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7EC" w14:textId="77777777" w:rsidR="00953D50" w:rsidRDefault="00953D50"/>
    <w:p w14:paraId="65010651" w14:textId="77777777" w:rsidR="00775132" w:rsidRDefault="00775132"/>
    <w:p w14:paraId="3A4984C8" w14:textId="77777777" w:rsidR="00BE0D17" w:rsidRPr="00940751" w:rsidRDefault="00BE0D17" w:rsidP="00BE0D17">
      <w:pPr>
        <w:pStyle w:val="Ttulo1"/>
        <w:tabs>
          <w:tab w:val="clear" w:pos="432"/>
          <w:tab w:val="clear" w:pos="26784"/>
          <w:tab w:val="num" w:pos="0"/>
        </w:tabs>
        <w:spacing w:before="240" w:after="60" w:line="276" w:lineRule="auto"/>
        <w:ind w:left="0" w:right="-8" w:hanging="6"/>
        <w:jc w:val="center"/>
        <w:rPr>
          <w:rFonts w:ascii="Montserrat Medium" w:hAnsi="Montserrat Medium"/>
          <w:szCs w:val="16"/>
          <w:lang w:eastAsia="es-ES"/>
        </w:rPr>
      </w:pPr>
      <w:r w:rsidRPr="00940751">
        <w:rPr>
          <w:rFonts w:ascii="Montserrat Medium" w:hAnsi="Montserrat Medium"/>
          <w:szCs w:val="16"/>
          <w:lang w:eastAsia="es-ES"/>
        </w:rPr>
        <w:t>INSTITUTO MEXICANO DEL SEGURO SOCIAL</w:t>
      </w:r>
    </w:p>
    <w:p w14:paraId="3177C9DE" w14:textId="77777777" w:rsidR="00BE0D17" w:rsidRPr="00940751" w:rsidRDefault="00BE0D17" w:rsidP="00BE0D17">
      <w:pPr>
        <w:tabs>
          <w:tab w:val="num" w:pos="0"/>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276" w:lineRule="auto"/>
        <w:ind w:right="-8" w:hanging="6"/>
        <w:jc w:val="center"/>
        <w:rPr>
          <w:rFonts w:ascii="Montserrat Medium" w:hAnsi="Montserrat Medium" w:cs="Arial"/>
          <w:b/>
          <w:color w:val="000000"/>
          <w:sz w:val="32"/>
          <w:szCs w:val="16"/>
        </w:rPr>
      </w:pPr>
      <w:r w:rsidRPr="00940751">
        <w:rPr>
          <w:rFonts w:ascii="Montserrat Medium" w:hAnsi="Montserrat Medium" w:cs="Arial"/>
          <w:b/>
          <w:color w:val="000000"/>
          <w:sz w:val="32"/>
          <w:szCs w:val="16"/>
        </w:rPr>
        <w:t>ÓRGANO DE OPERACIÓN ADMINISTRATIVA</w:t>
      </w:r>
    </w:p>
    <w:p w14:paraId="5B8821FD" w14:textId="77777777" w:rsidR="00BE0D17" w:rsidRPr="00940751" w:rsidRDefault="00BE0D17" w:rsidP="00BE0D17">
      <w:pPr>
        <w:tabs>
          <w:tab w:val="num" w:pos="0"/>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276" w:lineRule="auto"/>
        <w:ind w:right="-8" w:hanging="6"/>
        <w:jc w:val="center"/>
        <w:rPr>
          <w:rFonts w:ascii="Montserrat Medium" w:hAnsi="Montserrat Medium" w:cs="Arial"/>
          <w:b/>
          <w:color w:val="000000"/>
          <w:sz w:val="32"/>
          <w:szCs w:val="16"/>
        </w:rPr>
      </w:pPr>
      <w:r w:rsidRPr="00940751">
        <w:rPr>
          <w:rFonts w:ascii="Montserrat Medium" w:hAnsi="Montserrat Medium" w:cs="Arial"/>
          <w:b/>
          <w:color w:val="000000"/>
          <w:sz w:val="32"/>
          <w:szCs w:val="16"/>
        </w:rPr>
        <w:t>DESCONCENTRADA  ESTATAL HIDALGO</w:t>
      </w:r>
    </w:p>
    <w:p w14:paraId="108CC6AC" w14:textId="77777777" w:rsidR="00BE0D17" w:rsidRPr="00940751" w:rsidRDefault="00BE0D17" w:rsidP="00BE0D17">
      <w:pPr>
        <w:tabs>
          <w:tab w:val="num" w:pos="0"/>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276" w:lineRule="auto"/>
        <w:ind w:right="-8" w:hanging="6"/>
        <w:jc w:val="center"/>
        <w:rPr>
          <w:rFonts w:ascii="Montserrat Medium" w:hAnsi="Montserrat Medium" w:cs="Arial"/>
          <w:b/>
          <w:color w:val="000000"/>
          <w:sz w:val="32"/>
          <w:szCs w:val="16"/>
        </w:rPr>
      </w:pPr>
      <w:r w:rsidRPr="00940751">
        <w:rPr>
          <w:rFonts w:ascii="Montserrat Medium" w:hAnsi="Montserrat Medium" w:cs="Arial"/>
          <w:b/>
          <w:color w:val="000000"/>
          <w:sz w:val="32"/>
          <w:szCs w:val="16"/>
        </w:rPr>
        <w:t>JEFATURA DE SERVICIOS ADMINISTRATIVOS</w:t>
      </w:r>
    </w:p>
    <w:p w14:paraId="03AE6D36" w14:textId="77777777" w:rsidR="00BE0D17" w:rsidRPr="00940751" w:rsidRDefault="00BE0D17" w:rsidP="00BE0D17">
      <w:pPr>
        <w:tabs>
          <w:tab w:val="num" w:pos="0"/>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276" w:lineRule="auto"/>
        <w:ind w:right="-8" w:hanging="6"/>
        <w:jc w:val="center"/>
        <w:rPr>
          <w:rFonts w:ascii="Montserrat Medium" w:hAnsi="Montserrat Medium" w:cs="Arial"/>
          <w:b/>
          <w:color w:val="000000"/>
          <w:sz w:val="32"/>
          <w:szCs w:val="16"/>
        </w:rPr>
      </w:pPr>
      <w:r w:rsidRPr="00940751">
        <w:rPr>
          <w:rFonts w:ascii="Montserrat Medium" w:hAnsi="Montserrat Medium" w:cs="Arial"/>
          <w:b/>
          <w:color w:val="000000"/>
          <w:sz w:val="32"/>
          <w:szCs w:val="16"/>
        </w:rPr>
        <w:t>COORDINACIÓN DE ABASTECIMIENTO Y EQUIPAMIENTO</w:t>
      </w:r>
    </w:p>
    <w:p w14:paraId="55A050FC" w14:textId="77777777" w:rsidR="00BE0D17" w:rsidRPr="00940751" w:rsidRDefault="00BE0D17" w:rsidP="00BE0D1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Montserrat Medium" w:hAnsi="Montserrat Medium" w:cs="Arial"/>
          <w:b/>
          <w:color w:val="000000"/>
          <w:sz w:val="22"/>
          <w:szCs w:val="16"/>
        </w:rPr>
      </w:pPr>
    </w:p>
    <w:p w14:paraId="024FBF5F" w14:textId="77777777" w:rsidR="00BE0D17" w:rsidRPr="00940751" w:rsidRDefault="00BE0D17" w:rsidP="00BE0D1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Montserrat Medium" w:hAnsi="Montserrat Medium" w:cs="Arial"/>
          <w:b/>
          <w:color w:val="000000"/>
          <w:sz w:val="22"/>
          <w:szCs w:val="16"/>
        </w:rPr>
      </w:pPr>
    </w:p>
    <w:p w14:paraId="486D6199" w14:textId="77777777" w:rsidR="00BE0D17" w:rsidRPr="00940751" w:rsidRDefault="00BE0D17" w:rsidP="00BE0D1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Montserrat Medium" w:hAnsi="Montserrat Medium" w:cs="Arial"/>
          <w:b/>
          <w:color w:val="000000"/>
          <w:sz w:val="22"/>
          <w:szCs w:val="16"/>
        </w:rPr>
      </w:pPr>
    </w:p>
    <w:p w14:paraId="27460C5E" w14:textId="77777777" w:rsidR="00BE0D17" w:rsidRPr="00940751" w:rsidRDefault="00BE0D17" w:rsidP="00BE0D17">
      <w:pPr>
        <w:jc w:val="center"/>
        <w:rPr>
          <w:rFonts w:ascii="Montserrat Medium" w:hAnsi="Montserrat Medium" w:cs="Arial"/>
          <w:b/>
          <w:bCs/>
          <w:i/>
          <w:sz w:val="22"/>
          <w:szCs w:val="16"/>
          <w:u w:val="single"/>
        </w:rPr>
      </w:pPr>
      <w:r w:rsidRPr="00940751">
        <w:rPr>
          <w:rFonts w:ascii="Montserrat Medium" w:hAnsi="Montserrat Medium" w:cs="Arial"/>
          <w:b/>
          <w:bCs/>
          <w:i/>
          <w:sz w:val="22"/>
          <w:szCs w:val="16"/>
          <w:u w:val="single"/>
        </w:rPr>
        <w:t xml:space="preserve">Calle Arboledas No. 115 lote 54 y 55, Zona Industrial La Paz, C.P. 42080, </w:t>
      </w:r>
    </w:p>
    <w:p w14:paraId="45553E33" w14:textId="77777777" w:rsidR="00BE0D17" w:rsidRPr="00940751" w:rsidRDefault="00BE0D17" w:rsidP="00BE0D17">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Montserrat Medium" w:hAnsi="Montserrat Medium" w:cs="Arial"/>
          <w:b/>
          <w:color w:val="000000"/>
          <w:sz w:val="22"/>
          <w:szCs w:val="16"/>
        </w:rPr>
      </w:pPr>
      <w:r w:rsidRPr="00940751">
        <w:rPr>
          <w:rFonts w:ascii="Montserrat Medium" w:hAnsi="Montserrat Medium" w:cs="Arial"/>
          <w:b/>
          <w:bCs/>
          <w:i/>
          <w:sz w:val="22"/>
          <w:szCs w:val="16"/>
          <w:u w:val="single"/>
        </w:rPr>
        <w:t>Pachuca de Soto, Hgo</w:t>
      </w:r>
    </w:p>
    <w:p w14:paraId="72401260" w14:textId="77777777" w:rsidR="00BE0D17" w:rsidRPr="00940751" w:rsidRDefault="00BE0D17" w:rsidP="00BE0D17">
      <w:pPr>
        <w:jc w:val="center"/>
        <w:rPr>
          <w:rFonts w:ascii="Montserrat Medium" w:hAnsi="Montserrat Medium" w:cs="Arial"/>
          <w:b/>
          <w:bCs/>
          <w:sz w:val="22"/>
          <w:szCs w:val="16"/>
        </w:rPr>
      </w:pPr>
    </w:p>
    <w:p w14:paraId="1F0DE3A4" w14:textId="77777777" w:rsidR="00BE0D17" w:rsidRPr="00940751" w:rsidRDefault="00BE0D17" w:rsidP="00BE0D17">
      <w:pPr>
        <w:spacing w:before="100" w:beforeAutospacing="1"/>
        <w:jc w:val="center"/>
        <w:rPr>
          <w:rFonts w:ascii="Montserrat Medium" w:hAnsi="Montserrat Medium" w:cs="Arial"/>
          <w:sz w:val="22"/>
          <w:szCs w:val="16"/>
          <w:lang w:eastAsia="es-ES"/>
        </w:rPr>
      </w:pPr>
    </w:p>
    <w:p w14:paraId="72E2BA4E" w14:textId="77777777" w:rsidR="00BE0D17" w:rsidRPr="00940751" w:rsidRDefault="00BE0D17" w:rsidP="00BE0D17">
      <w:pPr>
        <w:spacing w:before="100" w:beforeAutospacing="1"/>
        <w:jc w:val="center"/>
        <w:rPr>
          <w:rFonts w:ascii="Montserrat Medium" w:hAnsi="Montserrat Medium" w:cs="Arial"/>
          <w:sz w:val="22"/>
          <w:szCs w:val="16"/>
          <w:lang w:eastAsia="es-ES"/>
        </w:rPr>
      </w:pPr>
    </w:p>
    <w:p w14:paraId="7F123738" w14:textId="77777777" w:rsidR="00BE0D17" w:rsidRPr="00940751" w:rsidRDefault="00BE0D17" w:rsidP="00BE0D17">
      <w:pPr>
        <w:tabs>
          <w:tab w:val="center" w:pos="4419"/>
          <w:tab w:val="right" w:pos="8838"/>
        </w:tabs>
        <w:jc w:val="center"/>
        <w:rPr>
          <w:rFonts w:ascii="Montserrat Medium" w:hAnsi="Montserrat Medium" w:cs="Arial"/>
          <w:b/>
          <w:sz w:val="28"/>
          <w:szCs w:val="16"/>
          <w:lang w:eastAsia="es-ES"/>
        </w:rPr>
      </w:pPr>
      <w:r w:rsidRPr="00940751">
        <w:rPr>
          <w:rFonts w:ascii="Montserrat Medium" w:hAnsi="Montserrat Medium" w:cs="Arial"/>
          <w:b/>
          <w:sz w:val="28"/>
          <w:szCs w:val="16"/>
          <w:lang w:eastAsia="es-ES"/>
        </w:rPr>
        <w:t>LICITACIÓN PÚBLICA ELECTRÓNICA NACIONAL</w:t>
      </w:r>
    </w:p>
    <w:p w14:paraId="78DD6D54" w14:textId="77777777" w:rsidR="00BE0D17" w:rsidRPr="00940751" w:rsidRDefault="00BE0D17" w:rsidP="00BE0D17">
      <w:pPr>
        <w:tabs>
          <w:tab w:val="center" w:pos="4419"/>
          <w:tab w:val="right" w:pos="8838"/>
        </w:tabs>
        <w:jc w:val="center"/>
        <w:rPr>
          <w:rFonts w:ascii="Montserrat Medium" w:hAnsi="Montserrat Medium" w:cs="Arial"/>
          <w:b/>
          <w:sz w:val="28"/>
          <w:szCs w:val="16"/>
          <w:lang w:eastAsia="es-ES"/>
        </w:rPr>
      </w:pPr>
    </w:p>
    <w:p w14:paraId="61B837CF" w14:textId="179C4DF4" w:rsidR="00BE0D17" w:rsidRPr="00CC796B" w:rsidRDefault="00BE0D17" w:rsidP="00BE0D17">
      <w:pPr>
        <w:pStyle w:val="Textoindependiente"/>
        <w:jc w:val="center"/>
        <w:rPr>
          <w:rFonts w:ascii="Montserrat Medium" w:hAnsi="Montserrat Medium" w:cs="Arial"/>
          <w:b/>
          <w:color w:val="FF0000"/>
          <w:sz w:val="28"/>
          <w:szCs w:val="16"/>
          <w:lang w:eastAsia="es-ES"/>
        </w:rPr>
      </w:pPr>
      <w:r w:rsidRPr="00940751">
        <w:rPr>
          <w:rFonts w:ascii="Montserrat Medium" w:hAnsi="Montserrat Medium" w:cs="Arial"/>
          <w:b/>
          <w:sz w:val="28"/>
          <w:szCs w:val="16"/>
          <w:lang w:eastAsia="es-ES"/>
        </w:rPr>
        <w:t xml:space="preserve">NUMERO </w:t>
      </w:r>
      <w:r w:rsidR="005D5339">
        <w:rPr>
          <w:rFonts w:ascii="Montserrat Medium" w:hAnsi="Montserrat Medium" w:cs="Arial"/>
          <w:b/>
          <w:sz w:val="28"/>
          <w:szCs w:val="16"/>
          <w:lang w:eastAsia="es-ES"/>
        </w:rPr>
        <w:t>LA-50-GYR-050GYR017-N-</w:t>
      </w:r>
      <w:r w:rsidR="000544C6">
        <w:rPr>
          <w:rFonts w:ascii="Montserrat Medium" w:hAnsi="Montserrat Medium" w:cs="Arial"/>
          <w:b/>
          <w:sz w:val="28"/>
          <w:szCs w:val="16"/>
          <w:lang w:eastAsia="es-ES"/>
        </w:rPr>
        <w:t>6</w:t>
      </w:r>
      <w:r w:rsidR="00374989">
        <w:rPr>
          <w:rFonts w:ascii="Montserrat Medium" w:hAnsi="Montserrat Medium" w:cs="Arial"/>
          <w:b/>
          <w:sz w:val="28"/>
          <w:szCs w:val="16"/>
          <w:lang w:eastAsia="es-ES"/>
        </w:rPr>
        <w:t>-2024</w:t>
      </w:r>
    </w:p>
    <w:p w14:paraId="7341E99F" w14:textId="77777777" w:rsidR="00BE0D17" w:rsidRPr="00940751" w:rsidRDefault="00BE0D17" w:rsidP="00BE0D17">
      <w:pPr>
        <w:pStyle w:val="Textoindependiente"/>
        <w:jc w:val="center"/>
        <w:rPr>
          <w:rFonts w:ascii="Montserrat Medium" w:hAnsi="Montserrat Medium" w:cs="Arial"/>
          <w:b/>
          <w:sz w:val="28"/>
          <w:szCs w:val="16"/>
          <w:lang w:eastAsia="es-ES"/>
        </w:rPr>
      </w:pPr>
    </w:p>
    <w:p w14:paraId="42AC6868" w14:textId="77777777" w:rsidR="00BE0D17" w:rsidRPr="00940751" w:rsidRDefault="00BE0D17" w:rsidP="00BE0D17">
      <w:pPr>
        <w:pStyle w:val="Textoindependiente"/>
        <w:shd w:val="clear" w:color="auto" w:fill="FFFFFF"/>
        <w:jc w:val="center"/>
        <w:rPr>
          <w:rFonts w:ascii="Montserrat Medium" w:hAnsi="Montserrat Medium" w:cs="Arial"/>
          <w:b/>
          <w:szCs w:val="16"/>
          <w:lang w:eastAsia="es-ES"/>
        </w:rPr>
      </w:pPr>
    </w:p>
    <w:p w14:paraId="6B2E2A22" w14:textId="36FFD42C" w:rsidR="00BE0D17" w:rsidRPr="00CC796B" w:rsidRDefault="00BE0D17" w:rsidP="00BE0D17">
      <w:pPr>
        <w:pStyle w:val="Textoindependiente"/>
        <w:shd w:val="clear" w:color="auto" w:fill="FFFFFF"/>
        <w:jc w:val="center"/>
        <w:rPr>
          <w:rFonts w:ascii="Montserrat Medium" w:hAnsi="Montserrat Medium" w:cs="Arial"/>
          <w:b/>
          <w:szCs w:val="16"/>
          <w:lang w:eastAsia="es-ES"/>
        </w:rPr>
      </w:pPr>
      <w:r w:rsidRPr="00CC796B">
        <w:rPr>
          <w:rFonts w:ascii="Montserrat Medium" w:hAnsi="Montserrat Medium" w:cs="Arial"/>
          <w:b/>
          <w:szCs w:val="16"/>
          <w:lang w:eastAsia="es-ES"/>
        </w:rPr>
        <w:t>SERVICIO</w:t>
      </w:r>
      <w:r>
        <w:rPr>
          <w:rFonts w:ascii="Montserrat Medium" w:hAnsi="Montserrat Medium" w:cs="Arial"/>
          <w:b/>
          <w:szCs w:val="16"/>
          <w:lang w:eastAsia="es-ES"/>
        </w:rPr>
        <w:t xml:space="preserve"> SUBROGADO PARA LA ELABORACION Y DISTRIBUCIÓN DE FÓRMULAS MA</w:t>
      </w:r>
      <w:r w:rsidR="00F67142">
        <w:rPr>
          <w:rFonts w:ascii="Montserrat Medium" w:hAnsi="Montserrat Medium" w:cs="Arial"/>
          <w:b/>
          <w:szCs w:val="16"/>
          <w:lang w:eastAsia="es-ES"/>
        </w:rPr>
        <w:t>GISTRALES PARA EL EJERCICIO 2024</w:t>
      </w:r>
    </w:p>
    <w:p w14:paraId="651337B6" w14:textId="77777777" w:rsidR="00BE0D17" w:rsidRPr="00940751" w:rsidRDefault="00BE0D17" w:rsidP="00BE0D17">
      <w:pPr>
        <w:pStyle w:val="Textoindependiente"/>
        <w:jc w:val="center"/>
        <w:rPr>
          <w:rFonts w:ascii="Montserrat Medium" w:hAnsi="Montserrat Medium" w:cs="Arial"/>
          <w:b/>
          <w:sz w:val="18"/>
          <w:szCs w:val="16"/>
        </w:rPr>
      </w:pPr>
    </w:p>
    <w:p w14:paraId="2D4D278C" w14:textId="77777777" w:rsidR="00BE0D17" w:rsidRPr="00940751" w:rsidRDefault="00BE0D17" w:rsidP="00BE0D17">
      <w:pPr>
        <w:pStyle w:val="Textoindependiente"/>
        <w:jc w:val="center"/>
        <w:rPr>
          <w:rFonts w:ascii="Montserrat Medium" w:hAnsi="Montserrat Medium" w:cs="Arial"/>
          <w:b/>
          <w:sz w:val="18"/>
          <w:szCs w:val="16"/>
        </w:rPr>
      </w:pPr>
    </w:p>
    <w:p w14:paraId="03F2E4F4" w14:textId="77777777" w:rsidR="00BE0D17" w:rsidRPr="00940751" w:rsidRDefault="00BE0D17" w:rsidP="00BE0D17">
      <w:pPr>
        <w:pStyle w:val="Textoindependiente"/>
        <w:jc w:val="center"/>
        <w:rPr>
          <w:rFonts w:ascii="Montserrat Medium" w:hAnsi="Montserrat Medium" w:cs="Arial"/>
          <w:b/>
          <w:sz w:val="18"/>
          <w:szCs w:val="16"/>
        </w:rPr>
      </w:pPr>
    </w:p>
    <w:p w14:paraId="184615DF" w14:textId="77777777" w:rsidR="00BE0D17" w:rsidRPr="00940751" w:rsidRDefault="00BE0D17" w:rsidP="00BE0D17">
      <w:pPr>
        <w:pStyle w:val="Textoindependiente"/>
        <w:jc w:val="center"/>
        <w:rPr>
          <w:rFonts w:ascii="Montserrat Medium" w:hAnsi="Montserrat Medium" w:cs="Arial"/>
          <w:b/>
          <w:sz w:val="18"/>
          <w:szCs w:val="16"/>
        </w:rPr>
      </w:pPr>
    </w:p>
    <w:p w14:paraId="53C1CC73" w14:textId="77777777" w:rsidR="00BE0D17" w:rsidRPr="00940751" w:rsidRDefault="00BE0D17" w:rsidP="00BE0D17">
      <w:pPr>
        <w:pStyle w:val="Textoindependiente"/>
        <w:jc w:val="center"/>
        <w:rPr>
          <w:rFonts w:ascii="Montserrat Medium" w:hAnsi="Montserrat Medium" w:cs="Arial"/>
          <w:b/>
          <w:sz w:val="18"/>
          <w:szCs w:val="16"/>
        </w:rPr>
      </w:pPr>
    </w:p>
    <w:p w14:paraId="4CCD39B5" w14:textId="77777777" w:rsidR="00BE0D17" w:rsidRPr="00940751" w:rsidRDefault="00BE0D17" w:rsidP="00BE0D17">
      <w:pPr>
        <w:pStyle w:val="Textoindependiente"/>
        <w:jc w:val="center"/>
        <w:rPr>
          <w:rFonts w:ascii="Montserrat Medium" w:hAnsi="Montserrat Medium" w:cs="Arial"/>
          <w:b/>
          <w:sz w:val="18"/>
          <w:szCs w:val="16"/>
        </w:rPr>
      </w:pPr>
    </w:p>
    <w:p w14:paraId="4F46F080" w14:textId="46E15EF6" w:rsidR="00BE0D17" w:rsidRPr="00775132" w:rsidRDefault="00BE0D17" w:rsidP="00775132">
      <w:pPr>
        <w:jc w:val="center"/>
        <w:rPr>
          <w:rFonts w:ascii="Montserrat Medium" w:hAnsi="Montserrat Medium" w:cs="Arial"/>
          <w:sz w:val="18"/>
          <w:szCs w:val="16"/>
          <w:lang w:eastAsia="es-ES"/>
        </w:rPr>
      </w:pPr>
      <w:r w:rsidRPr="00940751">
        <w:rPr>
          <w:rFonts w:ascii="Montserrat Medium" w:hAnsi="Montserrat Medium" w:cs="Arial"/>
          <w:sz w:val="18"/>
          <w:szCs w:val="16"/>
          <w:lang w:eastAsia="es-ES"/>
        </w:rPr>
        <w:t>ESTA LICITACIÓN ES ELECTRÓNICA (ARTICULO 26 BIS FRACCIÓN II DE LA LAASSP)</w:t>
      </w:r>
    </w:p>
    <w:p w14:paraId="78919010" w14:textId="77777777" w:rsidR="00BE0D17" w:rsidRPr="00940751" w:rsidRDefault="00BE0D17" w:rsidP="00BE0D17">
      <w:pPr>
        <w:jc w:val="both"/>
        <w:rPr>
          <w:rFonts w:ascii="Montserrat Medium" w:hAnsi="Montserrat Medium" w:cs="Arial"/>
          <w:b/>
          <w:sz w:val="18"/>
          <w:szCs w:val="16"/>
          <w:lang w:eastAsia="es-ES"/>
        </w:rPr>
      </w:pPr>
      <w:r w:rsidRPr="00940751">
        <w:rPr>
          <w:rFonts w:ascii="Montserrat Medium" w:hAnsi="Montserrat Medium" w:cs="Arial"/>
          <w:bCs/>
          <w:sz w:val="18"/>
          <w:szCs w:val="16"/>
        </w:rPr>
        <w:t>ÉSTA LICITACIÓN ACEPTA PARTICIPACIÓN ÚNICAMENTE MEDIANTE EL USO DE MEDIOS REMOTOS DE COMUNICACIÓN ELECTRÓNICA COMPRANET, NO SE ACEPTAN PROPUESTAS POR MEDIO DE SERVICIO POSTAL NI MENSAJERÍA O DE MANERA PRESENCIAL.</w:t>
      </w:r>
    </w:p>
    <w:p w14:paraId="0350A191" w14:textId="77777777" w:rsidR="00BE0D17" w:rsidRPr="00940751" w:rsidRDefault="00BE0D17" w:rsidP="00BE0D17">
      <w:pPr>
        <w:spacing w:before="100" w:beforeAutospacing="1"/>
        <w:jc w:val="center"/>
        <w:rPr>
          <w:rFonts w:ascii="Montserrat Medium" w:hAnsi="Montserrat Medium" w:cs="Arial"/>
          <w:sz w:val="18"/>
          <w:szCs w:val="16"/>
          <w:lang w:eastAsia="es-ES"/>
        </w:rPr>
      </w:pPr>
    </w:p>
    <w:p w14:paraId="4752D7F8" w14:textId="77777777" w:rsidR="00BE0D17" w:rsidRPr="00940751" w:rsidRDefault="00BE0D17" w:rsidP="00BE0D17">
      <w:pPr>
        <w:jc w:val="both"/>
        <w:rPr>
          <w:rFonts w:ascii="Montserrat Medium" w:hAnsi="Montserrat Medium" w:cs="Arial"/>
          <w:b/>
          <w:sz w:val="18"/>
          <w:szCs w:val="16"/>
        </w:rPr>
      </w:pPr>
    </w:p>
    <w:p w14:paraId="503429F3" w14:textId="77777777" w:rsidR="00BE0D17" w:rsidRPr="00B00C2C" w:rsidRDefault="00BE0D17" w:rsidP="00BE0D17">
      <w:pPr>
        <w:ind w:left="284" w:hanging="142"/>
        <w:jc w:val="both"/>
        <w:outlineLvl w:val="0"/>
        <w:rPr>
          <w:rFonts w:ascii="Montserrat Medium" w:hAnsi="Montserrat Medium" w:cs="Arial"/>
          <w:b/>
          <w:sz w:val="12"/>
          <w:szCs w:val="20"/>
          <w:u w:val="single"/>
        </w:rPr>
      </w:pPr>
    </w:p>
    <w:p w14:paraId="7C3A2C7C" w14:textId="77777777" w:rsidR="00BE0D17" w:rsidRDefault="00BE0D17" w:rsidP="00BE0D17">
      <w:pPr>
        <w:ind w:left="-426"/>
        <w:jc w:val="both"/>
        <w:outlineLvl w:val="0"/>
        <w:rPr>
          <w:rFonts w:ascii="Montserrat Medium" w:hAnsi="Montserrat Medium" w:cs="Arial"/>
          <w:b/>
          <w:sz w:val="12"/>
          <w:szCs w:val="20"/>
          <w:u w:val="single"/>
        </w:rPr>
      </w:pPr>
    </w:p>
    <w:p w14:paraId="5EC98FC0" w14:textId="77777777" w:rsidR="00BE0D17" w:rsidRDefault="00BE0D17" w:rsidP="00BE0D17">
      <w:pPr>
        <w:ind w:left="-426"/>
        <w:jc w:val="both"/>
        <w:outlineLvl w:val="0"/>
        <w:rPr>
          <w:rFonts w:ascii="Montserrat Medium" w:hAnsi="Montserrat Medium" w:cs="Arial"/>
          <w:b/>
          <w:sz w:val="12"/>
          <w:szCs w:val="20"/>
          <w:u w:val="single"/>
        </w:rPr>
      </w:pPr>
    </w:p>
    <w:p w14:paraId="53E2AD86" w14:textId="77777777" w:rsidR="00BE0D17" w:rsidRDefault="00BE0D17" w:rsidP="00BE0D17">
      <w:pPr>
        <w:jc w:val="center"/>
        <w:rPr>
          <w:rFonts w:ascii="Montserrat Medium" w:hAnsi="Montserrat Medium" w:cs="Arial"/>
          <w:b/>
          <w:sz w:val="28"/>
          <w:szCs w:val="16"/>
        </w:rPr>
      </w:pPr>
    </w:p>
    <w:p w14:paraId="0C3226BF" w14:textId="77777777" w:rsidR="00374989" w:rsidRDefault="00374989" w:rsidP="00BE0D17">
      <w:pPr>
        <w:jc w:val="center"/>
        <w:rPr>
          <w:rFonts w:ascii="Montserrat Medium" w:hAnsi="Montserrat Medium" w:cs="Arial"/>
          <w:b/>
          <w:sz w:val="28"/>
          <w:szCs w:val="16"/>
        </w:rPr>
      </w:pPr>
    </w:p>
    <w:p w14:paraId="7B0515C5" w14:textId="77777777" w:rsidR="00374989" w:rsidRDefault="00374989" w:rsidP="00BE0D17">
      <w:pPr>
        <w:jc w:val="center"/>
        <w:rPr>
          <w:rFonts w:ascii="Montserrat Medium" w:hAnsi="Montserrat Medium" w:cs="Arial"/>
          <w:b/>
          <w:sz w:val="28"/>
          <w:szCs w:val="16"/>
        </w:rPr>
      </w:pPr>
    </w:p>
    <w:p w14:paraId="0D21231A" w14:textId="77777777" w:rsidR="00374989" w:rsidRDefault="00374989" w:rsidP="00BE0D17">
      <w:pPr>
        <w:jc w:val="center"/>
        <w:rPr>
          <w:rFonts w:ascii="Montserrat Medium" w:hAnsi="Montserrat Medium" w:cs="Arial"/>
          <w:b/>
          <w:sz w:val="28"/>
          <w:szCs w:val="16"/>
        </w:rPr>
      </w:pPr>
    </w:p>
    <w:p w14:paraId="4B4C4BBA" w14:textId="77777777" w:rsidR="00374989" w:rsidRDefault="00374989" w:rsidP="00BE0D17">
      <w:pPr>
        <w:jc w:val="center"/>
        <w:rPr>
          <w:rFonts w:ascii="Montserrat Medium" w:hAnsi="Montserrat Medium" w:cs="Arial"/>
          <w:b/>
          <w:sz w:val="28"/>
          <w:szCs w:val="16"/>
        </w:rPr>
      </w:pPr>
    </w:p>
    <w:p w14:paraId="4901E9A6" w14:textId="77777777" w:rsidR="00374989" w:rsidRDefault="00374989" w:rsidP="00BE0D17">
      <w:pPr>
        <w:jc w:val="center"/>
        <w:rPr>
          <w:rFonts w:ascii="Montserrat Medium" w:hAnsi="Montserrat Medium" w:cs="Arial"/>
          <w:b/>
          <w:sz w:val="28"/>
          <w:szCs w:val="16"/>
        </w:rPr>
      </w:pPr>
    </w:p>
    <w:p w14:paraId="696D5F4B" w14:textId="77777777" w:rsidR="00374989" w:rsidRDefault="00374989" w:rsidP="00BE0D17">
      <w:pPr>
        <w:jc w:val="center"/>
        <w:rPr>
          <w:rFonts w:ascii="Montserrat Medium" w:hAnsi="Montserrat Medium" w:cs="Arial"/>
          <w:b/>
          <w:sz w:val="28"/>
          <w:szCs w:val="16"/>
        </w:rPr>
      </w:pPr>
    </w:p>
    <w:p w14:paraId="23ED9FDB" w14:textId="77777777" w:rsidR="00374989" w:rsidRDefault="00374989" w:rsidP="00BE0D17">
      <w:pPr>
        <w:jc w:val="center"/>
        <w:rPr>
          <w:rFonts w:ascii="Montserrat Medium" w:hAnsi="Montserrat Medium" w:cs="Arial"/>
          <w:b/>
          <w:sz w:val="28"/>
          <w:szCs w:val="16"/>
        </w:rPr>
      </w:pPr>
    </w:p>
    <w:p w14:paraId="6E1A65B4" w14:textId="77777777" w:rsidR="00374989" w:rsidRDefault="00374989" w:rsidP="00BE0D17">
      <w:pPr>
        <w:jc w:val="center"/>
        <w:rPr>
          <w:rFonts w:ascii="Montserrat Medium" w:hAnsi="Montserrat Medium" w:cs="Arial"/>
          <w:b/>
          <w:sz w:val="28"/>
          <w:szCs w:val="16"/>
        </w:rPr>
      </w:pPr>
    </w:p>
    <w:p w14:paraId="05BC9FBB" w14:textId="77777777" w:rsidR="00374989" w:rsidRDefault="00374989" w:rsidP="00BE0D17">
      <w:pPr>
        <w:jc w:val="center"/>
        <w:rPr>
          <w:rFonts w:ascii="Montserrat Medium" w:hAnsi="Montserrat Medium" w:cs="Arial"/>
          <w:b/>
          <w:sz w:val="28"/>
          <w:szCs w:val="16"/>
        </w:rPr>
      </w:pPr>
    </w:p>
    <w:p w14:paraId="30488DCB" w14:textId="77777777" w:rsidR="00374989" w:rsidRDefault="00374989" w:rsidP="00BE0D17">
      <w:pPr>
        <w:jc w:val="center"/>
        <w:rPr>
          <w:rFonts w:ascii="Montserrat Medium" w:hAnsi="Montserrat Medium" w:cs="Arial"/>
          <w:b/>
          <w:sz w:val="28"/>
          <w:szCs w:val="16"/>
        </w:rPr>
      </w:pPr>
    </w:p>
    <w:p w14:paraId="6A747BCF" w14:textId="77777777" w:rsidR="00374989" w:rsidRDefault="00374989" w:rsidP="00BE0D17">
      <w:pPr>
        <w:jc w:val="center"/>
        <w:rPr>
          <w:rFonts w:ascii="Montserrat Medium" w:hAnsi="Montserrat Medium" w:cs="Arial"/>
          <w:b/>
          <w:sz w:val="28"/>
          <w:szCs w:val="16"/>
        </w:rPr>
      </w:pPr>
    </w:p>
    <w:p w14:paraId="11BEB6F4" w14:textId="77777777" w:rsidR="00374989" w:rsidRDefault="00374989" w:rsidP="00BE0D17">
      <w:pPr>
        <w:jc w:val="center"/>
        <w:rPr>
          <w:rFonts w:ascii="Montserrat Medium" w:hAnsi="Montserrat Medium" w:cs="Arial"/>
          <w:b/>
          <w:sz w:val="28"/>
          <w:szCs w:val="16"/>
        </w:rPr>
      </w:pPr>
    </w:p>
    <w:p w14:paraId="3A27D049" w14:textId="77777777" w:rsidR="00BE0D17" w:rsidRPr="00940751" w:rsidRDefault="00BE0D17" w:rsidP="00BE0D17">
      <w:pPr>
        <w:jc w:val="center"/>
        <w:rPr>
          <w:rFonts w:ascii="Montserrat Medium" w:hAnsi="Montserrat Medium" w:cs="Arial"/>
          <w:b/>
          <w:sz w:val="28"/>
          <w:szCs w:val="16"/>
        </w:rPr>
      </w:pPr>
      <w:r w:rsidRPr="00940751">
        <w:rPr>
          <w:rFonts w:ascii="Montserrat Medium" w:hAnsi="Montserrat Medium" w:cs="Arial"/>
          <w:b/>
          <w:sz w:val="28"/>
          <w:szCs w:val="16"/>
        </w:rPr>
        <w:t>P R E S E N T A C I Ó N:</w:t>
      </w:r>
    </w:p>
    <w:p w14:paraId="246E5BDC" w14:textId="77777777" w:rsidR="00BE0D17" w:rsidRPr="00940751" w:rsidRDefault="00BE0D17" w:rsidP="00BE0D17">
      <w:pPr>
        <w:jc w:val="center"/>
        <w:rPr>
          <w:rFonts w:ascii="Montserrat Medium" w:hAnsi="Montserrat Medium" w:cs="Arial"/>
          <w:b/>
          <w:szCs w:val="16"/>
        </w:rPr>
      </w:pPr>
    </w:p>
    <w:p w14:paraId="38C6CA82" w14:textId="77777777" w:rsidR="00BE0D17" w:rsidRPr="00940751" w:rsidRDefault="00BE0D17" w:rsidP="00BE0D17">
      <w:pPr>
        <w:jc w:val="center"/>
        <w:rPr>
          <w:rFonts w:ascii="Montserrat Medium" w:hAnsi="Montserrat Medium" w:cs="Arial"/>
          <w:b/>
          <w:szCs w:val="16"/>
        </w:rPr>
      </w:pPr>
    </w:p>
    <w:p w14:paraId="3D53B0EC" w14:textId="77777777" w:rsidR="00BE0D17" w:rsidRPr="00940751" w:rsidRDefault="00BE0D17" w:rsidP="00BE0D17">
      <w:pPr>
        <w:jc w:val="center"/>
        <w:rPr>
          <w:rFonts w:ascii="Montserrat Medium" w:hAnsi="Montserrat Medium" w:cs="Arial"/>
          <w:b/>
          <w:sz w:val="18"/>
          <w:szCs w:val="16"/>
        </w:rPr>
      </w:pPr>
    </w:p>
    <w:p w14:paraId="4EB72374" w14:textId="77777777" w:rsidR="00BE0D17" w:rsidRPr="00940751" w:rsidRDefault="00BE0D17" w:rsidP="00BE0D17">
      <w:pPr>
        <w:jc w:val="both"/>
        <w:rPr>
          <w:rFonts w:ascii="Montserrat Medium" w:hAnsi="Montserrat Medium" w:cs="Arial"/>
          <w:sz w:val="18"/>
          <w:szCs w:val="16"/>
        </w:rPr>
      </w:pPr>
      <w:r w:rsidRPr="00940751">
        <w:rPr>
          <w:rFonts w:ascii="Montserrat Medium" w:hAnsi="Montserrat Medium" w:cs="Arial"/>
          <w:sz w:val="18"/>
          <w:szCs w:val="16"/>
        </w:rPr>
        <w:t>De conformidad con lo dispuesto en el Artículo 134 de la Constitución Política de los Estados Unidos Mexicanos, y en apego a lo previsto en los artículos: 25, 26 fracción I, 26 Bis fracción II, 27, 28 fracción I, 29, 30, 32, 33, 33 Bis, 34, 35, 36, 36 Bis, 37, 37 Bis, 45, 47, 48, 49, 50 y 60 de la Ley de Adquisiciones, Arrendamientos y Servicios del Sector Público (LAASSP); 35, 39, 44, 45, 46, 47, 48, 50, 52 y 54 de su Reglamento; las Políticas, Bases y Lineamientos en materia de Adquisiciones, Arrendamientos y Prestación de Servicios y demás disposiciones aplicables en la materia, se convoca a los interesados en participar en el procedimiento de contratación que se llevará a cabo mediante Licitación Pública Electrónica Nacional del:</w:t>
      </w:r>
    </w:p>
    <w:p w14:paraId="62D7EB2F" w14:textId="77777777" w:rsidR="00BE0D17" w:rsidRPr="00940751" w:rsidRDefault="00BE0D17" w:rsidP="00BE0D17">
      <w:pPr>
        <w:spacing w:line="360" w:lineRule="auto"/>
        <w:rPr>
          <w:rFonts w:ascii="Montserrat Medium" w:hAnsi="Montserrat Medium" w:cs="Arial"/>
          <w:sz w:val="18"/>
          <w:szCs w:val="16"/>
        </w:rPr>
      </w:pPr>
    </w:p>
    <w:p w14:paraId="1066664F" w14:textId="77777777" w:rsidR="00BE0D17" w:rsidRPr="00940751" w:rsidRDefault="00BE0D17" w:rsidP="00BE0D17">
      <w:pPr>
        <w:jc w:val="center"/>
        <w:rPr>
          <w:rFonts w:ascii="Montserrat Medium" w:hAnsi="Montserrat Medium" w:cs="Arial"/>
          <w:sz w:val="18"/>
          <w:szCs w:val="16"/>
        </w:rPr>
      </w:pPr>
    </w:p>
    <w:p w14:paraId="436F9E52" w14:textId="46C7384B" w:rsidR="00BE0D17" w:rsidRPr="00CC796B" w:rsidRDefault="00BE0D17" w:rsidP="00BE0D17">
      <w:pPr>
        <w:pStyle w:val="Textoindependiente"/>
        <w:shd w:val="clear" w:color="auto" w:fill="FFFFFF"/>
        <w:jc w:val="center"/>
        <w:rPr>
          <w:rFonts w:ascii="Montserrat Medium" w:hAnsi="Montserrat Medium" w:cs="Arial"/>
          <w:b/>
          <w:szCs w:val="16"/>
          <w:lang w:eastAsia="es-ES"/>
        </w:rPr>
      </w:pPr>
      <w:r w:rsidRPr="00CC796B">
        <w:rPr>
          <w:rFonts w:ascii="Montserrat Medium" w:hAnsi="Montserrat Medium" w:cs="Arial"/>
          <w:b/>
          <w:szCs w:val="16"/>
          <w:lang w:eastAsia="es-ES"/>
        </w:rPr>
        <w:t>SERVICIO</w:t>
      </w:r>
      <w:r>
        <w:rPr>
          <w:rFonts w:ascii="Montserrat Medium" w:hAnsi="Montserrat Medium" w:cs="Arial"/>
          <w:b/>
          <w:szCs w:val="16"/>
          <w:lang w:eastAsia="es-ES"/>
        </w:rPr>
        <w:t xml:space="preserve"> SUBROGADO PARA LA ELABORACION Y DISTRIBUCIÓN DE FÓRMULAS MA</w:t>
      </w:r>
      <w:r w:rsidR="00F67142">
        <w:rPr>
          <w:rFonts w:ascii="Montserrat Medium" w:hAnsi="Montserrat Medium" w:cs="Arial"/>
          <w:b/>
          <w:szCs w:val="16"/>
          <w:lang w:eastAsia="es-ES"/>
        </w:rPr>
        <w:t>GISTRALES PARA EL EJERCICIO 2024</w:t>
      </w:r>
    </w:p>
    <w:p w14:paraId="2C197D6B" w14:textId="77777777" w:rsidR="00BE0D17" w:rsidRPr="00940751" w:rsidRDefault="00BE0D17" w:rsidP="00BE0D17">
      <w:pPr>
        <w:jc w:val="center"/>
        <w:rPr>
          <w:rFonts w:ascii="Montserrat Medium" w:hAnsi="Montserrat Medium" w:cs="Arial"/>
          <w:sz w:val="18"/>
          <w:szCs w:val="16"/>
        </w:rPr>
      </w:pPr>
    </w:p>
    <w:p w14:paraId="68ED2C3D" w14:textId="77777777" w:rsidR="00BE0D17" w:rsidRPr="00940751" w:rsidRDefault="00BE0D17" w:rsidP="00BE0D17">
      <w:pPr>
        <w:rPr>
          <w:rFonts w:ascii="Montserrat Medium" w:hAnsi="Montserrat Medium" w:cs="Arial"/>
          <w:sz w:val="18"/>
          <w:szCs w:val="16"/>
        </w:rPr>
      </w:pPr>
    </w:p>
    <w:p w14:paraId="6DC70D1A" w14:textId="77777777" w:rsidR="00BE0D17" w:rsidRDefault="00BE0D17" w:rsidP="00BE0D17">
      <w:pPr>
        <w:rPr>
          <w:rFonts w:ascii="Montserrat Medium" w:hAnsi="Montserrat Medium" w:cs="Arial"/>
          <w:sz w:val="18"/>
          <w:szCs w:val="16"/>
        </w:rPr>
      </w:pPr>
    </w:p>
    <w:p w14:paraId="27A4F0A1" w14:textId="77777777" w:rsidR="00443605" w:rsidRDefault="00443605" w:rsidP="00BE0D17">
      <w:pPr>
        <w:rPr>
          <w:rFonts w:ascii="Montserrat Medium" w:hAnsi="Montserrat Medium" w:cs="Arial"/>
          <w:sz w:val="18"/>
          <w:szCs w:val="16"/>
        </w:rPr>
      </w:pPr>
    </w:p>
    <w:p w14:paraId="7DB01ABD" w14:textId="77777777" w:rsidR="00443605" w:rsidRDefault="00443605" w:rsidP="00BE0D17">
      <w:pPr>
        <w:rPr>
          <w:rFonts w:ascii="Montserrat Medium" w:hAnsi="Montserrat Medium" w:cs="Arial"/>
          <w:sz w:val="18"/>
          <w:szCs w:val="16"/>
        </w:rPr>
      </w:pPr>
    </w:p>
    <w:p w14:paraId="67FEC516" w14:textId="77777777" w:rsidR="00443605" w:rsidRDefault="00443605" w:rsidP="00BE0D17">
      <w:pPr>
        <w:rPr>
          <w:rFonts w:ascii="Montserrat Medium" w:hAnsi="Montserrat Medium" w:cs="Arial"/>
          <w:sz w:val="18"/>
          <w:szCs w:val="16"/>
        </w:rPr>
      </w:pPr>
    </w:p>
    <w:p w14:paraId="33DBC3B8" w14:textId="77777777" w:rsidR="00443605" w:rsidRDefault="00443605" w:rsidP="00BE0D17">
      <w:pPr>
        <w:rPr>
          <w:rFonts w:ascii="Montserrat Medium" w:hAnsi="Montserrat Medium" w:cs="Arial"/>
          <w:sz w:val="18"/>
          <w:szCs w:val="16"/>
        </w:rPr>
      </w:pPr>
    </w:p>
    <w:p w14:paraId="10F044CF" w14:textId="77777777" w:rsidR="00443605" w:rsidRDefault="00443605" w:rsidP="00BE0D17">
      <w:pPr>
        <w:rPr>
          <w:rFonts w:ascii="Montserrat Medium" w:hAnsi="Montserrat Medium" w:cs="Arial"/>
          <w:sz w:val="18"/>
          <w:szCs w:val="16"/>
        </w:rPr>
      </w:pPr>
    </w:p>
    <w:p w14:paraId="6C8C804E" w14:textId="77777777" w:rsidR="00443605" w:rsidRDefault="00443605" w:rsidP="00BE0D17">
      <w:pPr>
        <w:rPr>
          <w:rFonts w:ascii="Montserrat Medium" w:hAnsi="Montserrat Medium" w:cs="Arial"/>
          <w:sz w:val="18"/>
          <w:szCs w:val="16"/>
        </w:rPr>
      </w:pPr>
    </w:p>
    <w:p w14:paraId="652318A2" w14:textId="77777777" w:rsidR="00443605" w:rsidRDefault="00443605" w:rsidP="00BE0D17">
      <w:pPr>
        <w:rPr>
          <w:rFonts w:ascii="Montserrat Medium" w:hAnsi="Montserrat Medium" w:cs="Arial"/>
          <w:sz w:val="18"/>
          <w:szCs w:val="16"/>
        </w:rPr>
      </w:pPr>
    </w:p>
    <w:p w14:paraId="0E74F910" w14:textId="77777777" w:rsidR="00443605" w:rsidRPr="00940751" w:rsidRDefault="00443605" w:rsidP="00BE0D17">
      <w:pPr>
        <w:rPr>
          <w:rFonts w:ascii="Montserrat Medium" w:hAnsi="Montserrat Medium" w:cs="Arial"/>
          <w:sz w:val="18"/>
          <w:szCs w:val="16"/>
        </w:rPr>
      </w:pPr>
    </w:p>
    <w:p w14:paraId="084EA2B3" w14:textId="77777777" w:rsidR="00BE0D17" w:rsidRPr="00940751" w:rsidRDefault="00BE0D17" w:rsidP="00BE0D17">
      <w:pPr>
        <w:rPr>
          <w:rFonts w:ascii="Montserrat Medium" w:hAnsi="Montserrat Medium" w:cs="Arial"/>
          <w:sz w:val="18"/>
          <w:szCs w:val="16"/>
        </w:rPr>
      </w:pPr>
    </w:p>
    <w:p w14:paraId="4BC45111" w14:textId="77777777" w:rsidR="00BE0D17" w:rsidRPr="00940751" w:rsidRDefault="00BE0D17" w:rsidP="00BE0D17">
      <w:pPr>
        <w:jc w:val="both"/>
        <w:rPr>
          <w:rFonts w:ascii="Montserrat Medium" w:hAnsi="Montserrat Medium" w:cs="Arial"/>
          <w:sz w:val="18"/>
          <w:szCs w:val="16"/>
        </w:rPr>
      </w:pPr>
      <w:r w:rsidRPr="00940751">
        <w:rPr>
          <w:rFonts w:ascii="Montserrat Medium" w:hAnsi="Montserrat Medium" w:cs="Arial"/>
          <w:sz w:val="18"/>
          <w:szCs w:val="16"/>
        </w:rPr>
        <w:t xml:space="preserve">De conformidad con la siguiente: </w:t>
      </w:r>
    </w:p>
    <w:p w14:paraId="4566E12D" w14:textId="77777777" w:rsidR="00BE0D17" w:rsidRPr="00940751" w:rsidRDefault="00BE0D17" w:rsidP="00BE0D17">
      <w:pPr>
        <w:jc w:val="both"/>
        <w:rPr>
          <w:rFonts w:ascii="Montserrat Medium" w:hAnsi="Montserrat Medium" w:cs="Arial"/>
          <w:sz w:val="18"/>
          <w:szCs w:val="16"/>
        </w:rPr>
      </w:pPr>
    </w:p>
    <w:p w14:paraId="16D959AF" w14:textId="77777777" w:rsidR="00BE0D17" w:rsidRPr="00940751" w:rsidRDefault="00BE0D17" w:rsidP="00BE0D17">
      <w:pPr>
        <w:jc w:val="center"/>
        <w:rPr>
          <w:rFonts w:ascii="Montserrat Medium" w:hAnsi="Montserrat Medium" w:cs="Arial"/>
          <w:b/>
          <w:sz w:val="18"/>
          <w:szCs w:val="16"/>
        </w:rPr>
      </w:pPr>
    </w:p>
    <w:p w14:paraId="2B525C5A" w14:textId="77777777" w:rsidR="00BE0D17" w:rsidRDefault="00BE0D17" w:rsidP="00BE0D17">
      <w:pPr>
        <w:jc w:val="center"/>
        <w:rPr>
          <w:rFonts w:ascii="Montserrat Medium" w:hAnsi="Montserrat Medium" w:cs="Arial"/>
          <w:b/>
          <w:sz w:val="18"/>
          <w:szCs w:val="16"/>
        </w:rPr>
      </w:pPr>
    </w:p>
    <w:p w14:paraId="11ADB101" w14:textId="77777777" w:rsidR="00BE0D17" w:rsidRDefault="00BE0D17" w:rsidP="00BE0D17">
      <w:pPr>
        <w:jc w:val="center"/>
        <w:rPr>
          <w:rFonts w:ascii="Montserrat Medium" w:hAnsi="Montserrat Medium" w:cs="Arial"/>
          <w:b/>
          <w:sz w:val="18"/>
          <w:szCs w:val="16"/>
        </w:rPr>
      </w:pPr>
    </w:p>
    <w:p w14:paraId="4F6C31B4" w14:textId="77777777" w:rsidR="00BE0D17" w:rsidRDefault="00BE0D17" w:rsidP="00BE0D17">
      <w:pPr>
        <w:jc w:val="center"/>
        <w:rPr>
          <w:rFonts w:ascii="Montserrat Medium" w:hAnsi="Montserrat Medium" w:cs="Arial"/>
          <w:b/>
          <w:sz w:val="18"/>
          <w:szCs w:val="16"/>
        </w:rPr>
      </w:pPr>
    </w:p>
    <w:p w14:paraId="57095FE7" w14:textId="77777777" w:rsidR="006740D8" w:rsidRDefault="006740D8" w:rsidP="00BE0D17">
      <w:pPr>
        <w:jc w:val="center"/>
        <w:rPr>
          <w:rFonts w:ascii="Montserrat Medium" w:hAnsi="Montserrat Medium" w:cs="Arial"/>
          <w:b/>
          <w:sz w:val="18"/>
          <w:szCs w:val="16"/>
        </w:rPr>
      </w:pPr>
    </w:p>
    <w:p w14:paraId="1DB10746" w14:textId="77777777" w:rsidR="006740D8" w:rsidRDefault="006740D8" w:rsidP="00BE0D17">
      <w:pPr>
        <w:jc w:val="center"/>
        <w:rPr>
          <w:rFonts w:ascii="Montserrat Medium" w:hAnsi="Montserrat Medium" w:cs="Arial"/>
          <w:b/>
          <w:sz w:val="18"/>
          <w:szCs w:val="16"/>
        </w:rPr>
      </w:pPr>
    </w:p>
    <w:p w14:paraId="2B70C08D" w14:textId="77777777" w:rsidR="006740D8" w:rsidRDefault="006740D8" w:rsidP="00BE0D17">
      <w:pPr>
        <w:jc w:val="center"/>
        <w:rPr>
          <w:rFonts w:ascii="Montserrat Medium" w:hAnsi="Montserrat Medium" w:cs="Arial"/>
          <w:b/>
          <w:sz w:val="18"/>
          <w:szCs w:val="16"/>
        </w:rPr>
      </w:pPr>
    </w:p>
    <w:p w14:paraId="1F97BCF0" w14:textId="77777777" w:rsidR="006740D8" w:rsidRDefault="006740D8" w:rsidP="00BE0D17">
      <w:pPr>
        <w:jc w:val="center"/>
        <w:rPr>
          <w:rFonts w:ascii="Montserrat Medium" w:hAnsi="Montserrat Medium" w:cs="Arial"/>
          <w:b/>
          <w:sz w:val="18"/>
          <w:szCs w:val="16"/>
        </w:rPr>
      </w:pPr>
    </w:p>
    <w:p w14:paraId="1B380341" w14:textId="77777777" w:rsidR="006740D8" w:rsidRDefault="006740D8" w:rsidP="00BE0D17">
      <w:pPr>
        <w:jc w:val="center"/>
        <w:rPr>
          <w:rFonts w:ascii="Montserrat Medium" w:hAnsi="Montserrat Medium" w:cs="Arial"/>
          <w:b/>
          <w:sz w:val="18"/>
          <w:szCs w:val="16"/>
        </w:rPr>
      </w:pPr>
    </w:p>
    <w:p w14:paraId="4EE193B4" w14:textId="77777777" w:rsidR="006740D8" w:rsidRDefault="006740D8" w:rsidP="00BE0D17">
      <w:pPr>
        <w:jc w:val="center"/>
        <w:rPr>
          <w:rFonts w:ascii="Montserrat Medium" w:hAnsi="Montserrat Medium" w:cs="Arial"/>
          <w:b/>
          <w:sz w:val="18"/>
          <w:szCs w:val="16"/>
        </w:rPr>
      </w:pPr>
    </w:p>
    <w:p w14:paraId="3EEC37FB" w14:textId="77777777" w:rsidR="006740D8" w:rsidRDefault="006740D8" w:rsidP="00BE0D17">
      <w:pPr>
        <w:jc w:val="center"/>
        <w:rPr>
          <w:rFonts w:ascii="Montserrat Medium" w:hAnsi="Montserrat Medium" w:cs="Arial"/>
          <w:b/>
          <w:sz w:val="18"/>
          <w:szCs w:val="16"/>
        </w:rPr>
      </w:pPr>
    </w:p>
    <w:p w14:paraId="072C7EFD" w14:textId="77777777" w:rsidR="006740D8" w:rsidRDefault="006740D8" w:rsidP="00BE0D17">
      <w:pPr>
        <w:jc w:val="center"/>
        <w:rPr>
          <w:rFonts w:ascii="Montserrat Medium" w:hAnsi="Montserrat Medium" w:cs="Arial"/>
          <w:b/>
          <w:sz w:val="18"/>
          <w:szCs w:val="16"/>
        </w:rPr>
      </w:pPr>
    </w:p>
    <w:p w14:paraId="51106B7A" w14:textId="77777777" w:rsidR="006740D8" w:rsidRDefault="006740D8" w:rsidP="00BE0D17">
      <w:pPr>
        <w:jc w:val="center"/>
        <w:rPr>
          <w:rFonts w:ascii="Montserrat Medium" w:hAnsi="Montserrat Medium" w:cs="Arial"/>
          <w:b/>
          <w:sz w:val="18"/>
          <w:szCs w:val="16"/>
        </w:rPr>
      </w:pPr>
    </w:p>
    <w:p w14:paraId="7DF810AB" w14:textId="77777777" w:rsidR="006740D8" w:rsidRPr="00940751" w:rsidRDefault="006740D8" w:rsidP="00BE0D17">
      <w:pPr>
        <w:jc w:val="center"/>
        <w:rPr>
          <w:rFonts w:ascii="Montserrat Medium" w:hAnsi="Montserrat Medium" w:cs="Arial"/>
          <w:b/>
          <w:sz w:val="18"/>
          <w:szCs w:val="16"/>
        </w:rPr>
      </w:pPr>
    </w:p>
    <w:p w14:paraId="04BBA507" w14:textId="77777777" w:rsidR="00BE0D17" w:rsidRPr="00940751" w:rsidRDefault="00BE0D17" w:rsidP="00BE0D17">
      <w:pPr>
        <w:jc w:val="center"/>
        <w:rPr>
          <w:rFonts w:ascii="Montserrat Medium" w:hAnsi="Montserrat Medium" w:cs="Arial"/>
          <w:b/>
          <w:sz w:val="18"/>
          <w:szCs w:val="16"/>
          <w:lang w:val="pt-BR"/>
        </w:rPr>
      </w:pPr>
    </w:p>
    <w:p w14:paraId="2C7386D2" w14:textId="77777777" w:rsidR="006740D8" w:rsidRDefault="006740D8" w:rsidP="00BE0D17">
      <w:pPr>
        <w:jc w:val="center"/>
        <w:rPr>
          <w:rFonts w:ascii="Montserrat Medium" w:hAnsi="Montserrat Medium" w:cs="Arial"/>
          <w:b/>
          <w:sz w:val="56"/>
          <w:szCs w:val="56"/>
          <w:lang w:val="pt-BR"/>
        </w:rPr>
      </w:pPr>
    </w:p>
    <w:p w14:paraId="6283283B" w14:textId="77777777" w:rsidR="00443605" w:rsidRDefault="00443605" w:rsidP="00BE0D17">
      <w:pPr>
        <w:jc w:val="center"/>
        <w:rPr>
          <w:rFonts w:ascii="Montserrat Medium" w:hAnsi="Montserrat Medium" w:cs="Arial"/>
          <w:b/>
          <w:sz w:val="56"/>
          <w:szCs w:val="56"/>
          <w:lang w:val="pt-BR"/>
        </w:rPr>
      </w:pPr>
    </w:p>
    <w:p w14:paraId="5CAB4B67" w14:textId="77777777" w:rsidR="00443605" w:rsidRDefault="00443605" w:rsidP="00BE0D17">
      <w:pPr>
        <w:jc w:val="center"/>
        <w:rPr>
          <w:rFonts w:ascii="Montserrat Medium" w:hAnsi="Montserrat Medium" w:cs="Arial"/>
          <w:b/>
          <w:sz w:val="56"/>
          <w:szCs w:val="56"/>
          <w:lang w:val="pt-BR"/>
        </w:rPr>
      </w:pPr>
    </w:p>
    <w:p w14:paraId="3278A4CE" w14:textId="77777777" w:rsidR="00443605" w:rsidRDefault="00443605" w:rsidP="00BE0D17">
      <w:pPr>
        <w:jc w:val="center"/>
        <w:rPr>
          <w:rFonts w:ascii="Montserrat Medium" w:hAnsi="Montserrat Medium" w:cs="Arial"/>
          <w:b/>
          <w:sz w:val="56"/>
          <w:szCs w:val="56"/>
          <w:lang w:val="pt-BR"/>
        </w:rPr>
      </w:pPr>
    </w:p>
    <w:p w14:paraId="59574C60" w14:textId="77777777" w:rsidR="00443605" w:rsidRDefault="00443605" w:rsidP="00BE0D17">
      <w:pPr>
        <w:jc w:val="center"/>
        <w:rPr>
          <w:rFonts w:ascii="Montserrat Medium" w:hAnsi="Montserrat Medium" w:cs="Arial"/>
          <w:b/>
          <w:sz w:val="56"/>
          <w:szCs w:val="56"/>
          <w:lang w:val="pt-BR"/>
        </w:rPr>
      </w:pPr>
    </w:p>
    <w:p w14:paraId="2DB6C0D4" w14:textId="77777777" w:rsidR="00BE0D17" w:rsidRDefault="00BE0D17" w:rsidP="00BE0D17">
      <w:pPr>
        <w:jc w:val="center"/>
        <w:rPr>
          <w:rFonts w:ascii="Montserrat Medium" w:hAnsi="Montserrat Medium" w:cs="Arial"/>
          <w:b/>
          <w:sz w:val="56"/>
          <w:szCs w:val="56"/>
          <w:lang w:val="pt-BR"/>
        </w:rPr>
      </w:pPr>
      <w:r w:rsidRPr="003E7CCA">
        <w:rPr>
          <w:rFonts w:ascii="Montserrat Medium" w:hAnsi="Montserrat Medium" w:cs="Arial"/>
          <w:b/>
          <w:sz w:val="56"/>
          <w:szCs w:val="56"/>
          <w:lang w:val="pt-BR"/>
        </w:rPr>
        <w:t>C O N V O C A T O R I A</w:t>
      </w:r>
    </w:p>
    <w:p w14:paraId="3883981B" w14:textId="77777777" w:rsidR="00443605" w:rsidRDefault="00443605" w:rsidP="00BE0D17">
      <w:pPr>
        <w:jc w:val="center"/>
        <w:rPr>
          <w:rFonts w:ascii="Montserrat Medium" w:hAnsi="Montserrat Medium" w:cs="Arial"/>
          <w:b/>
          <w:sz w:val="56"/>
          <w:szCs w:val="56"/>
          <w:lang w:val="pt-BR"/>
        </w:rPr>
      </w:pPr>
    </w:p>
    <w:p w14:paraId="2B6F0D9D" w14:textId="77777777" w:rsidR="00443605" w:rsidRDefault="00443605" w:rsidP="00BE0D17">
      <w:pPr>
        <w:jc w:val="center"/>
        <w:rPr>
          <w:rFonts w:ascii="Montserrat Medium" w:hAnsi="Montserrat Medium" w:cs="Arial"/>
          <w:b/>
          <w:sz w:val="56"/>
          <w:szCs w:val="56"/>
          <w:lang w:val="pt-BR"/>
        </w:rPr>
      </w:pPr>
    </w:p>
    <w:p w14:paraId="5E6A16A7" w14:textId="77777777" w:rsidR="00443605" w:rsidRDefault="00443605" w:rsidP="00BE0D17">
      <w:pPr>
        <w:jc w:val="center"/>
        <w:rPr>
          <w:rFonts w:ascii="Montserrat Medium" w:hAnsi="Montserrat Medium" w:cs="Arial"/>
          <w:b/>
          <w:sz w:val="56"/>
          <w:szCs w:val="56"/>
          <w:lang w:val="pt-BR"/>
        </w:rPr>
      </w:pPr>
    </w:p>
    <w:p w14:paraId="26F3DD9C" w14:textId="77777777" w:rsidR="00443605" w:rsidRDefault="00443605" w:rsidP="00BE0D17">
      <w:pPr>
        <w:jc w:val="center"/>
        <w:rPr>
          <w:rFonts w:ascii="Montserrat Medium" w:hAnsi="Montserrat Medium" w:cs="Arial"/>
          <w:b/>
          <w:sz w:val="56"/>
          <w:szCs w:val="56"/>
          <w:lang w:val="pt-BR"/>
        </w:rPr>
      </w:pPr>
    </w:p>
    <w:p w14:paraId="74897473" w14:textId="77777777" w:rsidR="00443605" w:rsidRDefault="00443605" w:rsidP="00BE0D17">
      <w:pPr>
        <w:jc w:val="center"/>
        <w:rPr>
          <w:rFonts w:ascii="Montserrat Medium" w:hAnsi="Montserrat Medium" w:cs="Arial"/>
          <w:b/>
          <w:sz w:val="56"/>
          <w:szCs w:val="56"/>
          <w:lang w:val="pt-BR"/>
        </w:rPr>
      </w:pPr>
    </w:p>
    <w:p w14:paraId="58454441" w14:textId="77777777" w:rsidR="00443605" w:rsidRDefault="00443605" w:rsidP="00BE0D17">
      <w:pPr>
        <w:jc w:val="center"/>
        <w:rPr>
          <w:rFonts w:ascii="Montserrat Medium" w:hAnsi="Montserrat Medium" w:cs="Arial"/>
          <w:b/>
          <w:sz w:val="56"/>
          <w:szCs w:val="56"/>
          <w:lang w:val="pt-BR"/>
        </w:rPr>
      </w:pPr>
    </w:p>
    <w:p w14:paraId="745861C7" w14:textId="77777777" w:rsidR="00443605" w:rsidRDefault="00443605" w:rsidP="00BE0D17">
      <w:pPr>
        <w:jc w:val="center"/>
        <w:rPr>
          <w:rFonts w:ascii="Montserrat Medium" w:hAnsi="Montserrat Medium" w:cs="Arial"/>
          <w:b/>
          <w:sz w:val="56"/>
          <w:szCs w:val="56"/>
          <w:lang w:val="pt-BR"/>
        </w:rPr>
      </w:pPr>
    </w:p>
    <w:p w14:paraId="7DAC0C45" w14:textId="77777777" w:rsidR="00443605" w:rsidRDefault="00443605" w:rsidP="00BE0D17">
      <w:pPr>
        <w:jc w:val="center"/>
        <w:rPr>
          <w:rFonts w:ascii="Montserrat Medium" w:hAnsi="Montserrat Medium" w:cs="Arial"/>
          <w:b/>
          <w:sz w:val="56"/>
          <w:szCs w:val="56"/>
          <w:lang w:val="pt-BR"/>
        </w:rPr>
      </w:pPr>
    </w:p>
    <w:p w14:paraId="0E4AB15E" w14:textId="77777777" w:rsidR="00443605" w:rsidRDefault="00443605" w:rsidP="00BE0D17">
      <w:pPr>
        <w:jc w:val="center"/>
        <w:rPr>
          <w:rFonts w:ascii="Montserrat Medium" w:hAnsi="Montserrat Medium" w:cs="Arial"/>
          <w:b/>
          <w:sz w:val="56"/>
          <w:szCs w:val="56"/>
          <w:lang w:val="pt-BR"/>
        </w:rPr>
      </w:pPr>
    </w:p>
    <w:p w14:paraId="43A20930" w14:textId="77777777" w:rsidR="001B0589" w:rsidRPr="001B0589" w:rsidRDefault="001B0589" w:rsidP="00BE0D17">
      <w:pPr>
        <w:jc w:val="center"/>
        <w:rPr>
          <w:rFonts w:ascii="Montserrat Medium" w:hAnsi="Montserrat Medium" w:cs="Arial"/>
          <w:b/>
          <w:sz w:val="48"/>
          <w:szCs w:val="5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93"/>
      </w:tblGrid>
      <w:tr w:rsidR="006740D8" w:rsidRPr="00C9204E" w14:paraId="07DB4F45" w14:textId="77777777" w:rsidTr="002100CB">
        <w:tc>
          <w:tcPr>
            <w:tcW w:w="9828" w:type="dxa"/>
            <w:gridSpan w:val="2"/>
            <w:shd w:val="clear" w:color="auto" w:fill="BFBFBF" w:themeFill="background1" w:themeFillShade="BF"/>
          </w:tcPr>
          <w:p w14:paraId="68AB1F43" w14:textId="4D62DC5C" w:rsidR="006740D8" w:rsidRPr="00C9204E" w:rsidRDefault="00C9204E" w:rsidP="00BE0D17">
            <w:pPr>
              <w:jc w:val="center"/>
              <w:rPr>
                <w:rFonts w:ascii="Montserrat" w:hAnsi="Montserrat" w:cs="Arial"/>
                <w:sz w:val="18"/>
                <w:szCs w:val="18"/>
                <w:lang w:val="pt-BR"/>
              </w:rPr>
            </w:pPr>
            <w:r w:rsidRPr="00C9204E">
              <w:rPr>
                <w:rFonts w:ascii="Montserrat" w:hAnsi="Montserrat" w:cs="Arial"/>
                <w:sz w:val="18"/>
                <w:szCs w:val="18"/>
                <w:lang w:val="pt-BR"/>
              </w:rPr>
              <w:t>CONTENIDO</w:t>
            </w:r>
          </w:p>
        </w:tc>
      </w:tr>
      <w:tr w:rsidR="006740D8" w:rsidRPr="00C9204E" w14:paraId="30FED58A" w14:textId="77777777" w:rsidTr="002100CB">
        <w:tc>
          <w:tcPr>
            <w:tcW w:w="2235" w:type="dxa"/>
          </w:tcPr>
          <w:p w14:paraId="0B768BFB" w14:textId="77777777" w:rsidR="006740D8" w:rsidRPr="00C9204E" w:rsidRDefault="006740D8" w:rsidP="00BE0D17">
            <w:pPr>
              <w:jc w:val="center"/>
              <w:rPr>
                <w:rFonts w:ascii="Montserrat" w:hAnsi="Montserrat" w:cs="Arial"/>
                <w:b/>
                <w:sz w:val="18"/>
                <w:szCs w:val="18"/>
                <w:lang w:val="pt-BR"/>
              </w:rPr>
            </w:pPr>
          </w:p>
        </w:tc>
        <w:tc>
          <w:tcPr>
            <w:tcW w:w="7593" w:type="dxa"/>
          </w:tcPr>
          <w:p w14:paraId="5DE4E3AA" w14:textId="5B6C5183" w:rsidR="006740D8" w:rsidRPr="00C9204E" w:rsidRDefault="006740D8" w:rsidP="006740D8">
            <w:pPr>
              <w:jc w:val="both"/>
              <w:rPr>
                <w:rFonts w:ascii="Montserrat" w:hAnsi="Montserrat" w:cs="Arial"/>
                <w:b/>
                <w:sz w:val="18"/>
                <w:szCs w:val="18"/>
                <w:lang w:val="pt-BR"/>
              </w:rPr>
            </w:pPr>
            <w:r w:rsidRPr="00C9204E">
              <w:rPr>
                <w:rFonts w:ascii="Montserrat" w:hAnsi="Montserrat"/>
                <w:sz w:val="18"/>
                <w:szCs w:val="18"/>
              </w:rPr>
              <w:t>GLOSARIO.</w:t>
            </w:r>
          </w:p>
        </w:tc>
      </w:tr>
      <w:tr w:rsidR="00C9204E" w:rsidRPr="00C9204E" w14:paraId="1F4C3C9C" w14:textId="77777777" w:rsidTr="002100CB">
        <w:tc>
          <w:tcPr>
            <w:tcW w:w="2235" w:type="dxa"/>
          </w:tcPr>
          <w:p w14:paraId="22654223" w14:textId="2DB27998" w:rsidR="00C9204E" w:rsidRPr="00C9204E" w:rsidRDefault="00C9204E" w:rsidP="00C9204E">
            <w:pPr>
              <w:jc w:val="center"/>
              <w:rPr>
                <w:rFonts w:ascii="Montserrat" w:hAnsi="Montserrat"/>
                <w:sz w:val="18"/>
                <w:szCs w:val="18"/>
              </w:rPr>
            </w:pPr>
            <w:r w:rsidRPr="00C9204E">
              <w:rPr>
                <w:rFonts w:ascii="Montserrat" w:hAnsi="Montserrat"/>
                <w:sz w:val="18"/>
                <w:szCs w:val="18"/>
              </w:rPr>
              <w:t>1.</w:t>
            </w:r>
          </w:p>
        </w:tc>
        <w:tc>
          <w:tcPr>
            <w:tcW w:w="7593" w:type="dxa"/>
          </w:tcPr>
          <w:p w14:paraId="21A703DF" w14:textId="657FF923"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Información específica de la Licitación</w:t>
            </w:r>
          </w:p>
        </w:tc>
      </w:tr>
      <w:tr w:rsidR="00C9204E" w:rsidRPr="00C9204E" w14:paraId="5B762995" w14:textId="77777777" w:rsidTr="002100CB">
        <w:tc>
          <w:tcPr>
            <w:tcW w:w="2235" w:type="dxa"/>
          </w:tcPr>
          <w:p w14:paraId="68BB9496" w14:textId="32EF76D1" w:rsidR="00C9204E" w:rsidRPr="00C9204E" w:rsidRDefault="00C9204E" w:rsidP="00C9204E">
            <w:pPr>
              <w:jc w:val="center"/>
              <w:rPr>
                <w:rFonts w:ascii="Montserrat" w:hAnsi="Montserrat"/>
                <w:sz w:val="18"/>
                <w:szCs w:val="18"/>
              </w:rPr>
            </w:pPr>
            <w:r w:rsidRPr="00C9204E">
              <w:rPr>
                <w:rFonts w:ascii="Montserrat" w:hAnsi="Montserrat"/>
                <w:sz w:val="18"/>
                <w:szCs w:val="18"/>
              </w:rPr>
              <w:t>1.1</w:t>
            </w:r>
          </w:p>
        </w:tc>
        <w:tc>
          <w:tcPr>
            <w:tcW w:w="7593" w:type="dxa"/>
          </w:tcPr>
          <w:p w14:paraId="7F40291D" w14:textId="798598CA"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Idioma o Idiomas en que podrán presentarse las proposiciones, los anexos técnicos y, en su caso los folletos que se acompañen.</w:t>
            </w:r>
          </w:p>
        </w:tc>
      </w:tr>
      <w:tr w:rsidR="00C9204E" w:rsidRPr="00C9204E" w14:paraId="2B571E29" w14:textId="77777777" w:rsidTr="002100CB">
        <w:tc>
          <w:tcPr>
            <w:tcW w:w="2235" w:type="dxa"/>
          </w:tcPr>
          <w:p w14:paraId="7CD873A4" w14:textId="27ADF08E" w:rsidR="00C9204E" w:rsidRPr="00C9204E" w:rsidRDefault="00C9204E" w:rsidP="00C9204E">
            <w:pPr>
              <w:jc w:val="center"/>
              <w:rPr>
                <w:rFonts w:ascii="Montserrat" w:hAnsi="Montserrat"/>
                <w:sz w:val="18"/>
                <w:szCs w:val="18"/>
              </w:rPr>
            </w:pPr>
            <w:r w:rsidRPr="00C9204E">
              <w:rPr>
                <w:rFonts w:ascii="Montserrat" w:hAnsi="Montserrat"/>
                <w:sz w:val="18"/>
                <w:szCs w:val="18"/>
              </w:rPr>
              <w:t>1.2</w:t>
            </w:r>
          </w:p>
        </w:tc>
        <w:tc>
          <w:tcPr>
            <w:tcW w:w="7593" w:type="dxa"/>
          </w:tcPr>
          <w:p w14:paraId="16D959CF" w14:textId="15437EDD"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Disponibilidad Presupuestaria</w:t>
            </w:r>
          </w:p>
        </w:tc>
      </w:tr>
      <w:tr w:rsidR="00C9204E" w:rsidRPr="00C9204E" w14:paraId="5297C793" w14:textId="77777777" w:rsidTr="002100CB">
        <w:tc>
          <w:tcPr>
            <w:tcW w:w="2235" w:type="dxa"/>
          </w:tcPr>
          <w:p w14:paraId="45118504" w14:textId="56F23164" w:rsidR="00C9204E" w:rsidRPr="00C9204E" w:rsidRDefault="00C9204E" w:rsidP="00C9204E">
            <w:pPr>
              <w:jc w:val="center"/>
              <w:rPr>
                <w:rFonts w:ascii="Montserrat" w:hAnsi="Montserrat"/>
                <w:sz w:val="18"/>
                <w:szCs w:val="18"/>
              </w:rPr>
            </w:pPr>
            <w:r w:rsidRPr="00C9204E">
              <w:rPr>
                <w:rFonts w:ascii="Montserrat" w:hAnsi="Montserrat"/>
                <w:sz w:val="18"/>
                <w:szCs w:val="18"/>
              </w:rPr>
              <w:t>2.</w:t>
            </w:r>
          </w:p>
        </w:tc>
        <w:tc>
          <w:tcPr>
            <w:tcW w:w="7593" w:type="dxa"/>
          </w:tcPr>
          <w:p w14:paraId="4C28C198" w14:textId="596692F7"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Descripción, Unidad y Cantidad</w:t>
            </w:r>
          </w:p>
        </w:tc>
      </w:tr>
      <w:tr w:rsidR="00C9204E" w:rsidRPr="00C9204E" w14:paraId="7327875F" w14:textId="77777777" w:rsidTr="002100CB">
        <w:tc>
          <w:tcPr>
            <w:tcW w:w="2235" w:type="dxa"/>
          </w:tcPr>
          <w:p w14:paraId="5E511C92" w14:textId="245DBB8F" w:rsidR="00C9204E" w:rsidRPr="00C9204E" w:rsidRDefault="00C9204E" w:rsidP="00C9204E">
            <w:pPr>
              <w:jc w:val="center"/>
              <w:rPr>
                <w:rFonts w:ascii="Montserrat" w:hAnsi="Montserrat"/>
                <w:sz w:val="18"/>
                <w:szCs w:val="18"/>
              </w:rPr>
            </w:pPr>
            <w:r w:rsidRPr="00C9204E">
              <w:rPr>
                <w:rFonts w:ascii="Montserrat" w:hAnsi="Montserrat"/>
                <w:sz w:val="18"/>
                <w:szCs w:val="18"/>
              </w:rPr>
              <w:t>2.1</w:t>
            </w:r>
          </w:p>
        </w:tc>
        <w:tc>
          <w:tcPr>
            <w:tcW w:w="7593" w:type="dxa"/>
          </w:tcPr>
          <w:p w14:paraId="68C1F02B" w14:textId="4F20EDCA"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Calidad</w:t>
            </w:r>
          </w:p>
        </w:tc>
      </w:tr>
      <w:tr w:rsidR="00C9204E" w:rsidRPr="00C9204E" w14:paraId="36291A85" w14:textId="77777777" w:rsidTr="002100CB">
        <w:tc>
          <w:tcPr>
            <w:tcW w:w="2235" w:type="dxa"/>
          </w:tcPr>
          <w:p w14:paraId="6C4E7DE4" w14:textId="3AF1203C" w:rsidR="00C9204E" w:rsidRPr="00C9204E" w:rsidRDefault="00C9204E" w:rsidP="00C9204E">
            <w:pPr>
              <w:jc w:val="center"/>
              <w:rPr>
                <w:rFonts w:ascii="Montserrat" w:hAnsi="Montserrat"/>
                <w:sz w:val="18"/>
                <w:szCs w:val="18"/>
              </w:rPr>
            </w:pPr>
            <w:r w:rsidRPr="00C9204E">
              <w:rPr>
                <w:rFonts w:ascii="Montserrat" w:hAnsi="Montserrat"/>
                <w:sz w:val="18"/>
                <w:szCs w:val="18"/>
              </w:rPr>
              <w:t>2.1.1</w:t>
            </w:r>
          </w:p>
        </w:tc>
        <w:tc>
          <w:tcPr>
            <w:tcW w:w="7593" w:type="dxa"/>
          </w:tcPr>
          <w:p w14:paraId="1A407730" w14:textId="3D4F32FA"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Visitas a las Instalaciones</w:t>
            </w:r>
          </w:p>
        </w:tc>
      </w:tr>
      <w:tr w:rsidR="00C9204E" w:rsidRPr="00C9204E" w14:paraId="102F33D7" w14:textId="77777777" w:rsidTr="002100CB">
        <w:tc>
          <w:tcPr>
            <w:tcW w:w="2235" w:type="dxa"/>
          </w:tcPr>
          <w:p w14:paraId="3822ED9E" w14:textId="4F6E7BFB" w:rsidR="00C9204E" w:rsidRPr="00C9204E" w:rsidRDefault="00C9204E" w:rsidP="00C9204E">
            <w:pPr>
              <w:jc w:val="center"/>
              <w:rPr>
                <w:rFonts w:ascii="Montserrat" w:hAnsi="Montserrat"/>
                <w:sz w:val="18"/>
                <w:szCs w:val="18"/>
              </w:rPr>
            </w:pPr>
            <w:r w:rsidRPr="00C9204E">
              <w:rPr>
                <w:rFonts w:ascii="Montserrat" w:hAnsi="Montserrat"/>
                <w:sz w:val="18"/>
                <w:szCs w:val="18"/>
              </w:rPr>
              <w:t>2.2</w:t>
            </w:r>
          </w:p>
        </w:tc>
        <w:tc>
          <w:tcPr>
            <w:tcW w:w="7593" w:type="dxa"/>
          </w:tcPr>
          <w:p w14:paraId="2F028EDB" w14:textId="22637D6F"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Licencias, Autorizaciones y Permisos</w:t>
            </w:r>
          </w:p>
        </w:tc>
      </w:tr>
      <w:tr w:rsidR="00C9204E" w:rsidRPr="00C9204E" w14:paraId="0C20F64B" w14:textId="77777777" w:rsidTr="002100CB">
        <w:tc>
          <w:tcPr>
            <w:tcW w:w="2235" w:type="dxa"/>
          </w:tcPr>
          <w:p w14:paraId="442B44DF" w14:textId="5C973262" w:rsidR="00C9204E" w:rsidRPr="00C9204E" w:rsidRDefault="00C9204E" w:rsidP="00C9204E">
            <w:pPr>
              <w:jc w:val="center"/>
              <w:rPr>
                <w:rFonts w:ascii="Montserrat" w:hAnsi="Montserrat"/>
                <w:sz w:val="18"/>
                <w:szCs w:val="18"/>
              </w:rPr>
            </w:pPr>
            <w:r w:rsidRPr="00C9204E">
              <w:rPr>
                <w:rFonts w:ascii="Montserrat" w:hAnsi="Montserrat"/>
                <w:sz w:val="18"/>
                <w:szCs w:val="18"/>
              </w:rPr>
              <w:t>3.</w:t>
            </w:r>
          </w:p>
        </w:tc>
        <w:tc>
          <w:tcPr>
            <w:tcW w:w="7593" w:type="dxa"/>
          </w:tcPr>
          <w:p w14:paraId="4AFDF807" w14:textId="5DCFD248"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Modalidad de la contratación</w:t>
            </w:r>
          </w:p>
        </w:tc>
      </w:tr>
      <w:tr w:rsidR="00C9204E" w:rsidRPr="00C9204E" w14:paraId="4BAFFCCA" w14:textId="77777777" w:rsidTr="002100CB">
        <w:tc>
          <w:tcPr>
            <w:tcW w:w="2235" w:type="dxa"/>
          </w:tcPr>
          <w:p w14:paraId="437D02E7" w14:textId="2F74D084" w:rsidR="00C9204E" w:rsidRPr="00C9204E" w:rsidRDefault="00C9204E" w:rsidP="00C9204E">
            <w:pPr>
              <w:jc w:val="center"/>
              <w:rPr>
                <w:rFonts w:ascii="Montserrat" w:hAnsi="Montserrat"/>
                <w:sz w:val="18"/>
                <w:szCs w:val="18"/>
              </w:rPr>
            </w:pPr>
            <w:r w:rsidRPr="00C9204E">
              <w:rPr>
                <w:rFonts w:ascii="Montserrat" w:hAnsi="Montserrat"/>
                <w:sz w:val="18"/>
                <w:szCs w:val="18"/>
              </w:rPr>
              <w:t>3.1</w:t>
            </w:r>
          </w:p>
        </w:tc>
        <w:tc>
          <w:tcPr>
            <w:tcW w:w="7593" w:type="dxa"/>
          </w:tcPr>
          <w:p w14:paraId="2DE52B04" w14:textId="08C2EE86"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Fecha, Hora y Domicilio de los Eventos; Medios y en su caso, reducción de plazo para la presentación de las proposiciones</w:t>
            </w:r>
          </w:p>
        </w:tc>
      </w:tr>
      <w:tr w:rsidR="00C9204E" w:rsidRPr="00C9204E" w14:paraId="76053264" w14:textId="77777777" w:rsidTr="002100CB">
        <w:tc>
          <w:tcPr>
            <w:tcW w:w="2235" w:type="dxa"/>
          </w:tcPr>
          <w:p w14:paraId="4FB2C189" w14:textId="2F70158C" w:rsidR="00C9204E" w:rsidRPr="00C9204E" w:rsidRDefault="00C9204E" w:rsidP="00C9204E">
            <w:pPr>
              <w:jc w:val="center"/>
              <w:rPr>
                <w:rFonts w:ascii="Montserrat" w:hAnsi="Montserrat"/>
                <w:sz w:val="18"/>
                <w:szCs w:val="18"/>
              </w:rPr>
            </w:pPr>
            <w:r w:rsidRPr="00C9204E">
              <w:rPr>
                <w:rFonts w:ascii="Montserrat" w:hAnsi="Montserrat"/>
                <w:sz w:val="18"/>
                <w:szCs w:val="18"/>
              </w:rPr>
              <w:t>4.</w:t>
            </w:r>
          </w:p>
        </w:tc>
        <w:tc>
          <w:tcPr>
            <w:tcW w:w="7593" w:type="dxa"/>
          </w:tcPr>
          <w:p w14:paraId="17B7820F" w14:textId="39454067"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Junta de Aclaraciones</w:t>
            </w:r>
          </w:p>
        </w:tc>
      </w:tr>
      <w:tr w:rsidR="00C9204E" w:rsidRPr="00C9204E" w14:paraId="0BD04B55" w14:textId="77777777" w:rsidTr="002100CB">
        <w:tc>
          <w:tcPr>
            <w:tcW w:w="2235" w:type="dxa"/>
          </w:tcPr>
          <w:p w14:paraId="36E4FD93" w14:textId="79F75B2C" w:rsidR="00C9204E" w:rsidRPr="00C9204E" w:rsidRDefault="00C9204E" w:rsidP="00C9204E">
            <w:pPr>
              <w:jc w:val="center"/>
              <w:rPr>
                <w:rFonts w:ascii="Montserrat" w:hAnsi="Montserrat"/>
                <w:sz w:val="18"/>
                <w:szCs w:val="18"/>
              </w:rPr>
            </w:pPr>
            <w:r w:rsidRPr="00C9204E">
              <w:rPr>
                <w:rFonts w:ascii="Montserrat" w:hAnsi="Montserrat"/>
                <w:sz w:val="18"/>
                <w:szCs w:val="18"/>
              </w:rPr>
              <w:t>5.</w:t>
            </w:r>
          </w:p>
        </w:tc>
        <w:tc>
          <w:tcPr>
            <w:tcW w:w="7593" w:type="dxa"/>
          </w:tcPr>
          <w:p w14:paraId="09E0B018" w14:textId="30C49253"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Presentación y Apertura de Proposiciones</w:t>
            </w:r>
          </w:p>
        </w:tc>
      </w:tr>
      <w:tr w:rsidR="00C9204E" w:rsidRPr="00C9204E" w14:paraId="013C30E3" w14:textId="77777777" w:rsidTr="002100CB">
        <w:tc>
          <w:tcPr>
            <w:tcW w:w="2235" w:type="dxa"/>
          </w:tcPr>
          <w:p w14:paraId="1BA91EE9" w14:textId="2171937C" w:rsidR="00C9204E" w:rsidRPr="00C9204E" w:rsidRDefault="00C9204E" w:rsidP="00C9204E">
            <w:pPr>
              <w:jc w:val="center"/>
              <w:rPr>
                <w:rFonts w:ascii="Montserrat" w:hAnsi="Montserrat"/>
                <w:sz w:val="18"/>
                <w:szCs w:val="18"/>
              </w:rPr>
            </w:pPr>
            <w:r w:rsidRPr="00C9204E">
              <w:rPr>
                <w:rFonts w:ascii="Montserrat" w:hAnsi="Montserrat"/>
                <w:sz w:val="18"/>
                <w:szCs w:val="18"/>
              </w:rPr>
              <w:t>5.1</w:t>
            </w:r>
          </w:p>
        </w:tc>
        <w:tc>
          <w:tcPr>
            <w:tcW w:w="7593" w:type="dxa"/>
          </w:tcPr>
          <w:p w14:paraId="421380AC" w14:textId="002E4B01"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Proposiciones Conjuntas</w:t>
            </w:r>
          </w:p>
        </w:tc>
      </w:tr>
      <w:tr w:rsidR="00C9204E" w:rsidRPr="00C9204E" w14:paraId="73F70A1B" w14:textId="77777777" w:rsidTr="002100CB">
        <w:tc>
          <w:tcPr>
            <w:tcW w:w="2235" w:type="dxa"/>
          </w:tcPr>
          <w:p w14:paraId="35A7240B" w14:textId="1D33B020" w:rsidR="00C9204E" w:rsidRPr="00C9204E" w:rsidRDefault="00C9204E" w:rsidP="00C9204E">
            <w:pPr>
              <w:jc w:val="center"/>
              <w:rPr>
                <w:rFonts w:ascii="Montserrat" w:hAnsi="Montserrat"/>
                <w:sz w:val="18"/>
                <w:szCs w:val="18"/>
              </w:rPr>
            </w:pPr>
            <w:r w:rsidRPr="00C9204E">
              <w:rPr>
                <w:rFonts w:ascii="Montserrat" w:hAnsi="Montserrat"/>
                <w:sz w:val="18"/>
                <w:szCs w:val="18"/>
              </w:rPr>
              <w:t>6.</w:t>
            </w:r>
          </w:p>
        </w:tc>
        <w:tc>
          <w:tcPr>
            <w:tcW w:w="7593" w:type="dxa"/>
          </w:tcPr>
          <w:p w14:paraId="681E7839" w14:textId="0B001878"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Documentos que deberán remitir por el sistema CompraNet 5.0, quienes deseen participar en la licitación, relativo a la proposición técnica – económica:</w:t>
            </w:r>
          </w:p>
        </w:tc>
      </w:tr>
      <w:tr w:rsidR="00C9204E" w:rsidRPr="00C9204E" w14:paraId="012F2477" w14:textId="77777777" w:rsidTr="002100CB">
        <w:tc>
          <w:tcPr>
            <w:tcW w:w="2235" w:type="dxa"/>
          </w:tcPr>
          <w:p w14:paraId="7CE78C4B" w14:textId="62F87851" w:rsidR="00C9204E" w:rsidRPr="00C9204E" w:rsidRDefault="00C9204E" w:rsidP="00C9204E">
            <w:pPr>
              <w:jc w:val="center"/>
              <w:rPr>
                <w:rFonts w:ascii="Montserrat" w:hAnsi="Montserrat"/>
                <w:sz w:val="18"/>
                <w:szCs w:val="18"/>
              </w:rPr>
            </w:pPr>
            <w:r w:rsidRPr="00C9204E">
              <w:rPr>
                <w:rFonts w:ascii="Montserrat" w:hAnsi="Montserrat"/>
                <w:sz w:val="18"/>
                <w:szCs w:val="18"/>
              </w:rPr>
              <w:t>6.1</w:t>
            </w:r>
          </w:p>
        </w:tc>
        <w:tc>
          <w:tcPr>
            <w:tcW w:w="7593" w:type="dxa"/>
          </w:tcPr>
          <w:p w14:paraId="59FE05BE" w14:textId="1DB7626E"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Proposición Técnica</w:t>
            </w:r>
          </w:p>
        </w:tc>
      </w:tr>
      <w:tr w:rsidR="00C9204E" w:rsidRPr="00C9204E" w14:paraId="2105B6C0" w14:textId="77777777" w:rsidTr="002100CB">
        <w:tc>
          <w:tcPr>
            <w:tcW w:w="2235" w:type="dxa"/>
          </w:tcPr>
          <w:p w14:paraId="2A978F4F" w14:textId="712C9A35" w:rsidR="00C9204E" w:rsidRPr="00C9204E" w:rsidRDefault="00C9204E" w:rsidP="00C9204E">
            <w:pPr>
              <w:jc w:val="center"/>
              <w:rPr>
                <w:rFonts w:ascii="Montserrat" w:hAnsi="Montserrat"/>
                <w:sz w:val="18"/>
                <w:szCs w:val="18"/>
              </w:rPr>
            </w:pPr>
            <w:r w:rsidRPr="00C9204E">
              <w:rPr>
                <w:rFonts w:ascii="Montserrat" w:hAnsi="Montserrat"/>
                <w:sz w:val="18"/>
                <w:szCs w:val="18"/>
              </w:rPr>
              <w:t>6.2</w:t>
            </w:r>
          </w:p>
        </w:tc>
        <w:tc>
          <w:tcPr>
            <w:tcW w:w="7593" w:type="dxa"/>
          </w:tcPr>
          <w:p w14:paraId="13619109" w14:textId="1F47C59C"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Proposición Económica</w:t>
            </w:r>
          </w:p>
        </w:tc>
      </w:tr>
      <w:tr w:rsidR="00C9204E" w:rsidRPr="00C9204E" w14:paraId="484F07C3" w14:textId="77777777" w:rsidTr="002100CB">
        <w:tc>
          <w:tcPr>
            <w:tcW w:w="2235" w:type="dxa"/>
          </w:tcPr>
          <w:p w14:paraId="3A2C6AAD" w14:textId="5724DAD7" w:rsidR="00C9204E" w:rsidRPr="00C9204E" w:rsidRDefault="00C9204E" w:rsidP="00C9204E">
            <w:pPr>
              <w:jc w:val="center"/>
              <w:rPr>
                <w:rFonts w:ascii="Montserrat" w:hAnsi="Montserrat"/>
                <w:sz w:val="18"/>
                <w:szCs w:val="18"/>
              </w:rPr>
            </w:pPr>
            <w:r w:rsidRPr="00C9204E">
              <w:rPr>
                <w:rFonts w:ascii="Montserrat" w:hAnsi="Montserrat"/>
                <w:sz w:val="18"/>
                <w:szCs w:val="18"/>
              </w:rPr>
              <w:t>6.3</w:t>
            </w:r>
          </w:p>
        </w:tc>
        <w:tc>
          <w:tcPr>
            <w:tcW w:w="7593" w:type="dxa"/>
          </w:tcPr>
          <w:p w14:paraId="55055307" w14:textId="1F74A9FC"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Documentación Complementaria</w:t>
            </w:r>
          </w:p>
        </w:tc>
      </w:tr>
      <w:tr w:rsidR="00C9204E" w:rsidRPr="00C9204E" w14:paraId="754A2D96" w14:textId="77777777" w:rsidTr="002100CB">
        <w:tc>
          <w:tcPr>
            <w:tcW w:w="2235" w:type="dxa"/>
          </w:tcPr>
          <w:p w14:paraId="0303CB44" w14:textId="3BEC400C" w:rsidR="00C9204E" w:rsidRPr="00C9204E" w:rsidRDefault="00C9204E" w:rsidP="00C9204E">
            <w:pPr>
              <w:jc w:val="center"/>
              <w:rPr>
                <w:rFonts w:ascii="Montserrat" w:hAnsi="Montserrat"/>
                <w:sz w:val="18"/>
                <w:szCs w:val="18"/>
              </w:rPr>
            </w:pPr>
            <w:r w:rsidRPr="00C9204E">
              <w:rPr>
                <w:rFonts w:ascii="Montserrat" w:hAnsi="Montserrat"/>
                <w:sz w:val="18"/>
                <w:szCs w:val="18"/>
              </w:rPr>
              <w:t>7.</w:t>
            </w:r>
          </w:p>
        </w:tc>
        <w:tc>
          <w:tcPr>
            <w:tcW w:w="7593" w:type="dxa"/>
          </w:tcPr>
          <w:p w14:paraId="43999086" w14:textId="59A9DC22"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Acreditación de la Existencia Legal, Personalidad Jurídica y Nacionalidad del Licitante.</w:t>
            </w:r>
          </w:p>
        </w:tc>
      </w:tr>
      <w:tr w:rsidR="00C9204E" w:rsidRPr="00C9204E" w14:paraId="61F99862" w14:textId="77777777" w:rsidTr="002100CB">
        <w:tc>
          <w:tcPr>
            <w:tcW w:w="2235" w:type="dxa"/>
          </w:tcPr>
          <w:p w14:paraId="19EDB6F1" w14:textId="7161F34F" w:rsidR="00C9204E" w:rsidRPr="00C9204E" w:rsidRDefault="00C9204E" w:rsidP="00C9204E">
            <w:pPr>
              <w:jc w:val="center"/>
              <w:rPr>
                <w:rFonts w:ascii="Montserrat" w:hAnsi="Montserrat"/>
                <w:sz w:val="18"/>
                <w:szCs w:val="18"/>
              </w:rPr>
            </w:pPr>
            <w:r w:rsidRPr="00C9204E">
              <w:rPr>
                <w:rFonts w:ascii="Montserrat" w:hAnsi="Montserrat"/>
                <w:sz w:val="18"/>
                <w:szCs w:val="18"/>
              </w:rPr>
              <w:t>7.1</w:t>
            </w:r>
          </w:p>
        </w:tc>
        <w:tc>
          <w:tcPr>
            <w:tcW w:w="7593" w:type="dxa"/>
          </w:tcPr>
          <w:p w14:paraId="4F8FFD6A" w14:textId="646EF3A8"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En el acto de presentación y apertura de proposiciones.</w:t>
            </w:r>
          </w:p>
        </w:tc>
      </w:tr>
      <w:tr w:rsidR="00C9204E" w:rsidRPr="00C9204E" w14:paraId="45DF6BEE" w14:textId="77777777" w:rsidTr="002100CB">
        <w:tc>
          <w:tcPr>
            <w:tcW w:w="2235" w:type="dxa"/>
          </w:tcPr>
          <w:p w14:paraId="23A1BFF7" w14:textId="55C00D91" w:rsidR="00C9204E" w:rsidRPr="00C9204E" w:rsidRDefault="00C9204E" w:rsidP="00C9204E">
            <w:pPr>
              <w:jc w:val="center"/>
              <w:rPr>
                <w:rFonts w:ascii="Montserrat" w:hAnsi="Montserrat"/>
                <w:sz w:val="18"/>
                <w:szCs w:val="18"/>
              </w:rPr>
            </w:pPr>
            <w:r w:rsidRPr="00C9204E">
              <w:rPr>
                <w:rFonts w:ascii="Montserrat" w:hAnsi="Montserrat"/>
                <w:sz w:val="18"/>
                <w:szCs w:val="18"/>
              </w:rPr>
              <w:t>7.2</w:t>
            </w:r>
          </w:p>
        </w:tc>
        <w:tc>
          <w:tcPr>
            <w:tcW w:w="7593" w:type="dxa"/>
          </w:tcPr>
          <w:p w14:paraId="0F4E31F6" w14:textId="0F865A63"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En la suscripción de las Proposiciones</w:t>
            </w:r>
          </w:p>
        </w:tc>
      </w:tr>
      <w:tr w:rsidR="00C9204E" w:rsidRPr="00C9204E" w14:paraId="51BF4C48" w14:textId="77777777" w:rsidTr="002100CB">
        <w:tc>
          <w:tcPr>
            <w:tcW w:w="2235" w:type="dxa"/>
          </w:tcPr>
          <w:p w14:paraId="4422930D" w14:textId="43D554DC" w:rsidR="00C9204E" w:rsidRPr="00C9204E" w:rsidRDefault="00C9204E" w:rsidP="00C9204E">
            <w:pPr>
              <w:jc w:val="center"/>
              <w:rPr>
                <w:rFonts w:ascii="Montserrat" w:hAnsi="Montserrat"/>
                <w:sz w:val="18"/>
                <w:szCs w:val="18"/>
              </w:rPr>
            </w:pPr>
            <w:r w:rsidRPr="00C9204E">
              <w:rPr>
                <w:rFonts w:ascii="Montserrat" w:hAnsi="Montserrat"/>
                <w:sz w:val="18"/>
                <w:szCs w:val="18"/>
              </w:rPr>
              <w:t>7.3</w:t>
            </w:r>
          </w:p>
        </w:tc>
        <w:tc>
          <w:tcPr>
            <w:tcW w:w="7593" w:type="dxa"/>
          </w:tcPr>
          <w:p w14:paraId="7D70216D" w14:textId="30464016"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Previo a la firma del contrato.</w:t>
            </w:r>
          </w:p>
        </w:tc>
      </w:tr>
      <w:tr w:rsidR="00C9204E" w:rsidRPr="00C9204E" w14:paraId="5C632355" w14:textId="77777777" w:rsidTr="002100CB">
        <w:tc>
          <w:tcPr>
            <w:tcW w:w="2235" w:type="dxa"/>
          </w:tcPr>
          <w:p w14:paraId="244F9826" w14:textId="38317E66" w:rsidR="00C9204E" w:rsidRPr="00C9204E" w:rsidRDefault="002100CB" w:rsidP="00C9204E">
            <w:pPr>
              <w:jc w:val="center"/>
              <w:rPr>
                <w:rFonts w:ascii="Montserrat" w:hAnsi="Montserrat"/>
                <w:sz w:val="18"/>
                <w:szCs w:val="18"/>
              </w:rPr>
            </w:pPr>
            <w:r>
              <w:rPr>
                <w:rFonts w:ascii="Montserrat" w:hAnsi="Montserrat"/>
                <w:sz w:val="18"/>
                <w:szCs w:val="18"/>
              </w:rPr>
              <w:t>7.5</w:t>
            </w:r>
          </w:p>
        </w:tc>
        <w:tc>
          <w:tcPr>
            <w:tcW w:w="7593" w:type="dxa"/>
          </w:tcPr>
          <w:p w14:paraId="1C8CB0B0" w14:textId="121567B5"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En la firma del Contrato.</w:t>
            </w:r>
          </w:p>
        </w:tc>
      </w:tr>
      <w:tr w:rsidR="00C9204E" w:rsidRPr="00C9204E" w14:paraId="3674F2A0" w14:textId="77777777" w:rsidTr="002100CB">
        <w:tc>
          <w:tcPr>
            <w:tcW w:w="2235" w:type="dxa"/>
          </w:tcPr>
          <w:p w14:paraId="43F253FE" w14:textId="32F966CD" w:rsidR="00C9204E" w:rsidRPr="00C9204E" w:rsidRDefault="00C9204E" w:rsidP="00C9204E">
            <w:pPr>
              <w:jc w:val="center"/>
              <w:rPr>
                <w:rFonts w:ascii="Montserrat" w:hAnsi="Montserrat"/>
                <w:sz w:val="18"/>
                <w:szCs w:val="18"/>
              </w:rPr>
            </w:pPr>
            <w:r w:rsidRPr="00C9204E">
              <w:rPr>
                <w:rFonts w:ascii="Montserrat" w:hAnsi="Montserrat"/>
                <w:sz w:val="18"/>
                <w:szCs w:val="18"/>
              </w:rPr>
              <w:t>8</w:t>
            </w:r>
          </w:p>
        </w:tc>
        <w:tc>
          <w:tcPr>
            <w:tcW w:w="7593" w:type="dxa"/>
          </w:tcPr>
          <w:p w14:paraId="428D013A" w14:textId="5A384AD1"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Acreditación de encontrarse al corriente en sus obligaciones fiscales.</w:t>
            </w:r>
          </w:p>
        </w:tc>
      </w:tr>
      <w:tr w:rsidR="00C9204E" w:rsidRPr="00C9204E" w14:paraId="7D6811EA" w14:textId="77777777" w:rsidTr="002100CB">
        <w:tc>
          <w:tcPr>
            <w:tcW w:w="2235" w:type="dxa"/>
          </w:tcPr>
          <w:p w14:paraId="270B7C70" w14:textId="24E9930D" w:rsidR="00C9204E" w:rsidRPr="00C9204E" w:rsidRDefault="00C9204E" w:rsidP="00C9204E">
            <w:pPr>
              <w:jc w:val="center"/>
              <w:rPr>
                <w:rFonts w:ascii="Montserrat" w:hAnsi="Montserrat"/>
                <w:sz w:val="18"/>
                <w:szCs w:val="18"/>
              </w:rPr>
            </w:pPr>
            <w:r w:rsidRPr="00C9204E">
              <w:rPr>
                <w:rFonts w:ascii="Montserrat" w:hAnsi="Montserrat"/>
                <w:sz w:val="18"/>
                <w:szCs w:val="18"/>
              </w:rPr>
              <w:t>9</w:t>
            </w:r>
          </w:p>
        </w:tc>
        <w:tc>
          <w:tcPr>
            <w:tcW w:w="7593" w:type="dxa"/>
          </w:tcPr>
          <w:p w14:paraId="7EB1932D" w14:textId="3C9B1961"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Criterios para la Evaluación de las proposiciones y Adjudicación de los contratos.</w:t>
            </w:r>
          </w:p>
        </w:tc>
      </w:tr>
      <w:tr w:rsidR="00C9204E" w:rsidRPr="00C9204E" w14:paraId="45B65D08" w14:textId="77777777" w:rsidTr="002100CB">
        <w:tc>
          <w:tcPr>
            <w:tcW w:w="2235" w:type="dxa"/>
          </w:tcPr>
          <w:p w14:paraId="268511A8" w14:textId="2FBB25A0" w:rsidR="00C9204E" w:rsidRPr="00C9204E" w:rsidRDefault="00C9204E" w:rsidP="00C9204E">
            <w:pPr>
              <w:jc w:val="center"/>
              <w:rPr>
                <w:rFonts w:ascii="Montserrat" w:hAnsi="Montserrat"/>
                <w:sz w:val="18"/>
                <w:szCs w:val="18"/>
              </w:rPr>
            </w:pPr>
            <w:r w:rsidRPr="00C9204E">
              <w:rPr>
                <w:rFonts w:ascii="Montserrat" w:hAnsi="Montserrat"/>
                <w:sz w:val="18"/>
                <w:szCs w:val="18"/>
              </w:rPr>
              <w:t>9.1</w:t>
            </w:r>
          </w:p>
        </w:tc>
        <w:tc>
          <w:tcPr>
            <w:tcW w:w="7593" w:type="dxa"/>
          </w:tcPr>
          <w:p w14:paraId="5A03252F" w14:textId="252975D5"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Criterios específicos conforme a los cuales se evaluarán las proposiciones técnicas.</w:t>
            </w:r>
          </w:p>
        </w:tc>
      </w:tr>
      <w:tr w:rsidR="00C9204E" w:rsidRPr="00C9204E" w14:paraId="0A67F941" w14:textId="77777777" w:rsidTr="002100CB">
        <w:tc>
          <w:tcPr>
            <w:tcW w:w="2235" w:type="dxa"/>
          </w:tcPr>
          <w:p w14:paraId="1C2B5161" w14:textId="399F450A" w:rsidR="00C9204E" w:rsidRPr="00C9204E" w:rsidRDefault="00C9204E" w:rsidP="00C9204E">
            <w:pPr>
              <w:jc w:val="center"/>
              <w:rPr>
                <w:rFonts w:ascii="Montserrat" w:hAnsi="Montserrat"/>
                <w:sz w:val="18"/>
                <w:szCs w:val="18"/>
              </w:rPr>
            </w:pPr>
            <w:r w:rsidRPr="00C9204E">
              <w:rPr>
                <w:rFonts w:ascii="Montserrat" w:hAnsi="Montserrat"/>
                <w:sz w:val="18"/>
                <w:szCs w:val="18"/>
              </w:rPr>
              <w:t>9.2</w:t>
            </w:r>
          </w:p>
        </w:tc>
        <w:tc>
          <w:tcPr>
            <w:tcW w:w="7593" w:type="dxa"/>
          </w:tcPr>
          <w:p w14:paraId="44DDC1FE" w14:textId="429A2CD1"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Evaluación de las proposiciones Económicas</w:t>
            </w:r>
          </w:p>
        </w:tc>
      </w:tr>
      <w:tr w:rsidR="00C9204E" w:rsidRPr="00C9204E" w14:paraId="796FDC97" w14:textId="77777777" w:rsidTr="002100CB">
        <w:tc>
          <w:tcPr>
            <w:tcW w:w="2235" w:type="dxa"/>
          </w:tcPr>
          <w:p w14:paraId="6EC11740" w14:textId="2E286946" w:rsidR="00C9204E" w:rsidRPr="00C9204E" w:rsidRDefault="00C9204E" w:rsidP="00C9204E">
            <w:pPr>
              <w:jc w:val="center"/>
              <w:rPr>
                <w:rFonts w:ascii="Montserrat" w:hAnsi="Montserrat"/>
                <w:sz w:val="18"/>
                <w:szCs w:val="18"/>
              </w:rPr>
            </w:pPr>
            <w:r w:rsidRPr="00C9204E">
              <w:rPr>
                <w:rFonts w:ascii="Montserrat" w:hAnsi="Montserrat"/>
                <w:sz w:val="18"/>
                <w:szCs w:val="18"/>
              </w:rPr>
              <w:t>9.3</w:t>
            </w:r>
          </w:p>
        </w:tc>
        <w:tc>
          <w:tcPr>
            <w:tcW w:w="7593" w:type="dxa"/>
          </w:tcPr>
          <w:p w14:paraId="00A5F335" w14:textId="2FB62FDC"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Criterios de Adjudicación de los Contratos</w:t>
            </w:r>
          </w:p>
        </w:tc>
      </w:tr>
      <w:tr w:rsidR="00C9204E" w:rsidRPr="00C9204E" w14:paraId="6EFD3EE6" w14:textId="77777777" w:rsidTr="002100CB">
        <w:tc>
          <w:tcPr>
            <w:tcW w:w="2235" w:type="dxa"/>
          </w:tcPr>
          <w:p w14:paraId="63739037" w14:textId="5F5B77B2" w:rsidR="00C9204E" w:rsidRPr="00C9204E" w:rsidRDefault="00C9204E" w:rsidP="00C9204E">
            <w:pPr>
              <w:jc w:val="center"/>
              <w:rPr>
                <w:rFonts w:ascii="Montserrat" w:hAnsi="Montserrat"/>
                <w:sz w:val="18"/>
                <w:szCs w:val="18"/>
              </w:rPr>
            </w:pPr>
            <w:r w:rsidRPr="00C9204E">
              <w:rPr>
                <w:rFonts w:ascii="Montserrat" w:hAnsi="Montserrat"/>
                <w:sz w:val="18"/>
                <w:szCs w:val="18"/>
              </w:rPr>
              <w:t>10</w:t>
            </w:r>
          </w:p>
        </w:tc>
        <w:tc>
          <w:tcPr>
            <w:tcW w:w="7593" w:type="dxa"/>
          </w:tcPr>
          <w:p w14:paraId="63708723" w14:textId="7B56CDE8"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Causas de Desechamiento.</w:t>
            </w:r>
          </w:p>
        </w:tc>
      </w:tr>
      <w:tr w:rsidR="00C9204E" w:rsidRPr="00C9204E" w14:paraId="7BA8CDA7" w14:textId="77777777" w:rsidTr="002100CB">
        <w:tc>
          <w:tcPr>
            <w:tcW w:w="2235" w:type="dxa"/>
          </w:tcPr>
          <w:p w14:paraId="42E9A1DF" w14:textId="530BDCA0" w:rsidR="00C9204E" w:rsidRPr="00C9204E" w:rsidRDefault="00C9204E" w:rsidP="00C9204E">
            <w:pPr>
              <w:jc w:val="center"/>
              <w:rPr>
                <w:rFonts w:ascii="Montserrat" w:hAnsi="Montserrat"/>
                <w:sz w:val="18"/>
                <w:szCs w:val="18"/>
              </w:rPr>
            </w:pPr>
            <w:r w:rsidRPr="00C9204E">
              <w:rPr>
                <w:rFonts w:ascii="Montserrat" w:hAnsi="Montserrat"/>
                <w:sz w:val="18"/>
                <w:szCs w:val="18"/>
              </w:rPr>
              <w:t>11</w:t>
            </w:r>
          </w:p>
        </w:tc>
        <w:tc>
          <w:tcPr>
            <w:tcW w:w="7593" w:type="dxa"/>
          </w:tcPr>
          <w:p w14:paraId="17F3B664" w14:textId="4C2625F5"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Comunicación de Fallo</w:t>
            </w:r>
          </w:p>
        </w:tc>
      </w:tr>
      <w:tr w:rsidR="00C9204E" w:rsidRPr="00C9204E" w14:paraId="4C3E3835" w14:textId="77777777" w:rsidTr="002100CB">
        <w:tc>
          <w:tcPr>
            <w:tcW w:w="2235" w:type="dxa"/>
          </w:tcPr>
          <w:p w14:paraId="4FBF1331" w14:textId="091BD4B9" w:rsidR="00C9204E" w:rsidRPr="00C9204E" w:rsidRDefault="00C9204E" w:rsidP="00C9204E">
            <w:pPr>
              <w:jc w:val="center"/>
              <w:rPr>
                <w:rFonts w:ascii="Montserrat" w:hAnsi="Montserrat"/>
                <w:sz w:val="18"/>
                <w:szCs w:val="18"/>
              </w:rPr>
            </w:pPr>
            <w:r w:rsidRPr="00C9204E">
              <w:rPr>
                <w:rFonts w:ascii="Montserrat" w:hAnsi="Montserrat"/>
                <w:sz w:val="18"/>
                <w:szCs w:val="18"/>
              </w:rPr>
              <w:t>12</w:t>
            </w:r>
          </w:p>
        </w:tc>
        <w:tc>
          <w:tcPr>
            <w:tcW w:w="7593" w:type="dxa"/>
          </w:tcPr>
          <w:p w14:paraId="70501B8F" w14:textId="6E8AF866"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Modelo de Contrato</w:t>
            </w:r>
          </w:p>
        </w:tc>
      </w:tr>
      <w:tr w:rsidR="00C9204E" w:rsidRPr="00C9204E" w14:paraId="2E5768AC" w14:textId="77777777" w:rsidTr="002100CB">
        <w:tc>
          <w:tcPr>
            <w:tcW w:w="2235" w:type="dxa"/>
          </w:tcPr>
          <w:p w14:paraId="52EADF57" w14:textId="0BBC7495" w:rsidR="00C9204E" w:rsidRPr="00C9204E" w:rsidRDefault="00C9204E" w:rsidP="00C9204E">
            <w:pPr>
              <w:jc w:val="center"/>
              <w:rPr>
                <w:rFonts w:ascii="Montserrat" w:hAnsi="Montserrat"/>
                <w:sz w:val="18"/>
                <w:szCs w:val="18"/>
              </w:rPr>
            </w:pPr>
            <w:r w:rsidRPr="00C9204E">
              <w:rPr>
                <w:rFonts w:ascii="Montserrat" w:hAnsi="Montserrat"/>
                <w:sz w:val="18"/>
                <w:szCs w:val="18"/>
              </w:rPr>
              <w:t>12.1</w:t>
            </w:r>
          </w:p>
        </w:tc>
        <w:tc>
          <w:tcPr>
            <w:tcW w:w="7593" w:type="dxa"/>
          </w:tcPr>
          <w:p w14:paraId="1786EDA4" w14:textId="64685D6F"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Período de Contratación</w:t>
            </w:r>
          </w:p>
        </w:tc>
      </w:tr>
      <w:tr w:rsidR="00C9204E" w:rsidRPr="00C9204E" w14:paraId="4A742CA0" w14:textId="77777777" w:rsidTr="002100CB">
        <w:tc>
          <w:tcPr>
            <w:tcW w:w="2235" w:type="dxa"/>
          </w:tcPr>
          <w:p w14:paraId="47EFC96E" w14:textId="57D13485" w:rsidR="00C9204E" w:rsidRPr="00C9204E" w:rsidRDefault="00C9204E" w:rsidP="00C9204E">
            <w:pPr>
              <w:jc w:val="center"/>
              <w:rPr>
                <w:rFonts w:ascii="Montserrat" w:hAnsi="Montserrat"/>
                <w:sz w:val="18"/>
                <w:szCs w:val="18"/>
              </w:rPr>
            </w:pPr>
            <w:r w:rsidRPr="00C9204E">
              <w:rPr>
                <w:rFonts w:ascii="Montserrat" w:hAnsi="Montserrat"/>
                <w:sz w:val="18"/>
                <w:szCs w:val="18"/>
              </w:rPr>
              <w:t>12.2</w:t>
            </w:r>
          </w:p>
        </w:tc>
        <w:tc>
          <w:tcPr>
            <w:tcW w:w="7593" w:type="dxa"/>
          </w:tcPr>
          <w:p w14:paraId="550F63CA" w14:textId="12D5593F"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Firma del Contrato</w:t>
            </w:r>
          </w:p>
        </w:tc>
      </w:tr>
      <w:tr w:rsidR="00C12FBD" w:rsidRPr="00C9204E" w14:paraId="478228AB" w14:textId="77777777" w:rsidTr="002100CB">
        <w:tc>
          <w:tcPr>
            <w:tcW w:w="2235" w:type="dxa"/>
          </w:tcPr>
          <w:p w14:paraId="424B9034" w14:textId="675EFBBD" w:rsidR="00C12FBD" w:rsidRPr="00C9204E" w:rsidRDefault="00C12FBD" w:rsidP="00C9204E">
            <w:pPr>
              <w:jc w:val="center"/>
              <w:rPr>
                <w:rFonts w:ascii="Montserrat" w:hAnsi="Montserrat"/>
                <w:sz w:val="18"/>
                <w:szCs w:val="18"/>
              </w:rPr>
            </w:pPr>
            <w:r>
              <w:rPr>
                <w:rFonts w:ascii="Montserrat" w:hAnsi="Montserrat"/>
                <w:sz w:val="18"/>
                <w:szCs w:val="18"/>
              </w:rPr>
              <w:t>12.3</w:t>
            </w:r>
          </w:p>
        </w:tc>
        <w:tc>
          <w:tcPr>
            <w:tcW w:w="7593" w:type="dxa"/>
          </w:tcPr>
          <w:p w14:paraId="67E7ED29" w14:textId="31412FF8" w:rsidR="00C12FBD" w:rsidRPr="00C9204E" w:rsidRDefault="00C12FBD" w:rsidP="006740D8">
            <w:pPr>
              <w:jc w:val="both"/>
              <w:rPr>
                <w:rFonts w:ascii="Montserrat" w:hAnsi="Montserrat"/>
                <w:sz w:val="18"/>
                <w:szCs w:val="18"/>
              </w:rPr>
            </w:pPr>
            <w:r>
              <w:rPr>
                <w:rFonts w:ascii="Montserrat" w:hAnsi="Montserrat"/>
                <w:sz w:val="18"/>
                <w:szCs w:val="18"/>
              </w:rPr>
              <w:t>Lugar de Entrega</w:t>
            </w:r>
          </w:p>
        </w:tc>
      </w:tr>
      <w:tr w:rsidR="00C12FBD" w:rsidRPr="00C9204E" w14:paraId="27CDBC84" w14:textId="77777777" w:rsidTr="002100CB">
        <w:tc>
          <w:tcPr>
            <w:tcW w:w="2235" w:type="dxa"/>
          </w:tcPr>
          <w:p w14:paraId="28947494" w14:textId="1AC5CC74" w:rsidR="00C12FBD" w:rsidRDefault="00C12FBD" w:rsidP="00C9204E">
            <w:pPr>
              <w:jc w:val="center"/>
              <w:rPr>
                <w:rFonts w:ascii="Montserrat" w:hAnsi="Montserrat"/>
                <w:sz w:val="18"/>
                <w:szCs w:val="18"/>
              </w:rPr>
            </w:pPr>
            <w:r>
              <w:rPr>
                <w:rFonts w:ascii="Montserrat" w:hAnsi="Montserrat"/>
                <w:sz w:val="18"/>
                <w:szCs w:val="18"/>
              </w:rPr>
              <w:t>12.4</w:t>
            </w:r>
          </w:p>
        </w:tc>
        <w:tc>
          <w:tcPr>
            <w:tcW w:w="7593" w:type="dxa"/>
          </w:tcPr>
          <w:p w14:paraId="62490EE8" w14:textId="2CDA0EEB" w:rsidR="00C12FBD" w:rsidRPr="00C9204E" w:rsidRDefault="00C12FBD" w:rsidP="006740D8">
            <w:pPr>
              <w:jc w:val="both"/>
              <w:rPr>
                <w:rFonts w:ascii="Montserrat" w:hAnsi="Montserrat"/>
                <w:sz w:val="18"/>
                <w:szCs w:val="18"/>
              </w:rPr>
            </w:pPr>
            <w:r>
              <w:rPr>
                <w:rFonts w:ascii="Montserrat" w:hAnsi="Montserrat"/>
                <w:sz w:val="18"/>
                <w:szCs w:val="18"/>
              </w:rPr>
              <w:t>Condiciones de Entrega</w:t>
            </w:r>
          </w:p>
        </w:tc>
      </w:tr>
      <w:tr w:rsidR="007504D2" w:rsidRPr="00C9204E" w14:paraId="786B7F56" w14:textId="77777777" w:rsidTr="002100CB">
        <w:tc>
          <w:tcPr>
            <w:tcW w:w="2235" w:type="dxa"/>
          </w:tcPr>
          <w:p w14:paraId="7991261D" w14:textId="4F010312" w:rsidR="007504D2" w:rsidRDefault="007504D2" w:rsidP="00C9204E">
            <w:pPr>
              <w:jc w:val="center"/>
              <w:rPr>
                <w:rFonts w:ascii="Montserrat" w:hAnsi="Montserrat"/>
                <w:sz w:val="18"/>
                <w:szCs w:val="18"/>
              </w:rPr>
            </w:pPr>
            <w:r>
              <w:rPr>
                <w:rFonts w:ascii="Montserrat" w:hAnsi="Montserrat"/>
                <w:sz w:val="18"/>
                <w:szCs w:val="18"/>
              </w:rPr>
              <w:t>12.5</w:t>
            </w:r>
          </w:p>
        </w:tc>
        <w:tc>
          <w:tcPr>
            <w:tcW w:w="7593" w:type="dxa"/>
          </w:tcPr>
          <w:p w14:paraId="50701F3E" w14:textId="77148871" w:rsidR="007504D2" w:rsidRPr="007504D2" w:rsidRDefault="007504D2" w:rsidP="007504D2">
            <w:pPr>
              <w:jc w:val="both"/>
              <w:rPr>
                <w:rFonts w:ascii="Montserrat Medium" w:hAnsi="Montserrat Medium"/>
                <w:sz w:val="18"/>
                <w:szCs w:val="18"/>
              </w:rPr>
            </w:pPr>
            <w:r>
              <w:rPr>
                <w:rFonts w:ascii="Montserrat Medium" w:hAnsi="Montserrat Medium" w:cs="Arial"/>
                <w:sz w:val="18"/>
                <w:szCs w:val="18"/>
              </w:rPr>
              <w:t>Folletos</w:t>
            </w:r>
            <w:r w:rsidRPr="007504D2">
              <w:rPr>
                <w:rFonts w:ascii="Montserrat Medium" w:hAnsi="Montserrat Medium" w:cs="Arial"/>
                <w:sz w:val="18"/>
                <w:szCs w:val="18"/>
              </w:rPr>
              <w:t>,</w:t>
            </w:r>
            <w:r>
              <w:rPr>
                <w:rFonts w:ascii="Montserrat Medium" w:hAnsi="Montserrat Medium" w:cs="Arial"/>
                <w:sz w:val="18"/>
                <w:szCs w:val="18"/>
              </w:rPr>
              <w:t xml:space="preserve"> Catálogos, Fotografías y Manuales, entre otros.</w:t>
            </w:r>
          </w:p>
        </w:tc>
      </w:tr>
      <w:tr w:rsidR="00C9204E" w:rsidRPr="00C9204E" w14:paraId="0352CE5E" w14:textId="77777777" w:rsidTr="002100CB">
        <w:tc>
          <w:tcPr>
            <w:tcW w:w="2235" w:type="dxa"/>
          </w:tcPr>
          <w:p w14:paraId="1193BE72" w14:textId="0FD8BB98" w:rsidR="00C9204E" w:rsidRPr="00C9204E" w:rsidRDefault="00C9204E" w:rsidP="00C9204E">
            <w:pPr>
              <w:jc w:val="center"/>
              <w:rPr>
                <w:rFonts w:ascii="Montserrat" w:hAnsi="Montserrat"/>
                <w:sz w:val="18"/>
                <w:szCs w:val="18"/>
              </w:rPr>
            </w:pPr>
            <w:r w:rsidRPr="00C9204E">
              <w:rPr>
                <w:rFonts w:ascii="Montserrat" w:hAnsi="Montserrat"/>
                <w:sz w:val="18"/>
                <w:szCs w:val="18"/>
              </w:rPr>
              <w:lastRenderedPageBreak/>
              <w:t>13</w:t>
            </w:r>
          </w:p>
        </w:tc>
        <w:tc>
          <w:tcPr>
            <w:tcW w:w="7593" w:type="dxa"/>
          </w:tcPr>
          <w:p w14:paraId="6BFDD149" w14:textId="1DCD8B46"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Garantías</w:t>
            </w:r>
          </w:p>
        </w:tc>
      </w:tr>
      <w:tr w:rsidR="00C9204E" w:rsidRPr="00C9204E" w14:paraId="449083D8" w14:textId="77777777" w:rsidTr="002100CB">
        <w:tc>
          <w:tcPr>
            <w:tcW w:w="2235" w:type="dxa"/>
          </w:tcPr>
          <w:p w14:paraId="4E16BB93" w14:textId="08A17191" w:rsidR="00C9204E" w:rsidRPr="00C9204E" w:rsidRDefault="00C9204E" w:rsidP="00C9204E">
            <w:pPr>
              <w:jc w:val="center"/>
              <w:rPr>
                <w:rFonts w:ascii="Montserrat" w:hAnsi="Montserrat"/>
                <w:sz w:val="18"/>
                <w:szCs w:val="18"/>
              </w:rPr>
            </w:pPr>
            <w:r w:rsidRPr="00C9204E">
              <w:rPr>
                <w:rFonts w:ascii="Montserrat" w:hAnsi="Montserrat"/>
                <w:sz w:val="18"/>
                <w:szCs w:val="18"/>
              </w:rPr>
              <w:t>13.1</w:t>
            </w:r>
          </w:p>
        </w:tc>
        <w:tc>
          <w:tcPr>
            <w:tcW w:w="7593" w:type="dxa"/>
          </w:tcPr>
          <w:p w14:paraId="5926E79E" w14:textId="7164B78C"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Garantía de cumplimiento de contrato</w:t>
            </w:r>
          </w:p>
        </w:tc>
      </w:tr>
      <w:tr w:rsidR="00C9204E" w:rsidRPr="00C9204E" w14:paraId="3B475895" w14:textId="77777777" w:rsidTr="002100CB">
        <w:tc>
          <w:tcPr>
            <w:tcW w:w="2235" w:type="dxa"/>
          </w:tcPr>
          <w:p w14:paraId="1335D1FC" w14:textId="348E75C2" w:rsidR="00C9204E" w:rsidRPr="00C9204E" w:rsidRDefault="00C9204E" w:rsidP="00C9204E">
            <w:pPr>
              <w:jc w:val="center"/>
              <w:rPr>
                <w:rFonts w:ascii="Montserrat" w:hAnsi="Montserrat"/>
                <w:sz w:val="18"/>
                <w:szCs w:val="18"/>
              </w:rPr>
            </w:pPr>
            <w:r w:rsidRPr="00C9204E">
              <w:rPr>
                <w:rFonts w:ascii="Montserrat" w:hAnsi="Montserrat"/>
                <w:sz w:val="18"/>
                <w:szCs w:val="18"/>
              </w:rPr>
              <w:t>14</w:t>
            </w:r>
          </w:p>
        </w:tc>
        <w:tc>
          <w:tcPr>
            <w:tcW w:w="7593" w:type="dxa"/>
          </w:tcPr>
          <w:p w14:paraId="12C56F31" w14:textId="3FE25BC3" w:rsidR="00C9204E" w:rsidRPr="00C9204E" w:rsidRDefault="00C9204E" w:rsidP="006740D8">
            <w:pPr>
              <w:jc w:val="both"/>
              <w:rPr>
                <w:rFonts w:ascii="Montserrat" w:hAnsi="Montserrat" w:cs="Arial"/>
                <w:b/>
                <w:sz w:val="18"/>
                <w:szCs w:val="18"/>
                <w:lang w:val="pt-BR"/>
              </w:rPr>
            </w:pPr>
            <w:r w:rsidRPr="00C9204E">
              <w:rPr>
                <w:rFonts w:ascii="Montserrat" w:hAnsi="Montserrat"/>
                <w:sz w:val="18"/>
                <w:szCs w:val="18"/>
              </w:rPr>
              <w:t>Pagos</w:t>
            </w:r>
          </w:p>
        </w:tc>
      </w:tr>
      <w:tr w:rsidR="00C9204E" w:rsidRPr="00C9204E" w14:paraId="441CF9B6" w14:textId="77777777" w:rsidTr="002100CB">
        <w:tc>
          <w:tcPr>
            <w:tcW w:w="2235" w:type="dxa"/>
          </w:tcPr>
          <w:p w14:paraId="27CCB24E" w14:textId="58486226" w:rsidR="00C9204E" w:rsidRPr="00C9204E" w:rsidRDefault="00C9204E" w:rsidP="00C9204E">
            <w:pPr>
              <w:jc w:val="center"/>
              <w:rPr>
                <w:rFonts w:ascii="Montserrat" w:hAnsi="Montserrat"/>
                <w:sz w:val="18"/>
                <w:szCs w:val="18"/>
              </w:rPr>
            </w:pPr>
            <w:r w:rsidRPr="00C9204E">
              <w:rPr>
                <w:rFonts w:ascii="Montserrat" w:hAnsi="Montserrat"/>
                <w:sz w:val="18"/>
                <w:szCs w:val="18"/>
              </w:rPr>
              <w:t>15</w:t>
            </w:r>
          </w:p>
        </w:tc>
        <w:tc>
          <w:tcPr>
            <w:tcW w:w="7593" w:type="dxa"/>
          </w:tcPr>
          <w:p w14:paraId="72E130E0" w14:textId="1E5C7015" w:rsidR="00C9204E" w:rsidRPr="00C9204E" w:rsidRDefault="00C9204E" w:rsidP="006740D8">
            <w:pPr>
              <w:snapToGrid w:val="0"/>
              <w:ind w:right="-1526"/>
              <w:jc w:val="both"/>
              <w:rPr>
                <w:rFonts w:ascii="Montserrat" w:hAnsi="Montserrat" w:cs="Arial"/>
                <w:b/>
                <w:sz w:val="18"/>
                <w:szCs w:val="18"/>
                <w:lang w:val="pt-BR"/>
              </w:rPr>
            </w:pPr>
            <w:r w:rsidRPr="00C9204E">
              <w:rPr>
                <w:rFonts w:ascii="Montserrat" w:hAnsi="Montserrat"/>
                <w:sz w:val="18"/>
                <w:szCs w:val="18"/>
              </w:rPr>
              <w:t>Impuestos y Derechos</w:t>
            </w:r>
          </w:p>
        </w:tc>
      </w:tr>
      <w:tr w:rsidR="00C9204E" w:rsidRPr="00C9204E" w14:paraId="0262AB90" w14:textId="77777777" w:rsidTr="002100CB">
        <w:tc>
          <w:tcPr>
            <w:tcW w:w="2235" w:type="dxa"/>
          </w:tcPr>
          <w:p w14:paraId="4EBB0093" w14:textId="6BEA415D" w:rsidR="00C9204E" w:rsidRPr="00C9204E" w:rsidRDefault="00C9204E" w:rsidP="00C9204E">
            <w:pPr>
              <w:jc w:val="center"/>
              <w:rPr>
                <w:rFonts w:ascii="Montserrat" w:hAnsi="Montserrat"/>
                <w:sz w:val="18"/>
                <w:szCs w:val="18"/>
              </w:rPr>
            </w:pPr>
            <w:r w:rsidRPr="00C9204E">
              <w:rPr>
                <w:rFonts w:ascii="Montserrat" w:hAnsi="Montserrat"/>
                <w:sz w:val="18"/>
                <w:szCs w:val="18"/>
              </w:rPr>
              <w:t>16</w:t>
            </w:r>
          </w:p>
        </w:tc>
        <w:tc>
          <w:tcPr>
            <w:tcW w:w="7593" w:type="dxa"/>
          </w:tcPr>
          <w:p w14:paraId="7711D699" w14:textId="556D0A96"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Sanciones aplicables, penas convencionales y deductivas.</w:t>
            </w:r>
          </w:p>
        </w:tc>
      </w:tr>
      <w:tr w:rsidR="00C9204E" w:rsidRPr="00C9204E" w14:paraId="34584813" w14:textId="77777777" w:rsidTr="002100CB">
        <w:tc>
          <w:tcPr>
            <w:tcW w:w="2235" w:type="dxa"/>
          </w:tcPr>
          <w:p w14:paraId="0A202B31" w14:textId="14DA8CC4" w:rsidR="00C9204E" w:rsidRPr="00C9204E" w:rsidRDefault="00C9204E" w:rsidP="00C9204E">
            <w:pPr>
              <w:jc w:val="center"/>
              <w:rPr>
                <w:rFonts w:ascii="Montserrat" w:hAnsi="Montserrat"/>
                <w:sz w:val="18"/>
                <w:szCs w:val="18"/>
              </w:rPr>
            </w:pPr>
            <w:r w:rsidRPr="00C9204E">
              <w:rPr>
                <w:rFonts w:ascii="Montserrat" w:hAnsi="Montserrat"/>
                <w:sz w:val="18"/>
                <w:szCs w:val="18"/>
              </w:rPr>
              <w:t>17</w:t>
            </w:r>
          </w:p>
        </w:tc>
        <w:tc>
          <w:tcPr>
            <w:tcW w:w="7593" w:type="dxa"/>
          </w:tcPr>
          <w:p w14:paraId="0F25B332" w14:textId="533C0BD6"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Rescisión Administrativa del contrato</w:t>
            </w:r>
          </w:p>
        </w:tc>
      </w:tr>
      <w:tr w:rsidR="00C9204E" w:rsidRPr="00C9204E" w14:paraId="5AA0229E" w14:textId="77777777" w:rsidTr="002100CB">
        <w:tc>
          <w:tcPr>
            <w:tcW w:w="2235" w:type="dxa"/>
          </w:tcPr>
          <w:p w14:paraId="1A9D9E97" w14:textId="1F56F7F9" w:rsidR="00C9204E" w:rsidRPr="00C9204E" w:rsidRDefault="00C9204E" w:rsidP="00C9204E">
            <w:pPr>
              <w:jc w:val="center"/>
              <w:rPr>
                <w:rFonts w:ascii="Montserrat" w:hAnsi="Montserrat"/>
                <w:sz w:val="18"/>
                <w:szCs w:val="18"/>
              </w:rPr>
            </w:pPr>
            <w:r w:rsidRPr="00C9204E">
              <w:rPr>
                <w:rFonts w:ascii="Montserrat" w:hAnsi="Montserrat"/>
                <w:sz w:val="18"/>
                <w:szCs w:val="18"/>
              </w:rPr>
              <w:t>18</w:t>
            </w:r>
          </w:p>
        </w:tc>
        <w:tc>
          <w:tcPr>
            <w:tcW w:w="7593" w:type="dxa"/>
          </w:tcPr>
          <w:p w14:paraId="2BD9B922" w14:textId="419EE76F"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Procedimiento de Conciliación</w:t>
            </w:r>
          </w:p>
        </w:tc>
      </w:tr>
      <w:tr w:rsidR="00C9204E" w:rsidRPr="00C9204E" w14:paraId="27C24BE9" w14:textId="77777777" w:rsidTr="002100CB">
        <w:tc>
          <w:tcPr>
            <w:tcW w:w="2235" w:type="dxa"/>
          </w:tcPr>
          <w:p w14:paraId="6C838D39" w14:textId="6673CAD8" w:rsidR="00C9204E" w:rsidRPr="00C9204E" w:rsidRDefault="00C9204E" w:rsidP="00C9204E">
            <w:pPr>
              <w:jc w:val="center"/>
              <w:rPr>
                <w:rFonts w:ascii="Montserrat" w:hAnsi="Montserrat"/>
                <w:sz w:val="18"/>
                <w:szCs w:val="18"/>
              </w:rPr>
            </w:pPr>
            <w:r w:rsidRPr="00C9204E">
              <w:rPr>
                <w:rFonts w:ascii="Montserrat" w:hAnsi="Montserrat"/>
                <w:sz w:val="18"/>
                <w:szCs w:val="18"/>
              </w:rPr>
              <w:t>19</w:t>
            </w:r>
          </w:p>
        </w:tc>
        <w:tc>
          <w:tcPr>
            <w:tcW w:w="7593" w:type="dxa"/>
          </w:tcPr>
          <w:p w14:paraId="0DCDB5C0" w14:textId="08216D3C"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Terminación Anticipada</w:t>
            </w:r>
          </w:p>
        </w:tc>
      </w:tr>
      <w:tr w:rsidR="00C9204E" w:rsidRPr="00C9204E" w14:paraId="354FBC3E" w14:textId="77777777" w:rsidTr="002100CB">
        <w:tc>
          <w:tcPr>
            <w:tcW w:w="2235" w:type="dxa"/>
          </w:tcPr>
          <w:p w14:paraId="5437A188" w14:textId="0339B3F0" w:rsidR="00C9204E" w:rsidRPr="00C9204E" w:rsidRDefault="00C9204E" w:rsidP="00C9204E">
            <w:pPr>
              <w:jc w:val="center"/>
              <w:rPr>
                <w:rFonts w:ascii="Montserrat" w:hAnsi="Montserrat"/>
                <w:sz w:val="18"/>
                <w:szCs w:val="18"/>
              </w:rPr>
            </w:pPr>
            <w:r w:rsidRPr="00C9204E">
              <w:rPr>
                <w:rFonts w:ascii="Montserrat" w:hAnsi="Montserrat"/>
                <w:sz w:val="18"/>
                <w:szCs w:val="18"/>
              </w:rPr>
              <w:t>20</w:t>
            </w:r>
          </w:p>
        </w:tc>
        <w:tc>
          <w:tcPr>
            <w:tcW w:w="7593" w:type="dxa"/>
          </w:tcPr>
          <w:p w14:paraId="753CB745" w14:textId="05685D75"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Suspensión de la licitación</w:t>
            </w:r>
          </w:p>
        </w:tc>
      </w:tr>
      <w:tr w:rsidR="00C9204E" w:rsidRPr="00C9204E" w14:paraId="63945259" w14:textId="77777777" w:rsidTr="002100CB">
        <w:tc>
          <w:tcPr>
            <w:tcW w:w="2235" w:type="dxa"/>
          </w:tcPr>
          <w:p w14:paraId="4D31039D" w14:textId="57B8AE24" w:rsidR="00C9204E" w:rsidRPr="00C9204E" w:rsidRDefault="00C9204E" w:rsidP="00C9204E">
            <w:pPr>
              <w:jc w:val="center"/>
              <w:rPr>
                <w:rFonts w:ascii="Montserrat" w:hAnsi="Montserrat"/>
                <w:sz w:val="18"/>
                <w:szCs w:val="18"/>
              </w:rPr>
            </w:pPr>
            <w:r w:rsidRPr="00C9204E">
              <w:rPr>
                <w:rFonts w:ascii="Montserrat" w:hAnsi="Montserrat"/>
                <w:sz w:val="18"/>
                <w:szCs w:val="18"/>
              </w:rPr>
              <w:t>21</w:t>
            </w:r>
          </w:p>
        </w:tc>
        <w:tc>
          <w:tcPr>
            <w:tcW w:w="7593" w:type="dxa"/>
          </w:tcPr>
          <w:p w14:paraId="6C646C1C" w14:textId="0FD60FFF"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Cancelación de la licitación</w:t>
            </w:r>
          </w:p>
        </w:tc>
      </w:tr>
      <w:tr w:rsidR="00C9204E" w:rsidRPr="00C9204E" w14:paraId="4FC271D1" w14:textId="77777777" w:rsidTr="002100CB">
        <w:tc>
          <w:tcPr>
            <w:tcW w:w="2235" w:type="dxa"/>
          </w:tcPr>
          <w:p w14:paraId="03EA659D" w14:textId="62FD7E82" w:rsidR="00C9204E" w:rsidRPr="00C9204E" w:rsidRDefault="00C9204E" w:rsidP="00C9204E">
            <w:pPr>
              <w:jc w:val="center"/>
              <w:rPr>
                <w:rFonts w:ascii="Montserrat" w:hAnsi="Montserrat"/>
                <w:sz w:val="18"/>
                <w:szCs w:val="18"/>
              </w:rPr>
            </w:pPr>
            <w:r w:rsidRPr="00C9204E">
              <w:rPr>
                <w:rFonts w:ascii="Montserrat" w:hAnsi="Montserrat"/>
                <w:sz w:val="18"/>
                <w:szCs w:val="18"/>
              </w:rPr>
              <w:t>22</w:t>
            </w:r>
          </w:p>
        </w:tc>
        <w:tc>
          <w:tcPr>
            <w:tcW w:w="7593" w:type="dxa"/>
          </w:tcPr>
          <w:p w14:paraId="5248D93A" w14:textId="22306FD9"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Declaración desierta de la licitación</w:t>
            </w:r>
          </w:p>
        </w:tc>
      </w:tr>
      <w:tr w:rsidR="00C9204E" w:rsidRPr="00C9204E" w14:paraId="4B0EFA13" w14:textId="77777777" w:rsidTr="002100CB">
        <w:tc>
          <w:tcPr>
            <w:tcW w:w="2235" w:type="dxa"/>
          </w:tcPr>
          <w:p w14:paraId="16759D10" w14:textId="31EB337E" w:rsidR="00C9204E" w:rsidRPr="00C9204E" w:rsidRDefault="00C9204E" w:rsidP="00C9204E">
            <w:pPr>
              <w:jc w:val="center"/>
              <w:rPr>
                <w:rFonts w:ascii="Montserrat" w:hAnsi="Montserrat"/>
                <w:sz w:val="18"/>
                <w:szCs w:val="18"/>
              </w:rPr>
            </w:pPr>
            <w:r w:rsidRPr="00C9204E">
              <w:rPr>
                <w:rFonts w:ascii="Montserrat" w:hAnsi="Montserrat"/>
                <w:sz w:val="18"/>
                <w:szCs w:val="18"/>
              </w:rPr>
              <w:t>23</w:t>
            </w:r>
          </w:p>
        </w:tc>
        <w:tc>
          <w:tcPr>
            <w:tcW w:w="7593" w:type="dxa"/>
          </w:tcPr>
          <w:p w14:paraId="391739BE" w14:textId="373F92E0"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Inconformidades</w:t>
            </w:r>
          </w:p>
        </w:tc>
      </w:tr>
      <w:tr w:rsidR="00C9204E" w:rsidRPr="00C9204E" w14:paraId="2FB64FF7" w14:textId="77777777" w:rsidTr="002100CB">
        <w:tc>
          <w:tcPr>
            <w:tcW w:w="2235" w:type="dxa"/>
          </w:tcPr>
          <w:p w14:paraId="63DFE17B" w14:textId="272342B0" w:rsidR="00C9204E" w:rsidRPr="00C9204E" w:rsidRDefault="00C9204E" w:rsidP="00C9204E">
            <w:pPr>
              <w:jc w:val="center"/>
              <w:rPr>
                <w:rFonts w:ascii="Montserrat" w:hAnsi="Montserrat"/>
                <w:sz w:val="18"/>
                <w:szCs w:val="18"/>
              </w:rPr>
            </w:pPr>
            <w:r w:rsidRPr="00C9204E">
              <w:rPr>
                <w:rFonts w:ascii="Montserrat" w:hAnsi="Montserrat"/>
                <w:sz w:val="18"/>
                <w:szCs w:val="18"/>
              </w:rPr>
              <w:t>24</w:t>
            </w:r>
          </w:p>
        </w:tc>
        <w:tc>
          <w:tcPr>
            <w:tcW w:w="7593" w:type="dxa"/>
          </w:tcPr>
          <w:p w14:paraId="1EDA1723" w14:textId="1CF27A50" w:rsidR="00C9204E" w:rsidRPr="00C9204E" w:rsidRDefault="00C9204E" w:rsidP="006740D8">
            <w:pPr>
              <w:snapToGrid w:val="0"/>
              <w:ind w:right="-1526"/>
              <w:jc w:val="both"/>
              <w:rPr>
                <w:rFonts w:ascii="Montserrat" w:hAnsi="Montserrat"/>
                <w:sz w:val="18"/>
                <w:szCs w:val="18"/>
              </w:rPr>
            </w:pPr>
            <w:r w:rsidRPr="00C9204E">
              <w:rPr>
                <w:rFonts w:ascii="Montserrat" w:hAnsi="Montserrat"/>
                <w:sz w:val="18"/>
                <w:szCs w:val="18"/>
              </w:rPr>
              <w:t>Información reservada y confidencial</w:t>
            </w:r>
          </w:p>
        </w:tc>
      </w:tr>
    </w:tbl>
    <w:p w14:paraId="3EF59E68"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GLOSARIO DE TÉRMINOS.</w:t>
      </w:r>
    </w:p>
    <w:p w14:paraId="6FCAC549" w14:textId="77777777" w:rsidR="00BE0D17" w:rsidRPr="00940751" w:rsidRDefault="00BE0D17" w:rsidP="00BE0D17">
      <w:pPr>
        <w:jc w:val="center"/>
        <w:rPr>
          <w:rFonts w:ascii="Montserrat Medium" w:hAnsi="Montserrat Medium" w:cs="Arial"/>
          <w:b/>
          <w:sz w:val="18"/>
          <w:szCs w:val="16"/>
        </w:rPr>
      </w:pPr>
    </w:p>
    <w:p w14:paraId="50FF62A0" w14:textId="77777777" w:rsidR="00BE0D17" w:rsidRPr="0059402C" w:rsidRDefault="00BE0D17" w:rsidP="00BE0D17">
      <w:pPr>
        <w:pStyle w:val="Textoindependiente"/>
        <w:rPr>
          <w:rFonts w:ascii="Montserrat" w:hAnsi="Montserrat" w:cs="Arial"/>
          <w:b/>
          <w:sz w:val="18"/>
          <w:szCs w:val="16"/>
        </w:rPr>
      </w:pPr>
      <w:r w:rsidRPr="0059402C">
        <w:rPr>
          <w:rFonts w:ascii="Montserrat" w:hAnsi="Montserrat" w:cs="Arial"/>
          <w:b/>
          <w:sz w:val="18"/>
          <w:szCs w:val="16"/>
        </w:rPr>
        <w:t>Para efectos de esta Convocatoria, se entenderá por:</w:t>
      </w:r>
    </w:p>
    <w:p w14:paraId="70777D8C" w14:textId="77777777" w:rsidR="00BE0D17" w:rsidRPr="0059402C" w:rsidRDefault="00BE0D17" w:rsidP="00506F94">
      <w:pPr>
        <w:numPr>
          <w:ilvl w:val="0"/>
          <w:numId w:val="3"/>
        </w:numPr>
        <w:tabs>
          <w:tab w:val="left" w:pos="76"/>
          <w:tab w:val="left" w:pos="9858"/>
          <w:tab w:val="left" w:pos="10524"/>
          <w:tab w:val="left" w:pos="11244"/>
          <w:tab w:val="left" w:pos="11964"/>
          <w:tab w:val="left" w:pos="12684"/>
          <w:tab w:val="left" w:pos="13404"/>
          <w:tab w:val="left" w:pos="14124"/>
          <w:tab w:val="left" w:pos="14844"/>
        </w:tabs>
        <w:overflowPunct w:val="0"/>
        <w:autoSpaceDE w:val="0"/>
        <w:spacing w:before="60" w:line="276" w:lineRule="auto"/>
        <w:jc w:val="both"/>
        <w:textAlignment w:val="baseline"/>
        <w:rPr>
          <w:rFonts w:ascii="Montserrat" w:hAnsi="Montserrat" w:cs="Arial"/>
          <w:bCs/>
          <w:sz w:val="18"/>
          <w:szCs w:val="16"/>
        </w:rPr>
      </w:pPr>
      <w:r w:rsidRPr="0059402C">
        <w:rPr>
          <w:rFonts w:ascii="Montserrat" w:hAnsi="Montserrat" w:cs="Arial"/>
          <w:b/>
          <w:bCs/>
          <w:sz w:val="18"/>
          <w:szCs w:val="16"/>
        </w:rPr>
        <w:t>Administrador del Contrato</w:t>
      </w:r>
      <w:r w:rsidRPr="0059402C">
        <w:rPr>
          <w:rFonts w:ascii="Montserrat" w:hAnsi="Montserrat" w:cs="Arial"/>
          <w:bCs/>
          <w:sz w:val="18"/>
          <w:szCs w:val="16"/>
        </w:rPr>
        <w:t>: Servidor(es) público (s) en quien recae la responsabilidad de dar seguimiento al cumplimiento de las obligaciones establecidas en el contrato.</w:t>
      </w:r>
    </w:p>
    <w:p w14:paraId="33185381" w14:textId="77777777" w:rsidR="00BE0D17" w:rsidRPr="0059402C" w:rsidRDefault="00BE0D17" w:rsidP="00506F94">
      <w:pPr>
        <w:numPr>
          <w:ilvl w:val="0"/>
          <w:numId w:val="3"/>
        </w:numPr>
        <w:tabs>
          <w:tab w:val="left" w:pos="76"/>
          <w:tab w:val="left" w:pos="9858"/>
          <w:tab w:val="left" w:pos="10524"/>
          <w:tab w:val="left" w:pos="11244"/>
          <w:tab w:val="left" w:pos="11964"/>
          <w:tab w:val="left" w:pos="12684"/>
          <w:tab w:val="left" w:pos="13404"/>
          <w:tab w:val="left" w:pos="14124"/>
          <w:tab w:val="left" w:pos="14844"/>
        </w:tabs>
        <w:overflowPunct w:val="0"/>
        <w:autoSpaceDE w:val="0"/>
        <w:spacing w:before="60" w:line="276" w:lineRule="auto"/>
        <w:jc w:val="both"/>
        <w:textAlignment w:val="baseline"/>
        <w:rPr>
          <w:rFonts w:ascii="Montserrat" w:hAnsi="Montserrat" w:cs="Arial"/>
          <w:sz w:val="18"/>
          <w:szCs w:val="16"/>
        </w:rPr>
      </w:pPr>
      <w:r w:rsidRPr="0059402C">
        <w:rPr>
          <w:rFonts w:ascii="Montserrat" w:hAnsi="Montserrat" w:cs="Arial"/>
          <w:b/>
          <w:bCs/>
          <w:iCs/>
          <w:sz w:val="18"/>
          <w:szCs w:val="16"/>
        </w:rPr>
        <w:t>Anexo Administrativo</w:t>
      </w:r>
      <w:r w:rsidRPr="0059402C">
        <w:rPr>
          <w:rFonts w:ascii="Montserrat" w:hAnsi="Montserrat" w:cs="Arial"/>
          <w:bCs/>
          <w:sz w:val="18"/>
          <w:szCs w:val="16"/>
        </w:rPr>
        <w:t>:</w:t>
      </w:r>
      <w:r w:rsidRPr="0059402C">
        <w:rPr>
          <w:rFonts w:ascii="Montserrat" w:hAnsi="Montserrat" w:cs="Arial"/>
          <w:bCs/>
          <w:iCs/>
          <w:sz w:val="18"/>
          <w:szCs w:val="16"/>
        </w:rPr>
        <w:t xml:space="preserve"> </w:t>
      </w:r>
      <w:r w:rsidRPr="0059402C">
        <w:rPr>
          <w:rFonts w:ascii="Montserrat" w:hAnsi="Montserrat" w:cs="Arial"/>
          <w:sz w:val="18"/>
          <w:szCs w:val="16"/>
        </w:rPr>
        <w:t>Son los Anexos que corresponde al área administrativa y legal descritos.</w:t>
      </w:r>
    </w:p>
    <w:p w14:paraId="47484837" w14:textId="77777777" w:rsidR="00BE0D17" w:rsidRPr="0059402C" w:rsidRDefault="00BE0D17" w:rsidP="00506F94">
      <w:pPr>
        <w:numPr>
          <w:ilvl w:val="0"/>
          <w:numId w:val="3"/>
        </w:numPr>
        <w:tabs>
          <w:tab w:val="left" w:pos="76"/>
          <w:tab w:val="left" w:pos="9858"/>
          <w:tab w:val="left" w:pos="10524"/>
          <w:tab w:val="left" w:pos="11244"/>
          <w:tab w:val="left" w:pos="11964"/>
          <w:tab w:val="left" w:pos="12684"/>
          <w:tab w:val="left" w:pos="13404"/>
          <w:tab w:val="left" w:pos="14124"/>
          <w:tab w:val="left" w:pos="14844"/>
        </w:tabs>
        <w:overflowPunct w:val="0"/>
        <w:autoSpaceDE w:val="0"/>
        <w:spacing w:before="60" w:line="276" w:lineRule="auto"/>
        <w:jc w:val="both"/>
        <w:textAlignment w:val="baseline"/>
        <w:rPr>
          <w:rFonts w:ascii="Montserrat" w:hAnsi="Montserrat" w:cs="Arial"/>
          <w:sz w:val="18"/>
          <w:szCs w:val="16"/>
        </w:rPr>
      </w:pPr>
      <w:r w:rsidRPr="0059402C">
        <w:rPr>
          <w:rFonts w:ascii="Montserrat" w:hAnsi="Montserrat" w:cs="Arial"/>
          <w:b/>
          <w:bCs/>
          <w:iCs/>
          <w:sz w:val="18"/>
          <w:szCs w:val="16"/>
        </w:rPr>
        <w:t>Anexo Técnico</w:t>
      </w:r>
      <w:r w:rsidRPr="0059402C">
        <w:rPr>
          <w:rFonts w:ascii="Montserrat" w:hAnsi="Montserrat" w:cs="Arial"/>
          <w:bCs/>
          <w:sz w:val="18"/>
          <w:szCs w:val="16"/>
        </w:rPr>
        <w:t>:</w:t>
      </w:r>
      <w:r w:rsidRPr="0059402C">
        <w:rPr>
          <w:rFonts w:ascii="Montserrat" w:hAnsi="Montserrat" w:cs="Arial"/>
          <w:bCs/>
          <w:iCs/>
          <w:sz w:val="18"/>
          <w:szCs w:val="16"/>
        </w:rPr>
        <w:t xml:space="preserve"> </w:t>
      </w:r>
      <w:r w:rsidRPr="0059402C">
        <w:rPr>
          <w:rFonts w:ascii="Montserrat" w:hAnsi="Montserrat" w:cs="Arial"/>
          <w:sz w:val="18"/>
          <w:szCs w:val="16"/>
        </w:rPr>
        <w:t>Son los Anexos que corresponden a la descripción técnica del servicio a solicitar.</w:t>
      </w:r>
    </w:p>
    <w:p w14:paraId="3B074357"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iCs/>
          <w:sz w:val="18"/>
          <w:szCs w:val="16"/>
        </w:rPr>
      </w:pPr>
      <w:r w:rsidRPr="0059402C">
        <w:rPr>
          <w:rFonts w:ascii="Montserrat" w:hAnsi="Montserrat" w:cs="Arial"/>
          <w:b/>
          <w:iCs/>
          <w:sz w:val="18"/>
          <w:szCs w:val="16"/>
        </w:rPr>
        <w:t>ALSC:</w:t>
      </w:r>
      <w:r w:rsidRPr="0059402C">
        <w:rPr>
          <w:rFonts w:ascii="Montserrat" w:hAnsi="Montserrat" w:cs="Arial"/>
          <w:iCs/>
          <w:sz w:val="18"/>
          <w:szCs w:val="16"/>
        </w:rPr>
        <w:t xml:space="preserve"> Administración Local de Servicios al Contribuyente.</w:t>
      </w:r>
    </w:p>
    <w:p w14:paraId="20AF46E3" w14:textId="4F04E0BA" w:rsidR="00BE0D17" w:rsidRPr="0059402C" w:rsidRDefault="00775132"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iCs/>
          <w:sz w:val="18"/>
          <w:szCs w:val="16"/>
        </w:rPr>
      </w:pPr>
      <w:r w:rsidRPr="0059402C">
        <w:rPr>
          <w:rFonts w:ascii="Montserrat" w:hAnsi="Montserrat" w:cs="Arial"/>
          <w:b/>
          <w:iCs/>
          <w:sz w:val="18"/>
          <w:szCs w:val="16"/>
        </w:rPr>
        <w:t xml:space="preserve">    </w:t>
      </w:r>
      <w:r w:rsidR="00BE0D17" w:rsidRPr="0059402C">
        <w:rPr>
          <w:rFonts w:ascii="Montserrat" w:hAnsi="Montserrat" w:cs="Arial"/>
          <w:b/>
          <w:iCs/>
          <w:sz w:val="18"/>
          <w:szCs w:val="16"/>
        </w:rPr>
        <w:t>Área contratante</w:t>
      </w:r>
      <w:r w:rsidR="00BE0D17" w:rsidRPr="0059402C">
        <w:rPr>
          <w:rFonts w:ascii="Montserrat" w:hAnsi="Montserrat" w:cs="Arial"/>
          <w:iCs/>
          <w:sz w:val="18"/>
          <w:szCs w:val="16"/>
        </w:rPr>
        <w:t>: la facultada en la dependencia o entidad para realizar procedimientos de contratación a efecto de adquirir o arrendar bienes o contratar la prestación de servicios que requiera la dependencia o entidad de que se trate;</w:t>
      </w:r>
    </w:p>
    <w:p w14:paraId="7F3F239D"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iCs/>
          <w:sz w:val="18"/>
          <w:szCs w:val="16"/>
        </w:rPr>
      </w:pPr>
      <w:r w:rsidRPr="0059402C">
        <w:rPr>
          <w:rFonts w:ascii="Montserrat" w:hAnsi="Montserrat" w:cs="Arial"/>
          <w:b/>
          <w:iCs/>
          <w:sz w:val="18"/>
          <w:szCs w:val="16"/>
        </w:rPr>
        <w:t>Área requirente</w:t>
      </w:r>
      <w:r w:rsidRPr="0059402C">
        <w:rPr>
          <w:rFonts w:ascii="Montserrat" w:hAnsi="Montserrat" w:cs="Arial"/>
          <w:iCs/>
          <w:sz w:val="18"/>
          <w:szCs w:val="16"/>
        </w:rPr>
        <w:t>: la que en la dependencia o entidad, solicite o requiera formalmente la adquisición o arrendamiento de bienes o la prestación de servicios, o bien aquella que los utilizará;</w:t>
      </w:r>
    </w:p>
    <w:p w14:paraId="3446443C"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sz w:val="18"/>
          <w:szCs w:val="16"/>
        </w:rPr>
      </w:pPr>
      <w:r w:rsidRPr="0059402C">
        <w:rPr>
          <w:rFonts w:ascii="Montserrat" w:hAnsi="Montserrat" w:cs="Arial"/>
          <w:b/>
          <w:iCs/>
          <w:sz w:val="18"/>
          <w:szCs w:val="16"/>
        </w:rPr>
        <w:t>Área técnica</w:t>
      </w:r>
      <w:r w:rsidRPr="0059402C">
        <w:rPr>
          <w:rFonts w:ascii="Montserrat" w:hAnsi="Montserrat" w:cs="Arial"/>
          <w:iCs/>
          <w:sz w:val="18"/>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6B47191"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CE</w:t>
      </w:r>
      <w:r w:rsidRPr="0059402C">
        <w:rPr>
          <w:rFonts w:ascii="Montserrat" w:hAnsi="Montserrat" w:cs="Arial"/>
          <w:sz w:val="18"/>
          <w:szCs w:val="16"/>
        </w:rPr>
        <w:t>: Certificado de Calidad, emitido por Organismos de certificación autorizados por la Comunidad Europea.</w:t>
      </w:r>
    </w:p>
    <w:p w14:paraId="53756AE4" w14:textId="77777777" w:rsidR="00BE0D17" w:rsidRPr="0059402C" w:rsidRDefault="00BE0D17" w:rsidP="00506F94">
      <w:pPr>
        <w:numPr>
          <w:ilvl w:val="0"/>
          <w:numId w:val="3"/>
        </w:numPr>
        <w:spacing w:before="60" w:line="276" w:lineRule="auto"/>
        <w:jc w:val="both"/>
        <w:rPr>
          <w:rFonts w:ascii="Montserrat" w:hAnsi="Montserrat" w:cs="Arial"/>
          <w:sz w:val="18"/>
          <w:szCs w:val="16"/>
          <w:u w:val="words"/>
        </w:rPr>
      </w:pPr>
      <w:r w:rsidRPr="0059402C">
        <w:rPr>
          <w:rFonts w:ascii="Montserrat" w:hAnsi="Montserrat" w:cs="Arial"/>
          <w:b/>
          <w:sz w:val="18"/>
          <w:szCs w:val="16"/>
        </w:rPr>
        <w:t>Certificado analítico o Informe de Pruebas:</w:t>
      </w:r>
      <w:r w:rsidRPr="0059402C">
        <w:rPr>
          <w:rFonts w:ascii="Montserrat" w:hAnsi="Montserrat" w:cs="Arial"/>
          <w:sz w:val="18"/>
          <w:szCs w:val="16"/>
        </w:rPr>
        <w:t xml:space="preserve"> Resultado de las pruebas o ensayos llevados a cabo por un Laboratorio, el cual debe ser exacto, sin ambigüedad objetivo y de acuerdo con los métodos de prueba o ensayos referidos en el documento normativo aplicable.</w:t>
      </w:r>
    </w:p>
    <w:p w14:paraId="5A9294E7" w14:textId="77777777" w:rsidR="00BE0D17" w:rsidRPr="0059402C" w:rsidRDefault="00BE0D17" w:rsidP="00506F94">
      <w:pPr>
        <w:numPr>
          <w:ilvl w:val="0"/>
          <w:numId w:val="3"/>
        </w:numPr>
        <w:tabs>
          <w:tab w:val="left" w:pos="616"/>
          <w:tab w:val="left" w:pos="10398"/>
          <w:tab w:val="left" w:pos="11064"/>
          <w:tab w:val="left" w:pos="11784"/>
          <w:tab w:val="left" w:pos="12504"/>
          <w:tab w:val="left" w:pos="13224"/>
          <w:tab w:val="left" w:pos="13944"/>
          <w:tab w:val="left" w:pos="14664"/>
          <w:tab w:val="left" w:pos="15384"/>
        </w:tabs>
        <w:overflowPunct w:val="0"/>
        <w:autoSpaceDE w:val="0"/>
        <w:spacing w:line="276" w:lineRule="auto"/>
        <w:ind w:right="51"/>
        <w:jc w:val="both"/>
        <w:textAlignment w:val="baseline"/>
        <w:rPr>
          <w:rFonts w:ascii="Montserrat" w:hAnsi="Montserrat" w:cs="Arial"/>
          <w:sz w:val="18"/>
          <w:szCs w:val="16"/>
        </w:rPr>
      </w:pPr>
      <w:r w:rsidRPr="0059402C">
        <w:rPr>
          <w:rFonts w:ascii="Montserrat" w:hAnsi="Montserrat" w:cs="Arial"/>
          <w:b/>
          <w:sz w:val="18"/>
          <w:szCs w:val="16"/>
        </w:rPr>
        <w:t>CECOBAN:</w:t>
      </w:r>
      <w:r w:rsidRPr="0059402C">
        <w:rPr>
          <w:rFonts w:ascii="Montserrat" w:hAnsi="Montserrat" w:cs="Arial"/>
          <w:sz w:val="18"/>
          <w:szCs w:val="16"/>
        </w:rPr>
        <w:t xml:space="preserve"> Centro de Compensación Bancaria.</w:t>
      </w:r>
    </w:p>
    <w:p w14:paraId="44674739" w14:textId="77777777" w:rsidR="00BE0D17" w:rsidRPr="0059402C" w:rsidRDefault="00BE0D17" w:rsidP="00506F94">
      <w:pPr>
        <w:pStyle w:val="Prrafodelista"/>
        <w:numPr>
          <w:ilvl w:val="0"/>
          <w:numId w:val="3"/>
        </w:numPr>
        <w:tabs>
          <w:tab w:val="left" w:pos="709"/>
        </w:tabs>
        <w:suppressAutoHyphens/>
        <w:spacing w:before="60" w:after="60" w:line="276" w:lineRule="auto"/>
        <w:contextualSpacing w:val="0"/>
        <w:jc w:val="both"/>
        <w:rPr>
          <w:rFonts w:ascii="Montserrat" w:hAnsi="Montserrat" w:cs="Arial"/>
          <w:sz w:val="18"/>
          <w:szCs w:val="16"/>
        </w:rPr>
      </w:pPr>
      <w:r w:rsidRPr="0059402C">
        <w:rPr>
          <w:rFonts w:ascii="Montserrat" w:hAnsi="Montserrat" w:cs="Arial"/>
          <w:b/>
          <w:sz w:val="18"/>
          <w:szCs w:val="16"/>
        </w:rPr>
        <w:t>COFEPRIS</w:t>
      </w:r>
      <w:r w:rsidRPr="0059402C">
        <w:rPr>
          <w:rFonts w:ascii="Montserrat" w:hAnsi="Montserrat" w:cs="Arial"/>
          <w:sz w:val="18"/>
          <w:szCs w:val="16"/>
        </w:rPr>
        <w:t>: Comisión Federal para la Protección contra Riesgos Sanitarios</w:t>
      </w:r>
    </w:p>
    <w:p w14:paraId="49241F5C" w14:textId="77777777" w:rsidR="00BE0D17" w:rsidRPr="0059402C" w:rsidRDefault="00BE0D17" w:rsidP="00506F94">
      <w:pPr>
        <w:numPr>
          <w:ilvl w:val="0"/>
          <w:numId w:val="3"/>
        </w:numPr>
        <w:suppressAutoHyphens/>
        <w:rPr>
          <w:rFonts w:ascii="Montserrat" w:hAnsi="Montserrat" w:cs="Arial"/>
          <w:sz w:val="18"/>
          <w:szCs w:val="16"/>
        </w:rPr>
      </w:pPr>
      <w:r w:rsidRPr="0059402C">
        <w:rPr>
          <w:rFonts w:ascii="Montserrat" w:hAnsi="Montserrat" w:cs="Arial"/>
          <w:b/>
          <w:sz w:val="18"/>
          <w:szCs w:val="16"/>
        </w:rPr>
        <w:t>CFDI:</w:t>
      </w:r>
      <w:r w:rsidRPr="0059402C">
        <w:rPr>
          <w:rFonts w:ascii="Montserrat" w:hAnsi="Montserrat" w:cs="Arial"/>
          <w:sz w:val="18"/>
          <w:szCs w:val="16"/>
        </w:rPr>
        <w:t xml:space="preserve"> Comprobante Fiscal Digital por Internet.</w:t>
      </w:r>
    </w:p>
    <w:p w14:paraId="09D3FB78"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b/>
          <w:sz w:val="18"/>
          <w:szCs w:val="16"/>
        </w:rPr>
      </w:pPr>
      <w:r w:rsidRPr="0059402C">
        <w:rPr>
          <w:rFonts w:ascii="Montserrat" w:hAnsi="Montserrat" w:cs="Arial"/>
          <w:b/>
          <w:sz w:val="18"/>
          <w:szCs w:val="16"/>
        </w:rPr>
        <w:t>COMPRANET</w:t>
      </w:r>
      <w:r w:rsidRPr="0059402C">
        <w:rPr>
          <w:rFonts w:ascii="Montserrat" w:hAnsi="Montserrat" w:cs="Arial"/>
          <w:sz w:val="18"/>
          <w:szCs w:val="16"/>
        </w:rPr>
        <w:t>: el Sistema Electrónico de información pública gubernamental sobre adquisiciones, arrendamientos y servicios. con dirección electrónica en Internet:</w:t>
      </w:r>
      <w:r w:rsidRPr="0059402C">
        <w:rPr>
          <w:rFonts w:ascii="Montserrat" w:hAnsi="Montserrat" w:cs="Arial"/>
          <w:b/>
          <w:sz w:val="18"/>
          <w:szCs w:val="16"/>
        </w:rPr>
        <w:t xml:space="preserve"> </w:t>
      </w:r>
      <w:hyperlink r:id="rId12" w:history="1">
        <w:r w:rsidRPr="0059402C">
          <w:rPr>
            <w:rStyle w:val="Hipervnculo"/>
            <w:rFonts w:ascii="Montserrat" w:hAnsi="Montserrat" w:cs="Arial"/>
            <w:sz w:val="18"/>
            <w:szCs w:val="16"/>
          </w:rPr>
          <w:t>http://www.compranet.gob.mx</w:t>
        </w:r>
      </w:hyperlink>
      <w:r w:rsidRPr="0059402C">
        <w:rPr>
          <w:rFonts w:ascii="Montserrat" w:hAnsi="Montserrat" w:cs="Arial"/>
          <w:sz w:val="18"/>
          <w:szCs w:val="16"/>
        </w:rPr>
        <w:t>.</w:t>
      </w:r>
    </w:p>
    <w:p w14:paraId="2462E56A"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Consumible</w:t>
      </w:r>
      <w:r w:rsidRPr="0059402C">
        <w:rPr>
          <w:rFonts w:ascii="Montserrat" w:hAnsi="Montserrat" w:cs="Arial"/>
          <w:sz w:val="18"/>
          <w:szCs w:val="16"/>
        </w:rPr>
        <w:t>:</w:t>
      </w:r>
      <w:r w:rsidRPr="0059402C">
        <w:rPr>
          <w:rFonts w:ascii="Montserrat" w:hAnsi="Montserrat" w:cs="Arial"/>
          <w:b/>
          <w:sz w:val="18"/>
          <w:szCs w:val="16"/>
        </w:rPr>
        <w:t xml:space="preserve"> </w:t>
      </w:r>
      <w:r w:rsidRPr="0059402C">
        <w:rPr>
          <w:rFonts w:ascii="Montserrat" w:hAnsi="Montserrat" w:cs="Arial"/>
          <w:sz w:val="18"/>
          <w:szCs w:val="16"/>
        </w:rPr>
        <w:t>Son los insumos que sirven directa o indirectamente para la prestación del servicio.</w:t>
      </w:r>
    </w:p>
    <w:p w14:paraId="0107DD8B"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Contrato</w:t>
      </w:r>
      <w:r w:rsidRPr="0059402C">
        <w:rPr>
          <w:rFonts w:ascii="Montserrat" w:hAnsi="Montserrat" w:cs="Arial"/>
          <w:sz w:val="18"/>
          <w:szCs w:val="16"/>
        </w:rPr>
        <w:t>: Instrumento legal que suscribe el Instituto con el licitante adjudicado en el que constan los derechos y obligaciones conforme a los cuales se regirán las partes.</w:t>
      </w:r>
    </w:p>
    <w:p w14:paraId="25CABC4B"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Convocatoria:</w:t>
      </w:r>
      <w:r w:rsidRPr="0059402C">
        <w:rPr>
          <w:rFonts w:ascii="Montserrat" w:hAnsi="Montserrat" w:cs="Arial"/>
          <w:sz w:val="18"/>
          <w:szCs w:val="16"/>
        </w:rPr>
        <w:t xml:space="preserve"> A la licitación pública, en la cual se establecerán las bases en que se desarrollará el procedimiento y en las cuales se describirán los requisitos de participación.</w:t>
      </w:r>
    </w:p>
    <w:p w14:paraId="6DA655D2"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Cuadro básico y catálogo de insumos del sector salud</w:t>
      </w:r>
      <w:r w:rsidRPr="0059402C">
        <w:rPr>
          <w:rFonts w:ascii="Montserrat" w:hAnsi="Montserrat" w:cs="Arial"/>
          <w:sz w:val="18"/>
          <w:szCs w:val="16"/>
        </w:rPr>
        <w:t xml:space="preserve">: Documento normativo que regula los insumos que se utilizan en las instituciones del Sistema Nacional de Salud. </w:t>
      </w:r>
    </w:p>
    <w:p w14:paraId="2137570F" w14:textId="77777777" w:rsidR="00BE0D17" w:rsidRPr="0059402C" w:rsidRDefault="00BE0D17" w:rsidP="00506F94">
      <w:pPr>
        <w:numPr>
          <w:ilvl w:val="0"/>
          <w:numId w:val="3"/>
        </w:numPr>
        <w:tabs>
          <w:tab w:val="left" w:pos="-284"/>
          <w:tab w:val="left" w:pos="709"/>
          <w:tab w:val="left" w:pos="9498"/>
          <w:tab w:val="left" w:pos="10260"/>
          <w:tab w:val="left" w:pos="11604"/>
          <w:tab w:val="left" w:pos="12324"/>
          <w:tab w:val="left" w:pos="13044"/>
          <w:tab w:val="left" w:pos="13764"/>
          <w:tab w:val="left" w:pos="14484"/>
        </w:tabs>
        <w:overflowPunct w:val="0"/>
        <w:autoSpaceDE w:val="0"/>
        <w:autoSpaceDN w:val="0"/>
        <w:adjustRightInd w:val="0"/>
        <w:spacing w:before="60" w:after="60" w:line="276" w:lineRule="auto"/>
        <w:jc w:val="both"/>
        <w:textAlignment w:val="baseline"/>
        <w:rPr>
          <w:rFonts w:ascii="Montserrat" w:hAnsi="Montserrat" w:cs="Arial"/>
          <w:sz w:val="18"/>
          <w:szCs w:val="16"/>
        </w:rPr>
      </w:pPr>
      <w:r w:rsidRPr="0059402C">
        <w:rPr>
          <w:rFonts w:ascii="Montserrat" w:hAnsi="Montserrat" w:cs="Arial"/>
          <w:b/>
          <w:sz w:val="18"/>
          <w:szCs w:val="16"/>
        </w:rPr>
        <w:lastRenderedPageBreak/>
        <w:t xml:space="preserve">Contrato: </w:t>
      </w:r>
      <w:r w:rsidRPr="0059402C">
        <w:rPr>
          <w:rFonts w:ascii="Montserrat" w:hAnsi="Montserrat" w:cs="Arial"/>
          <w:sz w:val="18"/>
          <w:szCs w:val="16"/>
        </w:rPr>
        <w:t>documento a través del cual se formalizan los derechos y obligaciones derivados del fallo del procedimiento de contratación de la adquisición o la prestación de los servicios</w:t>
      </w:r>
    </w:p>
    <w:p w14:paraId="63139CC2" w14:textId="77777777" w:rsidR="00BE0D17" w:rsidRPr="0059402C" w:rsidRDefault="00BE0D17" w:rsidP="00506F94">
      <w:pPr>
        <w:pStyle w:val="Prrafodelista"/>
        <w:numPr>
          <w:ilvl w:val="0"/>
          <w:numId w:val="3"/>
        </w:numPr>
        <w:tabs>
          <w:tab w:val="left" w:pos="709"/>
        </w:tabs>
        <w:suppressAutoHyphens/>
        <w:spacing w:before="60" w:after="60" w:line="276" w:lineRule="auto"/>
        <w:contextualSpacing w:val="0"/>
        <w:jc w:val="both"/>
        <w:rPr>
          <w:rFonts w:ascii="Montserrat" w:hAnsi="Montserrat" w:cs="Arial"/>
          <w:sz w:val="18"/>
          <w:szCs w:val="16"/>
        </w:rPr>
      </w:pPr>
      <w:r w:rsidRPr="0059402C">
        <w:rPr>
          <w:rFonts w:ascii="Montserrat" w:hAnsi="Montserrat" w:cs="Arial"/>
          <w:b/>
          <w:sz w:val="18"/>
          <w:szCs w:val="16"/>
        </w:rPr>
        <w:t>Cuadro Básico:</w:t>
      </w:r>
      <w:r w:rsidRPr="0059402C">
        <w:rPr>
          <w:rFonts w:ascii="Montserrat" w:hAnsi="Montserrat" w:cs="Arial"/>
          <w:sz w:val="18"/>
          <w:szCs w:val="16"/>
        </w:rPr>
        <w:t xml:space="preserve"> El expedido por el Consejo de Salubridad General.</w:t>
      </w:r>
    </w:p>
    <w:p w14:paraId="0271B52B" w14:textId="77777777" w:rsidR="00BE0D17" w:rsidRPr="0059402C" w:rsidRDefault="00BE0D17" w:rsidP="00506F94">
      <w:pPr>
        <w:pStyle w:val="Prrafodelista"/>
        <w:numPr>
          <w:ilvl w:val="0"/>
          <w:numId w:val="3"/>
        </w:numPr>
        <w:tabs>
          <w:tab w:val="left" w:pos="709"/>
        </w:tabs>
        <w:suppressAutoHyphens/>
        <w:spacing w:before="60" w:after="60" w:line="276" w:lineRule="auto"/>
        <w:contextualSpacing w:val="0"/>
        <w:jc w:val="both"/>
        <w:rPr>
          <w:rFonts w:ascii="Montserrat" w:hAnsi="Montserrat" w:cs="Arial"/>
          <w:sz w:val="18"/>
          <w:szCs w:val="16"/>
        </w:rPr>
      </w:pPr>
      <w:r w:rsidRPr="0059402C">
        <w:rPr>
          <w:rFonts w:ascii="Montserrat" w:hAnsi="Montserrat" w:cs="Arial"/>
          <w:b/>
          <w:bCs/>
          <w:sz w:val="18"/>
          <w:szCs w:val="16"/>
        </w:rPr>
        <w:t>CURP:</w:t>
      </w:r>
      <w:r w:rsidRPr="0059402C">
        <w:rPr>
          <w:rFonts w:ascii="Montserrat" w:hAnsi="Montserrat" w:cs="Arial"/>
          <w:bCs/>
          <w:sz w:val="18"/>
          <w:szCs w:val="16"/>
        </w:rPr>
        <w:t xml:space="preserve"> Clave Única de Registro Poblacional.</w:t>
      </w:r>
    </w:p>
    <w:p w14:paraId="5F3FDB4E"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sz w:val="18"/>
          <w:szCs w:val="16"/>
        </w:rPr>
      </w:pPr>
      <w:r w:rsidRPr="0059402C">
        <w:rPr>
          <w:rFonts w:ascii="Montserrat" w:hAnsi="Montserrat" w:cs="Arial"/>
          <w:b/>
          <w:sz w:val="18"/>
          <w:szCs w:val="16"/>
        </w:rPr>
        <w:t>EMA:</w:t>
      </w:r>
      <w:r w:rsidRPr="0059402C">
        <w:rPr>
          <w:rFonts w:ascii="Montserrat" w:hAnsi="Montserrat" w:cs="Arial"/>
          <w:sz w:val="18"/>
          <w:szCs w:val="16"/>
        </w:rPr>
        <w:t xml:space="preserve"> Entidad Mexicana de Acreditación, A. C.</w:t>
      </w:r>
    </w:p>
    <w:p w14:paraId="2FCD3161"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DOF</w:t>
      </w:r>
      <w:r w:rsidRPr="0059402C">
        <w:rPr>
          <w:rFonts w:ascii="Montserrat" w:hAnsi="Montserrat" w:cs="Arial"/>
          <w:sz w:val="18"/>
          <w:szCs w:val="16"/>
        </w:rPr>
        <w:t xml:space="preserve">: Diario Oficial de la Federación. </w:t>
      </w:r>
    </w:p>
    <w:p w14:paraId="6DEC323F"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JPM</w:t>
      </w:r>
      <w:r w:rsidRPr="0059402C">
        <w:rPr>
          <w:rFonts w:ascii="Montserrat" w:hAnsi="Montserrat" w:cs="Arial"/>
          <w:sz w:val="18"/>
          <w:szCs w:val="16"/>
        </w:rPr>
        <w:t>: Jefatura de Prestaciones Médicas.</w:t>
      </w:r>
    </w:p>
    <w:p w14:paraId="19509D31"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lang w:val="en-US"/>
        </w:rPr>
        <w:t>F.D.A.</w:t>
      </w:r>
      <w:r w:rsidRPr="0059402C">
        <w:rPr>
          <w:rFonts w:ascii="Montserrat" w:hAnsi="Montserrat" w:cs="Arial"/>
          <w:sz w:val="18"/>
          <w:szCs w:val="16"/>
          <w:lang w:val="en-US"/>
        </w:rPr>
        <w:t xml:space="preserve">: </w:t>
      </w:r>
      <w:r w:rsidRPr="0059402C">
        <w:rPr>
          <w:rFonts w:ascii="Montserrat" w:hAnsi="Montserrat" w:cs="Arial"/>
          <w:b/>
          <w:sz w:val="18"/>
          <w:szCs w:val="16"/>
          <w:lang w:val="en-US"/>
        </w:rPr>
        <w:t>Food &amp; Drug Administration</w:t>
      </w:r>
      <w:r w:rsidRPr="0059402C">
        <w:rPr>
          <w:rFonts w:ascii="Montserrat" w:hAnsi="Montserrat" w:cs="Arial"/>
          <w:sz w:val="18"/>
          <w:szCs w:val="16"/>
          <w:lang w:val="en-US"/>
        </w:rPr>
        <w:t xml:space="preserve">. </w:t>
      </w:r>
      <w:r w:rsidRPr="0059402C">
        <w:rPr>
          <w:rFonts w:ascii="Montserrat" w:hAnsi="Montserrat" w:cs="Arial"/>
          <w:sz w:val="18"/>
          <w:szCs w:val="16"/>
        </w:rPr>
        <w:t>(Administración de alimentos y drogas de los Estados Unidos de Norteamérica)</w:t>
      </w:r>
      <w:r w:rsidRPr="0059402C">
        <w:rPr>
          <w:rFonts w:ascii="Montserrat" w:hAnsi="Montserrat" w:cs="Arial"/>
          <w:i/>
          <w:sz w:val="18"/>
          <w:szCs w:val="16"/>
        </w:rPr>
        <w:t>.</w:t>
      </w:r>
      <w:r w:rsidRPr="0059402C">
        <w:rPr>
          <w:rFonts w:ascii="Montserrat" w:hAnsi="Montserrat" w:cs="Arial"/>
          <w:sz w:val="18"/>
          <w:szCs w:val="16"/>
        </w:rPr>
        <w:t xml:space="preserve"> O el organismo equivalente en el país de origen de los bienes.</w:t>
      </w:r>
      <w:r w:rsidRPr="0059402C">
        <w:rPr>
          <w:rFonts w:ascii="Montserrat" w:hAnsi="Montserrat" w:cs="Arial"/>
          <w:i/>
          <w:sz w:val="18"/>
          <w:szCs w:val="16"/>
        </w:rPr>
        <w:t xml:space="preserve"> </w:t>
      </w:r>
    </w:p>
    <w:p w14:paraId="44AB0F7B" w14:textId="77777777" w:rsidR="00BE0D17" w:rsidRPr="0059402C" w:rsidRDefault="00BE0D17" w:rsidP="00506F94">
      <w:pPr>
        <w:numPr>
          <w:ilvl w:val="0"/>
          <w:numId w:val="3"/>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line="276" w:lineRule="auto"/>
        <w:ind w:right="51"/>
        <w:jc w:val="both"/>
        <w:textAlignment w:val="baseline"/>
        <w:rPr>
          <w:rFonts w:ascii="Montserrat" w:hAnsi="Montserrat" w:cs="Arial"/>
          <w:sz w:val="18"/>
          <w:szCs w:val="16"/>
        </w:rPr>
      </w:pPr>
      <w:r w:rsidRPr="0059402C">
        <w:rPr>
          <w:rFonts w:ascii="Montserrat" w:hAnsi="Montserrat" w:cs="Arial"/>
          <w:b/>
          <w:sz w:val="18"/>
          <w:szCs w:val="16"/>
        </w:rPr>
        <w:t>INFONAVIT:</w:t>
      </w:r>
      <w:r w:rsidRPr="0059402C">
        <w:rPr>
          <w:rFonts w:ascii="Montserrat" w:hAnsi="Montserrat" w:cs="Arial"/>
          <w:sz w:val="18"/>
          <w:szCs w:val="16"/>
        </w:rPr>
        <w:t xml:space="preserve"> Instituto del Fondo Nacional de la Vivienda para los Trabajadores.</w:t>
      </w:r>
    </w:p>
    <w:p w14:paraId="717DC1BD" w14:textId="77777777" w:rsidR="00BE0D17" w:rsidRPr="0059402C" w:rsidRDefault="00BE0D17" w:rsidP="00506F94">
      <w:pPr>
        <w:numPr>
          <w:ilvl w:val="0"/>
          <w:numId w:val="3"/>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line="276" w:lineRule="auto"/>
        <w:ind w:right="51"/>
        <w:jc w:val="both"/>
        <w:textAlignment w:val="baseline"/>
        <w:rPr>
          <w:rFonts w:ascii="Montserrat" w:hAnsi="Montserrat" w:cs="Arial"/>
          <w:sz w:val="18"/>
          <w:szCs w:val="16"/>
        </w:rPr>
      </w:pPr>
      <w:r w:rsidRPr="0059402C">
        <w:rPr>
          <w:rFonts w:ascii="Montserrat" w:hAnsi="Montserrat" w:cs="Arial"/>
          <w:b/>
          <w:sz w:val="18"/>
          <w:szCs w:val="16"/>
        </w:rPr>
        <w:t>Investigación de mercado:</w:t>
      </w:r>
      <w:r w:rsidRPr="0059402C">
        <w:rPr>
          <w:rFonts w:ascii="Montserrat" w:hAnsi="Montserrat" w:cs="Arial"/>
          <w:sz w:val="18"/>
          <w:szCs w:val="16"/>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07E6A9F" w14:textId="77777777" w:rsidR="00BE0D17" w:rsidRPr="0059402C" w:rsidRDefault="00BE0D17" w:rsidP="00506F94">
      <w:pPr>
        <w:numPr>
          <w:ilvl w:val="0"/>
          <w:numId w:val="3"/>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line="276" w:lineRule="auto"/>
        <w:ind w:right="51"/>
        <w:jc w:val="both"/>
        <w:textAlignment w:val="baseline"/>
        <w:rPr>
          <w:rFonts w:ascii="Montserrat" w:hAnsi="Montserrat" w:cs="Arial"/>
          <w:bCs/>
          <w:sz w:val="18"/>
          <w:szCs w:val="16"/>
        </w:rPr>
      </w:pPr>
      <w:r w:rsidRPr="0059402C">
        <w:rPr>
          <w:rFonts w:ascii="Montserrat" w:hAnsi="Montserrat" w:cs="Arial"/>
          <w:b/>
          <w:bCs/>
          <w:sz w:val="18"/>
          <w:szCs w:val="16"/>
        </w:rPr>
        <w:t xml:space="preserve">Instituto o IMSS: </w:t>
      </w:r>
      <w:r w:rsidRPr="0059402C">
        <w:rPr>
          <w:rFonts w:ascii="Montserrat" w:hAnsi="Montserrat" w:cs="Arial"/>
          <w:bCs/>
          <w:sz w:val="18"/>
          <w:szCs w:val="16"/>
        </w:rPr>
        <w:t>Instituto Mexicano del Seguro Social.</w:t>
      </w:r>
    </w:p>
    <w:p w14:paraId="0CCD0C17"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sz w:val="18"/>
          <w:szCs w:val="16"/>
        </w:rPr>
      </w:pPr>
      <w:r w:rsidRPr="0059402C">
        <w:rPr>
          <w:rFonts w:ascii="Montserrat" w:hAnsi="Montserrat" w:cs="Arial"/>
          <w:b/>
          <w:sz w:val="18"/>
          <w:szCs w:val="16"/>
        </w:rPr>
        <w:t>IVA:</w:t>
      </w:r>
      <w:r w:rsidRPr="0059402C">
        <w:rPr>
          <w:rFonts w:ascii="Montserrat" w:hAnsi="Montserrat" w:cs="Arial"/>
          <w:sz w:val="18"/>
          <w:szCs w:val="16"/>
        </w:rPr>
        <w:t xml:space="preserve"> Impuesto al Valor Agregado.</w:t>
      </w:r>
    </w:p>
    <w:p w14:paraId="315575EC"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sz w:val="18"/>
          <w:szCs w:val="16"/>
        </w:rPr>
      </w:pPr>
      <w:r w:rsidRPr="0059402C">
        <w:rPr>
          <w:rFonts w:ascii="Montserrat" w:hAnsi="Montserrat" w:cs="Arial"/>
          <w:b/>
          <w:sz w:val="18"/>
          <w:szCs w:val="16"/>
        </w:rPr>
        <w:t>LAASSP o Ley:</w:t>
      </w:r>
      <w:r w:rsidRPr="0059402C">
        <w:rPr>
          <w:rFonts w:ascii="Montserrat" w:hAnsi="Montserrat" w:cs="Arial"/>
          <w:sz w:val="18"/>
          <w:szCs w:val="16"/>
        </w:rPr>
        <w:t xml:space="preserve"> Ley de Adquisiciones, Arrendamientos y Servicios del Sector Público.</w:t>
      </w:r>
    </w:p>
    <w:p w14:paraId="36999A1E"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sz w:val="18"/>
          <w:szCs w:val="16"/>
        </w:rPr>
      </w:pPr>
      <w:r w:rsidRPr="0059402C">
        <w:rPr>
          <w:rFonts w:ascii="Montserrat" w:hAnsi="Montserrat" w:cs="Arial"/>
          <w:b/>
          <w:sz w:val="18"/>
          <w:szCs w:val="16"/>
        </w:rPr>
        <w:t>Licitante:</w:t>
      </w:r>
      <w:r w:rsidRPr="0059402C">
        <w:rPr>
          <w:rFonts w:ascii="Montserrat" w:hAnsi="Montserrat" w:cs="Arial"/>
          <w:sz w:val="18"/>
          <w:szCs w:val="16"/>
        </w:rPr>
        <w:t xml:space="preserve"> La persona que participe en cualquier procedimiento de licitación pública o bien de invitación a cuando menos tres personas.</w:t>
      </w:r>
    </w:p>
    <w:p w14:paraId="3DBA35A5"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bCs/>
          <w:sz w:val="18"/>
          <w:szCs w:val="16"/>
        </w:rPr>
      </w:pPr>
      <w:r w:rsidRPr="0059402C">
        <w:rPr>
          <w:rFonts w:ascii="Montserrat" w:hAnsi="Montserrat" w:cs="Arial"/>
          <w:b/>
          <w:sz w:val="18"/>
          <w:szCs w:val="16"/>
        </w:rPr>
        <w:t>Medios Remotos de Comunicación Electrónica:</w:t>
      </w:r>
      <w:r w:rsidRPr="0059402C">
        <w:rPr>
          <w:rFonts w:ascii="Montserrat" w:hAnsi="Montserrat" w:cs="Arial"/>
          <w:bCs/>
          <w:sz w:val="18"/>
          <w:szCs w:val="16"/>
        </w:rPr>
        <w:t xml:space="preserve"> Los dispositivos tecnológicos para efectuar transmisión de datos e información a través de computadoras, líneas telefónicas, enlaces dedicados, microondas y similares.</w:t>
      </w:r>
    </w:p>
    <w:p w14:paraId="2BA8DAB4"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bCs/>
          <w:sz w:val="18"/>
          <w:szCs w:val="16"/>
        </w:rPr>
      </w:pPr>
      <w:r w:rsidRPr="0059402C">
        <w:rPr>
          <w:rFonts w:ascii="Montserrat" w:hAnsi="Montserrat" w:cs="Arial"/>
          <w:b/>
          <w:sz w:val="18"/>
          <w:szCs w:val="16"/>
        </w:rPr>
        <w:t xml:space="preserve">MIPYMES: </w:t>
      </w:r>
      <w:r w:rsidRPr="0059402C">
        <w:rPr>
          <w:rFonts w:ascii="Montserrat" w:hAnsi="Montserrat" w:cs="Arial"/>
          <w:sz w:val="18"/>
          <w:szCs w:val="16"/>
        </w:rPr>
        <w:t>las micro, pequeñas y medianas empresas de nacionalidad mexicana a que hace referencia la Ley para el Desarrollo de la Competitividad de la Micro, Pequeña y Mediana Empresa;</w:t>
      </w:r>
    </w:p>
    <w:p w14:paraId="07DAE41D" w14:textId="77777777" w:rsidR="00BE0D17" w:rsidRPr="0059402C" w:rsidRDefault="00BE0D17" w:rsidP="00506F94">
      <w:pPr>
        <w:numPr>
          <w:ilvl w:val="0"/>
          <w:numId w:val="3"/>
        </w:numPr>
        <w:tabs>
          <w:tab w:val="left" w:pos="709"/>
        </w:tabs>
        <w:overflowPunct w:val="0"/>
        <w:adjustRightInd w:val="0"/>
        <w:spacing w:before="60" w:after="60" w:line="276" w:lineRule="auto"/>
        <w:jc w:val="both"/>
        <w:textAlignment w:val="baseline"/>
        <w:rPr>
          <w:rFonts w:ascii="Montserrat" w:hAnsi="Montserrat" w:cs="Arial"/>
          <w:sz w:val="18"/>
          <w:szCs w:val="16"/>
        </w:rPr>
      </w:pPr>
      <w:r w:rsidRPr="0059402C">
        <w:rPr>
          <w:rFonts w:ascii="Montserrat" w:hAnsi="Montserrat" w:cs="Arial"/>
          <w:b/>
          <w:bCs/>
          <w:sz w:val="18"/>
          <w:szCs w:val="16"/>
        </w:rPr>
        <w:t>NOM</w:t>
      </w:r>
      <w:r w:rsidRPr="0059402C">
        <w:rPr>
          <w:rFonts w:ascii="Montserrat" w:hAnsi="Montserrat" w:cs="Arial"/>
          <w:b/>
          <w:sz w:val="18"/>
          <w:szCs w:val="16"/>
        </w:rPr>
        <w:t xml:space="preserve">: </w:t>
      </w:r>
      <w:r w:rsidRPr="0059402C">
        <w:rPr>
          <w:rFonts w:ascii="Montserrat" w:hAnsi="Montserrat" w:cs="Arial"/>
          <w:sz w:val="18"/>
          <w:szCs w:val="16"/>
        </w:rPr>
        <w:t xml:space="preserve">Norma Oficial Mexicana. </w:t>
      </w:r>
    </w:p>
    <w:p w14:paraId="736DF344"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Norma Institucional</w:t>
      </w:r>
      <w:r w:rsidRPr="0059402C">
        <w:rPr>
          <w:rFonts w:ascii="Montserrat" w:hAnsi="Montserrat" w:cs="Arial"/>
          <w:sz w:val="18"/>
          <w:szCs w:val="16"/>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5C1A6386" w14:textId="77777777" w:rsidR="00BE0D17" w:rsidRPr="0059402C" w:rsidRDefault="00BE0D17" w:rsidP="00506F94">
      <w:pPr>
        <w:numPr>
          <w:ilvl w:val="0"/>
          <w:numId w:val="3"/>
        </w:numPr>
        <w:tabs>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spacing w:before="60" w:after="60" w:line="276" w:lineRule="auto"/>
        <w:ind w:right="51"/>
        <w:jc w:val="both"/>
        <w:textAlignment w:val="baseline"/>
        <w:rPr>
          <w:rFonts w:ascii="Montserrat" w:hAnsi="Montserrat" w:cs="Arial"/>
          <w:sz w:val="18"/>
          <w:szCs w:val="16"/>
        </w:rPr>
      </w:pPr>
      <w:r w:rsidRPr="0059402C">
        <w:rPr>
          <w:rFonts w:ascii="Montserrat" w:hAnsi="Montserrat" w:cs="Arial"/>
          <w:b/>
          <w:sz w:val="18"/>
          <w:szCs w:val="16"/>
        </w:rPr>
        <w:t xml:space="preserve">Partida o concepto: </w:t>
      </w:r>
      <w:r w:rsidRPr="0059402C">
        <w:rPr>
          <w:rFonts w:ascii="Montserrat" w:hAnsi="Montserrat" w:cs="Arial"/>
          <w:sz w:val="18"/>
          <w:szCs w:val="16"/>
        </w:rPr>
        <w:t>la división o desglose de los bienes a adquirir o arrendar o de los servicios a contratar, contenidos en un procedimiento de contratación o en un contrato, para diferenciarlos unos de otros, clasificarlos o agruparlos;</w:t>
      </w:r>
    </w:p>
    <w:p w14:paraId="7B68F434" w14:textId="77777777" w:rsidR="00BE0D17" w:rsidRPr="0059402C" w:rsidRDefault="00BE0D17" w:rsidP="00506F94">
      <w:pPr>
        <w:pStyle w:val="ROMANOS"/>
        <w:numPr>
          <w:ilvl w:val="0"/>
          <w:numId w:val="3"/>
        </w:numPr>
        <w:tabs>
          <w:tab w:val="clear" w:pos="-17296"/>
          <w:tab w:val="left" w:pos="709"/>
          <w:tab w:val="left" w:pos="1702"/>
        </w:tabs>
        <w:suppressAutoHyphens w:val="0"/>
        <w:autoSpaceDE/>
        <w:spacing w:before="60" w:after="60" w:line="276" w:lineRule="auto"/>
        <w:rPr>
          <w:rFonts w:ascii="Montserrat" w:hAnsi="Montserrat" w:cs="Arial"/>
          <w:szCs w:val="16"/>
        </w:rPr>
      </w:pPr>
      <w:r w:rsidRPr="0059402C">
        <w:rPr>
          <w:rFonts w:ascii="Montserrat" w:hAnsi="Montserrat" w:cs="Arial"/>
          <w:b/>
          <w:szCs w:val="16"/>
        </w:rPr>
        <w:t>Precio no aceptable</w:t>
      </w:r>
      <w:r w:rsidRPr="0059402C">
        <w:rPr>
          <w:rFonts w:ascii="Montserrat" w:hAnsi="Montserrat" w:cs="Arial"/>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46D57A5" w14:textId="77777777" w:rsidR="00BE0D17" w:rsidRPr="0059402C" w:rsidRDefault="00BE0D17" w:rsidP="00506F94">
      <w:pPr>
        <w:pStyle w:val="ROMANOS"/>
        <w:numPr>
          <w:ilvl w:val="0"/>
          <w:numId w:val="3"/>
        </w:numPr>
        <w:tabs>
          <w:tab w:val="clear" w:pos="-17296"/>
          <w:tab w:val="left" w:pos="709"/>
          <w:tab w:val="left" w:pos="1702"/>
        </w:tabs>
        <w:suppressAutoHyphens w:val="0"/>
        <w:autoSpaceDE/>
        <w:spacing w:before="60" w:after="60" w:line="276" w:lineRule="auto"/>
        <w:rPr>
          <w:rFonts w:ascii="Montserrat" w:hAnsi="Montserrat" w:cs="Arial"/>
          <w:szCs w:val="16"/>
        </w:rPr>
      </w:pPr>
      <w:r w:rsidRPr="0059402C">
        <w:rPr>
          <w:rFonts w:ascii="Montserrat" w:hAnsi="Montserrat" w:cs="Arial"/>
          <w:b/>
          <w:szCs w:val="16"/>
        </w:rPr>
        <w:t>Precio conveniente</w:t>
      </w:r>
      <w:r w:rsidRPr="0059402C">
        <w:rPr>
          <w:rFonts w:ascii="Montserrat" w:hAnsi="Montserrat" w:cs="Arial"/>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1C80604" w14:textId="77777777" w:rsidR="00BE0D17" w:rsidRPr="0059402C" w:rsidRDefault="00BE0D17" w:rsidP="00506F94">
      <w:pPr>
        <w:numPr>
          <w:ilvl w:val="0"/>
          <w:numId w:val="3"/>
        </w:numPr>
        <w:tabs>
          <w:tab w:val="left" w:pos="709"/>
        </w:tabs>
        <w:overflowPunct w:val="0"/>
        <w:adjustRightInd w:val="0"/>
        <w:spacing w:before="60" w:after="60" w:line="276" w:lineRule="auto"/>
        <w:jc w:val="both"/>
        <w:textAlignment w:val="baseline"/>
        <w:rPr>
          <w:rFonts w:ascii="Montserrat" w:hAnsi="Montserrat" w:cs="Arial"/>
          <w:sz w:val="18"/>
          <w:szCs w:val="16"/>
        </w:rPr>
      </w:pPr>
      <w:r w:rsidRPr="0059402C">
        <w:rPr>
          <w:rFonts w:ascii="Montserrat" w:hAnsi="Montserrat" w:cs="Arial"/>
          <w:b/>
          <w:sz w:val="18"/>
          <w:szCs w:val="16"/>
        </w:rPr>
        <w:t xml:space="preserve">PREI: </w:t>
      </w:r>
      <w:r w:rsidRPr="0059402C">
        <w:rPr>
          <w:rFonts w:ascii="Montserrat" w:hAnsi="Montserrat" w:cs="Arial"/>
          <w:sz w:val="18"/>
          <w:szCs w:val="16"/>
        </w:rPr>
        <w:t>Sistema de</w:t>
      </w:r>
      <w:r w:rsidRPr="0059402C">
        <w:rPr>
          <w:rFonts w:ascii="Montserrat" w:hAnsi="Montserrat" w:cs="Arial"/>
          <w:b/>
          <w:sz w:val="18"/>
          <w:szCs w:val="16"/>
        </w:rPr>
        <w:t xml:space="preserve"> </w:t>
      </w:r>
      <w:r w:rsidRPr="0059402C">
        <w:rPr>
          <w:rFonts w:ascii="Montserrat" w:hAnsi="Montserrat" w:cs="Arial"/>
          <w:sz w:val="18"/>
          <w:szCs w:val="16"/>
        </w:rPr>
        <w:t>Planeación de Recursos Institucionales.</w:t>
      </w:r>
    </w:p>
    <w:p w14:paraId="219BC6AF"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Licitante adjudicado:</w:t>
      </w:r>
      <w:r w:rsidRPr="0059402C">
        <w:rPr>
          <w:rFonts w:ascii="Montserrat" w:hAnsi="Montserrat" w:cs="Arial"/>
          <w:sz w:val="18"/>
          <w:szCs w:val="16"/>
        </w:rPr>
        <w:t xml:space="preserve"> La persona que celebre contratos de adquisiciones, arrendamientos o servicios. </w:t>
      </w:r>
    </w:p>
    <w:p w14:paraId="7021EB88"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Reglamento:</w:t>
      </w:r>
      <w:r w:rsidRPr="0059402C">
        <w:rPr>
          <w:rFonts w:ascii="Montserrat" w:hAnsi="Montserrat" w:cs="Arial"/>
          <w:sz w:val="18"/>
          <w:szCs w:val="16"/>
        </w:rPr>
        <w:t xml:space="preserve"> Reglamento de la Ley de Adquisiciones, Arrendamientos y Servicios del Sector Público.</w:t>
      </w:r>
    </w:p>
    <w:p w14:paraId="6055B6F1"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SAI:</w:t>
      </w:r>
      <w:r w:rsidRPr="0059402C">
        <w:rPr>
          <w:rFonts w:ascii="Montserrat" w:hAnsi="Montserrat" w:cs="Arial"/>
          <w:sz w:val="18"/>
          <w:szCs w:val="16"/>
        </w:rPr>
        <w:t xml:space="preserve"> Sistema de Abasto Institucional. Conjunto de acciones programadas en medios electrónicos que permiten realizar actividades comprendidas en el proceso de abastecimiento y suministro, de manera automatizada en red. </w:t>
      </w:r>
    </w:p>
    <w:p w14:paraId="5358232D"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lastRenderedPageBreak/>
        <w:t>SAT:</w:t>
      </w:r>
      <w:r w:rsidRPr="0059402C">
        <w:rPr>
          <w:rFonts w:ascii="Montserrat" w:hAnsi="Montserrat" w:cs="Arial"/>
          <w:sz w:val="18"/>
          <w:szCs w:val="16"/>
        </w:rPr>
        <w:t xml:space="preserve"> el Servicio de Administración Tributaria.</w:t>
      </w:r>
    </w:p>
    <w:p w14:paraId="774A5733"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SFP:</w:t>
      </w:r>
      <w:r w:rsidRPr="0059402C">
        <w:rPr>
          <w:rFonts w:ascii="Montserrat" w:hAnsi="Montserrat" w:cs="Arial"/>
          <w:sz w:val="18"/>
          <w:szCs w:val="16"/>
        </w:rPr>
        <w:t xml:space="preserve"> Secretaría de la Función Pública.</w:t>
      </w:r>
    </w:p>
    <w:p w14:paraId="7A004845" w14:textId="77777777" w:rsidR="00BE0D17" w:rsidRPr="0059402C" w:rsidRDefault="00BE0D17" w:rsidP="00506F94">
      <w:pPr>
        <w:numPr>
          <w:ilvl w:val="0"/>
          <w:numId w:val="3"/>
        </w:numPr>
        <w:spacing w:before="60" w:line="276" w:lineRule="auto"/>
        <w:jc w:val="both"/>
        <w:rPr>
          <w:rFonts w:ascii="Montserrat" w:hAnsi="Montserrat" w:cs="Arial"/>
          <w:sz w:val="18"/>
          <w:szCs w:val="16"/>
        </w:rPr>
      </w:pPr>
      <w:r w:rsidRPr="0059402C">
        <w:rPr>
          <w:rFonts w:ascii="Montserrat" w:hAnsi="Montserrat" w:cs="Arial"/>
          <w:b/>
          <w:sz w:val="18"/>
          <w:szCs w:val="16"/>
        </w:rPr>
        <w:t xml:space="preserve">Sobre cerrado: </w:t>
      </w:r>
      <w:r w:rsidRPr="0059402C">
        <w:rPr>
          <w:rFonts w:ascii="Montserrat" w:hAnsi="Montserrat" w:cs="Arial"/>
          <w:sz w:val="18"/>
          <w:szCs w:val="16"/>
        </w:rPr>
        <w:t>Cualquier medio que contenga la proposición del licitante, cuyo contenido solo puede ser conocido en el acto de presentación y apertura de proposiciones, en términos de la Ley.</w:t>
      </w:r>
    </w:p>
    <w:p w14:paraId="77E16BEF" w14:textId="77777777" w:rsidR="00BE0D17" w:rsidRPr="0059402C" w:rsidRDefault="00BE0D17" w:rsidP="00506F94">
      <w:pPr>
        <w:numPr>
          <w:ilvl w:val="0"/>
          <w:numId w:val="3"/>
        </w:numPr>
        <w:tabs>
          <w:tab w:val="left" w:pos="709"/>
        </w:tabs>
        <w:spacing w:before="60" w:line="276" w:lineRule="auto"/>
        <w:jc w:val="both"/>
        <w:rPr>
          <w:rFonts w:ascii="Montserrat" w:hAnsi="Montserrat" w:cs="Arial"/>
          <w:sz w:val="18"/>
          <w:szCs w:val="16"/>
        </w:rPr>
      </w:pPr>
      <w:r w:rsidRPr="0059402C">
        <w:rPr>
          <w:rFonts w:ascii="Montserrat" w:hAnsi="Montserrat" w:cs="Arial"/>
          <w:b/>
          <w:sz w:val="18"/>
          <w:szCs w:val="16"/>
        </w:rPr>
        <w:t>Reglamento:</w:t>
      </w:r>
      <w:r w:rsidRPr="0059402C">
        <w:rPr>
          <w:rFonts w:ascii="Montserrat" w:hAnsi="Montserrat" w:cs="Arial"/>
          <w:sz w:val="18"/>
          <w:szCs w:val="16"/>
        </w:rPr>
        <w:t xml:space="preserve"> Reglamento de la Ley de Adquisiciones, Arrendamientos y Servicios del Sector Público.</w:t>
      </w:r>
    </w:p>
    <w:p w14:paraId="1DF6AD2F" w14:textId="77777777" w:rsidR="00BE0D17" w:rsidRPr="0059402C" w:rsidRDefault="00BE0D17" w:rsidP="00506F94">
      <w:pPr>
        <w:numPr>
          <w:ilvl w:val="0"/>
          <w:numId w:val="3"/>
        </w:numPr>
        <w:tabs>
          <w:tab w:val="left" w:pos="709"/>
        </w:tabs>
        <w:spacing w:before="60" w:line="276" w:lineRule="auto"/>
        <w:jc w:val="both"/>
        <w:rPr>
          <w:rFonts w:ascii="Montserrat" w:hAnsi="Montserrat" w:cs="Arial"/>
          <w:sz w:val="18"/>
          <w:szCs w:val="16"/>
        </w:rPr>
      </w:pPr>
      <w:r w:rsidRPr="0059402C">
        <w:rPr>
          <w:rFonts w:ascii="Montserrat" w:hAnsi="Montserrat" w:cs="Arial"/>
          <w:b/>
          <w:sz w:val="18"/>
          <w:szCs w:val="16"/>
        </w:rPr>
        <w:t>SSA:</w:t>
      </w:r>
      <w:r w:rsidRPr="0059402C">
        <w:rPr>
          <w:rFonts w:ascii="Montserrat" w:hAnsi="Montserrat" w:cs="Arial"/>
          <w:sz w:val="18"/>
          <w:szCs w:val="16"/>
        </w:rPr>
        <w:t xml:space="preserve"> Secretaría de Salud</w:t>
      </w:r>
    </w:p>
    <w:p w14:paraId="1B5E9335" w14:textId="77777777" w:rsidR="00BE0D17" w:rsidRPr="0059402C" w:rsidRDefault="00BE0D17" w:rsidP="00506F94">
      <w:pPr>
        <w:numPr>
          <w:ilvl w:val="0"/>
          <w:numId w:val="3"/>
        </w:numPr>
        <w:tabs>
          <w:tab w:val="left" w:pos="709"/>
        </w:tabs>
        <w:spacing w:before="60" w:line="276" w:lineRule="auto"/>
        <w:jc w:val="both"/>
        <w:rPr>
          <w:rFonts w:ascii="Montserrat" w:hAnsi="Montserrat" w:cs="Arial"/>
          <w:sz w:val="18"/>
          <w:szCs w:val="16"/>
          <w:lang w:eastAsia="es-MX"/>
        </w:rPr>
      </w:pPr>
      <w:r w:rsidRPr="0059402C">
        <w:rPr>
          <w:rFonts w:ascii="Montserrat" w:hAnsi="Montserrat" w:cs="Arial"/>
          <w:b/>
          <w:sz w:val="18"/>
          <w:szCs w:val="16"/>
        </w:rPr>
        <w:t>Servicio</w:t>
      </w:r>
      <w:r w:rsidRPr="0059402C">
        <w:rPr>
          <w:rFonts w:ascii="Montserrat" w:hAnsi="Montserrat" w:cs="Arial"/>
          <w:sz w:val="18"/>
          <w:szCs w:val="16"/>
        </w:rPr>
        <w:t>: El servicio objeto de esta licitación.</w:t>
      </w:r>
    </w:p>
    <w:p w14:paraId="16421566" w14:textId="77777777" w:rsidR="00BE0D17" w:rsidRPr="0059402C" w:rsidRDefault="00BE0D17" w:rsidP="00506F94">
      <w:pPr>
        <w:numPr>
          <w:ilvl w:val="0"/>
          <w:numId w:val="3"/>
        </w:numPr>
        <w:tabs>
          <w:tab w:val="left" w:pos="709"/>
        </w:tabs>
        <w:spacing w:before="60" w:line="276" w:lineRule="auto"/>
        <w:jc w:val="both"/>
        <w:rPr>
          <w:rFonts w:ascii="Montserrat" w:hAnsi="Montserrat" w:cs="Arial"/>
          <w:sz w:val="18"/>
          <w:szCs w:val="16"/>
        </w:rPr>
      </w:pPr>
      <w:r w:rsidRPr="0059402C">
        <w:rPr>
          <w:rFonts w:ascii="Montserrat" w:hAnsi="Montserrat" w:cs="Arial"/>
          <w:b/>
          <w:sz w:val="18"/>
          <w:szCs w:val="16"/>
        </w:rPr>
        <w:t>Unidad Médica</w:t>
      </w:r>
      <w:r w:rsidRPr="0059402C">
        <w:rPr>
          <w:rFonts w:ascii="Montserrat" w:hAnsi="Montserrat" w:cs="Arial"/>
          <w:sz w:val="18"/>
          <w:szCs w:val="16"/>
        </w:rPr>
        <w:t xml:space="preserve">: Unidades de Medicina Familiar, Hospitales Generales de Zona, Hospitales Generales de </w:t>
      </w:r>
      <w:proofErr w:type="spellStart"/>
      <w:r w:rsidRPr="0059402C">
        <w:rPr>
          <w:rFonts w:ascii="Montserrat" w:hAnsi="Montserrat" w:cs="Arial"/>
          <w:sz w:val="18"/>
          <w:szCs w:val="16"/>
        </w:rPr>
        <w:t>Subzona</w:t>
      </w:r>
      <w:proofErr w:type="spellEnd"/>
      <w:r w:rsidRPr="0059402C">
        <w:rPr>
          <w:rFonts w:ascii="Montserrat" w:hAnsi="Montserrat" w:cs="Arial"/>
          <w:sz w:val="18"/>
          <w:szCs w:val="16"/>
        </w:rPr>
        <w:t>, Hospitales Generales de Zona con medicina Familiar.</w:t>
      </w:r>
    </w:p>
    <w:p w14:paraId="3A474C9B" w14:textId="77777777" w:rsidR="001B0589" w:rsidRPr="0059402C" w:rsidRDefault="001B0589" w:rsidP="001B0589">
      <w:pPr>
        <w:tabs>
          <w:tab w:val="left" w:pos="709"/>
        </w:tabs>
        <w:spacing w:before="60" w:line="276" w:lineRule="auto"/>
        <w:jc w:val="both"/>
        <w:rPr>
          <w:rFonts w:ascii="Montserrat" w:hAnsi="Montserrat" w:cs="Arial"/>
          <w:sz w:val="18"/>
          <w:szCs w:val="16"/>
        </w:rPr>
      </w:pPr>
    </w:p>
    <w:p w14:paraId="5C52ABCD"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6A95BAFA"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0D32EB0E"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75703094"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6C049C51"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07EDC7B0"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13EE4FBE"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3875D802"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1BEC901B"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5D612B4E"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73C744D2"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3EA8254C"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53ABBBEF"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7E55AC2B"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37BAE07D"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1742E06C"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7BA84DDF"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02C05E86"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28F6ED8F"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2404473E"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532DDA28"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2117190F"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0E2916D7"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595DE708"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02750F34"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5FD4E394"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052B8C9F"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72BE70CC"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0EFA356D" w14:textId="77777777" w:rsidR="0059402C" w:rsidRDefault="0059402C" w:rsidP="001B0589">
      <w:pPr>
        <w:tabs>
          <w:tab w:val="left" w:pos="709"/>
        </w:tabs>
        <w:spacing w:before="60" w:line="276" w:lineRule="auto"/>
        <w:jc w:val="both"/>
        <w:rPr>
          <w:rFonts w:ascii="Montserrat Medium" w:hAnsi="Montserrat Medium" w:cs="Arial"/>
          <w:sz w:val="18"/>
          <w:szCs w:val="16"/>
        </w:rPr>
      </w:pPr>
    </w:p>
    <w:p w14:paraId="481272F2"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06D076C0" w14:textId="77777777" w:rsidR="001B0589" w:rsidRDefault="001B0589" w:rsidP="001B0589">
      <w:pPr>
        <w:tabs>
          <w:tab w:val="left" w:pos="709"/>
        </w:tabs>
        <w:spacing w:before="60" w:line="276" w:lineRule="auto"/>
        <w:jc w:val="both"/>
        <w:rPr>
          <w:rFonts w:ascii="Montserrat Medium" w:hAnsi="Montserrat Medium" w:cs="Arial"/>
          <w:sz w:val="18"/>
          <w:szCs w:val="16"/>
        </w:rPr>
      </w:pPr>
    </w:p>
    <w:p w14:paraId="06684625" w14:textId="77777777" w:rsidR="001B0589" w:rsidRPr="00940751" w:rsidRDefault="001B0589" w:rsidP="001B0589">
      <w:pPr>
        <w:tabs>
          <w:tab w:val="left" w:pos="709"/>
        </w:tabs>
        <w:spacing w:before="60" w:line="276" w:lineRule="auto"/>
        <w:jc w:val="both"/>
        <w:rPr>
          <w:rFonts w:ascii="Montserrat Medium" w:hAnsi="Montserrat Medium" w:cs="Arial"/>
          <w:sz w:val="18"/>
          <w:szCs w:val="16"/>
        </w:rPr>
      </w:pPr>
    </w:p>
    <w:p w14:paraId="7736F868"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1. INFORMACION ESPECÍFICA DE LA LICITACIÓN.</w:t>
      </w:r>
    </w:p>
    <w:p w14:paraId="12E4B459" w14:textId="77777777" w:rsidR="00BE0D17" w:rsidRPr="0059402C" w:rsidRDefault="00BE0D17" w:rsidP="00BE0D17">
      <w:pPr>
        <w:jc w:val="both"/>
        <w:rPr>
          <w:rFonts w:ascii="Montserrat" w:hAnsi="Montserrat" w:cs="Arial"/>
          <w:sz w:val="16"/>
          <w:szCs w:val="16"/>
        </w:rPr>
      </w:pPr>
    </w:p>
    <w:p w14:paraId="6AE7675D" w14:textId="643EBA1C" w:rsidR="00BE0D17" w:rsidRPr="0059402C" w:rsidRDefault="00BE0D17" w:rsidP="00B15C02">
      <w:pPr>
        <w:pStyle w:val="Textoindependiente"/>
        <w:shd w:val="clear" w:color="auto" w:fill="FFFFFF"/>
        <w:jc w:val="both"/>
        <w:rPr>
          <w:rFonts w:ascii="Montserrat" w:hAnsi="Montserrat" w:cs="Arial"/>
          <w:sz w:val="18"/>
          <w:szCs w:val="20"/>
          <w:lang w:eastAsia="es-ES"/>
        </w:rPr>
      </w:pPr>
      <w:r w:rsidRPr="0059402C">
        <w:rPr>
          <w:rFonts w:ascii="Montserrat" w:hAnsi="Montserrat" w:cs="Arial"/>
          <w:sz w:val="18"/>
          <w:szCs w:val="20"/>
          <w:lang w:eastAsia="es-ES"/>
        </w:rPr>
        <w:t>SERVICIO SUBROGADO PARA LA ELABORACION Y DISTRIBUCIÓN DE FÓRMULAS MA</w:t>
      </w:r>
      <w:r w:rsidR="00B15C02" w:rsidRPr="0059402C">
        <w:rPr>
          <w:rFonts w:ascii="Montserrat" w:hAnsi="Montserrat" w:cs="Arial"/>
          <w:sz w:val="18"/>
          <w:szCs w:val="20"/>
          <w:lang w:eastAsia="es-ES"/>
        </w:rPr>
        <w:t>GISTRALES PARA EL EJERCICIO 2024</w:t>
      </w:r>
    </w:p>
    <w:p w14:paraId="54762734" w14:textId="77777777" w:rsidR="00BE0D17" w:rsidRPr="0059402C" w:rsidRDefault="00BE0D17" w:rsidP="00BE0D17">
      <w:pPr>
        <w:jc w:val="both"/>
        <w:rPr>
          <w:rFonts w:ascii="Montserrat" w:hAnsi="Montserrat" w:cs="Arial"/>
          <w:sz w:val="18"/>
          <w:szCs w:val="16"/>
          <w:lang w:eastAsia="es-MX"/>
        </w:rPr>
      </w:pPr>
      <w:r w:rsidRPr="0059402C">
        <w:rPr>
          <w:rFonts w:ascii="Montserrat" w:hAnsi="Montserrat" w:cs="Arial"/>
          <w:b/>
          <w:sz w:val="18"/>
          <w:szCs w:val="16"/>
          <w:lang w:eastAsia="es-MX"/>
        </w:rPr>
        <w:t>NOMBRE Y DIRECCIÓN DEL ÁREA CONTRATANTE:</w:t>
      </w:r>
      <w:r w:rsidRPr="0059402C">
        <w:rPr>
          <w:rFonts w:ascii="Montserrat" w:hAnsi="Montserrat" w:cs="Arial"/>
          <w:sz w:val="18"/>
          <w:szCs w:val="16"/>
          <w:lang w:eastAsia="es-MX"/>
        </w:rPr>
        <w:t xml:space="preserve"> Coordinación de Abastecimiento y Equipamiento, ubicada en la calle: Arboledas No. 115 lote 54 y 55, Zona Industrial La Paz, C.P. 42080, Pachuca de Soto, Hgo.</w:t>
      </w:r>
    </w:p>
    <w:p w14:paraId="53CAE3F6" w14:textId="77777777" w:rsidR="00BE0D17" w:rsidRPr="0059402C" w:rsidRDefault="00BE0D17" w:rsidP="00BE0D17">
      <w:pPr>
        <w:jc w:val="both"/>
        <w:rPr>
          <w:rFonts w:ascii="Montserrat" w:hAnsi="Montserrat" w:cs="Arial"/>
          <w:sz w:val="18"/>
          <w:szCs w:val="16"/>
          <w:lang w:eastAsia="es-MX"/>
        </w:rPr>
      </w:pPr>
    </w:p>
    <w:p w14:paraId="299827B0" w14:textId="77777777" w:rsidR="00BE0D17" w:rsidRPr="0059402C" w:rsidRDefault="00BE0D17" w:rsidP="00BE0D17">
      <w:pPr>
        <w:jc w:val="both"/>
        <w:rPr>
          <w:rFonts w:ascii="Montserrat" w:hAnsi="Montserrat" w:cs="Arial"/>
          <w:sz w:val="18"/>
          <w:szCs w:val="16"/>
          <w:lang w:eastAsia="es-MX"/>
        </w:rPr>
      </w:pPr>
      <w:r w:rsidRPr="0059402C">
        <w:rPr>
          <w:rFonts w:ascii="Montserrat" w:hAnsi="Montserrat" w:cs="Arial"/>
          <w:sz w:val="18"/>
          <w:szCs w:val="16"/>
          <w:lang w:eastAsia="es-MX"/>
        </w:rPr>
        <w:t>La documentación que se integre como parte de la propuesta será dirigida a:</w:t>
      </w:r>
    </w:p>
    <w:p w14:paraId="4D37642D" w14:textId="77777777" w:rsidR="00BE0D17" w:rsidRPr="0059402C" w:rsidRDefault="00BE0D17" w:rsidP="00BE0D17">
      <w:pPr>
        <w:jc w:val="both"/>
        <w:rPr>
          <w:rFonts w:ascii="Montserrat" w:hAnsi="Montserrat" w:cs="Arial"/>
          <w:sz w:val="18"/>
          <w:szCs w:val="16"/>
          <w:lang w:eastAsia="es-MX"/>
        </w:rPr>
      </w:pPr>
    </w:p>
    <w:p w14:paraId="610AF8FF" w14:textId="77777777" w:rsidR="00BE0D17" w:rsidRPr="0059402C" w:rsidRDefault="00BE0D17" w:rsidP="00BE0D17">
      <w:pPr>
        <w:ind w:left="360"/>
        <w:rPr>
          <w:rFonts w:ascii="Montserrat" w:hAnsi="Montserrat" w:cs="Arial"/>
          <w:b/>
          <w:sz w:val="18"/>
          <w:szCs w:val="16"/>
          <w:lang w:eastAsia="es-MX"/>
        </w:rPr>
      </w:pPr>
      <w:r w:rsidRPr="0059402C">
        <w:rPr>
          <w:rFonts w:ascii="Montserrat" w:hAnsi="Montserrat" w:cs="Arial"/>
          <w:b/>
          <w:sz w:val="18"/>
          <w:szCs w:val="16"/>
          <w:lang w:eastAsia="es-MX"/>
        </w:rPr>
        <w:t>INSTITUTO MEXICANO DEL SEGURO SOCIAL</w:t>
      </w:r>
    </w:p>
    <w:p w14:paraId="7CFF48FE" w14:textId="77777777" w:rsidR="00BE0D17" w:rsidRPr="0059402C" w:rsidRDefault="00BE0D17" w:rsidP="00BE0D17">
      <w:pPr>
        <w:ind w:left="360"/>
        <w:rPr>
          <w:rFonts w:ascii="Montserrat" w:hAnsi="Montserrat" w:cs="Arial"/>
          <w:b/>
          <w:sz w:val="18"/>
          <w:szCs w:val="16"/>
          <w:lang w:eastAsia="es-MX"/>
        </w:rPr>
      </w:pPr>
      <w:r w:rsidRPr="0059402C">
        <w:rPr>
          <w:rFonts w:ascii="Montserrat" w:hAnsi="Montserrat" w:cs="Arial"/>
          <w:b/>
          <w:sz w:val="18"/>
          <w:szCs w:val="16"/>
          <w:lang w:eastAsia="es-MX"/>
        </w:rPr>
        <w:t>ÓRGANO DE OPERACIÓN ADMINISTRATIVA</w:t>
      </w:r>
    </w:p>
    <w:p w14:paraId="68A029DD" w14:textId="77777777" w:rsidR="00BE0D17" w:rsidRPr="0059402C" w:rsidRDefault="00BE0D17" w:rsidP="00BE0D17">
      <w:pPr>
        <w:ind w:left="360"/>
        <w:rPr>
          <w:rFonts w:ascii="Montserrat" w:hAnsi="Montserrat" w:cs="Arial"/>
          <w:b/>
          <w:sz w:val="18"/>
          <w:szCs w:val="16"/>
          <w:lang w:eastAsia="es-MX"/>
        </w:rPr>
      </w:pPr>
      <w:r w:rsidRPr="0059402C">
        <w:rPr>
          <w:rFonts w:ascii="Montserrat" w:hAnsi="Montserrat" w:cs="Arial"/>
          <w:b/>
          <w:sz w:val="18"/>
          <w:szCs w:val="16"/>
          <w:lang w:eastAsia="es-MX"/>
        </w:rPr>
        <w:t xml:space="preserve">DESCONCENTRADA  ESTATAL HIDALGO </w:t>
      </w:r>
    </w:p>
    <w:p w14:paraId="6372EB35" w14:textId="77777777" w:rsidR="00BE0D17" w:rsidRPr="0059402C" w:rsidRDefault="00BE0D17" w:rsidP="00BE0D17">
      <w:pPr>
        <w:ind w:left="360"/>
        <w:rPr>
          <w:rFonts w:ascii="Montserrat" w:hAnsi="Montserrat" w:cs="Arial"/>
          <w:b/>
          <w:sz w:val="18"/>
          <w:szCs w:val="16"/>
          <w:lang w:eastAsia="es-MX"/>
        </w:rPr>
      </w:pPr>
      <w:r w:rsidRPr="0059402C">
        <w:rPr>
          <w:rFonts w:ascii="Montserrat" w:hAnsi="Montserrat" w:cs="Arial"/>
          <w:b/>
          <w:sz w:val="18"/>
          <w:szCs w:val="16"/>
          <w:lang w:eastAsia="es-MX"/>
        </w:rPr>
        <w:t>JEFATURA DE SERVICIOS ADMINISTRATIVOS</w:t>
      </w:r>
    </w:p>
    <w:p w14:paraId="4AB64DFC" w14:textId="77777777" w:rsidR="00BE0D17" w:rsidRPr="0059402C" w:rsidRDefault="00BE0D17" w:rsidP="00BE0D17">
      <w:pPr>
        <w:ind w:left="360"/>
        <w:rPr>
          <w:rFonts w:ascii="Montserrat" w:hAnsi="Montserrat" w:cs="Arial"/>
          <w:b/>
          <w:sz w:val="18"/>
          <w:szCs w:val="16"/>
          <w:lang w:eastAsia="es-MX"/>
        </w:rPr>
      </w:pPr>
      <w:r w:rsidRPr="0059402C">
        <w:rPr>
          <w:rFonts w:ascii="Montserrat" w:hAnsi="Montserrat" w:cs="Arial"/>
          <w:b/>
          <w:sz w:val="18"/>
          <w:szCs w:val="16"/>
          <w:lang w:eastAsia="es-MX"/>
        </w:rPr>
        <w:t>COORDINACIÓN DE ABASTECIMIENTO Y EQUIPAMIENTO</w:t>
      </w:r>
    </w:p>
    <w:p w14:paraId="4EDA8E71" w14:textId="77777777" w:rsidR="00BE0D17" w:rsidRPr="0059402C" w:rsidRDefault="00BE0D17" w:rsidP="00BE0D17">
      <w:pPr>
        <w:jc w:val="both"/>
        <w:rPr>
          <w:rFonts w:ascii="Montserrat" w:hAnsi="Montserrat" w:cs="Arial"/>
          <w:b/>
          <w:sz w:val="18"/>
          <w:szCs w:val="16"/>
          <w:lang w:eastAsia="es-MX"/>
        </w:rPr>
      </w:pPr>
    </w:p>
    <w:p w14:paraId="31977359" w14:textId="77777777" w:rsidR="00BE0D17" w:rsidRPr="0059402C" w:rsidRDefault="00BE0D17" w:rsidP="00BE0D17">
      <w:pPr>
        <w:tabs>
          <w:tab w:val="left" w:pos="1702"/>
        </w:tabs>
        <w:ind w:left="284" w:hanging="284"/>
        <w:jc w:val="both"/>
        <w:rPr>
          <w:rFonts w:ascii="Montserrat" w:hAnsi="Montserrat" w:cs="Arial"/>
          <w:b/>
          <w:bCs/>
          <w:sz w:val="18"/>
          <w:szCs w:val="16"/>
        </w:rPr>
      </w:pPr>
      <w:r w:rsidRPr="0059402C">
        <w:rPr>
          <w:rFonts w:ascii="Montserrat" w:hAnsi="Montserrat" w:cs="Arial"/>
          <w:b/>
          <w:bCs/>
          <w:sz w:val="18"/>
          <w:szCs w:val="16"/>
        </w:rPr>
        <w:t>1.1. IDIOMA EN QUE PODRAN PRESENTARSE LAS PROPOSICIONES, LOS ANEXOS TÉCNICOS Y, EN SU CASO, LOS FOLLETOS QUE SE ACOMPAÑEN.</w:t>
      </w:r>
    </w:p>
    <w:p w14:paraId="1A30DF32" w14:textId="77777777" w:rsidR="00BE0D17" w:rsidRPr="0059402C" w:rsidRDefault="00BE0D17" w:rsidP="00BE0D17">
      <w:pPr>
        <w:pStyle w:val="Sangra3detindependiente1"/>
        <w:ind w:left="0" w:firstLine="0"/>
        <w:rPr>
          <w:rFonts w:ascii="Montserrat" w:hAnsi="Montserrat"/>
          <w:sz w:val="18"/>
          <w:szCs w:val="16"/>
        </w:rPr>
      </w:pPr>
    </w:p>
    <w:p w14:paraId="5FEF4E0A"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Las proposiciones en su caso, deberán presentarse por escrito, preferentemente en papel membretado de la empresa, solo en idioma  español,  y dirigidas al área convocante. En caso de que se requieran anexos técnicos, folletos, catálogos y/o fotografías, instructivos o manuales de uso para corroborar las especificaciones, características y calidad del servicio, éstos deberán  presentarse en  idioma español.</w:t>
      </w:r>
    </w:p>
    <w:p w14:paraId="7A91BD68" w14:textId="77777777" w:rsidR="00BE0D17" w:rsidRPr="0059402C" w:rsidRDefault="00BE0D17" w:rsidP="00BE0D17">
      <w:pPr>
        <w:jc w:val="both"/>
        <w:rPr>
          <w:rFonts w:ascii="Montserrat" w:hAnsi="Montserrat" w:cs="Arial"/>
          <w:b/>
          <w:bCs/>
          <w:sz w:val="18"/>
          <w:szCs w:val="16"/>
        </w:rPr>
      </w:pPr>
    </w:p>
    <w:p w14:paraId="441C2E93"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1.2.</w:t>
      </w:r>
      <w:r w:rsidRPr="0059402C">
        <w:rPr>
          <w:rFonts w:ascii="Montserrat" w:hAnsi="Montserrat" w:cs="Arial"/>
          <w:b/>
          <w:sz w:val="18"/>
          <w:szCs w:val="16"/>
        </w:rPr>
        <w:tab/>
        <w:t>DISPONIBILIDAD PRESUPUESTARIA.</w:t>
      </w:r>
    </w:p>
    <w:p w14:paraId="0833978B" w14:textId="77777777" w:rsidR="00BE0D17" w:rsidRPr="0059402C" w:rsidRDefault="00BE0D17" w:rsidP="00BE0D17">
      <w:pPr>
        <w:jc w:val="both"/>
        <w:rPr>
          <w:rFonts w:ascii="Montserrat" w:hAnsi="Montserrat" w:cs="Arial"/>
          <w:sz w:val="18"/>
          <w:szCs w:val="16"/>
        </w:rPr>
      </w:pPr>
    </w:p>
    <w:p w14:paraId="30D23C8E" w14:textId="77777777" w:rsidR="00B15C02" w:rsidRPr="0059402C" w:rsidRDefault="00B15C02" w:rsidP="00B15C02">
      <w:pPr>
        <w:jc w:val="both"/>
        <w:rPr>
          <w:rFonts w:ascii="Montserrat" w:hAnsi="Montserrat" w:cs="Arial"/>
          <w:sz w:val="18"/>
          <w:szCs w:val="16"/>
        </w:rPr>
      </w:pPr>
      <w:r w:rsidRPr="0059402C">
        <w:rPr>
          <w:rFonts w:ascii="Montserrat" w:hAnsi="Montserrat" w:cs="Arial"/>
          <w:sz w:val="18"/>
          <w:szCs w:val="16"/>
        </w:rPr>
        <w:t>El Instituto cuanta con disponibilidad presupuestaria para llevar a cabo el presente procedimiento de contratación.</w:t>
      </w:r>
    </w:p>
    <w:p w14:paraId="235ABA1E" w14:textId="77777777" w:rsidR="00BE0D17" w:rsidRPr="0059402C" w:rsidRDefault="00BE0D17" w:rsidP="00BE0D17">
      <w:pPr>
        <w:jc w:val="both"/>
        <w:rPr>
          <w:rFonts w:ascii="Montserrat" w:hAnsi="Montserrat" w:cs="Arial"/>
          <w:sz w:val="18"/>
          <w:szCs w:val="16"/>
        </w:rPr>
      </w:pPr>
    </w:p>
    <w:p w14:paraId="6AA2E09F" w14:textId="77777777" w:rsidR="00BE0D17" w:rsidRPr="0059402C" w:rsidRDefault="00BE0D17" w:rsidP="00BE0D17">
      <w:pPr>
        <w:ind w:left="284" w:hanging="284"/>
        <w:jc w:val="both"/>
        <w:rPr>
          <w:rFonts w:ascii="Montserrat" w:hAnsi="Montserrat" w:cs="Arial"/>
          <w:b/>
          <w:sz w:val="18"/>
          <w:szCs w:val="16"/>
        </w:rPr>
      </w:pPr>
      <w:r w:rsidRPr="0059402C">
        <w:rPr>
          <w:rFonts w:ascii="Montserrat" w:hAnsi="Montserrat" w:cs="Arial"/>
          <w:b/>
          <w:sz w:val="18"/>
          <w:szCs w:val="16"/>
        </w:rPr>
        <w:t>2.</w:t>
      </w:r>
      <w:r w:rsidRPr="0059402C">
        <w:rPr>
          <w:rFonts w:ascii="Montserrat" w:hAnsi="Montserrat" w:cs="Arial"/>
          <w:b/>
          <w:sz w:val="18"/>
          <w:szCs w:val="16"/>
        </w:rPr>
        <w:tab/>
        <w:t>DESCRIPCIÓN, UNIDAD Y CANTIDAD.</w:t>
      </w:r>
    </w:p>
    <w:p w14:paraId="059017CB" w14:textId="77777777" w:rsidR="00BE0D17" w:rsidRPr="0059402C" w:rsidRDefault="00BE0D17" w:rsidP="00BE0D17">
      <w:pPr>
        <w:jc w:val="both"/>
        <w:rPr>
          <w:rFonts w:ascii="Montserrat" w:hAnsi="Montserrat" w:cs="Arial"/>
          <w:sz w:val="18"/>
          <w:szCs w:val="16"/>
        </w:rPr>
      </w:pPr>
    </w:p>
    <w:p w14:paraId="03ED8D08" w14:textId="10C4A328"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La descripción amplia y detallada del servicio a contratar, se contempla en el </w:t>
      </w:r>
      <w:r w:rsidRPr="0059402C">
        <w:rPr>
          <w:rFonts w:ascii="Montserrat" w:eastAsia="Calibri" w:hAnsi="Montserrat" w:cs="Arial"/>
          <w:b/>
          <w:sz w:val="18"/>
          <w:szCs w:val="16"/>
        </w:rPr>
        <w:t>Anexo Número 1 (UNO) “REQUERIMIENTO”</w:t>
      </w:r>
      <w:r w:rsidRPr="0059402C">
        <w:rPr>
          <w:rFonts w:ascii="Montserrat" w:hAnsi="Montserrat" w:cs="Arial"/>
          <w:sz w:val="18"/>
          <w:szCs w:val="16"/>
        </w:rPr>
        <w:t>,  en el cual se describe el Servicio de Preparación y Suministro de Fórmulas Magistrales ejercicio 20</w:t>
      </w:r>
      <w:r w:rsidR="00403F29" w:rsidRPr="0059402C">
        <w:rPr>
          <w:rFonts w:ascii="Montserrat" w:hAnsi="Montserrat" w:cs="Arial"/>
          <w:sz w:val="18"/>
          <w:szCs w:val="16"/>
        </w:rPr>
        <w:t>24</w:t>
      </w:r>
      <w:r w:rsidRPr="0059402C">
        <w:rPr>
          <w:rFonts w:ascii="Montserrat" w:hAnsi="Montserrat" w:cs="Arial"/>
          <w:sz w:val="18"/>
          <w:szCs w:val="16"/>
        </w:rPr>
        <w:t xml:space="preserve"> para sus derechohabientes, consistente en la preparación de Medicina Magistral (Fórmulas Magistrales) y su entrega en las instalaciones de las Unidades Médicas correspondientes al Régimen Obligatorio de este Órgano de Operación Administrativa Desconcentrada Estatal Hidalgo, de conformidad con el presupuesto mínimo y máximo que se señalan en el mismo anexo el cual forma parte integrante de esta Convocatoria.</w:t>
      </w:r>
    </w:p>
    <w:p w14:paraId="4B482DEB" w14:textId="77777777" w:rsidR="00BE0D17" w:rsidRPr="0059402C" w:rsidRDefault="00BE0D17" w:rsidP="00BE0D17">
      <w:pPr>
        <w:jc w:val="both"/>
        <w:rPr>
          <w:rFonts w:ascii="Montserrat" w:hAnsi="Montserrat" w:cs="Arial"/>
          <w:sz w:val="18"/>
          <w:szCs w:val="16"/>
        </w:rPr>
      </w:pPr>
    </w:p>
    <w:p w14:paraId="2B166B30"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El Instituto celebrara con el licitante adjudicado un contrato abierto en apego a lo dispuesto en el artículo 47 de la LAASSP, en el que se deberá identificar el presupuesto mínimo como compromiso de adquisición y la demanda máxima como susceptible adquisición.</w:t>
      </w:r>
    </w:p>
    <w:p w14:paraId="161AC99C" w14:textId="77777777" w:rsidR="00BE0D17" w:rsidRPr="0059402C" w:rsidRDefault="00BE0D17" w:rsidP="00BE0D17">
      <w:pPr>
        <w:jc w:val="both"/>
        <w:rPr>
          <w:rFonts w:ascii="Montserrat" w:hAnsi="Montserrat" w:cs="Arial"/>
          <w:sz w:val="18"/>
          <w:szCs w:val="16"/>
        </w:rPr>
      </w:pPr>
    </w:p>
    <w:p w14:paraId="1CB52FDA" w14:textId="77777777" w:rsidR="00BE0D17" w:rsidRPr="0059402C" w:rsidRDefault="00BE0D17" w:rsidP="00BE0D17">
      <w:pPr>
        <w:jc w:val="both"/>
        <w:rPr>
          <w:rFonts w:ascii="Montserrat" w:eastAsia="Calibri" w:hAnsi="Montserrat" w:cs="Arial"/>
          <w:b/>
          <w:sz w:val="18"/>
          <w:szCs w:val="16"/>
        </w:rPr>
      </w:pPr>
      <w:r w:rsidRPr="0059402C">
        <w:rPr>
          <w:rFonts w:ascii="Montserrat" w:eastAsia="Calibri" w:hAnsi="Montserrat" w:cs="Arial"/>
          <w:sz w:val="18"/>
          <w:szCs w:val="16"/>
        </w:rPr>
        <w:t>Los licitantes que deseen participar, en la presentación de sus proposiciones deberán ajustarse estrictamente a los requisitos y especificaciones previstos en esta Convocatoria, describiendo en forma amplia y detallada el servicio que estén ofertando, de acuerdo con lo establecido en el</w:t>
      </w:r>
      <w:r w:rsidRPr="0059402C">
        <w:rPr>
          <w:rFonts w:ascii="Montserrat" w:eastAsia="Calibri" w:hAnsi="Montserrat" w:cs="Arial"/>
          <w:b/>
          <w:bCs/>
          <w:sz w:val="18"/>
          <w:szCs w:val="16"/>
        </w:rPr>
        <w:t xml:space="preserve"> </w:t>
      </w:r>
      <w:r w:rsidRPr="0059402C">
        <w:rPr>
          <w:rFonts w:ascii="Montserrat" w:eastAsia="Calibri" w:hAnsi="Montserrat" w:cs="Arial"/>
          <w:b/>
          <w:sz w:val="18"/>
          <w:szCs w:val="16"/>
        </w:rPr>
        <w:t>Anexo Número 1 (UNO) “REQUERIMIENTO”.</w:t>
      </w:r>
    </w:p>
    <w:p w14:paraId="6DF9914A" w14:textId="77777777" w:rsidR="00BE0D17" w:rsidRPr="0059402C" w:rsidRDefault="00BE0D17" w:rsidP="00BE0D17">
      <w:pPr>
        <w:jc w:val="both"/>
        <w:rPr>
          <w:rFonts w:ascii="Montserrat" w:eastAsia="Calibri" w:hAnsi="Montserrat" w:cs="Arial"/>
          <w:b/>
          <w:bCs/>
          <w:sz w:val="18"/>
          <w:szCs w:val="16"/>
        </w:rPr>
      </w:pPr>
    </w:p>
    <w:p w14:paraId="1A47AE95" w14:textId="77777777" w:rsidR="00BE0D17" w:rsidRPr="0059402C" w:rsidRDefault="00BE0D17" w:rsidP="00BE0D17">
      <w:pPr>
        <w:jc w:val="both"/>
        <w:rPr>
          <w:rFonts w:ascii="Montserrat" w:eastAsia="Calibri" w:hAnsi="Montserrat" w:cs="Arial"/>
          <w:sz w:val="18"/>
          <w:szCs w:val="16"/>
        </w:rPr>
      </w:pPr>
      <w:r w:rsidRPr="0059402C">
        <w:rPr>
          <w:rFonts w:ascii="Montserrat" w:eastAsia="Calibri" w:hAnsi="Montserrat" w:cs="Arial"/>
          <w:sz w:val="18"/>
          <w:szCs w:val="16"/>
        </w:rPr>
        <w:t>Las condiciones contenidas en esta Convocatoria y en las proposiciones presentadas por los licitantes no podrán ser negociadas</w:t>
      </w:r>
      <w:r w:rsidRPr="0059402C">
        <w:rPr>
          <w:rFonts w:ascii="Montserrat" w:hAnsi="Montserrat" w:cs="Arial"/>
          <w:sz w:val="18"/>
          <w:szCs w:val="16"/>
        </w:rPr>
        <w:t xml:space="preserve"> </w:t>
      </w:r>
      <w:r w:rsidRPr="0059402C">
        <w:rPr>
          <w:rFonts w:ascii="Montserrat" w:eastAsia="Calibri" w:hAnsi="Montserrat" w:cs="Arial"/>
          <w:sz w:val="18"/>
          <w:szCs w:val="16"/>
        </w:rPr>
        <w:t xml:space="preserve">en términos del artículo 26 </w:t>
      </w:r>
      <w:r w:rsidRPr="0059402C">
        <w:rPr>
          <w:rFonts w:ascii="Montserrat" w:hAnsi="Montserrat" w:cs="Arial"/>
          <w:sz w:val="18"/>
          <w:szCs w:val="16"/>
        </w:rPr>
        <w:t>de la LAASSP.</w:t>
      </w:r>
    </w:p>
    <w:p w14:paraId="7FA28905" w14:textId="77777777" w:rsidR="00B15C02" w:rsidRPr="0059402C" w:rsidRDefault="00B15C02" w:rsidP="00BE0D17">
      <w:pPr>
        <w:jc w:val="both"/>
        <w:rPr>
          <w:rFonts w:ascii="Montserrat" w:hAnsi="Montserrat" w:cs="Arial"/>
          <w:b/>
          <w:bCs/>
          <w:sz w:val="18"/>
          <w:szCs w:val="16"/>
        </w:rPr>
      </w:pPr>
    </w:p>
    <w:p w14:paraId="0D6B0988" w14:textId="77777777" w:rsidR="00BE0D17" w:rsidRPr="0059402C" w:rsidRDefault="00BE0D17" w:rsidP="00BE0D17">
      <w:pPr>
        <w:jc w:val="both"/>
        <w:rPr>
          <w:rFonts w:ascii="Montserrat" w:hAnsi="Montserrat" w:cs="Arial"/>
          <w:b/>
          <w:bCs/>
          <w:sz w:val="18"/>
          <w:szCs w:val="16"/>
        </w:rPr>
      </w:pPr>
      <w:r w:rsidRPr="0059402C">
        <w:rPr>
          <w:rFonts w:ascii="Montserrat" w:hAnsi="Montserrat" w:cs="Arial"/>
          <w:b/>
          <w:bCs/>
          <w:sz w:val="18"/>
          <w:szCs w:val="16"/>
        </w:rPr>
        <w:t>2.1. CALIDAD.</w:t>
      </w:r>
    </w:p>
    <w:p w14:paraId="5E5955D6" w14:textId="77777777" w:rsidR="00BE0D17" w:rsidRPr="0059402C" w:rsidRDefault="00BE0D17" w:rsidP="00BE0D17">
      <w:pPr>
        <w:jc w:val="both"/>
        <w:rPr>
          <w:rFonts w:ascii="Montserrat" w:hAnsi="Montserrat" w:cs="Arial"/>
          <w:b/>
          <w:bCs/>
          <w:sz w:val="18"/>
          <w:szCs w:val="16"/>
        </w:rPr>
      </w:pPr>
    </w:p>
    <w:p w14:paraId="243ECBC2" w14:textId="77777777" w:rsidR="00BE0D17" w:rsidRPr="0059402C" w:rsidRDefault="00BE0D17" w:rsidP="00BE0D17">
      <w:pPr>
        <w:pStyle w:val="Sangra2detindependiente1"/>
        <w:tabs>
          <w:tab w:val="left" w:pos="0"/>
          <w:tab w:val="left" w:pos="10065"/>
        </w:tabs>
        <w:ind w:left="0"/>
        <w:rPr>
          <w:rFonts w:ascii="Montserrat" w:hAnsi="Montserrat" w:cs="Arial"/>
          <w:sz w:val="18"/>
          <w:szCs w:val="16"/>
        </w:rPr>
      </w:pPr>
      <w:r w:rsidRPr="0059402C">
        <w:rPr>
          <w:rFonts w:ascii="Montserrat" w:hAnsi="Montserrat" w:cs="Arial"/>
          <w:sz w:val="18"/>
          <w:szCs w:val="16"/>
        </w:rPr>
        <w:t>Los licitantes deberán acompañar a su propuesta técnica los documentos siguientes:</w:t>
      </w:r>
    </w:p>
    <w:p w14:paraId="181BA33A" w14:textId="77777777" w:rsidR="00BE0D17" w:rsidRPr="0059402C" w:rsidRDefault="00BE0D17" w:rsidP="00BE0D17">
      <w:pPr>
        <w:pStyle w:val="Sangra2detindependiente1"/>
        <w:tabs>
          <w:tab w:val="left" w:pos="0"/>
          <w:tab w:val="left" w:pos="10065"/>
        </w:tabs>
        <w:ind w:left="0"/>
        <w:rPr>
          <w:rFonts w:ascii="Montserrat" w:hAnsi="Montserrat" w:cs="Arial"/>
          <w:bCs/>
          <w:iCs/>
          <w:sz w:val="18"/>
          <w:szCs w:val="16"/>
        </w:rPr>
      </w:pPr>
    </w:p>
    <w:p w14:paraId="7751A210" w14:textId="77777777" w:rsidR="00BE0D17" w:rsidRPr="0059402C" w:rsidRDefault="00BE0D17" w:rsidP="00506F94">
      <w:pPr>
        <w:numPr>
          <w:ilvl w:val="0"/>
          <w:numId w:val="2"/>
        </w:numPr>
        <w:tabs>
          <w:tab w:val="left" w:pos="4812"/>
          <w:tab w:val="left" w:pos="4842"/>
          <w:tab w:val="left" w:pos="5052"/>
          <w:tab w:val="left" w:pos="6612"/>
        </w:tabs>
        <w:ind w:right="12"/>
        <w:jc w:val="both"/>
        <w:rPr>
          <w:rFonts w:ascii="Montserrat" w:hAnsi="Montserrat" w:cs="Arial"/>
          <w:b/>
          <w:sz w:val="18"/>
          <w:szCs w:val="16"/>
        </w:rPr>
      </w:pPr>
      <w:r w:rsidRPr="0059402C">
        <w:rPr>
          <w:rFonts w:ascii="Montserrat" w:hAnsi="Montserrat" w:cs="Arial"/>
          <w:sz w:val="18"/>
          <w:szCs w:val="16"/>
        </w:rPr>
        <w:t>Copia legible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legible de éste al Instituto. En este caso, el licitante deberá presentar además del certificado, manifiesto “</w:t>
      </w:r>
      <w:r w:rsidRPr="0059402C">
        <w:rPr>
          <w:rFonts w:ascii="Montserrat" w:hAnsi="Montserrat" w:cs="Arial"/>
          <w:b/>
          <w:sz w:val="18"/>
          <w:szCs w:val="16"/>
        </w:rPr>
        <w:t>Bajo Protesta de Decir Verdad”</w:t>
      </w:r>
      <w:r w:rsidRPr="0059402C">
        <w:rPr>
          <w:rFonts w:ascii="Montserrat" w:hAnsi="Montserrat" w:cs="Arial"/>
          <w:sz w:val="18"/>
          <w:szCs w:val="16"/>
        </w:rPr>
        <w:t xml:space="preserve">  a que se compromete a gestionar su renovación y a entregarla al área contratante a más tardar a los 5 (cinco) días hábiles posteriores al término de su vigencia original.</w:t>
      </w:r>
    </w:p>
    <w:p w14:paraId="11C33048" w14:textId="77777777" w:rsidR="00BE0D17" w:rsidRPr="0059402C" w:rsidRDefault="00BE0D17" w:rsidP="00BE0D17">
      <w:pPr>
        <w:tabs>
          <w:tab w:val="left" w:pos="4812"/>
          <w:tab w:val="left" w:pos="4842"/>
          <w:tab w:val="left" w:pos="5052"/>
          <w:tab w:val="left" w:pos="6612"/>
        </w:tabs>
        <w:ind w:left="540" w:right="12"/>
        <w:jc w:val="both"/>
        <w:rPr>
          <w:rFonts w:ascii="Montserrat" w:hAnsi="Montserrat" w:cs="Arial"/>
          <w:b/>
          <w:sz w:val="18"/>
          <w:szCs w:val="16"/>
        </w:rPr>
      </w:pPr>
      <w:r w:rsidRPr="0059402C">
        <w:rPr>
          <w:rFonts w:ascii="Montserrat" w:hAnsi="Montserrat" w:cs="Arial"/>
          <w:b/>
          <w:sz w:val="18"/>
          <w:szCs w:val="16"/>
        </w:rPr>
        <w:t xml:space="preserve"> </w:t>
      </w:r>
    </w:p>
    <w:p w14:paraId="0820065D" w14:textId="77777777" w:rsidR="00BE0D17" w:rsidRPr="0059402C" w:rsidRDefault="00BE0D17" w:rsidP="00BE0D17">
      <w:pPr>
        <w:ind w:left="34"/>
        <w:jc w:val="both"/>
        <w:rPr>
          <w:rFonts w:ascii="Montserrat" w:hAnsi="Montserrat" w:cs="Arial"/>
          <w:sz w:val="18"/>
          <w:szCs w:val="16"/>
        </w:rPr>
      </w:pPr>
      <w:r w:rsidRPr="0059402C">
        <w:rPr>
          <w:rFonts w:ascii="Montserrat" w:hAnsi="Montserrat" w:cs="Arial"/>
          <w:sz w:val="18"/>
          <w:szCs w:val="16"/>
        </w:rPr>
        <w:t>Para efecto de lo anterior, el licitante deberá Acreditar el cumplimiento de las siguientes Normas, mismas que se señalan de forma enunciativa más no limitativa:</w:t>
      </w:r>
    </w:p>
    <w:p w14:paraId="4FA0C6D8" w14:textId="77777777" w:rsidR="00BE0D17" w:rsidRPr="0059402C" w:rsidRDefault="00BE0D17" w:rsidP="00BE0D17">
      <w:pPr>
        <w:ind w:left="34"/>
        <w:jc w:val="both"/>
        <w:rPr>
          <w:rFonts w:ascii="Montserrat" w:hAnsi="Montserrat" w:cs="Arial"/>
          <w:sz w:val="18"/>
          <w:szCs w:val="16"/>
        </w:rPr>
      </w:pPr>
    </w:p>
    <w:p w14:paraId="5F1DEC1A" w14:textId="77777777" w:rsidR="002A6BE4" w:rsidRPr="0059402C" w:rsidRDefault="002A6BE4" w:rsidP="00506F94">
      <w:pPr>
        <w:pStyle w:val="Prrafodelista"/>
        <w:numPr>
          <w:ilvl w:val="0"/>
          <w:numId w:val="25"/>
        </w:numPr>
        <w:suppressAutoHyphens/>
        <w:spacing w:after="0" w:line="240" w:lineRule="auto"/>
        <w:ind w:right="12"/>
        <w:contextualSpacing w:val="0"/>
        <w:jc w:val="both"/>
        <w:rPr>
          <w:rFonts w:ascii="Montserrat" w:eastAsia="Calibri" w:hAnsi="Montserrat" w:cs="Arial"/>
          <w:sz w:val="18"/>
          <w:szCs w:val="18"/>
        </w:rPr>
      </w:pPr>
      <w:r w:rsidRPr="0059402C">
        <w:rPr>
          <w:rFonts w:ascii="Montserrat" w:eastAsia="Calibri" w:hAnsi="Montserrat" w:cs="Arial"/>
          <w:sz w:val="18"/>
          <w:szCs w:val="18"/>
        </w:rPr>
        <w:t xml:space="preserve">NORMA OFICIAL MEXICANA NOM-059-SSA1-2015, BUENAS PRÁCTICAS DE FABRICACIÓN DE MEDICAMENTOS </w:t>
      </w:r>
    </w:p>
    <w:p w14:paraId="19F795BD" w14:textId="77777777" w:rsidR="002A6BE4" w:rsidRPr="0059402C" w:rsidRDefault="002A6BE4" w:rsidP="00506F94">
      <w:pPr>
        <w:pStyle w:val="Prrafodelista"/>
        <w:numPr>
          <w:ilvl w:val="0"/>
          <w:numId w:val="25"/>
        </w:numPr>
        <w:suppressAutoHyphens/>
        <w:spacing w:after="0" w:line="240" w:lineRule="auto"/>
        <w:ind w:right="12"/>
        <w:contextualSpacing w:val="0"/>
        <w:jc w:val="both"/>
        <w:rPr>
          <w:rFonts w:ascii="Montserrat" w:eastAsia="Calibri" w:hAnsi="Montserrat" w:cs="Arial"/>
          <w:sz w:val="18"/>
          <w:szCs w:val="18"/>
        </w:rPr>
      </w:pPr>
      <w:r w:rsidRPr="0059402C">
        <w:rPr>
          <w:rFonts w:ascii="Montserrat" w:eastAsia="Calibri" w:hAnsi="Montserrat" w:cs="Arial"/>
          <w:sz w:val="18"/>
          <w:szCs w:val="18"/>
        </w:rPr>
        <w:t>ISO-9001:2008 o ISO-9001-2015 CON ALCANCE DE PREPARACIÓN, COMERCIALIZACIÓN Y DISTRIBUCIÓN DE FÓRMULAS MAGISTRALES</w:t>
      </w:r>
    </w:p>
    <w:p w14:paraId="4A38238A" w14:textId="77777777" w:rsidR="002A6BE4" w:rsidRPr="0059402C" w:rsidRDefault="002A6BE4" w:rsidP="00506F94">
      <w:pPr>
        <w:pStyle w:val="Prrafodelista"/>
        <w:numPr>
          <w:ilvl w:val="0"/>
          <w:numId w:val="25"/>
        </w:numPr>
        <w:tabs>
          <w:tab w:val="left" w:pos="1980"/>
          <w:tab w:val="left" w:pos="10065"/>
        </w:tabs>
        <w:suppressAutoHyphens/>
        <w:spacing w:after="0" w:line="240" w:lineRule="auto"/>
        <w:ind w:right="12"/>
        <w:contextualSpacing w:val="0"/>
        <w:jc w:val="both"/>
        <w:rPr>
          <w:rFonts w:ascii="Montserrat" w:eastAsia="Calibri" w:hAnsi="Montserrat" w:cs="Arial"/>
          <w:sz w:val="18"/>
          <w:szCs w:val="18"/>
        </w:rPr>
      </w:pPr>
      <w:r w:rsidRPr="0059402C">
        <w:rPr>
          <w:rFonts w:ascii="Montserrat" w:eastAsia="Calibri" w:hAnsi="Montserrat" w:cs="Arial"/>
          <w:sz w:val="18"/>
          <w:szCs w:val="18"/>
        </w:rPr>
        <w:t>NORMA Oficial Mexicana NOM-072-SSA1-2012, Etiquetado de medicamentos y de remedios herbolarios. La evaluación  realizada por la Secretaría de Salud a través de la Comisión Federal para la Protección contra Riesgos Sanitarios (COFEPRIS) o por Terceros Autorizados, en los términos de la Ley General de Salud y del Reglamento de Insumos para la Salud.</w:t>
      </w:r>
    </w:p>
    <w:p w14:paraId="66B84198" w14:textId="77777777" w:rsidR="002A6BE4" w:rsidRPr="0059402C" w:rsidRDefault="002A6BE4" w:rsidP="00B15C02">
      <w:pPr>
        <w:tabs>
          <w:tab w:val="left" w:pos="4812"/>
          <w:tab w:val="left" w:pos="4842"/>
          <w:tab w:val="left" w:pos="5052"/>
          <w:tab w:val="left" w:pos="6612"/>
        </w:tabs>
        <w:ind w:left="360" w:right="12"/>
        <w:jc w:val="both"/>
        <w:rPr>
          <w:rFonts w:ascii="Montserrat" w:eastAsia="Calibri" w:hAnsi="Montserrat" w:cs="Arial"/>
        </w:rPr>
      </w:pPr>
    </w:p>
    <w:p w14:paraId="1DEE900A" w14:textId="30A4D236" w:rsidR="00BE0D17" w:rsidRPr="0059402C" w:rsidRDefault="00B15C02" w:rsidP="00506F94">
      <w:pPr>
        <w:numPr>
          <w:ilvl w:val="0"/>
          <w:numId w:val="2"/>
        </w:numPr>
        <w:tabs>
          <w:tab w:val="left" w:pos="4812"/>
          <w:tab w:val="left" w:pos="4842"/>
          <w:tab w:val="left" w:pos="5052"/>
          <w:tab w:val="left" w:pos="6612"/>
        </w:tabs>
        <w:ind w:right="12"/>
        <w:jc w:val="both"/>
        <w:rPr>
          <w:rFonts w:ascii="Montserrat" w:hAnsi="Montserrat" w:cs="Arial"/>
          <w:sz w:val="18"/>
          <w:szCs w:val="16"/>
        </w:rPr>
      </w:pPr>
      <w:r w:rsidRPr="0059402C">
        <w:rPr>
          <w:rFonts w:ascii="Montserrat" w:hAnsi="Montserrat" w:cs="Arial"/>
          <w:sz w:val="18"/>
          <w:szCs w:val="16"/>
        </w:rPr>
        <w:t>En el supuesto de que no existan organismos de certificación acreditados, presentar el informe de resultados emitido por un laboratorio de pruebas acreditado por la EMA; dicho informe deberá contar con fecha de expedición como máximo de seis meses</w:t>
      </w:r>
      <w:r w:rsidR="00BE0D17" w:rsidRPr="0059402C">
        <w:rPr>
          <w:rFonts w:ascii="Montserrat" w:hAnsi="Montserrat" w:cs="Arial"/>
          <w:sz w:val="18"/>
          <w:szCs w:val="16"/>
        </w:rPr>
        <w:t>.</w:t>
      </w:r>
    </w:p>
    <w:p w14:paraId="64189251" w14:textId="77777777" w:rsidR="00BE0D17" w:rsidRPr="0059402C" w:rsidRDefault="00BE0D17" w:rsidP="00BE0D17">
      <w:pPr>
        <w:tabs>
          <w:tab w:val="left" w:pos="4812"/>
          <w:tab w:val="left" w:pos="4842"/>
          <w:tab w:val="left" w:pos="5052"/>
          <w:tab w:val="left" w:pos="6612"/>
        </w:tabs>
        <w:ind w:right="12"/>
        <w:jc w:val="both"/>
        <w:rPr>
          <w:rFonts w:ascii="Montserrat" w:hAnsi="Montserrat" w:cs="Arial"/>
          <w:sz w:val="18"/>
          <w:szCs w:val="16"/>
        </w:rPr>
      </w:pPr>
    </w:p>
    <w:p w14:paraId="1DB22098" w14:textId="77777777" w:rsidR="00BE0D17" w:rsidRPr="0059402C" w:rsidRDefault="00BE0D17" w:rsidP="00BE0D17">
      <w:pPr>
        <w:tabs>
          <w:tab w:val="left" w:pos="4812"/>
          <w:tab w:val="left" w:pos="4842"/>
          <w:tab w:val="left" w:pos="5052"/>
          <w:tab w:val="left" w:pos="6612"/>
        </w:tabs>
        <w:ind w:right="12"/>
        <w:jc w:val="both"/>
        <w:rPr>
          <w:rFonts w:ascii="Montserrat" w:hAnsi="Montserrat" w:cs="Arial"/>
          <w:bCs/>
          <w:iCs/>
          <w:sz w:val="18"/>
          <w:szCs w:val="16"/>
        </w:rPr>
      </w:pPr>
      <w:r w:rsidRPr="0059402C">
        <w:rPr>
          <w:rFonts w:ascii="Montserrat" w:hAnsi="Montserrat" w:cs="Arial"/>
          <w:sz w:val="18"/>
          <w:szCs w:val="16"/>
        </w:rPr>
        <w:t xml:space="preserve">Durante la vigencia del (los) contrato (s) que, en su caso se adjudique (n), con motivo de la licitación, </w:t>
      </w:r>
      <w:r w:rsidRPr="0059402C">
        <w:rPr>
          <w:rFonts w:ascii="Montserrat" w:hAnsi="Montserrat" w:cs="Arial"/>
          <w:bCs/>
          <w:iCs/>
          <w:sz w:val="18"/>
          <w:szCs w:val="16"/>
        </w:rPr>
        <w:t xml:space="preserve">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 </w:t>
      </w:r>
    </w:p>
    <w:p w14:paraId="559921A9" w14:textId="77777777" w:rsidR="00BE0D17" w:rsidRPr="0059402C" w:rsidRDefault="00BE0D17" w:rsidP="00BE0D17">
      <w:pPr>
        <w:tabs>
          <w:tab w:val="left" w:pos="4812"/>
          <w:tab w:val="left" w:pos="4842"/>
          <w:tab w:val="left" w:pos="5052"/>
          <w:tab w:val="left" w:pos="6612"/>
        </w:tabs>
        <w:ind w:right="12"/>
        <w:jc w:val="both"/>
        <w:rPr>
          <w:rFonts w:ascii="Montserrat" w:hAnsi="Montserrat" w:cs="Arial"/>
          <w:sz w:val="18"/>
          <w:szCs w:val="16"/>
        </w:rPr>
      </w:pPr>
    </w:p>
    <w:p w14:paraId="6EAD444E" w14:textId="3803663F" w:rsidR="00BE0D17" w:rsidRPr="0059402C" w:rsidRDefault="00B15C02" w:rsidP="00506F94">
      <w:pPr>
        <w:numPr>
          <w:ilvl w:val="0"/>
          <w:numId w:val="2"/>
        </w:numPr>
        <w:tabs>
          <w:tab w:val="left" w:pos="1980"/>
          <w:tab w:val="left" w:pos="4812"/>
          <w:tab w:val="left" w:pos="4842"/>
          <w:tab w:val="left" w:pos="5052"/>
          <w:tab w:val="left" w:pos="6612"/>
          <w:tab w:val="left" w:pos="10065"/>
        </w:tabs>
        <w:ind w:right="12"/>
        <w:jc w:val="both"/>
        <w:rPr>
          <w:rFonts w:ascii="Montserrat" w:hAnsi="Montserrat" w:cs="Arial"/>
          <w:i/>
          <w:sz w:val="18"/>
          <w:szCs w:val="16"/>
        </w:rPr>
      </w:pPr>
      <w:r w:rsidRPr="0059402C">
        <w:rPr>
          <w:rFonts w:ascii="Montserrat" w:hAnsi="Montserrat" w:cs="Arial"/>
          <w:sz w:val="18"/>
          <w:szCs w:val="16"/>
        </w:rPr>
        <w:t xml:space="preserve">En caso de no existir Norma Oficial Mexicana, Norma Internacional, Norma de Referencia o especificación técnica aplicable o bien, organismos de certificación o laboratorios de prueba acreditados, el licitante bajo su responsabilidad deberá presentar escrito en el que señale </w:t>
      </w:r>
      <w:r w:rsidRPr="0059402C">
        <w:rPr>
          <w:rFonts w:ascii="Montserrat" w:hAnsi="Montserrat" w:cs="Arial"/>
          <w:b/>
          <w:sz w:val="18"/>
          <w:szCs w:val="16"/>
        </w:rPr>
        <w:t>“Bajo Protesta de Decir Verdad”,</w:t>
      </w:r>
      <w:r w:rsidRPr="0059402C">
        <w:rPr>
          <w:rFonts w:ascii="Montserrat" w:hAnsi="Montserrat" w:cs="Arial"/>
          <w:sz w:val="18"/>
          <w:szCs w:val="16"/>
        </w:rPr>
        <w:t xml:space="preserve"> que el servicio ofertado cumple con las Normas Oficiales y Especificaciones requeridas, en el entendido que en el caso de que algún licitante presente los documentos señalados en los incisos I y II, la presentación de éste escrito no será suficiente para la acreditación</w:t>
      </w:r>
      <w:r w:rsidR="00BE0D17" w:rsidRPr="0059402C">
        <w:rPr>
          <w:rFonts w:ascii="Montserrat" w:hAnsi="Montserrat" w:cs="Arial"/>
          <w:sz w:val="18"/>
          <w:szCs w:val="16"/>
        </w:rPr>
        <w:t>.</w:t>
      </w:r>
    </w:p>
    <w:p w14:paraId="5BCBE658" w14:textId="77777777" w:rsidR="00A0524D" w:rsidRPr="0059402C" w:rsidRDefault="00A0524D" w:rsidP="00BE0D17">
      <w:pPr>
        <w:jc w:val="both"/>
        <w:rPr>
          <w:rFonts w:ascii="Montserrat" w:hAnsi="Montserrat" w:cs="Arial"/>
          <w:b/>
          <w:bCs/>
          <w:sz w:val="18"/>
          <w:szCs w:val="16"/>
        </w:rPr>
      </w:pPr>
    </w:p>
    <w:p w14:paraId="08226478" w14:textId="274408C4" w:rsidR="00BE0D17" w:rsidRPr="0059402C" w:rsidRDefault="00BE0D17" w:rsidP="00BE0D17">
      <w:pPr>
        <w:jc w:val="both"/>
        <w:rPr>
          <w:rFonts w:ascii="Montserrat" w:hAnsi="Montserrat" w:cs="Arial"/>
          <w:b/>
          <w:bCs/>
          <w:sz w:val="18"/>
          <w:szCs w:val="16"/>
        </w:rPr>
      </w:pPr>
      <w:r w:rsidRPr="0059402C">
        <w:rPr>
          <w:rFonts w:ascii="Montserrat" w:hAnsi="Montserrat" w:cs="Arial"/>
          <w:b/>
          <w:bCs/>
          <w:sz w:val="18"/>
          <w:szCs w:val="16"/>
        </w:rPr>
        <w:t>2.1.1. VISITA A LA</w:t>
      </w:r>
      <w:r w:rsidR="00511C9B" w:rsidRPr="0059402C">
        <w:rPr>
          <w:rFonts w:ascii="Montserrat" w:hAnsi="Montserrat" w:cs="Arial"/>
          <w:b/>
          <w:bCs/>
          <w:sz w:val="18"/>
          <w:szCs w:val="16"/>
        </w:rPr>
        <w:t>S</w:t>
      </w:r>
      <w:r w:rsidRPr="0059402C">
        <w:rPr>
          <w:rFonts w:ascii="Montserrat" w:hAnsi="Montserrat" w:cs="Arial"/>
          <w:b/>
          <w:bCs/>
          <w:sz w:val="18"/>
          <w:szCs w:val="16"/>
        </w:rPr>
        <w:t xml:space="preserve"> INSTALACIONES.</w:t>
      </w:r>
    </w:p>
    <w:p w14:paraId="2A74F416" w14:textId="77777777" w:rsidR="00BE0D17" w:rsidRPr="0059402C" w:rsidRDefault="00BE0D17" w:rsidP="00BE0D17">
      <w:pPr>
        <w:jc w:val="both"/>
        <w:rPr>
          <w:rFonts w:ascii="Montserrat" w:hAnsi="Montserrat" w:cs="Arial"/>
          <w:b/>
          <w:bCs/>
          <w:sz w:val="18"/>
          <w:szCs w:val="16"/>
        </w:rPr>
      </w:pPr>
    </w:p>
    <w:p w14:paraId="3597057C" w14:textId="77777777" w:rsidR="007559D1" w:rsidRPr="0059402C" w:rsidRDefault="007559D1" w:rsidP="007559D1">
      <w:pPr>
        <w:jc w:val="both"/>
        <w:rPr>
          <w:rFonts w:ascii="Montserrat" w:eastAsiaTheme="minorHAnsi" w:hAnsi="Montserrat"/>
          <w:sz w:val="18"/>
          <w:szCs w:val="18"/>
          <w:lang w:val="es-MX"/>
        </w:rPr>
      </w:pPr>
      <w:r w:rsidRPr="0059402C">
        <w:rPr>
          <w:rFonts w:ascii="Montserrat" w:eastAsiaTheme="minorHAnsi" w:hAnsi="Montserrat"/>
          <w:sz w:val="18"/>
          <w:szCs w:val="18"/>
          <w:lang w:val="es-MX"/>
        </w:rPr>
        <w:t>El Instituto podrá realizar visitas a las instalaciones propuestas por el licitante, a fin de verificar que las mismas cumplan con las características establecidas en  las  presentes  bases. En su caso, se levantará minuta de supervisión firmada por el representante Institucional y por un representante del licitante en las citadas instalaciones.</w:t>
      </w:r>
    </w:p>
    <w:p w14:paraId="01147B74" w14:textId="77777777" w:rsidR="007559D1" w:rsidRPr="0059402C" w:rsidRDefault="007559D1" w:rsidP="007559D1">
      <w:pPr>
        <w:jc w:val="both"/>
        <w:rPr>
          <w:rFonts w:ascii="Montserrat" w:eastAsiaTheme="minorHAnsi" w:hAnsi="Montserrat"/>
          <w:sz w:val="18"/>
          <w:szCs w:val="18"/>
          <w:lang w:val="es-MX"/>
        </w:rPr>
      </w:pPr>
    </w:p>
    <w:p w14:paraId="7DBA3D7C" w14:textId="77777777" w:rsidR="007559D1" w:rsidRPr="0059402C" w:rsidRDefault="007559D1" w:rsidP="007559D1">
      <w:pPr>
        <w:jc w:val="both"/>
        <w:rPr>
          <w:rFonts w:ascii="Montserrat" w:eastAsiaTheme="minorHAnsi" w:hAnsi="Montserrat"/>
          <w:sz w:val="18"/>
          <w:szCs w:val="18"/>
          <w:lang w:val="es-MX"/>
        </w:rPr>
      </w:pPr>
      <w:r w:rsidRPr="0059402C">
        <w:rPr>
          <w:rFonts w:ascii="Montserrat" w:eastAsiaTheme="minorHAnsi" w:hAnsi="Montserrat"/>
          <w:sz w:val="18"/>
          <w:szCs w:val="18"/>
          <w:lang w:val="es-MX"/>
        </w:rPr>
        <w:t>Así mismo y una vez otorgado el contrato correspondiente, el Instituto podrá verificar que la prestación del servicio se efectúe de acuerdo a todas y cada una de las especificaciones ofertadas por el licitante y solicitadas por el Instituto en las bases.</w:t>
      </w:r>
    </w:p>
    <w:p w14:paraId="5ECB10C0" w14:textId="77777777" w:rsidR="007559D1" w:rsidRPr="0059402C" w:rsidRDefault="007559D1" w:rsidP="007559D1">
      <w:pPr>
        <w:jc w:val="both"/>
        <w:rPr>
          <w:rFonts w:ascii="Montserrat" w:eastAsiaTheme="minorHAnsi" w:hAnsi="Montserrat"/>
          <w:sz w:val="18"/>
          <w:szCs w:val="18"/>
          <w:lang w:val="es-MX"/>
        </w:rPr>
      </w:pPr>
      <w:r w:rsidRPr="0059402C">
        <w:rPr>
          <w:rFonts w:ascii="Montserrat" w:eastAsiaTheme="minorHAnsi" w:hAnsi="Montserrat"/>
          <w:sz w:val="18"/>
          <w:szCs w:val="18"/>
          <w:lang w:val="es-MX"/>
        </w:rPr>
        <w:t>En caso de encontrarse alguna inconsistencia de acuerdo con la legislación sanitaria o las autorizaciones otorgadas por la  COFEPRIS, el Instituto lo hará del conocimiento de dicha autoridad.</w:t>
      </w:r>
    </w:p>
    <w:p w14:paraId="736B93DD" w14:textId="77777777" w:rsidR="007559D1" w:rsidRPr="0059402C" w:rsidRDefault="007559D1" w:rsidP="007559D1">
      <w:pPr>
        <w:jc w:val="both"/>
        <w:rPr>
          <w:rFonts w:ascii="Montserrat" w:eastAsiaTheme="minorHAnsi" w:hAnsi="Montserrat"/>
          <w:b/>
          <w:sz w:val="18"/>
          <w:szCs w:val="18"/>
          <w:lang w:val="es-MX"/>
        </w:rPr>
      </w:pPr>
    </w:p>
    <w:p w14:paraId="383CE343" w14:textId="2F4E8C5D" w:rsidR="00BE0D17" w:rsidRPr="0059402C" w:rsidRDefault="00BE0D17" w:rsidP="007559D1">
      <w:pPr>
        <w:jc w:val="both"/>
        <w:rPr>
          <w:rFonts w:ascii="Montserrat" w:hAnsi="Montserrat" w:cs="Arial"/>
          <w:b/>
          <w:sz w:val="18"/>
          <w:szCs w:val="16"/>
        </w:rPr>
      </w:pPr>
      <w:r w:rsidRPr="0059402C">
        <w:rPr>
          <w:rFonts w:ascii="Montserrat" w:hAnsi="Montserrat" w:cs="Arial"/>
          <w:b/>
          <w:sz w:val="18"/>
          <w:szCs w:val="16"/>
        </w:rPr>
        <w:t>2.2. LICENCIAS, AUTORIZACIONES Y PERMISOS.</w:t>
      </w:r>
    </w:p>
    <w:p w14:paraId="12E75B2F" w14:textId="77777777" w:rsidR="00BE0D17" w:rsidRPr="0059402C" w:rsidRDefault="00BE0D17" w:rsidP="00BE0D17">
      <w:pPr>
        <w:jc w:val="both"/>
        <w:rPr>
          <w:rFonts w:ascii="Montserrat" w:hAnsi="Montserrat" w:cs="Arial"/>
          <w:sz w:val="18"/>
          <w:szCs w:val="16"/>
        </w:rPr>
      </w:pPr>
    </w:p>
    <w:p w14:paraId="50A1C562" w14:textId="77777777" w:rsidR="00BE0D17" w:rsidRPr="0059402C" w:rsidRDefault="00BE0D17" w:rsidP="00BE0D17">
      <w:pPr>
        <w:pStyle w:val="Lista5"/>
        <w:ind w:left="-10" w:firstLine="0"/>
        <w:jc w:val="both"/>
        <w:rPr>
          <w:rFonts w:ascii="Montserrat" w:hAnsi="Montserrat" w:cs="Arial"/>
          <w:sz w:val="18"/>
          <w:szCs w:val="16"/>
        </w:rPr>
      </w:pPr>
      <w:r w:rsidRPr="0059402C">
        <w:rPr>
          <w:rFonts w:ascii="Montserrat" w:hAnsi="Montserrat" w:cs="Arial"/>
          <w:sz w:val="18"/>
          <w:szCs w:val="16"/>
        </w:rPr>
        <w:t>El licitante deberá acompañar a su propuesta técnica, en copia simple y legible, la documentación que a continuación se señala:</w:t>
      </w:r>
    </w:p>
    <w:p w14:paraId="691E19FD" w14:textId="77777777" w:rsidR="00BE0D17" w:rsidRPr="0059402C" w:rsidRDefault="00BE0D17" w:rsidP="00BE0D17">
      <w:pPr>
        <w:pStyle w:val="Lista5"/>
        <w:ind w:left="0" w:firstLine="0"/>
        <w:jc w:val="both"/>
        <w:rPr>
          <w:rFonts w:ascii="Montserrat" w:hAnsi="Montserrat" w:cs="Arial"/>
          <w:sz w:val="18"/>
          <w:szCs w:val="16"/>
        </w:rPr>
      </w:pPr>
    </w:p>
    <w:p w14:paraId="42D7F380" w14:textId="77777777" w:rsidR="00BE0D17" w:rsidRPr="0059402C" w:rsidRDefault="00BE0D17" w:rsidP="00506F94">
      <w:pPr>
        <w:numPr>
          <w:ilvl w:val="0"/>
          <w:numId w:val="4"/>
        </w:numPr>
        <w:autoSpaceDE w:val="0"/>
        <w:autoSpaceDN w:val="0"/>
        <w:adjustRightInd w:val="0"/>
        <w:ind w:right="74"/>
        <w:jc w:val="both"/>
        <w:rPr>
          <w:rFonts w:ascii="Montserrat" w:hAnsi="Montserrat" w:cs="Arial"/>
          <w:sz w:val="18"/>
          <w:szCs w:val="16"/>
        </w:rPr>
      </w:pPr>
      <w:r w:rsidRPr="0059402C">
        <w:rPr>
          <w:rFonts w:ascii="Montserrat" w:hAnsi="Montserrat" w:cs="Arial"/>
          <w:sz w:val="18"/>
          <w:szCs w:val="16"/>
        </w:rPr>
        <w:lastRenderedPageBreak/>
        <w:t>Aviso de Funcionamiento y/o Licencia Sanitaria Vigente durante el periodo de contratación.</w:t>
      </w:r>
    </w:p>
    <w:p w14:paraId="71A54140" w14:textId="77777777" w:rsidR="00BE0D17" w:rsidRPr="0059402C" w:rsidRDefault="00BE0D17" w:rsidP="00BE0D17">
      <w:pPr>
        <w:autoSpaceDE w:val="0"/>
        <w:autoSpaceDN w:val="0"/>
        <w:adjustRightInd w:val="0"/>
        <w:ind w:left="710" w:right="74"/>
        <w:jc w:val="both"/>
        <w:rPr>
          <w:rFonts w:ascii="Montserrat" w:hAnsi="Montserrat" w:cs="Arial"/>
          <w:sz w:val="18"/>
          <w:szCs w:val="16"/>
        </w:rPr>
      </w:pPr>
    </w:p>
    <w:p w14:paraId="6BC52697" w14:textId="77777777" w:rsidR="00BE0D17" w:rsidRPr="0059402C" w:rsidRDefault="00BE0D17" w:rsidP="00506F94">
      <w:pPr>
        <w:numPr>
          <w:ilvl w:val="0"/>
          <w:numId w:val="4"/>
        </w:numPr>
        <w:autoSpaceDE w:val="0"/>
        <w:autoSpaceDN w:val="0"/>
        <w:adjustRightInd w:val="0"/>
        <w:ind w:right="74"/>
        <w:jc w:val="both"/>
        <w:rPr>
          <w:rFonts w:ascii="Montserrat" w:hAnsi="Montserrat" w:cs="Arial"/>
          <w:sz w:val="18"/>
          <w:szCs w:val="16"/>
        </w:rPr>
      </w:pPr>
      <w:r w:rsidRPr="0059402C">
        <w:rPr>
          <w:rFonts w:ascii="Montserrat" w:hAnsi="Montserrat" w:cs="Arial"/>
          <w:sz w:val="18"/>
          <w:szCs w:val="16"/>
        </w:rPr>
        <w:t xml:space="preserve">Autorización del Responsable Sanitario Vigente durante el periodo de contratación. </w:t>
      </w:r>
    </w:p>
    <w:p w14:paraId="05664FE4" w14:textId="77777777" w:rsidR="00BE0D17" w:rsidRPr="0059402C" w:rsidRDefault="00BE0D17" w:rsidP="00BE0D17">
      <w:pPr>
        <w:autoSpaceDE w:val="0"/>
        <w:autoSpaceDN w:val="0"/>
        <w:adjustRightInd w:val="0"/>
        <w:ind w:right="74"/>
        <w:jc w:val="both"/>
        <w:rPr>
          <w:rFonts w:ascii="Montserrat" w:hAnsi="Montserrat" w:cs="Arial"/>
          <w:sz w:val="18"/>
          <w:szCs w:val="16"/>
        </w:rPr>
      </w:pPr>
    </w:p>
    <w:p w14:paraId="411399FF" w14:textId="77777777" w:rsidR="00BE0D17" w:rsidRPr="0059402C" w:rsidRDefault="00BE0D17" w:rsidP="00506F94">
      <w:pPr>
        <w:numPr>
          <w:ilvl w:val="0"/>
          <w:numId w:val="4"/>
        </w:numPr>
        <w:suppressAutoHyphens/>
        <w:rPr>
          <w:rFonts w:ascii="Montserrat" w:hAnsi="Montserrat" w:cs="Arial"/>
          <w:sz w:val="18"/>
          <w:szCs w:val="16"/>
        </w:rPr>
      </w:pPr>
      <w:r w:rsidRPr="0059402C">
        <w:rPr>
          <w:rFonts w:ascii="Montserrat" w:hAnsi="Montserrat" w:cs="Arial"/>
          <w:sz w:val="18"/>
          <w:szCs w:val="16"/>
        </w:rPr>
        <w:t xml:space="preserve">Manifestación por escrito y </w:t>
      </w:r>
      <w:r w:rsidRPr="0059402C">
        <w:rPr>
          <w:rFonts w:ascii="Montserrat" w:hAnsi="Montserrat" w:cs="Arial"/>
          <w:b/>
          <w:sz w:val="18"/>
          <w:szCs w:val="16"/>
        </w:rPr>
        <w:t>“Bajo Protesta de Decir Verdad”</w:t>
      </w:r>
      <w:r w:rsidRPr="0059402C">
        <w:rPr>
          <w:rFonts w:ascii="Montserrat" w:hAnsi="Montserrat" w:cs="Arial"/>
          <w:sz w:val="18"/>
          <w:szCs w:val="16"/>
        </w:rPr>
        <w:t xml:space="preserve"> que durante la prestación del servicio se apegará a lo establecido en la Ley General de Salud.</w:t>
      </w:r>
    </w:p>
    <w:p w14:paraId="2807A002" w14:textId="77777777" w:rsidR="00BE0D17" w:rsidRPr="0059402C" w:rsidRDefault="00BE0D17" w:rsidP="00BE0D17">
      <w:pPr>
        <w:rPr>
          <w:rFonts w:ascii="Montserrat" w:hAnsi="Montserrat" w:cs="Arial"/>
          <w:sz w:val="18"/>
          <w:szCs w:val="16"/>
        </w:rPr>
      </w:pPr>
    </w:p>
    <w:p w14:paraId="4792346F" w14:textId="77777777" w:rsidR="00BE0D17" w:rsidRPr="0059402C" w:rsidRDefault="00BE0D17" w:rsidP="00506F94">
      <w:pPr>
        <w:numPr>
          <w:ilvl w:val="0"/>
          <w:numId w:val="4"/>
        </w:numPr>
        <w:autoSpaceDE w:val="0"/>
        <w:autoSpaceDN w:val="0"/>
        <w:adjustRightInd w:val="0"/>
        <w:ind w:right="74"/>
        <w:jc w:val="both"/>
        <w:rPr>
          <w:rFonts w:ascii="Montserrat" w:hAnsi="Montserrat" w:cs="Arial"/>
          <w:sz w:val="18"/>
          <w:szCs w:val="16"/>
        </w:rPr>
      </w:pPr>
      <w:r w:rsidRPr="0059402C">
        <w:rPr>
          <w:rFonts w:ascii="Montserrat" w:hAnsi="Montserrat" w:cs="Arial"/>
          <w:sz w:val="18"/>
          <w:szCs w:val="16"/>
        </w:rPr>
        <w:t>Alta o registro ante la S.H.C.P. o Registro Patronal ante el IMSS, en la que se sustente el giro de la empresa, mismo que deberá corresponder a actividad(es) inherente(s) al contrato objeto de esta licitación.</w:t>
      </w:r>
    </w:p>
    <w:p w14:paraId="4EF259A5" w14:textId="77777777" w:rsidR="00BE0D17" w:rsidRPr="0059402C" w:rsidRDefault="00BE0D17" w:rsidP="00BE0D17">
      <w:pPr>
        <w:pStyle w:val="Prrafodelista"/>
        <w:rPr>
          <w:rFonts w:ascii="Montserrat" w:hAnsi="Montserrat" w:cs="Arial"/>
          <w:sz w:val="18"/>
          <w:szCs w:val="16"/>
        </w:rPr>
      </w:pPr>
    </w:p>
    <w:p w14:paraId="4265E82E" w14:textId="77777777" w:rsidR="00BE0D17" w:rsidRPr="0059402C" w:rsidRDefault="00BE0D17" w:rsidP="00506F94">
      <w:pPr>
        <w:numPr>
          <w:ilvl w:val="0"/>
          <w:numId w:val="4"/>
        </w:numPr>
        <w:autoSpaceDE w:val="0"/>
        <w:autoSpaceDN w:val="0"/>
        <w:adjustRightInd w:val="0"/>
        <w:ind w:right="74"/>
        <w:jc w:val="both"/>
        <w:rPr>
          <w:rFonts w:ascii="Montserrat" w:hAnsi="Montserrat" w:cs="Arial"/>
          <w:sz w:val="18"/>
          <w:szCs w:val="16"/>
        </w:rPr>
      </w:pPr>
      <w:r w:rsidRPr="0059402C">
        <w:rPr>
          <w:rFonts w:ascii="Montserrat" w:hAnsi="Montserrat" w:cs="Arial"/>
          <w:sz w:val="18"/>
          <w:szCs w:val="16"/>
        </w:rPr>
        <w:t xml:space="preserve">Presentar análisis microbiológicos de por lo menos 10 sales, incluyendo </w:t>
      </w:r>
      <w:proofErr w:type="spellStart"/>
      <w:r w:rsidRPr="0059402C">
        <w:rPr>
          <w:rFonts w:ascii="Montserrat" w:hAnsi="Montserrat" w:cs="Arial"/>
          <w:sz w:val="18"/>
          <w:szCs w:val="16"/>
        </w:rPr>
        <w:t>cold</w:t>
      </w:r>
      <w:proofErr w:type="spellEnd"/>
      <w:r w:rsidRPr="0059402C">
        <w:rPr>
          <w:rFonts w:ascii="Montserrat" w:hAnsi="Montserrat" w:cs="Arial"/>
          <w:sz w:val="18"/>
          <w:szCs w:val="16"/>
        </w:rPr>
        <w:t xml:space="preserve"> </w:t>
      </w:r>
      <w:proofErr w:type="spellStart"/>
      <w:r w:rsidRPr="0059402C">
        <w:rPr>
          <w:rFonts w:ascii="Montserrat" w:hAnsi="Montserrat" w:cs="Arial"/>
          <w:sz w:val="18"/>
          <w:szCs w:val="16"/>
        </w:rPr>
        <w:t>cream</w:t>
      </w:r>
      <w:proofErr w:type="spellEnd"/>
      <w:r w:rsidRPr="0059402C">
        <w:rPr>
          <w:rFonts w:ascii="Montserrat" w:hAnsi="Montserrat" w:cs="Arial"/>
          <w:sz w:val="18"/>
          <w:szCs w:val="16"/>
        </w:rPr>
        <w:t>, vaselina sólida, ácido salicílico, alquitrán y carbonato de calcio, no mayores a 6 meses, expedidos por un laboratorio acreditado por la EMA o la COFEPRIS.</w:t>
      </w:r>
    </w:p>
    <w:p w14:paraId="5A89135D" w14:textId="77777777" w:rsidR="00BE0D17" w:rsidRPr="0059402C" w:rsidRDefault="00BE0D17" w:rsidP="00BE0D17">
      <w:pPr>
        <w:autoSpaceDE w:val="0"/>
        <w:autoSpaceDN w:val="0"/>
        <w:adjustRightInd w:val="0"/>
        <w:ind w:left="710" w:right="74"/>
        <w:jc w:val="both"/>
        <w:rPr>
          <w:rFonts w:ascii="Montserrat" w:hAnsi="Montserrat" w:cs="Arial"/>
          <w:sz w:val="18"/>
          <w:szCs w:val="16"/>
        </w:rPr>
      </w:pPr>
    </w:p>
    <w:p w14:paraId="57B8AAC7" w14:textId="77777777" w:rsidR="00BE0D17" w:rsidRPr="0059402C" w:rsidRDefault="00BE0D17" w:rsidP="00506F94">
      <w:pPr>
        <w:numPr>
          <w:ilvl w:val="0"/>
          <w:numId w:val="4"/>
        </w:numPr>
        <w:autoSpaceDE w:val="0"/>
        <w:autoSpaceDN w:val="0"/>
        <w:adjustRightInd w:val="0"/>
        <w:ind w:right="74"/>
        <w:jc w:val="both"/>
        <w:rPr>
          <w:rFonts w:ascii="Montserrat" w:hAnsi="Montserrat" w:cs="Arial"/>
          <w:sz w:val="18"/>
          <w:szCs w:val="16"/>
        </w:rPr>
      </w:pPr>
      <w:r w:rsidRPr="0059402C">
        <w:rPr>
          <w:rFonts w:ascii="Montserrat" w:hAnsi="Montserrat" w:cs="Arial"/>
          <w:sz w:val="18"/>
          <w:szCs w:val="16"/>
        </w:rPr>
        <w:t>Presentar análisis microbiológicos del personal que prepara las  sales y la mesa dónde se realiza la preparación de las fórmulas magistrales.</w:t>
      </w:r>
    </w:p>
    <w:p w14:paraId="627C85E2" w14:textId="77777777" w:rsidR="00BE0D17" w:rsidRPr="0059402C" w:rsidRDefault="00BE0D17" w:rsidP="00BE0D17">
      <w:pPr>
        <w:autoSpaceDE w:val="0"/>
        <w:autoSpaceDN w:val="0"/>
        <w:adjustRightInd w:val="0"/>
        <w:ind w:left="710" w:right="74"/>
        <w:jc w:val="both"/>
        <w:rPr>
          <w:rFonts w:ascii="Montserrat" w:hAnsi="Montserrat" w:cs="Arial"/>
          <w:sz w:val="18"/>
          <w:szCs w:val="16"/>
        </w:rPr>
      </w:pPr>
    </w:p>
    <w:p w14:paraId="5E291707" w14:textId="77777777" w:rsidR="00BE0D17" w:rsidRPr="0059402C" w:rsidRDefault="00BE0D17" w:rsidP="00506F94">
      <w:pPr>
        <w:numPr>
          <w:ilvl w:val="0"/>
          <w:numId w:val="4"/>
        </w:numPr>
        <w:autoSpaceDE w:val="0"/>
        <w:autoSpaceDN w:val="0"/>
        <w:adjustRightInd w:val="0"/>
        <w:ind w:right="74"/>
        <w:jc w:val="both"/>
        <w:rPr>
          <w:rFonts w:ascii="Montserrat" w:hAnsi="Montserrat" w:cs="Arial"/>
          <w:sz w:val="18"/>
          <w:szCs w:val="16"/>
        </w:rPr>
      </w:pPr>
      <w:r w:rsidRPr="0059402C">
        <w:rPr>
          <w:rFonts w:ascii="Montserrat" w:hAnsi="Montserrat" w:cs="Arial"/>
          <w:sz w:val="18"/>
          <w:szCs w:val="16"/>
        </w:rPr>
        <w:t>Contrato que acredite que en las instalaciones dónde se preparan las fórmulas magistrales cuenta con el programa preventivo de control de plagas a través de un proveedor autorizado por la Secretaría de Salud.</w:t>
      </w:r>
    </w:p>
    <w:p w14:paraId="3408C2BC" w14:textId="77777777" w:rsidR="00643D60" w:rsidRPr="0059402C" w:rsidRDefault="00643D60" w:rsidP="00643D60">
      <w:pPr>
        <w:pStyle w:val="Prrafodelista"/>
        <w:rPr>
          <w:rFonts w:ascii="Montserrat" w:hAnsi="Montserrat" w:cs="Arial"/>
          <w:sz w:val="18"/>
          <w:szCs w:val="16"/>
        </w:rPr>
      </w:pPr>
    </w:p>
    <w:p w14:paraId="4F237A97" w14:textId="77777777" w:rsidR="00643D60" w:rsidRPr="0059402C" w:rsidRDefault="00643D60" w:rsidP="00506F94">
      <w:pPr>
        <w:numPr>
          <w:ilvl w:val="0"/>
          <w:numId w:val="4"/>
        </w:numPr>
        <w:suppressAutoHyphens/>
        <w:ind w:left="720" w:right="12"/>
        <w:jc w:val="both"/>
        <w:rPr>
          <w:rFonts w:ascii="Montserrat" w:hAnsi="Montserrat" w:cs="Arial"/>
          <w:b/>
          <w:i/>
          <w:sz w:val="18"/>
          <w:szCs w:val="18"/>
        </w:rPr>
      </w:pPr>
      <w:r w:rsidRPr="0059402C">
        <w:rPr>
          <w:rFonts w:ascii="Montserrat" w:hAnsi="Montserrat" w:cs="Arial"/>
          <w:i/>
          <w:sz w:val="18"/>
          <w:szCs w:val="18"/>
        </w:rPr>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1F22D9F6" w14:textId="77777777" w:rsidR="00643D60" w:rsidRPr="0059402C" w:rsidRDefault="00643D60" w:rsidP="00643D60">
      <w:pPr>
        <w:jc w:val="both"/>
        <w:rPr>
          <w:rFonts w:ascii="Montserrat" w:hAnsi="Montserrat" w:cs="Arial"/>
          <w:sz w:val="18"/>
          <w:szCs w:val="18"/>
        </w:rPr>
      </w:pPr>
    </w:p>
    <w:p w14:paraId="17106373" w14:textId="77777777" w:rsidR="00643D60" w:rsidRPr="0059402C" w:rsidRDefault="00643D60" w:rsidP="00643D60">
      <w:pPr>
        <w:jc w:val="both"/>
        <w:rPr>
          <w:rFonts w:ascii="Montserrat" w:hAnsi="Montserrat" w:cs="Arial"/>
          <w:sz w:val="18"/>
          <w:szCs w:val="18"/>
        </w:rPr>
      </w:pPr>
      <w:r w:rsidRPr="0059402C">
        <w:rPr>
          <w:rFonts w:ascii="Montserrat" w:hAnsi="Montserrat" w:cs="Arial"/>
          <w:sz w:val="18"/>
          <w:szCs w:val="18"/>
        </w:rPr>
        <w:t>Para efecto de lo anterior, el licitante deberá Acreditar el cumplimiento de las siguientes Normas, mismas que se señalan de forma enunciativa más no limitativa:</w:t>
      </w:r>
    </w:p>
    <w:p w14:paraId="25E9178B" w14:textId="77777777" w:rsidR="007559D1" w:rsidRPr="0059402C" w:rsidRDefault="007559D1" w:rsidP="00643D60">
      <w:pPr>
        <w:pStyle w:val="Sangra2detindependiente3"/>
        <w:tabs>
          <w:tab w:val="left" w:pos="1980"/>
          <w:tab w:val="left" w:pos="10065"/>
        </w:tabs>
        <w:spacing w:before="0"/>
        <w:ind w:left="0"/>
        <w:rPr>
          <w:rFonts w:ascii="Montserrat" w:hAnsi="Montserrat" w:cs="Arial"/>
          <w:sz w:val="18"/>
          <w:szCs w:val="18"/>
        </w:rPr>
      </w:pPr>
    </w:p>
    <w:p w14:paraId="6AC3E547" w14:textId="77777777" w:rsidR="00643D60" w:rsidRPr="0059402C" w:rsidRDefault="00643D60" w:rsidP="00643D60">
      <w:pPr>
        <w:pStyle w:val="Sangra2detindependiente3"/>
        <w:tabs>
          <w:tab w:val="left" w:pos="1980"/>
          <w:tab w:val="left" w:pos="10065"/>
        </w:tabs>
        <w:spacing w:before="0"/>
        <w:ind w:left="0"/>
        <w:rPr>
          <w:rFonts w:ascii="Montserrat" w:hAnsi="Montserrat" w:cs="Arial"/>
          <w:sz w:val="18"/>
          <w:szCs w:val="18"/>
        </w:rPr>
      </w:pPr>
      <w:r w:rsidRPr="0059402C">
        <w:rPr>
          <w:rFonts w:ascii="Montserrat" w:hAnsi="Montserrat" w:cs="Arial"/>
          <w:sz w:val="18"/>
          <w:szCs w:val="18"/>
        </w:rPr>
        <w:t xml:space="preserve">ISO-9001:2008 o ISO-9001:2015 CON ALCANCE DE PREPARACIÓN, COMERCIALIZACIÓN Y DISTRIBUCIÓN DE FÓRMULAS MAGISTRALES </w:t>
      </w:r>
    </w:p>
    <w:p w14:paraId="783FBEF7" w14:textId="77777777" w:rsidR="00643D60" w:rsidRPr="0059402C" w:rsidRDefault="00643D60" w:rsidP="00643D60">
      <w:pPr>
        <w:pStyle w:val="Sangra2detindependiente3"/>
        <w:tabs>
          <w:tab w:val="left" w:pos="1980"/>
          <w:tab w:val="left" w:pos="10065"/>
        </w:tabs>
        <w:spacing w:before="0"/>
        <w:ind w:left="0"/>
        <w:rPr>
          <w:rFonts w:ascii="Montserrat" w:hAnsi="Montserrat" w:cs="Arial"/>
          <w:sz w:val="18"/>
          <w:szCs w:val="18"/>
          <w:lang w:val="es-MX"/>
        </w:rPr>
      </w:pPr>
    </w:p>
    <w:p w14:paraId="408DF255" w14:textId="77777777" w:rsidR="00643D60" w:rsidRPr="0059402C" w:rsidRDefault="00643D60" w:rsidP="00643D60">
      <w:pPr>
        <w:pStyle w:val="Prrafodelista"/>
        <w:tabs>
          <w:tab w:val="left" w:pos="4812"/>
          <w:tab w:val="left" w:pos="4842"/>
          <w:tab w:val="left" w:pos="5052"/>
          <w:tab w:val="left" w:pos="6612"/>
        </w:tabs>
        <w:ind w:left="0" w:right="12"/>
        <w:jc w:val="both"/>
        <w:rPr>
          <w:rFonts w:ascii="Montserrat" w:hAnsi="Montserrat" w:cs="Arial"/>
          <w:i/>
          <w:sz w:val="18"/>
          <w:szCs w:val="18"/>
        </w:rPr>
      </w:pPr>
      <w:r w:rsidRPr="0059402C">
        <w:rPr>
          <w:rFonts w:ascii="Montserrat" w:hAnsi="Montserrat" w:cs="Arial"/>
          <w:i/>
          <w:sz w:val="18"/>
          <w:szCs w:val="18"/>
        </w:rPr>
        <w:t>NORMA Oficial Mexicana NOM-072-SSA1-2012, Etiquetado de medicamentos y de remedios herbolarios.</w:t>
      </w:r>
    </w:p>
    <w:p w14:paraId="65CC7565" w14:textId="77777777" w:rsidR="00643D60" w:rsidRPr="0059402C" w:rsidRDefault="00643D60" w:rsidP="00643D60">
      <w:pPr>
        <w:pStyle w:val="Sangra2detindependiente3"/>
        <w:tabs>
          <w:tab w:val="left" w:pos="1980"/>
          <w:tab w:val="left" w:pos="10065"/>
        </w:tabs>
        <w:spacing w:before="0"/>
        <w:ind w:left="0"/>
        <w:rPr>
          <w:rFonts w:ascii="Montserrat" w:hAnsi="Montserrat" w:cs="Arial"/>
          <w:b/>
          <w:bCs/>
          <w:iCs/>
          <w:sz w:val="18"/>
          <w:szCs w:val="18"/>
        </w:rPr>
      </w:pPr>
      <w:r w:rsidRPr="0059402C">
        <w:rPr>
          <w:rFonts w:ascii="Montserrat" w:hAnsi="Montserrat" w:cs="Arial"/>
          <w:b/>
          <w:bCs/>
          <w:iCs/>
          <w:sz w:val="18"/>
          <w:szCs w:val="18"/>
        </w:rPr>
        <w:t>Control de Fauna Nociva, Plagas y Fumigación:</w:t>
      </w:r>
    </w:p>
    <w:p w14:paraId="6FC09295" w14:textId="77777777" w:rsidR="00643D60" w:rsidRPr="0059402C" w:rsidRDefault="00643D60" w:rsidP="00643D60">
      <w:pPr>
        <w:pStyle w:val="Sangra2detindependiente3"/>
        <w:tabs>
          <w:tab w:val="left" w:pos="1980"/>
          <w:tab w:val="left" w:pos="10065"/>
        </w:tabs>
        <w:spacing w:before="0"/>
        <w:ind w:left="0"/>
        <w:rPr>
          <w:rFonts w:ascii="Montserrat" w:hAnsi="Montserrat" w:cs="Arial"/>
          <w:bCs/>
          <w:iCs/>
          <w:sz w:val="18"/>
          <w:szCs w:val="18"/>
        </w:rPr>
      </w:pPr>
    </w:p>
    <w:p w14:paraId="49C457BD" w14:textId="77777777" w:rsidR="00643D60" w:rsidRPr="0059402C" w:rsidRDefault="00643D60" w:rsidP="00643D60">
      <w:pPr>
        <w:pStyle w:val="Sangra2detindependiente3"/>
        <w:tabs>
          <w:tab w:val="left" w:pos="1980"/>
          <w:tab w:val="left" w:pos="10065"/>
        </w:tabs>
        <w:spacing w:before="0"/>
        <w:ind w:left="0"/>
        <w:rPr>
          <w:rFonts w:ascii="Montserrat" w:hAnsi="Montserrat" w:cs="Arial"/>
          <w:sz w:val="18"/>
          <w:szCs w:val="18"/>
        </w:rPr>
      </w:pPr>
      <w:r w:rsidRPr="0059402C">
        <w:rPr>
          <w:rFonts w:ascii="Montserrat" w:hAnsi="Montserrat" w:cs="Arial"/>
          <w:sz w:val="18"/>
          <w:szCs w:val="18"/>
        </w:rPr>
        <w:t>•NOM-130-SCFI-2006, PRÁCTICAS COMERCIALES-REQUISITOS DE INFORMACIÓN PARA LOS SERVICIOS DE REMOZAMIENTO Y MANTENIMIENTO DE INMUEBLES Y MUEBLES QUE SE ENCUENTREN EN LOS MISMOS.</w:t>
      </w:r>
    </w:p>
    <w:p w14:paraId="0C66C003" w14:textId="77777777" w:rsidR="00643D60" w:rsidRPr="0059402C" w:rsidRDefault="00643D60" w:rsidP="00643D60">
      <w:pPr>
        <w:pStyle w:val="Sangra2detindependiente3"/>
        <w:tabs>
          <w:tab w:val="left" w:pos="1980"/>
          <w:tab w:val="left" w:pos="10065"/>
        </w:tabs>
        <w:spacing w:before="0"/>
        <w:ind w:left="0"/>
        <w:rPr>
          <w:rFonts w:ascii="Montserrat" w:hAnsi="Montserrat" w:cs="Arial"/>
          <w:sz w:val="18"/>
          <w:szCs w:val="18"/>
        </w:rPr>
      </w:pPr>
    </w:p>
    <w:p w14:paraId="5CE0D81A" w14:textId="77777777" w:rsidR="00643D60" w:rsidRPr="0059402C" w:rsidRDefault="00643D60" w:rsidP="00643D60">
      <w:pPr>
        <w:pStyle w:val="Sangra2detindependiente3"/>
        <w:tabs>
          <w:tab w:val="left" w:pos="1980"/>
          <w:tab w:val="left" w:pos="10065"/>
        </w:tabs>
        <w:spacing w:before="0"/>
        <w:ind w:left="0"/>
        <w:rPr>
          <w:rFonts w:ascii="Montserrat" w:hAnsi="Montserrat" w:cs="Arial"/>
          <w:sz w:val="18"/>
          <w:szCs w:val="18"/>
        </w:rPr>
      </w:pPr>
      <w:r w:rsidRPr="0059402C">
        <w:rPr>
          <w:rFonts w:ascii="Montserrat" w:hAnsi="Montserrat" w:cs="Arial"/>
          <w:sz w:val="18"/>
          <w:szCs w:val="18"/>
        </w:rPr>
        <w:t>• NOM-256-SSA1-2012 CONDICIONES SANITARIAS QUE DEBEN CUMPLIR LOS ESTABLECIMIENTOS Y PERSONAL DEDICADOS A LOS SERVICIOS URBANOS DE CONTROL DE PLAGAS MEDIANTE PLAGUICIDAS.</w:t>
      </w:r>
    </w:p>
    <w:p w14:paraId="38CF534F" w14:textId="77777777" w:rsidR="00643D60" w:rsidRPr="0059402C" w:rsidRDefault="00643D60" w:rsidP="00643D60">
      <w:pPr>
        <w:pStyle w:val="Sangra2detindependiente3"/>
        <w:tabs>
          <w:tab w:val="left" w:pos="1980"/>
          <w:tab w:val="left" w:pos="10065"/>
        </w:tabs>
        <w:spacing w:before="0"/>
        <w:ind w:left="0"/>
        <w:rPr>
          <w:rFonts w:ascii="Montserrat" w:hAnsi="Montserrat" w:cs="Arial"/>
          <w:sz w:val="18"/>
          <w:szCs w:val="18"/>
        </w:rPr>
      </w:pPr>
    </w:p>
    <w:p w14:paraId="04BBCCD4" w14:textId="77777777" w:rsidR="00643D60" w:rsidRPr="0059402C" w:rsidRDefault="00643D60" w:rsidP="00643D60">
      <w:pPr>
        <w:tabs>
          <w:tab w:val="left" w:pos="4812"/>
          <w:tab w:val="left" w:pos="4842"/>
          <w:tab w:val="left" w:pos="5052"/>
          <w:tab w:val="left" w:pos="6612"/>
        </w:tabs>
        <w:ind w:right="12"/>
        <w:jc w:val="both"/>
        <w:rPr>
          <w:rFonts w:ascii="Montserrat" w:hAnsi="Montserrat" w:cs="Arial"/>
          <w:sz w:val="18"/>
          <w:szCs w:val="18"/>
        </w:rPr>
      </w:pPr>
      <w:r w:rsidRPr="0059402C">
        <w:rPr>
          <w:rFonts w:ascii="Montserrat" w:hAnsi="Montserrat" w:cs="Arial"/>
          <w:sz w:val="18"/>
          <w:szCs w:val="18"/>
        </w:rPr>
        <w:t>En el supuesto de que no existan organismos de certificación acreditados, presentar el informe de resultados emitido por un laboratorio de pruebas acreditado por la EMA; dicho informe deberá contar con fecha de expedición como máximo de seis meses.</w:t>
      </w:r>
    </w:p>
    <w:p w14:paraId="33AD8D4D" w14:textId="77777777" w:rsidR="00643D60" w:rsidRPr="0059402C" w:rsidRDefault="00643D60" w:rsidP="00643D60">
      <w:pPr>
        <w:tabs>
          <w:tab w:val="left" w:pos="4812"/>
          <w:tab w:val="left" w:pos="4842"/>
          <w:tab w:val="left" w:pos="5052"/>
          <w:tab w:val="left" w:pos="6612"/>
        </w:tabs>
        <w:ind w:left="180" w:right="12"/>
        <w:jc w:val="both"/>
        <w:rPr>
          <w:rFonts w:ascii="Montserrat" w:hAnsi="Montserrat" w:cs="Arial"/>
          <w:sz w:val="18"/>
          <w:szCs w:val="18"/>
        </w:rPr>
      </w:pPr>
    </w:p>
    <w:p w14:paraId="241283DD" w14:textId="77777777" w:rsidR="00643D60" w:rsidRPr="0059402C" w:rsidRDefault="00643D60" w:rsidP="00643D60">
      <w:pPr>
        <w:tabs>
          <w:tab w:val="left" w:pos="4812"/>
          <w:tab w:val="left" w:pos="4842"/>
          <w:tab w:val="left" w:pos="5052"/>
          <w:tab w:val="left" w:pos="6612"/>
        </w:tabs>
        <w:ind w:right="12"/>
        <w:jc w:val="both"/>
        <w:rPr>
          <w:rFonts w:ascii="Montserrat" w:hAnsi="Montserrat" w:cs="Arial"/>
          <w:sz w:val="18"/>
          <w:szCs w:val="18"/>
        </w:rPr>
      </w:pPr>
      <w:r w:rsidRPr="0059402C">
        <w:rPr>
          <w:rFonts w:ascii="Montserrat" w:hAnsi="Montserrat" w:cs="Arial"/>
          <w:sz w:val="18"/>
          <w:szCs w:val="18"/>
        </w:rPr>
        <w:t xml:space="preserve">Durante la vigencia del (los) contrato (s) que, en su caso se adjudique (n), con motivo de la licitación, </w:t>
      </w:r>
      <w:r w:rsidRPr="0059402C">
        <w:rPr>
          <w:rFonts w:ascii="Montserrat" w:hAnsi="Montserrat" w:cs="Arial"/>
          <w:bCs/>
          <w:iCs/>
          <w:sz w:val="18"/>
          <w:szCs w:val="18"/>
        </w:rPr>
        <w:t xml:space="preserve">el Instituto podrá en cualquier momento verificar el cumplimiento de los requisitos de calidad del servicio al licitante que resulte </w:t>
      </w:r>
      <w:r w:rsidRPr="0059402C">
        <w:rPr>
          <w:rFonts w:ascii="Montserrat" w:hAnsi="Montserrat" w:cs="Arial"/>
          <w:bCs/>
          <w:iCs/>
          <w:sz w:val="18"/>
          <w:szCs w:val="18"/>
        </w:rPr>
        <w:lastRenderedPageBreak/>
        <w:t xml:space="preserve">adjudicado, a través de las personas acreditadas por la EMA, (Organismo de Certificación o Laboratorio de Pruebas), de acuerdo a lo establecido en la Ley Federal sobre Metrología y Normalización. </w:t>
      </w:r>
    </w:p>
    <w:p w14:paraId="7A38F943" w14:textId="77777777" w:rsidR="007559D1" w:rsidRPr="0059402C" w:rsidRDefault="007559D1" w:rsidP="00643D60">
      <w:pPr>
        <w:tabs>
          <w:tab w:val="left" w:pos="1980"/>
          <w:tab w:val="left" w:pos="4812"/>
          <w:tab w:val="left" w:pos="4842"/>
          <w:tab w:val="left" w:pos="5052"/>
          <w:tab w:val="left" w:pos="6612"/>
          <w:tab w:val="left" w:pos="10065"/>
        </w:tabs>
        <w:ind w:right="12"/>
        <w:jc w:val="both"/>
        <w:rPr>
          <w:rFonts w:ascii="Montserrat" w:hAnsi="Montserrat" w:cs="Arial"/>
          <w:sz w:val="18"/>
          <w:szCs w:val="18"/>
        </w:rPr>
      </w:pPr>
    </w:p>
    <w:p w14:paraId="7559744C" w14:textId="77777777" w:rsidR="00643D60" w:rsidRPr="0059402C" w:rsidRDefault="00643D60" w:rsidP="00643D60">
      <w:pPr>
        <w:tabs>
          <w:tab w:val="left" w:pos="1980"/>
          <w:tab w:val="left" w:pos="4812"/>
          <w:tab w:val="left" w:pos="4842"/>
          <w:tab w:val="left" w:pos="5052"/>
          <w:tab w:val="left" w:pos="6612"/>
          <w:tab w:val="left" w:pos="10065"/>
        </w:tabs>
        <w:ind w:right="12"/>
        <w:jc w:val="both"/>
        <w:rPr>
          <w:rFonts w:ascii="Montserrat" w:hAnsi="Montserrat" w:cs="Arial"/>
          <w:sz w:val="18"/>
          <w:szCs w:val="18"/>
        </w:rPr>
      </w:pPr>
      <w:r w:rsidRPr="0059402C">
        <w:rPr>
          <w:rFonts w:ascii="Montserrat" w:hAnsi="Montserrat" w:cs="Arial"/>
          <w:sz w:val="18"/>
          <w:szCs w:val="18"/>
        </w:rPr>
        <w:t>En</w:t>
      </w:r>
      <w:r w:rsidRPr="0059402C">
        <w:rPr>
          <w:rFonts w:ascii="Montserrat" w:hAnsi="Montserrat" w:cs="Arial"/>
          <w:bCs/>
          <w:iCs/>
          <w:sz w:val="18"/>
          <w:szCs w:val="18"/>
        </w:rPr>
        <w:t xml:space="preserve"> caso </w:t>
      </w:r>
      <w:r w:rsidRPr="0059402C">
        <w:rPr>
          <w:rFonts w:ascii="Montserrat" w:hAnsi="Montserrat" w:cs="Arial"/>
          <w:sz w:val="18"/>
          <w:szCs w:val="18"/>
        </w:rPr>
        <w:t xml:space="preserve">de no existir Norma Oficial Mexicana, Norma Internacional, Norma de Referencia o especificación técnica aplicable o bien, organismos de certificación o laboratorios de prueba acreditados, el licitante bajo su responsabilidad deberá presentar </w:t>
      </w:r>
      <w:r w:rsidRPr="0059402C">
        <w:rPr>
          <w:rFonts w:ascii="Montserrat" w:hAnsi="Montserrat" w:cs="Arial"/>
          <w:i/>
          <w:sz w:val="18"/>
          <w:szCs w:val="18"/>
        </w:rPr>
        <w:t xml:space="preserve">escrito en el que señale </w:t>
      </w:r>
      <w:r w:rsidRPr="0059402C">
        <w:rPr>
          <w:rFonts w:ascii="Montserrat" w:hAnsi="Montserrat" w:cs="Arial"/>
          <w:b/>
          <w:i/>
          <w:sz w:val="18"/>
          <w:szCs w:val="18"/>
        </w:rPr>
        <w:t>“Bajo Protesta de Decir Verdad”</w:t>
      </w:r>
      <w:r w:rsidRPr="0059402C">
        <w:rPr>
          <w:rFonts w:ascii="Montserrat" w:hAnsi="Montserrat" w:cs="Arial"/>
          <w:i/>
          <w:sz w:val="18"/>
          <w:szCs w:val="18"/>
        </w:rPr>
        <w:t>, que el servicio ofertado cumple con las Normas Oficiales y Especificaciones requeridas</w:t>
      </w:r>
      <w:r w:rsidRPr="0059402C">
        <w:rPr>
          <w:rFonts w:ascii="Montserrat" w:hAnsi="Montserrat" w:cs="Arial"/>
          <w:sz w:val="18"/>
          <w:szCs w:val="18"/>
        </w:rPr>
        <w:t>, en el entendido que en el caso de que algún licitante presente los documentos señalados en los incisos I y II, la presentación de éste escrito no será suficiente para la acreditación.</w:t>
      </w:r>
    </w:p>
    <w:p w14:paraId="6C2B428A" w14:textId="77777777" w:rsidR="00BE0D17" w:rsidRPr="0059402C" w:rsidRDefault="00BE0D17" w:rsidP="00BE0D17">
      <w:pPr>
        <w:jc w:val="both"/>
        <w:rPr>
          <w:rFonts w:ascii="Montserrat" w:hAnsi="Montserrat" w:cs="Arial"/>
          <w:sz w:val="18"/>
          <w:szCs w:val="16"/>
        </w:rPr>
      </w:pPr>
    </w:p>
    <w:p w14:paraId="52A4966D" w14:textId="77777777" w:rsidR="00BE0D17" w:rsidRPr="0059402C" w:rsidRDefault="00BE0D17" w:rsidP="00BE0D17">
      <w:pPr>
        <w:ind w:left="851" w:hanging="851"/>
        <w:jc w:val="both"/>
        <w:rPr>
          <w:rFonts w:ascii="Montserrat" w:hAnsi="Montserrat" w:cs="Arial"/>
          <w:b/>
          <w:i/>
          <w:sz w:val="18"/>
          <w:szCs w:val="16"/>
        </w:rPr>
      </w:pPr>
      <w:r w:rsidRPr="0059402C">
        <w:rPr>
          <w:rFonts w:ascii="Montserrat" w:hAnsi="Montserrat" w:cs="Arial"/>
          <w:b/>
          <w:sz w:val="18"/>
          <w:szCs w:val="16"/>
        </w:rPr>
        <w:t>3. MODALIDAD DE LA CONTRATACIÓN.</w:t>
      </w:r>
    </w:p>
    <w:p w14:paraId="0F2BBBD4" w14:textId="77777777" w:rsidR="00BE0D17" w:rsidRPr="0059402C" w:rsidRDefault="00BE0D17" w:rsidP="00BE0D17">
      <w:pPr>
        <w:ind w:left="851" w:hanging="851"/>
        <w:jc w:val="both"/>
        <w:rPr>
          <w:rFonts w:ascii="Montserrat" w:hAnsi="Montserrat" w:cs="Arial"/>
          <w:sz w:val="18"/>
          <w:szCs w:val="16"/>
        </w:rPr>
      </w:pPr>
    </w:p>
    <w:p w14:paraId="1BD15A88"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La presente Licitación Pública Nacional, conforme a los medios que se utilicen, será </w:t>
      </w:r>
      <w:r w:rsidRPr="0059402C">
        <w:rPr>
          <w:rFonts w:ascii="Montserrat" w:hAnsi="Montserrat" w:cs="Arial"/>
          <w:b/>
          <w:i/>
          <w:sz w:val="18"/>
          <w:szCs w:val="16"/>
        </w:rPr>
        <w:t>Electrónica</w:t>
      </w:r>
      <w:r w:rsidRPr="0059402C">
        <w:rPr>
          <w:rFonts w:ascii="Montserrat" w:hAnsi="Montserrat" w:cs="Arial"/>
          <w:i/>
          <w:sz w:val="18"/>
          <w:szCs w:val="16"/>
        </w:rPr>
        <w:t>.</w:t>
      </w:r>
    </w:p>
    <w:p w14:paraId="498AD4D2" w14:textId="77777777" w:rsidR="00BE0D17" w:rsidRPr="0059402C" w:rsidRDefault="00BE0D17" w:rsidP="00BE0D17">
      <w:pPr>
        <w:jc w:val="both"/>
        <w:rPr>
          <w:rFonts w:ascii="Montserrat" w:hAnsi="Montserrat" w:cs="Arial"/>
          <w:sz w:val="18"/>
          <w:szCs w:val="16"/>
        </w:rPr>
      </w:pPr>
    </w:p>
    <w:p w14:paraId="6E1345B7"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El presente procedimiento se realizará por </w:t>
      </w:r>
      <w:r w:rsidRPr="0059402C">
        <w:rPr>
          <w:rFonts w:ascii="Montserrat" w:hAnsi="Montserrat" w:cs="Arial"/>
          <w:b/>
          <w:i/>
          <w:sz w:val="18"/>
          <w:szCs w:val="16"/>
        </w:rPr>
        <w:t>Partida Única,</w:t>
      </w:r>
      <w:r w:rsidRPr="0059402C">
        <w:rPr>
          <w:rFonts w:ascii="Montserrat" w:hAnsi="Montserrat" w:cs="Arial"/>
          <w:sz w:val="18"/>
          <w:szCs w:val="16"/>
        </w:rPr>
        <w:t xml:space="preserve"> cumpliendo estrictamente con el servicio a contratar, que se contempla en el </w:t>
      </w:r>
      <w:r w:rsidRPr="0059402C">
        <w:rPr>
          <w:rFonts w:ascii="Montserrat" w:hAnsi="Montserrat" w:cs="Arial"/>
          <w:b/>
          <w:sz w:val="18"/>
          <w:szCs w:val="16"/>
        </w:rPr>
        <w:t>Anexo Número 1 (UNO)</w:t>
      </w:r>
      <w:r w:rsidRPr="0059402C">
        <w:rPr>
          <w:rFonts w:ascii="Montserrat" w:hAnsi="Montserrat" w:cs="Arial"/>
          <w:sz w:val="18"/>
          <w:szCs w:val="16"/>
        </w:rPr>
        <w:t xml:space="preserve"> </w:t>
      </w:r>
      <w:r w:rsidRPr="0059402C">
        <w:rPr>
          <w:rFonts w:ascii="Montserrat" w:eastAsia="Calibri" w:hAnsi="Montserrat" w:cs="Arial"/>
          <w:b/>
          <w:sz w:val="18"/>
          <w:szCs w:val="16"/>
        </w:rPr>
        <w:t xml:space="preserve">“REQUERIMIENTO” </w:t>
      </w:r>
      <w:r w:rsidRPr="0059402C">
        <w:rPr>
          <w:rFonts w:ascii="Montserrat" w:hAnsi="Montserrat" w:cs="Arial"/>
          <w:sz w:val="18"/>
          <w:szCs w:val="16"/>
        </w:rPr>
        <w:t>de esta Convocatoria.</w:t>
      </w:r>
    </w:p>
    <w:p w14:paraId="74667DFB" w14:textId="77777777" w:rsidR="00BE0D17" w:rsidRPr="0059402C" w:rsidRDefault="00BE0D17" w:rsidP="00BE0D17">
      <w:pPr>
        <w:ind w:right="-7"/>
        <w:jc w:val="both"/>
        <w:rPr>
          <w:rFonts w:ascii="Montserrat" w:hAnsi="Montserrat" w:cs="Arial"/>
          <w:sz w:val="18"/>
          <w:szCs w:val="16"/>
        </w:rPr>
      </w:pPr>
    </w:p>
    <w:p w14:paraId="1AFBF3CE" w14:textId="77777777" w:rsidR="00BE0D17" w:rsidRPr="0059402C" w:rsidRDefault="00BE0D17" w:rsidP="00BE0D17">
      <w:pPr>
        <w:ind w:right="-7"/>
        <w:jc w:val="both"/>
        <w:rPr>
          <w:rFonts w:ascii="Montserrat" w:hAnsi="Montserrat" w:cs="Arial"/>
          <w:sz w:val="18"/>
          <w:szCs w:val="16"/>
        </w:rPr>
      </w:pPr>
      <w:r w:rsidRPr="0059402C">
        <w:rPr>
          <w:rFonts w:ascii="Montserrat" w:hAnsi="Montserrat" w:cs="Arial"/>
          <w:sz w:val="18"/>
          <w:szCs w:val="16"/>
        </w:rPr>
        <w:t xml:space="preserve">La contratación se realizará a través de contrato </w:t>
      </w:r>
      <w:r w:rsidRPr="0059402C">
        <w:rPr>
          <w:rFonts w:ascii="Montserrat" w:hAnsi="Montserrat" w:cs="Arial"/>
          <w:b/>
          <w:i/>
          <w:sz w:val="18"/>
          <w:szCs w:val="16"/>
        </w:rPr>
        <w:t>abierto</w:t>
      </w:r>
      <w:r w:rsidRPr="0059402C">
        <w:rPr>
          <w:rFonts w:ascii="Montserrat" w:hAnsi="Montserrat" w:cs="Arial"/>
          <w:sz w:val="18"/>
          <w:szCs w:val="16"/>
        </w:rPr>
        <w:t xml:space="preserve">  en los términos del artículo 45 y 47 de la LAASSP y 85 de su Reglamento , de acuerdo al presupuesto mínimo como compromiso de contratación y el presupuesto máximo como susceptible de contratación, señalado en el </w:t>
      </w:r>
      <w:r w:rsidRPr="0059402C">
        <w:rPr>
          <w:rFonts w:ascii="Montserrat" w:hAnsi="Montserrat" w:cs="Arial"/>
          <w:b/>
          <w:sz w:val="18"/>
          <w:szCs w:val="16"/>
        </w:rPr>
        <w:t>Anexo Número 1 (UNO)</w:t>
      </w:r>
      <w:r w:rsidRPr="0059402C">
        <w:rPr>
          <w:rFonts w:ascii="Montserrat" w:hAnsi="Montserrat" w:cs="Arial"/>
          <w:sz w:val="18"/>
          <w:szCs w:val="16"/>
        </w:rPr>
        <w:t xml:space="preserve"> </w:t>
      </w:r>
      <w:r w:rsidRPr="0059402C">
        <w:rPr>
          <w:rFonts w:ascii="Montserrat" w:eastAsia="Calibri" w:hAnsi="Montserrat" w:cs="Arial"/>
          <w:b/>
          <w:sz w:val="18"/>
          <w:szCs w:val="16"/>
        </w:rPr>
        <w:t xml:space="preserve">“REQUERIMIENTO” </w:t>
      </w:r>
      <w:r w:rsidRPr="0059402C">
        <w:rPr>
          <w:rFonts w:ascii="Montserrat" w:hAnsi="Montserrat" w:cs="Arial"/>
          <w:sz w:val="18"/>
          <w:szCs w:val="16"/>
        </w:rPr>
        <w:t>de esta Convocatoria.</w:t>
      </w:r>
    </w:p>
    <w:p w14:paraId="4EC4F5C9" w14:textId="77777777" w:rsidR="00BE0D17" w:rsidRPr="0059402C" w:rsidRDefault="00BE0D17" w:rsidP="00BE0D17">
      <w:pPr>
        <w:ind w:left="851" w:right="-7" w:hanging="851"/>
        <w:jc w:val="both"/>
        <w:rPr>
          <w:rFonts w:ascii="Montserrat" w:hAnsi="Montserrat" w:cs="Arial"/>
          <w:sz w:val="18"/>
          <w:szCs w:val="16"/>
        </w:rPr>
      </w:pPr>
    </w:p>
    <w:p w14:paraId="7CCED336" w14:textId="77777777" w:rsidR="004025A9" w:rsidRPr="0059402C" w:rsidRDefault="004025A9" w:rsidP="004025A9">
      <w:pPr>
        <w:jc w:val="both"/>
        <w:rPr>
          <w:rFonts w:ascii="Montserrat" w:hAnsi="Montserrat" w:cs="Arial"/>
          <w:color w:val="000000"/>
          <w:sz w:val="18"/>
          <w:szCs w:val="16"/>
        </w:rPr>
      </w:pPr>
      <w:r w:rsidRPr="0059402C">
        <w:rPr>
          <w:rFonts w:ascii="Montserrat" w:hAnsi="Montserrat" w:cs="Arial"/>
          <w:color w:val="000000"/>
          <w:sz w:val="18"/>
          <w:szCs w:val="16"/>
        </w:rPr>
        <w:t xml:space="preserve">Los criterios que se aplicarán para evaluar las proposiciones se basarán en la información documental presentada por los oferentes, observando para ello lo previsto en el artículo 36 en lo relativo al criterio </w:t>
      </w:r>
      <w:r w:rsidRPr="0059402C">
        <w:rPr>
          <w:rFonts w:ascii="Montserrat" w:hAnsi="Montserrat" w:cs="Arial"/>
          <w:b/>
          <w:color w:val="000000"/>
          <w:sz w:val="18"/>
          <w:szCs w:val="16"/>
        </w:rPr>
        <w:t>PUNTOS Y PORCENTAJES</w:t>
      </w:r>
      <w:r w:rsidRPr="0059402C">
        <w:rPr>
          <w:rFonts w:ascii="Montserrat" w:hAnsi="Montserrat" w:cs="Arial"/>
          <w:color w:val="000000"/>
          <w:sz w:val="18"/>
          <w:szCs w:val="16"/>
        </w:rPr>
        <w:t xml:space="preserve"> y 36Bis, fracción II, de la LAASSP.</w:t>
      </w:r>
    </w:p>
    <w:p w14:paraId="46D3981C" w14:textId="77777777" w:rsidR="004025A9" w:rsidRPr="0059402C" w:rsidRDefault="004025A9" w:rsidP="004025A9">
      <w:pPr>
        <w:jc w:val="both"/>
        <w:rPr>
          <w:rFonts w:ascii="Montserrat" w:hAnsi="Montserrat" w:cs="Arial"/>
          <w:color w:val="000000"/>
          <w:sz w:val="18"/>
          <w:szCs w:val="16"/>
        </w:rPr>
      </w:pPr>
    </w:p>
    <w:p w14:paraId="66086B23" w14:textId="2589C1F8" w:rsidR="00BE0D17" w:rsidRPr="0059402C" w:rsidRDefault="004025A9" w:rsidP="004025A9">
      <w:pPr>
        <w:jc w:val="both"/>
        <w:rPr>
          <w:rFonts w:ascii="Montserrat" w:hAnsi="Montserrat" w:cs="Arial"/>
          <w:color w:val="000000"/>
          <w:sz w:val="18"/>
          <w:szCs w:val="16"/>
        </w:rPr>
      </w:pPr>
      <w:r w:rsidRPr="0059402C">
        <w:rPr>
          <w:rFonts w:ascii="Montserrat" w:hAnsi="Montserrat" w:cs="Arial"/>
          <w:color w:val="000000"/>
          <w:sz w:val="18"/>
          <w:szCs w:val="16"/>
        </w:rPr>
        <w:t>La evaluación se realizará comparando entre sí, en forma equivalente, todas las condiciones ofrecidas explícitamente por los oferentes.</w:t>
      </w:r>
    </w:p>
    <w:p w14:paraId="111AA90A" w14:textId="77777777" w:rsidR="004025A9" w:rsidRPr="0059402C" w:rsidRDefault="004025A9" w:rsidP="004025A9">
      <w:pPr>
        <w:jc w:val="both"/>
        <w:rPr>
          <w:rFonts w:ascii="Montserrat" w:hAnsi="Montserrat" w:cs="Arial"/>
          <w:b/>
          <w:i/>
          <w:color w:val="000000"/>
          <w:sz w:val="18"/>
          <w:szCs w:val="16"/>
        </w:rPr>
      </w:pPr>
    </w:p>
    <w:p w14:paraId="6C030749" w14:textId="77777777" w:rsidR="00BE0D17" w:rsidRPr="0059402C" w:rsidRDefault="00BE0D17" w:rsidP="004025A9">
      <w:pPr>
        <w:pStyle w:val="Sangradetextonormal"/>
        <w:tabs>
          <w:tab w:val="left" w:pos="142"/>
        </w:tabs>
        <w:ind w:left="0"/>
        <w:jc w:val="both"/>
        <w:rPr>
          <w:rFonts w:ascii="Montserrat" w:hAnsi="Montserrat" w:cs="Arial"/>
          <w:sz w:val="18"/>
          <w:szCs w:val="16"/>
        </w:rPr>
      </w:pPr>
      <w:r w:rsidRPr="0059402C">
        <w:rPr>
          <w:rFonts w:ascii="Montserrat" w:hAnsi="Montserrat" w:cs="Arial"/>
          <w:sz w:val="18"/>
          <w:szCs w:val="16"/>
        </w:rPr>
        <w:t>De conformidad con lo señalado el numeral 5.3.9 inciso b) de las Políticas, Bases y Lineamientos en Materia de Adquisiciones, Arrendamientos y Prestación de Servicios vigente los servidores públicos que atenderán el proceso de contratación, responsables de realizar la evaluación técnica de las proposiciones y de realizar supervisiones y verificaciones en las unidades médicas del cumplimiento de la presente licitación son los siguientes:</w:t>
      </w:r>
    </w:p>
    <w:p w14:paraId="4B3B7919" w14:textId="77777777" w:rsidR="00BE0D17" w:rsidRPr="0059402C" w:rsidRDefault="00BE0D17" w:rsidP="00BE0D17">
      <w:pPr>
        <w:rPr>
          <w:rFonts w:ascii="Montserrat" w:hAnsi="Montserrat" w:cs="Arial"/>
          <w:sz w:val="18"/>
          <w:szCs w:val="16"/>
        </w:rPr>
      </w:pPr>
    </w:p>
    <w:p w14:paraId="0200BA57" w14:textId="1C397523" w:rsidR="005F669D" w:rsidRPr="0059402C" w:rsidRDefault="00BE0D17" w:rsidP="00BE0D17">
      <w:pPr>
        <w:jc w:val="both"/>
        <w:rPr>
          <w:rFonts w:ascii="Montserrat" w:hAnsi="Montserrat" w:cs="Arial"/>
          <w:sz w:val="18"/>
          <w:szCs w:val="16"/>
        </w:rPr>
      </w:pPr>
      <w:r w:rsidRPr="0059402C">
        <w:rPr>
          <w:rFonts w:ascii="Montserrat" w:hAnsi="Montserrat" w:cs="Arial"/>
          <w:b/>
          <w:sz w:val="18"/>
          <w:szCs w:val="16"/>
        </w:rPr>
        <w:t xml:space="preserve">Administrador del Contrato: </w:t>
      </w:r>
      <w:r w:rsidR="00F91239" w:rsidRPr="0059402C">
        <w:rPr>
          <w:rFonts w:ascii="Montserrat" w:hAnsi="Montserrat" w:cs="Arial"/>
          <w:sz w:val="18"/>
          <w:szCs w:val="16"/>
          <w:u w:val="single"/>
        </w:rPr>
        <w:t>COORDINADOR</w:t>
      </w:r>
      <w:r w:rsidRPr="0059402C">
        <w:rPr>
          <w:rFonts w:ascii="Montserrat" w:hAnsi="Montserrat" w:cs="Arial"/>
          <w:sz w:val="18"/>
          <w:szCs w:val="16"/>
          <w:u w:val="single"/>
        </w:rPr>
        <w:t xml:space="preserve"> DE PREVENCIÓN Y ATENCIÓN A LA SALUD</w:t>
      </w:r>
      <w:r w:rsidR="004025A9" w:rsidRPr="0059402C">
        <w:rPr>
          <w:rFonts w:ascii="Montserrat" w:hAnsi="Montserrat" w:cs="Arial"/>
          <w:sz w:val="18"/>
          <w:szCs w:val="16"/>
          <w:u w:val="single"/>
        </w:rPr>
        <w:t xml:space="preserve"> </w:t>
      </w:r>
      <w:r w:rsidR="004025A9" w:rsidRPr="0059402C">
        <w:rPr>
          <w:rFonts w:ascii="Montserrat" w:hAnsi="Montserrat" w:cs="Arial"/>
          <w:sz w:val="20"/>
          <w:u w:val="single"/>
        </w:rPr>
        <w:t>Y COMO ADMINISTRADOR AUXILIAR DE CONTRATO EL COORDINADOR AUXILIAR DE PRIMER NIVEL.-</w:t>
      </w:r>
      <w:r w:rsidRPr="0059402C">
        <w:rPr>
          <w:rFonts w:ascii="Montserrat" w:hAnsi="Montserrat" w:cs="Arial"/>
          <w:sz w:val="18"/>
          <w:szCs w:val="16"/>
          <w:u w:val="single"/>
        </w:rPr>
        <w:t xml:space="preserve"> </w:t>
      </w:r>
      <w:r w:rsidR="004025A9" w:rsidRPr="0059402C">
        <w:rPr>
          <w:rFonts w:ascii="Montserrat" w:hAnsi="Montserrat" w:cs="Arial"/>
          <w:sz w:val="18"/>
          <w:szCs w:val="16"/>
        </w:rPr>
        <w:t>Serán los responsables de dar seguimiento y verificar el cumplimiento de los derechos y obligaciones establecidos en el contrato, de conformidad con lo dispuesto en el penúltimo párrafo del artículo 84, del Reglamento de la LAASSP y al numeral 5.3.15 inciso b) y 5.3.16 inciso b)  de las Políticas, Bases y Lineamientos en Materia de Adquisiciones, Arrendamientos y Servicios del Instituto Mexicano del Seguro Social vigente.</w:t>
      </w:r>
    </w:p>
    <w:p w14:paraId="1E7F1876" w14:textId="77777777" w:rsidR="00F25DE6" w:rsidRPr="0059402C" w:rsidRDefault="00F25DE6" w:rsidP="00BE0D17">
      <w:pPr>
        <w:jc w:val="both"/>
        <w:rPr>
          <w:rFonts w:ascii="Montserrat" w:hAnsi="Montserrat" w:cs="Arial"/>
          <w:sz w:val="18"/>
          <w:szCs w:val="16"/>
        </w:rPr>
      </w:pPr>
    </w:p>
    <w:p w14:paraId="0224F906" w14:textId="2B130209" w:rsidR="00CD7B72" w:rsidRPr="0059402C" w:rsidRDefault="005F669D" w:rsidP="00CD7B72">
      <w:pPr>
        <w:pStyle w:val="Sangradetextonormal"/>
        <w:tabs>
          <w:tab w:val="left" w:pos="142"/>
        </w:tabs>
        <w:ind w:left="0"/>
        <w:jc w:val="both"/>
        <w:rPr>
          <w:rFonts w:ascii="Montserrat" w:hAnsi="Montserrat" w:cs="Arial"/>
          <w:sz w:val="18"/>
          <w:szCs w:val="16"/>
        </w:rPr>
      </w:pPr>
      <w:r w:rsidRPr="0059402C">
        <w:rPr>
          <w:rFonts w:ascii="Montserrat" w:hAnsi="Montserrat" w:cs="Arial"/>
          <w:b/>
          <w:sz w:val="18"/>
          <w:szCs w:val="16"/>
        </w:rPr>
        <w:t>Área Técnica:</w:t>
      </w:r>
      <w:r w:rsidRPr="0059402C">
        <w:rPr>
          <w:rFonts w:ascii="Montserrat" w:hAnsi="Montserrat" w:cs="Arial"/>
          <w:sz w:val="18"/>
          <w:szCs w:val="16"/>
        </w:rPr>
        <w:t xml:space="preserve"> </w:t>
      </w:r>
      <w:r w:rsidR="00511C9B" w:rsidRPr="0059402C">
        <w:rPr>
          <w:rFonts w:ascii="Montserrat" w:hAnsi="Montserrat" w:cs="Arial"/>
          <w:sz w:val="18"/>
          <w:szCs w:val="16"/>
          <w:u w:val="single"/>
        </w:rPr>
        <w:t>TITULAR DE LA JEFATURA DE SERVICIOS DE PRESTACIONES MEDICAS.</w:t>
      </w:r>
      <w:r w:rsidRPr="0059402C">
        <w:rPr>
          <w:rFonts w:ascii="Montserrat" w:hAnsi="Montserrat" w:cs="Arial"/>
          <w:sz w:val="18"/>
          <w:szCs w:val="16"/>
        </w:rPr>
        <w:t>: Es el responsable de elaborar las especificaciones técnicas incluidas en el presente procedimiento de contratación, así como de coadyuvar en la evaluación de las proposiciones presentadas y responder en la Junta de Aclaraciones las dudas y planteamientos de los Licitantes relacionados con los aspectos contenidos en la Convocatoria de conformidad con lo dispuesto en el numeral 5.3.2 inciso b) y 5.3.9 inciso b) de las Políticas, Bases y Lineamientos en Materia de Adquisiciones, Arrendamientos y Servicios del Instituto Mexicano del Seguro Social vigentes.</w:t>
      </w:r>
    </w:p>
    <w:p w14:paraId="2A46CBF5" w14:textId="5EB5B3DC" w:rsidR="00BE0D17" w:rsidRPr="0059402C" w:rsidRDefault="00CD7B72" w:rsidP="004025A9">
      <w:pPr>
        <w:pStyle w:val="Sangradetextonormal"/>
        <w:tabs>
          <w:tab w:val="left" w:pos="142"/>
        </w:tabs>
        <w:ind w:left="0"/>
        <w:jc w:val="both"/>
        <w:rPr>
          <w:rFonts w:ascii="Montserrat" w:hAnsi="Montserrat" w:cs="Arial"/>
          <w:sz w:val="18"/>
          <w:szCs w:val="16"/>
        </w:rPr>
      </w:pPr>
      <w:r w:rsidRPr="0059402C">
        <w:rPr>
          <w:rFonts w:ascii="Montserrat" w:hAnsi="Montserrat" w:cs="Arial"/>
          <w:b/>
          <w:sz w:val="18"/>
          <w:szCs w:val="16"/>
        </w:rPr>
        <w:t xml:space="preserve">Representante Técnico: </w:t>
      </w:r>
      <w:r w:rsidRPr="0059402C">
        <w:rPr>
          <w:rFonts w:ascii="Montserrat" w:hAnsi="Montserrat" w:cs="Arial"/>
          <w:sz w:val="18"/>
          <w:szCs w:val="16"/>
          <w:u w:val="single"/>
        </w:rPr>
        <w:t>TITULAR DE LA COORDINACIÓN AUXILIAR DE PRIMER NIVEL, PERTENECIENTE A LA JEFATURA DE SERVICIOS DE PRESTACIONES MÉDICAS</w:t>
      </w:r>
      <w:r w:rsidRPr="0059402C">
        <w:rPr>
          <w:rFonts w:ascii="Montserrat" w:hAnsi="Montserrat" w:cs="Arial"/>
          <w:sz w:val="18"/>
          <w:szCs w:val="16"/>
        </w:rPr>
        <w:t>: De conformidad con el numeral 4.25 de las Políticas, Bases y Lineamientos en Materia de Adquisicion</w:t>
      </w:r>
      <w:r w:rsidR="004025A9" w:rsidRPr="0059402C">
        <w:rPr>
          <w:rFonts w:ascii="Montserrat" w:hAnsi="Montserrat" w:cs="Arial"/>
          <w:sz w:val="18"/>
          <w:szCs w:val="16"/>
        </w:rPr>
        <w:t>es, Arrendamientos y Servicios.</w:t>
      </w:r>
    </w:p>
    <w:p w14:paraId="790B371D" w14:textId="77777777" w:rsidR="00BE0D17" w:rsidRPr="0059402C" w:rsidRDefault="00BE0D17" w:rsidP="00BE0D17">
      <w:pPr>
        <w:autoSpaceDE w:val="0"/>
        <w:jc w:val="both"/>
        <w:rPr>
          <w:rFonts w:ascii="Montserrat" w:hAnsi="Montserrat" w:cs="Arial"/>
          <w:iCs/>
          <w:color w:val="000000"/>
          <w:sz w:val="18"/>
          <w:szCs w:val="16"/>
          <w:lang w:eastAsia="es-ES"/>
        </w:rPr>
      </w:pPr>
      <w:r w:rsidRPr="0059402C">
        <w:rPr>
          <w:rFonts w:ascii="Montserrat" w:hAnsi="Montserrat" w:cs="Arial"/>
          <w:b/>
          <w:bCs/>
          <w:iCs/>
          <w:color w:val="000000"/>
          <w:sz w:val="18"/>
          <w:szCs w:val="16"/>
          <w:lang w:eastAsia="es-ES"/>
        </w:rPr>
        <w:t>Área contratante:</w:t>
      </w:r>
      <w:r w:rsidRPr="0059402C">
        <w:rPr>
          <w:rFonts w:ascii="Montserrat" w:hAnsi="Montserrat" w:cs="Arial"/>
          <w:iCs/>
          <w:color w:val="000000"/>
          <w:sz w:val="18"/>
          <w:szCs w:val="16"/>
          <w:lang w:eastAsia="es-ES"/>
        </w:rPr>
        <w:t xml:space="preserve"> </w:t>
      </w:r>
      <w:r w:rsidRPr="0059402C">
        <w:rPr>
          <w:rFonts w:ascii="Montserrat" w:hAnsi="Montserrat" w:cs="Arial"/>
          <w:iCs/>
          <w:color w:val="000000"/>
          <w:sz w:val="18"/>
          <w:szCs w:val="16"/>
          <w:u w:val="single"/>
          <w:lang w:eastAsia="es-ES"/>
        </w:rPr>
        <w:t xml:space="preserve">TITULAR DE LA COORDINACIÓN DE ABASTECIMIENTO Y EQUIPAMIENTO. </w:t>
      </w:r>
      <w:r w:rsidRPr="0059402C">
        <w:rPr>
          <w:rFonts w:ascii="Montserrat" w:hAnsi="Montserrat" w:cs="Arial"/>
          <w:iCs/>
          <w:color w:val="000000"/>
          <w:sz w:val="18"/>
          <w:szCs w:val="16"/>
          <w:lang w:eastAsia="es-ES"/>
        </w:rPr>
        <w:t>Es la facultada para realizar el presente procedimiento de contratación.</w:t>
      </w:r>
    </w:p>
    <w:p w14:paraId="3E4E4DD2" w14:textId="77777777" w:rsidR="00BE0D17" w:rsidRPr="0059402C" w:rsidRDefault="00BE0D17" w:rsidP="00BE0D17">
      <w:pPr>
        <w:autoSpaceDE w:val="0"/>
        <w:jc w:val="both"/>
        <w:rPr>
          <w:rFonts w:ascii="Montserrat" w:hAnsi="Montserrat" w:cs="Arial"/>
          <w:iCs/>
          <w:color w:val="000000"/>
          <w:sz w:val="18"/>
          <w:szCs w:val="16"/>
          <w:lang w:eastAsia="es-ES"/>
        </w:rPr>
      </w:pPr>
    </w:p>
    <w:p w14:paraId="5D0C358C" w14:textId="77777777" w:rsidR="00BE0D17" w:rsidRPr="0059402C" w:rsidRDefault="00BE0D17" w:rsidP="00BE0D17">
      <w:pPr>
        <w:autoSpaceDE w:val="0"/>
        <w:jc w:val="both"/>
        <w:rPr>
          <w:rFonts w:ascii="Montserrat" w:hAnsi="Montserrat" w:cs="Arial"/>
          <w:iCs/>
          <w:color w:val="000000"/>
          <w:sz w:val="18"/>
          <w:szCs w:val="16"/>
          <w:lang w:eastAsia="es-ES"/>
        </w:rPr>
      </w:pPr>
      <w:r w:rsidRPr="0059402C">
        <w:rPr>
          <w:rFonts w:ascii="Montserrat" w:hAnsi="Montserrat" w:cs="Arial"/>
          <w:b/>
          <w:bCs/>
          <w:iCs/>
          <w:color w:val="000000"/>
          <w:sz w:val="18"/>
          <w:szCs w:val="16"/>
          <w:lang w:eastAsia="es-ES"/>
        </w:rPr>
        <w:t xml:space="preserve">Área requirente: </w:t>
      </w:r>
      <w:r w:rsidRPr="0059402C">
        <w:rPr>
          <w:rFonts w:ascii="Montserrat" w:hAnsi="Montserrat" w:cs="Arial"/>
          <w:bCs/>
          <w:iCs/>
          <w:color w:val="000000"/>
          <w:sz w:val="18"/>
          <w:szCs w:val="16"/>
          <w:u w:val="single"/>
          <w:lang w:eastAsia="es-ES"/>
        </w:rPr>
        <w:t xml:space="preserve">TITULAR DE </w:t>
      </w:r>
      <w:r w:rsidRPr="0059402C">
        <w:rPr>
          <w:rFonts w:ascii="Montserrat" w:hAnsi="Montserrat" w:cs="Arial"/>
          <w:iCs/>
          <w:color w:val="000000"/>
          <w:sz w:val="18"/>
          <w:szCs w:val="16"/>
          <w:u w:val="single"/>
          <w:lang w:eastAsia="es-ES"/>
        </w:rPr>
        <w:t xml:space="preserve">LA JEFATURA DE SERVICIOS DE PRESTACIONES MEDICAS. </w:t>
      </w:r>
      <w:r w:rsidRPr="0059402C">
        <w:rPr>
          <w:rFonts w:ascii="Montserrat" w:hAnsi="Montserrat" w:cs="Arial"/>
          <w:iCs/>
          <w:color w:val="000000"/>
          <w:sz w:val="18"/>
          <w:szCs w:val="16"/>
          <w:lang w:eastAsia="es-ES"/>
        </w:rPr>
        <w:t xml:space="preserve">Es la que solicita la contratación de los servicios objeto de esta Licitación. </w:t>
      </w:r>
    </w:p>
    <w:p w14:paraId="047540DA" w14:textId="77777777" w:rsidR="00BE0D17" w:rsidRPr="0059402C" w:rsidRDefault="00BE0D17" w:rsidP="00BE0D17">
      <w:pPr>
        <w:pStyle w:val="Sangradetextonormal"/>
        <w:tabs>
          <w:tab w:val="left" w:pos="142"/>
        </w:tabs>
        <w:jc w:val="both"/>
        <w:rPr>
          <w:rFonts w:ascii="Montserrat" w:hAnsi="Montserrat" w:cs="Arial"/>
          <w:sz w:val="18"/>
          <w:szCs w:val="16"/>
        </w:rPr>
      </w:pPr>
    </w:p>
    <w:p w14:paraId="2145A15F"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3.1.</w:t>
      </w:r>
      <w:r w:rsidRPr="0059402C">
        <w:rPr>
          <w:rFonts w:ascii="Montserrat" w:hAnsi="Montserrat" w:cs="Arial"/>
          <w:b/>
          <w:sz w:val="18"/>
          <w:szCs w:val="16"/>
        </w:rPr>
        <w:tab/>
        <w:t>TIPO DE ABASTECIMIENTO.</w:t>
      </w:r>
    </w:p>
    <w:p w14:paraId="074C7981" w14:textId="77777777" w:rsidR="00BE0D17" w:rsidRPr="0059402C" w:rsidRDefault="00BE0D17" w:rsidP="00BE0D17">
      <w:pPr>
        <w:jc w:val="both"/>
        <w:rPr>
          <w:rFonts w:ascii="Montserrat" w:hAnsi="Montserrat" w:cs="Arial"/>
          <w:b/>
          <w:sz w:val="18"/>
          <w:szCs w:val="16"/>
        </w:rPr>
      </w:pPr>
    </w:p>
    <w:p w14:paraId="1BDE01FD" w14:textId="77777777" w:rsidR="00BE0D17" w:rsidRPr="0059402C" w:rsidRDefault="00BE0D17" w:rsidP="00BE0D17">
      <w:pPr>
        <w:tabs>
          <w:tab w:val="left" w:pos="1134"/>
        </w:tabs>
        <w:overflowPunct w:val="0"/>
        <w:autoSpaceDE w:val="0"/>
        <w:jc w:val="both"/>
        <w:textAlignment w:val="baseline"/>
        <w:rPr>
          <w:rFonts w:ascii="Montserrat" w:hAnsi="Montserrat" w:cs="Arial"/>
          <w:sz w:val="18"/>
          <w:szCs w:val="16"/>
        </w:rPr>
      </w:pPr>
      <w:r w:rsidRPr="0059402C">
        <w:rPr>
          <w:rFonts w:ascii="Montserrat" w:hAnsi="Montserrat" w:cs="Arial"/>
          <w:sz w:val="18"/>
          <w:szCs w:val="16"/>
        </w:rPr>
        <w:t xml:space="preserve">Para efectos de contratar el servicio objeto de esta licitación, se tendrá una sola fuente de abasto. Es decir, se adjudicará </w:t>
      </w:r>
      <w:r w:rsidRPr="0059402C">
        <w:rPr>
          <w:rFonts w:ascii="Montserrat" w:hAnsi="Montserrat" w:cs="Arial"/>
          <w:b/>
          <w:i/>
          <w:sz w:val="18"/>
          <w:szCs w:val="16"/>
        </w:rPr>
        <w:t>la totalidad de la partida única</w:t>
      </w:r>
      <w:r w:rsidRPr="0059402C">
        <w:rPr>
          <w:rFonts w:ascii="Montserrat" w:hAnsi="Montserrat" w:cs="Arial"/>
          <w:sz w:val="18"/>
          <w:szCs w:val="16"/>
        </w:rPr>
        <w:t xml:space="preserve"> a un solo proveedor.</w:t>
      </w:r>
    </w:p>
    <w:p w14:paraId="2EFEFC43" w14:textId="77777777" w:rsidR="00BE0D17" w:rsidRPr="0059402C" w:rsidRDefault="00BE0D17" w:rsidP="00BE0D17">
      <w:pPr>
        <w:jc w:val="both"/>
        <w:rPr>
          <w:rFonts w:ascii="Montserrat" w:hAnsi="Montserrat" w:cs="Arial"/>
          <w:sz w:val="18"/>
          <w:szCs w:val="16"/>
        </w:rPr>
      </w:pPr>
    </w:p>
    <w:p w14:paraId="07205668"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3.2.</w:t>
      </w:r>
      <w:r w:rsidRPr="0059402C">
        <w:rPr>
          <w:rFonts w:ascii="Montserrat" w:hAnsi="Montserrat" w:cs="Arial"/>
          <w:b/>
          <w:sz w:val="18"/>
          <w:szCs w:val="16"/>
        </w:rPr>
        <w:tab/>
        <w:t>FECHA, HORA Y DOMICILIO DE LOS EVENTOS; MEDIOS Y EN SU CASO, REDUCCION DE PLAZO PARA LA PRESENTACIÓN DE LAS PROPOSICIONES.</w:t>
      </w:r>
    </w:p>
    <w:p w14:paraId="7E9F92DE" w14:textId="77777777" w:rsidR="00BE0D17" w:rsidRPr="0059402C" w:rsidRDefault="00BE0D17" w:rsidP="00BE0D17">
      <w:pPr>
        <w:jc w:val="both"/>
        <w:rPr>
          <w:rFonts w:ascii="Montserrat" w:hAnsi="Montserrat" w:cs="Arial"/>
          <w:b/>
          <w:sz w:val="18"/>
          <w:szCs w:val="16"/>
        </w:rPr>
      </w:pPr>
    </w:p>
    <w:tbl>
      <w:tblPr>
        <w:tblW w:w="10066" w:type="dxa"/>
        <w:tblInd w:w="107" w:type="dxa"/>
        <w:tblLayout w:type="fixed"/>
        <w:tblLook w:val="0000" w:firstRow="0" w:lastRow="0" w:firstColumn="0" w:lastColumn="0" w:noHBand="0" w:noVBand="0"/>
      </w:tblPr>
      <w:tblGrid>
        <w:gridCol w:w="2553"/>
        <w:gridCol w:w="400"/>
        <w:gridCol w:w="1159"/>
        <w:gridCol w:w="1134"/>
        <w:gridCol w:w="4820"/>
      </w:tblGrid>
      <w:tr w:rsidR="00BE0D17" w:rsidRPr="0059402C" w14:paraId="4873834E" w14:textId="77777777" w:rsidTr="00511C9B">
        <w:trPr>
          <w:trHeight w:val="307"/>
          <w:tblHeader/>
        </w:trPr>
        <w:tc>
          <w:tcPr>
            <w:tcW w:w="2553" w:type="dxa"/>
            <w:tcBorders>
              <w:top w:val="single" w:sz="4" w:space="0" w:color="000000"/>
              <w:left w:val="single" w:sz="4" w:space="0" w:color="000000"/>
              <w:bottom w:val="single" w:sz="4" w:space="0" w:color="000000"/>
            </w:tcBorders>
            <w:shd w:val="clear" w:color="auto" w:fill="92D050"/>
          </w:tcPr>
          <w:p w14:paraId="4AD24C9A" w14:textId="77777777" w:rsidR="00BE0D17" w:rsidRPr="0059402C" w:rsidRDefault="00BE0D17" w:rsidP="002A6BE4">
            <w:pPr>
              <w:spacing w:line="192" w:lineRule="atLeast"/>
              <w:jc w:val="center"/>
              <w:rPr>
                <w:rFonts w:ascii="Montserrat" w:hAnsi="Montserrat" w:cs="Arial"/>
                <w:b/>
                <w:sz w:val="16"/>
                <w:szCs w:val="16"/>
              </w:rPr>
            </w:pPr>
            <w:r w:rsidRPr="0059402C">
              <w:rPr>
                <w:rFonts w:ascii="Montserrat" w:hAnsi="Montserrat" w:cs="Arial"/>
                <w:b/>
                <w:sz w:val="16"/>
                <w:szCs w:val="16"/>
              </w:rPr>
              <w:t>E V E N T O S</w:t>
            </w:r>
          </w:p>
        </w:tc>
        <w:tc>
          <w:tcPr>
            <w:tcW w:w="1559" w:type="dxa"/>
            <w:gridSpan w:val="2"/>
            <w:tcBorders>
              <w:top w:val="single" w:sz="4" w:space="0" w:color="000000"/>
              <w:left w:val="single" w:sz="4" w:space="0" w:color="000000"/>
              <w:bottom w:val="single" w:sz="4" w:space="0" w:color="000000"/>
            </w:tcBorders>
            <w:shd w:val="clear" w:color="auto" w:fill="92D050"/>
          </w:tcPr>
          <w:p w14:paraId="00D196D3" w14:textId="77777777" w:rsidR="00BE0D17" w:rsidRPr="0059402C" w:rsidRDefault="00BE0D17" w:rsidP="002A6BE4">
            <w:pPr>
              <w:spacing w:line="192" w:lineRule="atLeast"/>
              <w:jc w:val="center"/>
              <w:rPr>
                <w:rFonts w:ascii="Montserrat" w:hAnsi="Montserrat" w:cs="Arial"/>
                <w:b/>
                <w:sz w:val="16"/>
                <w:szCs w:val="16"/>
              </w:rPr>
            </w:pPr>
            <w:r w:rsidRPr="0059402C">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tcPr>
          <w:p w14:paraId="0393DF31" w14:textId="77777777" w:rsidR="00BE0D17" w:rsidRPr="0059402C" w:rsidRDefault="00BE0D17" w:rsidP="002A6BE4">
            <w:pPr>
              <w:snapToGrid w:val="0"/>
              <w:spacing w:line="192" w:lineRule="atLeast"/>
              <w:jc w:val="center"/>
              <w:rPr>
                <w:rFonts w:ascii="Montserrat" w:hAnsi="Montserrat" w:cs="Arial"/>
                <w:b/>
                <w:sz w:val="16"/>
                <w:szCs w:val="16"/>
              </w:rPr>
            </w:pPr>
            <w:r w:rsidRPr="0059402C">
              <w:rPr>
                <w:rFonts w:ascii="Montserrat" w:hAnsi="Montserrat" w:cs="Arial"/>
                <w:b/>
                <w:sz w:val="16"/>
                <w:szCs w:val="16"/>
              </w:rPr>
              <w:t>H O R A</w:t>
            </w:r>
          </w:p>
        </w:tc>
        <w:tc>
          <w:tcPr>
            <w:tcW w:w="4820" w:type="dxa"/>
            <w:tcBorders>
              <w:top w:val="single" w:sz="4" w:space="0" w:color="000000"/>
              <w:left w:val="single" w:sz="4" w:space="0" w:color="000000"/>
              <w:bottom w:val="single" w:sz="4" w:space="0" w:color="000000"/>
              <w:right w:val="single" w:sz="4" w:space="0" w:color="000000"/>
            </w:tcBorders>
            <w:shd w:val="clear" w:color="auto" w:fill="92D050"/>
          </w:tcPr>
          <w:p w14:paraId="5AE619AA" w14:textId="77777777" w:rsidR="00BE0D17" w:rsidRPr="0059402C" w:rsidRDefault="00BE0D17" w:rsidP="002A6BE4">
            <w:pPr>
              <w:snapToGrid w:val="0"/>
              <w:spacing w:line="192" w:lineRule="atLeast"/>
              <w:jc w:val="center"/>
              <w:rPr>
                <w:rFonts w:ascii="Montserrat" w:hAnsi="Montserrat" w:cs="Arial"/>
                <w:b/>
                <w:sz w:val="16"/>
                <w:szCs w:val="16"/>
              </w:rPr>
            </w:pPr>
            <w:r w:rsidRPr="0059402C">
              <w:rPr>
                <w:rFonts w:ascii="Montserrat" w:hAnsi="Montserrat" w:cs="Arial"/>
                <w:b/>
                <w:sz w:val="16"/>
                <w:szCs w:val="16"/>
              </w:rPr>
              <w:t>L U G A R</w:t>
            </w:r>
          </w:p>
        </w:tc>
      </w:tr>
      <w:tr w:rsidR="00BE0D17" w:rsidRPr="0059402C" w14:paraId="11F911CA" w14:textId="77777777" w:rsidTr="002A6BE4">
        <w:trPr>
          <w:trHeight w:val="20"/>
        </w:trPr>
        <w:tc>
          <w:tcPr>
            <w:tcW w:w="2553" w:type="dxa"/>
            <w:tcBorders>
              <w:top w:val="single" w:sz="4" w:space="0" w:color="000000"/>
              <w:left w:val="single" w:sz="4" w:space="0" w:color="000000"/>
            </w:tcBorders>
            <w:vAlign w:val="center"/>
          </w:tcPr>
          <w:p w14:paraId="12811B2F" w14:textId="77777777" w:rsidR="00BE0D17" w:rsidRPr="0059402C" w:rsidRDefault="00BE0D17" w:rsidP="002A6BE4">
            <w:pPr>
              <w:spacing w:line="192" w:lineRule="atLeast"/>
              <w:jc w:val="center"/>
              <w:rPr>
                <w:rFonts w:ascii="Montserrat" w:hAnsi="Montserrat" w:cs="Arial"/>
                <w:bCs/>
                <w:sz w:val="16"/>
                <w:szCs w:val="16"/>
              </w:rPr>
            </w:pPr>
            <w:r w:rsidRPr="0059402C">
              <w:rPr>
                <w:rFonts w:ascii="Montserrat" w:hAnsi="Montserrat" w:cs="Arial"/>
                <w:bCs/>
                <w:sz w:val="16"/>
                <w:szCs w:val="16"/>
              </w:rPr>
              <w:t xml:space="preserve">Junta de Aclaraciones a la Convocatoria </w:t>
            </w:r>
          </w:p>
        </w:tc>
        <w:tc>
          <w:tcPr>
            <w:tcW w:w="1559" w:type="dxa"/>
            <w:gridSpan w:val="2"/>
            <w:tcBorders>
              <w:top w:val="single" w:sz="4" w:space="0" w:color="000000"/>
              <w:left w:val="single" w:sz="4" w:space="0" w:color="000000"/>
            </w:tcBorders>
            <w:shd w:val="clear" w:color="auto" w:fill="auto"/>
            <w:vAlign w:val="center"/>
          </w:tcPr>
          <w:p w14:paraId="7DFC975D" w14:textId="3001DE28" w:rsidR="00BE0D17" w:rsidRPr="0059402C" w:rsidRDefault="000544C6" w:rsidP="002A6BE4">
            <w:pPr>
              <w:jc w:val="center"/>
              <w:rPr>
                <w:rFonts w:ascii="Montserrat" w:hAnsi="Montserrat" w:cs="Arial"/>
                <w:bCs/>
                <w:sz w:val="16"/>
                <w:szCs w:val="16"/>
              </w:rPr>
            </w:pPr>
            <w:r>
              <w:rPr>
                <w:rFonts w:ascii="Montserrat" w:hAnsi="Montserrat" w:cs="Arial"/>
                <w:bCs/>
                <w:sz w:val="16"/>
                <w:szCs w:val="16"/>
              </w:rPr>
              <w:t>26</w:t>
            </w:r>
            <w:r w:rsidR="00F25DE6" w:rsidRPr="0059402C">
              <w:rPr>
                <w:rFonts w:ascii="Montserrat" w:hAnsi="Montserrat" w:cs="Arial"/>
                <w:bCs/>
                <w:sz w:val="16"/>
                <w:szCs w:val="16"/>
              </w:rPr>
              <w:t>/12/2023</w:t>
            </w:r>
          </w:p>
        </w:tc>
        <w:tc>
          <w:tcPr>
            <w:tcW w:w="1134" w:type="dxa"/>
            <w:tcBorders>
              <w:top w:val="single" w:sz="4" w:space="0" w:color="000000"/>
              <w:left w:val="single" w:sz="4" w:space="0" w:color="000000"/>
            </w:tcBorders>
            <w:shd w:val="clear" w:color="auto" w:fill="auto"/>
            <w:vAlign w:val="center"/>
          </w:tcPr>
          <w:p w14:paraId="5E47BAF4" w14:textId="28D51BCC" w:rsidR="00BE0D17" w:rsidRPr="0059402C" w:rsidRDefault="00F25DE6" w:rsidP="002A6BE4">
            <w:pPr>
              <w:jc w:val="center"/>
              <w:rPr>
                <w:rFonts w:ascii="Montserrat" w:hAnsi="Montserrat" w:cs="Arial"/>
                <w:bCs/>
                <w:sz w:val="16"/>
                <w:szCs w:val="16"/>
              </w:rPr>
            </w:pPr>
            <w:r w:rsidRPr="0059402C">
              <w:rPr>
                <w:rFonts w:ascii="Montserrat" w:hAnsi="Montserrat" w:cs="Arial"/>
                <w:bCs/>
                <w:sz w:val="16"/>
                <w:szCs w:val="16"/>
              </w:rPr>
              <w:t>09:00</w:t>
            </w:r>
          </w:p>
        </w:tc>
        <w:tc>
          <w:tcPr>
            <w:tcW w:w="4820" w:type="dxa"/>
            <w:vMerge w:val="restart"/>
            <w:tcBorders>
              <w:top w:val="single" w:sz="4" w:space="0" w:color="000000"/>
              <w:left w:val="single" w:sz="4" w:space="0" w:color="000000"/>
              <w:right w:val="single" w:sz="4" w:space="0" w:color="000000"/>
            </w:tcBorders>
            <w:vAlign w:val="center"/>
          </w:tcPr>
          <w:p w14:paraId="00DBF956" w14:textId="77777777" w:rsidR="00BE0D17" w:rsidRPr="0059402C" w:rsidRDefault="00BE0D17" w:rsidP="002A6BE4">
            <w:pPr>
              <w:snapToGrid w:val="0"/>
              <w:spacing w:line="192" w:lineRule="atLeast"/>
              <w:jc w:val="both"/>
              <w:rPr>
                <w:rFonts w:ascii="Montserrat" w:hAnsi="Montserrat" w:cs="Arial"/>
                <w:bCs/>
                <w:sz w:val="16"/>
                <w:szCs w:val="16"/>
              </w:rPr>
            </w:pPr>
            <w:r w:rsidRPr="0059402C">
              <w:rPr>
                <w:rFonts w:ascii="Montserrat" w:hAnsi="Montserrat" w:cs="Arial"/>
                <w:bCs/>
                <w:sz w:val="16"/>
                <w:szCs w:val="16"/>
              </w:rPr>
              <w:t>El acto se realizará de conformidad con lo establecido en el artículo 26 bis, fracción segunda, a través del Sistema Electrónico de Compras Gubernamentales. CompraNet, al tratarse una licitación 100% electrónica. Los funcionarios públicos podrán acudir a la Coordinación de Abastecimiento y Equipamiento, sita en Calle Arboledas No. 115 lote 54 y 55, Zona Industrial La Paz, C.P. 42080, Pachuca de Soto, Hgo.</w:t>
            </w:r>
          </w:p>
        </w:tc>
      </w:tr>
      <w:tr w:rsidR="00BE0D17" w:rsidRPr="0059402C" w14:paraId="373430E5" w14:textId="77777777" w:rsidTr="002A6BE4">
        <w:trPr>
          <w:trHeight w:val="20"/>
        </w:trPr>
        <w:tc>
          <w:tcPr>
            <w:tcW w:w="2553" w:type="dxa"/>
            <w:tcBorders>
              <w:top w:val="single" w:sz="4" w:space="0" w:color="000000"/>
              <w:left w:val="single" w:sz="4" w:space="0" w:color="000000"/>
              <w:bottom w:val="single" w:sz="4" w:space="0" w:color="000000"/>
            </w:tcBorders>
            <w:vAlign w:val="center"/>
          </w:tcPr>
          <w:p w14:paraId="1B2C390B" w14:textId="77777777" w:rsidR="00BE0D17" w:rsidRPr="0059402C" w:rsidRDefault="00BE0D17" w:rsidP="002A6BE4">
            <w:pPr>
              <w:spacing w:line="192" w:lineRule="atLeast"/>
              <w:jc w:val="center"/>
              <w:rPr>
                <w:rFonts w:ascii="Montserrat" w:hAnsi="Montserrat" w:cs="Arial"/>
                <w:bCs/>
                <w:sz w:val="16"/>
                <w:szCs w:val="16"/>
              </w:rPr>
            </w:pPr>
            <w:r w:rsidRPr="0059402C">
              <w:rPr>
                <w:rFonts w:ascii="Montserrat" w:hAnsi="Montserrat" w:cs="Arial"/>
                <w:bCs/>
                <w:sz w:val="16"/>
                <w:szCs w:val="16"/>
              </w:rPr>
              <w:t>Acto de Presentación y Apertura de Proposiciones.</w:t>
            </w:r>
          </w:p>
        </w:tc>
        <w:tc>
          <w:tcPr>
            <w:tcW w:w="1559" w:type="dxa"/>
            <w:gridSpan w:val="2"/>
            <w:tcBorders>
              <w:top w:val="single" w:sz="4" w:space="0" w:color="000000"/>
              <w:left w:val="single" w:sz="4" w:space="0" w:color="000000"/>
              <w:bottom w:val="single" w:sz="4" w:space="0" w:color="000000"/>
            </w:tcBorders>
            <w:shd w:val="clear" w:color="auto" w:fill="auto"/>
            <w:vAlign w:val="center"/>
          </w:tcPr>
          <w:p w14:paraId="0A9524FE" w14:textId="3C861ED8" w:rsidR="00BE0D17" w:rsidRPr="0059402C" w:rsidRDefault="000544C6" w:rsidP="000544C6">
            <w:pPr>
              <w:jc w:val="center"/>
              <w:rPr>
                <w:rFonts w:ascii="Montserrat" w:hAnsi="Montserrat" w:cs="Arial"/>
                <w:bCs/>
                <w:sz w:val="16"/>
                <w:szCs w:val="16"/>
              </w:rPr>
            </w:pPr>
            <w:r>
              <w:rPr>
                <w:rFonts w:ascii="Montserrat" w:hAnsi="Montserrat" w:cs="Arial"/>
                <w:bCs/>
                <w:sz w:val="16"/>
                <w:szCs w:val="16"/>
              </w:rPr>
              <w:t>02</w:t>
            </w:r>
            <w:r w:rsidR="00F25DE6" w:rsidRPr="0059402C">
              <w:rPr>
                <w:rFonts w:ascii="Montserrat" w:hAnsi="Montserrat" w:cs="Arial"/>
                <w:bCs/>
                <w:sz w:val="16"/>
                <w:szCs w:val="16"/>
              </w:rPr>
              <w:t>/</w:t>
            </w:r>
            <w:r>
              <w:rPr>
                <w:rFonts w:ascii="Montserrat" w:hAnsi="Montserrat" w:cs="Arial"/>
                <w:bCs/>
                <w:sz w:val="16"/>
                <w:szCs w:val="16"/>
              </w:rPr>
              <w:t>01</w:t>
            </w:r>
            <w:r w:rsidR="00F25DE6" w:rsidRPr="0059402C">
              <w:rPr>
                <w:rFonts w:ascii="Montserrat" w:hAnsi="Montserrat" w:cs="Arial"/>
                <w:bCs/>
                <w:sz w:val="16"/>
                <w:szCs w:val="16"/>
              </w:rPr>
              <w:t>/202</w:t>
            </w:r>
            <w:r>
              <w:rPr>
                <w:rFonts w:ascii="Montserrat" w:hAnsi="Montserrat" w:cs="Arial"/>
                <w:bCs/>
                <w:sz w:val="16"/>
                <w:szCs w:val="16"/>
              </w:rPr>
              <w:t>4</w:t>
            </w:r>
          </w:p>
        </w:tc>
        <w:tc>
          <w:tcPr>
            <w:tcW w:w="1134" w:type="dxa"/>
            <w:tcBorders>
              <w:top w:val="single" w:sz="4" w:space="0" w:color="000000"/>
              <w:left w:val="single" w:sz="4" w:space="0" w:color="000000"/>
              <w:bottom w:val="single" w:sz="4" w:space="0" w:color="000000"/>
            </w:tcBorders>
            <w:shd w:val="clear" w:color="auto" w:fill="auto"/>
            <w:vAlign w:val="center"/>
          </w:tcPr>
          <w:p w14:paraId="16B8D2C5" w14:textId="4E7E0605" w:rsidR="00BE0D17" w:rsidRPr="0059402C" w:rsidRDefault="00F25DE6" w:rsidP="002A6BE4">
            <w:pPr>
              <w:jc w:val="center"/>
              <w:rPr>
                <w:rFonts w:ascii="Montserrat" w:hAnsi="Montserrat" w:cs="Arial"/>
                <w:bCs/>
                <w:sz w:val="16"/>
                <w:szCs w:val="16"/>
              </w:rPr>
            </w:pPr>
            <w:r w:rsidRPr="0059402C">
              <w:rPr>
                <w:rFonts w:ascii="Montserrat" w:hAnsi="Montserrat" w:cs="Arial"/>
                <w:bCs/>
                <w:sz w:val="16"/>
                <w:szCs w:val="16"/>
              </w:rPr>
              <w:t>10:00</w:t>
            </w:r>
          </w:p>
        </w:tc>
        <w:tc>
          <w:tcPr>
            <w:tcW w:w="4820" w:type="dxa"/>
            <w:vMerge/>
            <w:tcBorders>
              <w:left w:val="single" w:sz="4" w:space="0" w:color="000000"/>
              <w:right w:val="single" w:sz="4" w:space="0" w:color="000000"/>
            </w:tcBorders>
            <w:vAlign w:val="center"/>
          </w:tcPr>
          <w:p w14:paraId="4B7A8B06" w14:textId="77777777" w:rsidR="00BE0D17" w:rsidRPr="0059402C" w:rsidRDefault="00BE0D17" w:rsidP="002A6BE4">
            <w:pPr>
              <w:snapToGrid w:val="0"/>
              <w:spacing w:line="192" w:lineRule="atLeast"/>
              <w:jc w:val="both"/>
              <w:rPr>
                <w:rFonts w:ascii="Montserrat" w:hAnsi="Montserrat" w:cs="Arial"/>
                <w:bCs/>
                <w:sz w:val="16"/>
                <w:szCs w:val="16"/>
              </w:rPr>
            </w:pPr>
          </w:p>
        </w:tc>
      </w:tr>
      <w:tr w:rsidR="00BE0D17" w:rsidRPr="0059402C" w14:paraId="256C2088" w14:textId="77777777" w:rsidTr="002A6BE4">
        <w:trPr>
          <w:trHeight w:val="20"/>
        </w:trPr>
        <w:tc>
          <w:tcPr>
            <w:tcW w:w="2553" w:type="dxa"/>
            <w:tcBorders>
              <w:top w:val="single" w:sz="4" w:space="0" w:color="000000"/>
              <w:left w:val="single" w:sz="4" w:space="0" w:color="000000"/>
              <w:bottom w:val="single" w:sz="4" w:space="0" w:color="000000"/>
            </w:tcBorders>
            <w:vAlign w:val="center"/>
          </w:tcPr>
          <w:p w14:paraId="68449CE7" w14:textId="77777777" w:rsidR="00BE0D17" w:rsidRPr="0059402C" w:rsidRDefault="00BE0D17" w:rsidP="002A6BE4">
            <w:pPr>
              <w:spacing w:line="192" w:lineRule="atLeast"/>
              <w:jc w:val="center"/>
              <w:rPr>
                <w:rFonts w:ascii="Montserrat" w:hAnsi="Montserrat" w:cs="Arial"/>
                <w:bCs/>
                <w:sz w:val="16"/>
                <w:szCs w:val="16"/>
              </w:rPr>
            </w:pPr>
            <w:r w:rsidRPr="0059402C">
              <w:rPr>
                <w:rFonts w:ascii="Montserrat" w:hAnsi="Montserrat" w:cs="Arial"/>
                <w:bCs/>
                <w:sz w:val="16"/>
                <w:szCs w:val="16"/>
              </w:rPr>
              <w:t>Fallo</w:t>
            </w:r>
          </w:p>
        </w:tc>
        <w:tc>
          <w:tcPr>
            <w:tcW w:w="1559" w:type="dxa"/>
            <w:gridSpan w:val="2"/>
            <w:tcBorders>
              <w:top w:val="single" w:sz="4" w:space="0" w:color="000000"/>
              <w:left w:val="single" w:sz="4" w:space="0" w:color="000000"/>
              <w:bottom w:val="single" w:sz="4" w:space="0" w:color="000000"/>
            </w:tcBorders>
            <w:shd w:val="clear" w:color="auto" w:fill="auto"/>
            <w:vAlign w:val="center"/>
          </w:tcPr>
          <w:p w14:paraId="2B443059" w14:textId="76578E7E" w:rsidR="00BE0D17" w:rsidRPr="0059402C" w:rsidRDefault="000544C6" w:rsidP="000544C6">
            <w:pPr>
              <w:jc w:val="center"/>
              <w:rPr>
                <w:rFonts w:ascii="Montserrat" w:hAnsi="Montserrat" w:cs="Arial"/>
                <w:bCs/>
                <w:sz w:val="16"/>
                <w:szCs w:val="16"/>
              </w:rPr>
            </w:pPr>
            <w:r>
              <w:rPr>
                <w:rFonts w:ascii="Montserrat" w:hAnsi="Montserrat" w:cs="Arial"/>
                <w:bCs/>
                <w:sz w:val="16"/>
                <w:szCs w:val="16"/>
              </w:rPr>
              <w:t>08</w:t>
            </w:r>
            <w:r w:rsidR="00F25DE6" w:rsidRPr="0059402C">
              <w:rPr>
                <w:rFonts w:ascii="Montserrat" w:hAnsi="Montserrat" w:cs="Arial"/>
                <w:bCs/>
                <w:sz w:val="16"/>
                <w:szCs w:val="16"/>
              </w:rPr>
              <w:t>/</w:t>
            </w:r>
            <w:r>
              <w:rPr>
                <w:rFonts w:ascii="Montserrat" w:hAnsi="Montserrat" w:cs="Arial"/>
                <w:bCs/>
                <w:sz w:val="16"/>
                <w:szCs w:val="16"/>
              </w:rPr>
              <w:t>01</w:t>
            </w:r>
            <w:r w:rsidR="00F25DE6" w:rsidRPr="0059402C">
              <w:rPr>
                <w:rFonts w:ascii="Montserrat" w:hAnsi="Montserrat" w:cs="Arial"/>
                <w:bCs/>
                <w:sz w:val="16"/>
                <w:szCs w:val="16"/>
              </w:rPr>
              <w:t>/</w:t>
            </w:r>
            <w:r>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tcBorders>
            <w:shd w:val="clear" w:color="auto" w:fill="auto"/>
            <w:vAlign w:val="center"/>
          </w:tcPr>
          <w:p w14:paraId="71FF856B" w14:textId="30689316" w:rsidR="00BE0D17" w:rsidRPr="0059402C" w:rsidRDefault="000544C6" w:rsidP="002A6BE4">
            <w:pPr>
              <w:jc w:val="center"/>
              <w:rPr>
                <w:rFonts w:ascii="Montserrat" w:hAnsi="Montserrat" w:cs="Arial"/>
                <w:bCs/>
                <w:sz w:val="16"/>
                <w:szCs w:val="16"/>
              </w:rPr>
            </w:pPr>
            <w:r>
              <w:rPr>
                <w:rFonts w:ascii="Montserrat" w:hAnsi="Montserrat" w:cs="Arial"/>
                <w:bCs/>
                <w:sz w:val="16"/>
                <w:szCs w:val="16"/>
              </w:rPr>
              <w:t>13</w:t>
            </w:r>
            <w:r w:rsidR="00F25DE6" w:rsidRPr="0059402C">
              <w:rPr>
                <w:rFonts w:ascii="Montserrat" w:hAnsi="Montserrat" w:cs="Arial"/>
                <w:bCs/>
                <w:sz w:val="16"/>
                <w:szCs w:val="16"/>
              </w:rPr>
              <w:t>:00</w:t>
            </w:r>
          </w:p>
        </w:tc>
        <w:tc>
          <w:tcPr>
            <w:tcW w:w="4820" w:type="dxa"/>
            <w:vMerge/>
            <w:tcBorders>
              <w:left w:val="single" w:sz="4" w:space="0" w:color="000000"/>
              <w:bottom w:val="single" w:sz="4" w:space="0" w:color="000000"/>
              <w:right w:val="single" w:sz="4" w:space="0" w:color="000000"/>
            </w:tcBorders>
            <w:vAlign w:val="center"/>
          </w:tcPr>
          <w:p w14:paraId="72AE57D3" w14:textId="77777777" w:rsidR="00BE0D17" w:rsidRPr="0059402C" w:rsidRDefault="00BE0D17" w:rsidP="002A6BE4">
            <w:pPr>
              <w:snapToGrid w:val="0"/>
              <w:spacing w:line="192" w:lineRule="atLeast"/>
              <w:jc w:val="both"/>
              <w:rPr>
                <w:rFonts w:ascii="Montserrat" w:hAnsi="Montserrat" w:cs="Arial"/>
                <w:bCs/>
                <w:sz w:val="16"/>
                <w:szCs w:val="16"/>
              </w:rPr>
            </w:pPr>
          </w:p>
        </w:tc>
      </w:tr>
      <w:tr w:rsidR="00BE0D17" w:rsidRPr="0059402C" w14:paraId="35DA41B8" w14:textId="77777777" w:rsidTr="002A6BE4">
        <w:trPr>
          <w:trHeight w:val="20"/>
        </w:trPr>
        <w:tc>
          <w:tcPr>
            <w:tcW w:w="2553" w:type="dxa"/>
            <w:tcBorders>
              <w:top w:val="single" w:sz="4" w:space="0" w:color="000000"/>
              <w:left w:val="single" w:sz="4" w:space="0" w:color="000000"/>
              <w:bottom w:val="single" w:sz="4" w:space="0" w:color="auto"/>
            </w:tcBorders>
            <w:vAlign w:val="center"/>
          </w:tcPr>
          <w:p w14:paraId="4028C405" w14:textId="77777777" w:rsidR="00BE0D17" w:rsidRPr="0059402C" w:rsidRDefault="00BE0D17" w:rsidP="002A6BE4">
            <w:pPr>
              <w:snapToGrid w:val="0"/>
              <w:spacing w:line="192" w:lineRule="atLeast"/>
              <w:jc w:val="center"/>
              <w:rPr>
                <w:rFonts w:ascii="Montserrat" w:hAnsi="Montserrat" w:cs="Arial"/>
                <w:bCs/>
                <w:sz w:val="16"/>
                <w:szCs w:val="16"/>
              </w:rPr>
            </w:pPr>
          </w:p>
          <w:p w14:paraId="76F4B9A6" w14:textId="77777777" w:rsidR="00BE0D17" w:rsidRPr="0059402C" w:rsidRDefault="00BE0D17" w:rsidP="002A6BE4">
            <w:pPr>
              <w:spacing w:line="192" w:lineRule="atLeast"/>
              <w:jc w:val="center"/>
              <w:rPr>
                <w:rFonts w:ascii="Montserrat" w:hAnsi="Montserrat" w:cs="Arial"/>
                <w:bCs/>
                <w:sz w:val="16"/>
                <w:szCs w:val="16"/>
              </w:rPr>
            </w:pPr>
            <w:r w:rsidRPr="0059402C">
              <w:rPr>
                <w:rFonts w:ascii="Montserrat" w:hAnsi="Montserrat" w:cs="Arial"/>
                <w:bCs/>
                <w:sz w:val="16"/>
                <w:szCs w:val="16"/>
              </w:rPr>
              <w:t>Firma del contrato</w:t>
            </w:r>
          </w:p>
          <w:p w14:paraId="2582FA3C" w14:textId="77777777" w:rsidR="00BE0D17" w:rsidRPr="0059402C" w:rsidRDefault="00BE0D17" w:rsidP="002A6BE4">
            <w:pPr>
              <w:spacing w:line="192" w:lineRule="atLeast"/>
              <w:jc w:val="center"/>
              <w:rPr>
                <w:rFonts w:ascii="Montserrat" w:hAnsi="Montserrat" w:cs="Arial"/>
                <w:bCs/>
                <w:sz w:val="16"/>
                <w:szCs w:val="16"/>
              </w:rPr>
            </w:pPr>
          </w:p>
        </w:tc>
        <w:tc>
          <w:tcPr>
            <w:tcW w:w="1559" w:type="dxa"/>
            <w:gridSpan w:val="2"/>
            <w:tcBorders>
              <w:top w:val="single" w:sz="4" w:space="0" w:color="000000"/>
              <w:left w:val="single" w:sz="4" w:space="0" w:color="000000"/>
              <w:bottom w:val="single" w:sz="4" w:space="0" w:color="auto"/>
            </w:tcBorders>
            <w:shd w:val="clear" w:color="auto" w:fill="auto"/>
            <w:vAlign w:val="center"/>
          </w:tcPr>
          <w:p w14:paraId="2CC69D0D" w14:textId="1399D1A9" w:rsidR="00BE0D17" w:rsidRPr="0059402C" w:rsidRDefault="00BE0D17" w:rsidP="002A6BE4">
            <w:pPr>
              <w:jc w:val="center"/>
              <w:rPr>
                <w:rFonts w:ascii="Montserrat" w:hAnsi="Montserrat" w:cs="Arial"/>
                <w:bCs/>
                <w:sz w:val="16"/>
                <w:szCs w:val="16"/>
              </w:rPr>
            </w:pPr>
            <w:r w:rsidRPr="0059402C">
              <w:rPr>
                <w:rFonts w:ascii="Montserrat" w:hAnsi="Montserrat" w:cs="Arial"/>
                <w:bCs/>
                <w:sz w:val="16"/>
                <w:szCs w:val="16"/>
              </w:rPr>
              <w:t>A LOS 15 DIAS NATURALES POSTERIORES A LA NOTIFICACION DEL FA</w:t>
            </w:r>
            <w:r w:rsidR="005E05B1" w:rsidRPr="0059402C">
              <w:rPr>
                <w:rFonts w:ascii="Montserrat" w:hAnsi="Montserrat" w:cs="Arial"/>
                <w:bCs/>
                <w:sz w:val="16"/>
                <w:szCs w:val="16"/>
              </w:rPr>
              <w:t>L</w:t>
            </w:r>
            <w:r w:rsidRPr="0059402C">
              <w:rPr>
                <w:rFonts w:ascii="Montserrat" w:hAnsi="Montserrat" w:cs="Arial"/>
                <w:bCs/>
                <w:sz w:val="16"/>
                <w:szCs w:val="16"/>
              </w:rPr>
              <w:t>LO</w:t>
            </w:r>
          </w:p>
        </w:tc>
        <w:tc>
          <w:tcPr>
            <w:tcW w:w="1134" w:type="dxa"/>
            <w:tcBorders>
              <w:top w:val="single" w:sz="4" w:space="0" w:color="000000"/>
              <w:left w:val="single" w:sz="4" w:space="0" w:color="000000"/>
              <w:bottom w:val="single" w:sz="4" w:space="0" w:color="auto"/>
            </w:tcBorders>
            <w:vAlign w:val="center"/>
          </w:tcPr>
          <w:p w14:paraId="5A83B99D" w14:textId="77777777" w:rsidR="00BE0D17" w:rsidRPr="0059402C" w:rsidRDefault="00BE0D17" w:rsidP="002A6BE4">
            <w:pPr>
              <w:jc w:val="center"/>
              <w:rPr>
                <w:rFonts w:ascii="Montserrat" w:hAnsi="Montserrat" w:cs="Arial"/>
                <w:bCs/>
                <w:sz w:val="16"/>
                <w:szCs w:val="16"/>
              </w:rPr>
            </w:pPr>
            <w:r w:rsidRPr="0059402C">
              <w:rPr>
                <w:rFonts w:ascii="Montserrat" w:hAnsi="Montserrat" w:cs="Arial"/>
                <w:bCs/>
                <w:sz w:val="16"/>
                <w:szCs w:val="16"/>
              </w:rPr>
              <w:t>9:00 A 16:00HRS</w:t>
            </w:r>
          </w:p>
        </w:tc>
        <w:tc>
          <w:tcPr>
            <w:tcW w:w="4820" w:type="dxa"/>
            <w:tcBorders>
              <w:top w:val="single" w:sz="4" w:space="0" w:color="000000"/>
              <w:left w:val="single" w:sz="4" w:space="0" w:color="000000"/>
              <w:bottom w:val="single" w:sz="4" w:space="0" w:color="auto"/>
              <w:right w:val="single" w:sz="4" w:space="0" w:color="000000"/>
            </w:tcBorders>
            <w:vAlign w:val="center"/>
          </w:tcPr>
          <w:p w14:paraId="0A74973A" w14:textId="77777777" w:rsidR="00BE0D17" w:rsidRPr="0059402C" w:rsidRDefault="00BE0D17" w:rsidP="002A6BE4">
            <w:pPr>
              <w:snapToGrid w:val="0"/>
              <w:spacing w:line="192" w:lineRule="atLeast"/>
              <w:jc w:val="both"/>
              <w:rPr>
                <w:rFonts w:ascii="Montserrat" w:hAnsi="Montserrat" w:cs="Arial"/>
                <w:bCs/>
                <w:sz w:val="16"/>
                <w:szCs w:val="16"/>
              </w:rPr>
            </w:pPr>
            <w:r w:rsidRPr="0059402C">
              <w:rPr>
                <w:rFonts w:ascii="Montserrat" w:hAnsi="Montserrat" w:cs="Arial"/>
                <w:bCs/>
                <w:sz w:val="16"/>
                <w:szCs w:val="16"/>
              </w:rPr>
              <w:t>Oficina de Contratos de la Coordinación de Abastecimiento y Equipamiento, sita en Calle Arboledas No. 115 lote 54 y 55, Zona Industrial La Paz, C.P. 42080, Pachuca de Soto, Hgo.</w:t>
            </w:r>
          </w:p>
        </w:tc>
      </w:tr>
      <w:tr w:rsidR="00BE0D17" w:rsidRPr="0059402C" w14:paraId="6288CCA0" w14:textId="77777777" w:rsidTr="002A6BE4">
        <w:trPr>
          <w:trHeight w:val="20"/>
        </w:trPr>
        <w:tc>
          <w:tcPr>
            <w:tcW w:w="10066"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11180BC9" w14:textId="77777777" w:rsidR="00BE0D17" w:rsidRPr="0059402C" w:rsidRDefault="00BE0D17" w:rsidP="002A6BE4">
            <w:pPr>
              <w:snapToGrid w:val="0"/>
              <w:spacing w:line="192" w:lineRule="atLeast"/>
              <w:jc w:val="both"/>
              <w:rPr>
                <w:rFonts w:ascii="Montserrat" w:hAnsi="Montserrat" w:cs="Arial"/>
                <w:bCs/>
                <w:sz w:val="16"/>
                <w:szCs w:val="16"/>
              </w:rPr>
            </w:pPr>
          </w:p>
        </w:tc>
      </w:tr>
      <w:tr w:rsidR="00BE0D17" w:rsidRPr="0059402C" w14:paraId="6FD12DE6" w14:textId="77777777" w:rsidTr="002A6BE4">
        <w:trPr>
          <w:trHeight w:val="20"/>
        </w:trPr>
        <w:tc>
          <w:tcPr>
            <w:tcW w:w="2953" w:type="dxa"/>
            <w:gridSpan w:val="2"/>
            <w:tcBorders>
              <w:top w:val="single" w:sz="4" w:space="0" w:color="auto"/>
              <w:left w:val="single" w:sz="4" w:space="0" w:color="000000"/>
              <w:bottom w:val="single" w:sz="4" w:space="0" w:color="000000"/>
            </w:tcBorders>
            <w:vAlign w:val="center"/>
          </w:tcPr>
          <w:p w14:paraId="351EEF37" w14:textId="77777777" w:rsidR="00BE0D17" w:rsidRPr="0059402C" w:rsidRDefault="00BE0D17" w:rsidP="002A6BE4">
            <w:pPr>
              <w:spacing w:line="192" w:lineRule="atLeast"/>
              <w:rPr>
                <w:rFonts w:ascii="Montserrat" w:hAnsi="Montserrat" w:cs="Arial"/>
                <w:bCs/>
                <w:sz w:val="16"/>
                <w:szCs w:val="16"/>
              </w:rPr>
            </w:pPr>
            <w:r w:rsidRPr="0059402C">
              <w:rPr>
                <w:rFonts w:ascii="Montserrat" w:hAnsi="Montserrat" w:cs="Arial"/>
                <w:bCs/>
                <w:sz w:val="16"/>
                <w:szCs w:val="16"/>
              </w:rPr>
              <w:t>Reducción de Plazo</w:t>
            </w:r>
          </w:p>
        </w:tc>
        <w:tc>
          <w:tcPr>
            <w:tcW w:w="7113"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7ECBE9B1" w14:textId="3983B50B" w:rsidR="00BE0D17" w:rsidRPr="0059402C" w:rsidRDefault="000544C6" w:rsidP="002A6BE4">
            <w:pPr>
              <w:spacing w:line="192" w:lineRule="atLeast"/>
              <w:rPr>
                <w:rFonts w:ascii="Montserrat" w:hAnsi="Montserrat" w:cs="Arial"/>
                <w:bCs/>
                <w:sz w:val="16"/>
                <w:szCs w:val="16"/>
              </w:rPr>
            </w:pPr>
            <w:r>
              <w:rPr>
                <w:rFonts w:ascii="Montserrat" w:hAnsi="Montserrat" w:cs="Arial"/>
                <w:bCs/>
                <w:sz w:val="16"/>
                <w:szCs w:val="16"/>
              </w:rPr>
              <w:t>Si</w:t>
            </w:r>
          </w:p>
        </w:tc>
      </w:tr>
      <w:tr w:rsidR="00BE0D17" w:rsidRPr="0059402C" w14:paraId="2E662D5F" w14:textId="77777777" w:rsidTr="002A6BE4">
        <w:trPr>
          <w:trHeight w:val="20"/>
        </w:trPr>
        <w:tc>
          <w:tcPr>
            <w:tcW w:w="2953" w:type="dxa"/>
            <w:gridSpan w:val="2"/>
            <w:tcBorders>
              <w:top w:val="single" w:sz="4" w:space="0" w:color="000000"/>
              <w:left w:val="single" w:sz="4" w:space="0" w:color="000000"/>
              <w:bottom w:val="single" w:sz="4" w:space="0" w:color="000000"/>
            </w:tcBorders>
            <w:vAlign w:val="center"/>
          </w:tcPr>
          <w:p w14:paraId="46DAC179" w14:textId="77777777" w:rsidR="00BE0D17" w:rsidRPr="0059402C" w:rsidRDefault="00BE0D17" w:rsidP="002A6BE4">
            <w:pPr>
              <w:spacing w:line="192" w:lineRule="atLeast"/>
              <w:rPr>
                <w:rFonts w:ascii="Montserrat" w:hAnsi="Montserrat" w:cs="Arial"/>
                <w:bCs/>
                <w:sz w:val="16"/>
                <w:szCs w:val="16"/>
              </w:rPr>
            </w:pPr>
            <w:r w:rsidRPr="0059402C">
              <w:rPr>
                <w:rFonts w:ascii="Montserrat" w:hAnsi="Montserrat" w:cs="Arial"/>
                <w:bCs/>
                <w:sz w:val="16"/>
                <w:szCs w:val="16"/>
              </w:rPr>
              <w:t>Medio de Licitación</w:t>
            </w:r>
          </w:p>
        </w:tc>
        <w:tc>
          <w:tcPr>
            <w:tcW w:w="7113" w:type="dxa"/>
            <w:gridSpan w:val="3"/>
            <w:tcBorders>
              <w:top w:val="single" w:sz="4" w:space="0" w:color="000000"/>
              <w:left w:val="single" w:sz="4" w:space="0" w:color="000000"/>
              <w:bottom w:val="single" w:sz="4" w:space="0" w:color="000000"/>
              <w:right w:val="single" w:sz="4" w:space="0" w:color="000000"/>
            </w:tcBorders>
            <w:vAlign w:val="center"/>
          </w:tcPr>
          <w:p w14:paraId="513D0E9B" w14:textId="77777777" w:rsidR="00BE0D17" w:rsidRPr="0059402C" w:rsidRDefault="00BE0D17" w:rsidP="002A6BE4">
            <w:pPr>
              <w:spacing w:line="192" w:lineRule="atLeast"/>
              <w:rPr>
                <w:rFonts w:ascii="Montserrat" w:hAnsi="Montserrat" w:cs="Arial"/>
                <w:bCs/>
                <w:sz w:val="16"/>
                <w:szCs w:val="16"/>
              </w:rPr>
            </w:pPr>
            <w:r w:rsidRPr="0059402C">
              <w:rPr>
                <w:rFonts w:ascii="Montserrat" w:hAnsi="Montserrat" w:cs="Arial"/>
                <w:bCs/>
                <w:sz w:val="16"/>
                <w:szCs w:val="16"/>
              </w:rPr>
              <w:t>Electrónica (Artículo 26 Bis, fracción II, de la LAASSP) no se reciben proposiciones a través de servicio postal o mensajería.</w:t>
            </w:r>
          </w:p>
        </w:tc>
      </w:tr>
      <w:tr w:rsidR="00BE0D17" w:rsidRPr="0059402C" w14:paraId="223D3710" w14:textId="77777777" w:rsidTr="002A6BE4">
        <w:trPr>
          <w:trHeight w:val="20"/>
        </w:trPr>
        <w:tc>
          <w:tcPr>
            <w:tcW w:w="2953" w:type="dxa"/>
            <w:gridSpan w:val="2"/>
            <w:tcBorders>
              <w:left w:val="single" w:sz="4" w:space="0" w:color="000000"/>
              <w:bottom w:val="single" w:sz="4" w:space="0" w:color="auto"/>
            </w:tcBorders>
            <w:vAlign w:val="center"/>
          </w:tcPr>
          <w:p w14:paraId="20E75FEB" w14:textId="77777777" w:rsidR="00BE0D17" w:rsidRPr="0059402C" w:rsidRDefault="00BE0D17" w:rsidP="002A6BE4">
            <w:pPr>
              <w:snapToGrid w:val="0"/>
              <w:spacing w:line="192" w:lineRule="atLeast"/>
              <w:rPr>
                <w:rFonts w:ascii="Montserrat" w:hAnsi="Montserrat" w:cs="Arial"/>
                <w:bCs/>
                <w:sz w:val="16"/>
                <w:szCs w:val="16"/>
              </w:rPr>
            </w:pPr>
            <w:r w:rsidRPr="0059402C">
              <w:rPr>
                <w:rFonts w:ascii="Montserrat" w:hAnsi="Montserrat" w:cs="Arial"/>
                <w:bCs/>
                <w:sz w:val="16"/>
                <w:szCs w:val="16"/>
              </w:rPr>
              <w:t xml:space="preserve">Carácter de la Licitación </w:t>
            </w:r>
          </w:p>
        </w:tc>
        <w:tc>
          <w:tcPr>
            <w:tcW w:w="7113" w:type="dxa"/>
            <w:gridSpan w:val="3"/>
            <w:tcBorders>
              <w:left w:val="single" w:sz="4" w:space="0" w:color="000000"/>
              <w:bottom w:val="single" w:sz="4" w:space="0" w:color="auto"/>
              <w:right w:val="single" w:sz="4" w:space="0" w:color="000000"/>
            </w:tcBorders>
            <w:vAlign w:val="center"/>
          </w:tcPr>
          <w:p w14:paraId="67577C02" w14:textId="77777777" w:rsidR="00BE0D17" w:rsidRPr="0059402C" w:rsidRDefault="00BE0D17" w:rsidP="002A6BE4">
            <w:pPr>
              <w:snapToGrid w:val="0"/>
              <w:spacing w:line="192" w:lineRule="atLeast"/>
              <w:jc w:val="both"/>
              <w:rPr>
                <w:rFonts w:ascii="Montserrat" w:hAnsi="Montserrat" w:cs="Arial"/>
                <w:bCs/>
                <w:sz w:val="16"/>
                <w:szCs w:val="16"/>
              </w:rPr>
            </w:pPr>
            <w:r w:rsidRPr="0059402C">
              <w:rPr>
                <w:rFonts w:ascii="Montserrat" w:hAnsi="Montserrat" w:cs="Arial"/>
                <w:bCs/>
                <w:sz w:val="16"/>
                <w:szCs w:val="16"/>
              </w:rPr>
              <w:t>Nacional (Artículo 28, fracción I, de la LAASSP)</w:t>
            </w:r>
          </w:p>
        </w:tc>
      </w:tr>
    </w:tbl>
    <w:p w14:paraId="21762E97" w14:textId="77777777" w:rsidR="00BE0D17" w:rsidRPr="0059402C" w:rsidRDefault="00BE0D17" w:rsidP="00BE0D17">
      <w:pPr>
        <w:spacing w:line="192" w:lineRule="exact"/>
        <w:rPr>
          <w:rFonts w:ascii="Montserrat" w:hAnsi="Montserrat" w:cs="Arial"/>
          <w:bCs/>
          <w:sz w:val="18"/>
          <w:szCs w:val="16"/>
        </w:rPr>
      </w:pPr>
    </w:p>
    <w:p w14:paraId="4DE61F29" w14:textId="77777777" w:rsidR="00BE0D17" w:rsidRPr="0059402C" w:rsidRDefault="00BE0D17" w:rsidP="00BE0D17">
      <w:pPr>
        <w:tabs>
          <w:tab w:val="num" w:pos="567"/>
        </w:tabs>
        <w:rPr>
          <w:rFonts w:ascii="Montserrat" w:hAnsi="Montserrat" w:cs="Arial"/>
          <w:b/>
          <w:bCs/>
          <w:sz w:val="18"/>
          <w:szCs w:val="16"/>
        </w:rPr>
      </w:pPr>
      <w:r w:rsidRPr="0059402C">
        <w:rPr>
          <w:rFonts w:ascii="Montserrat" w:hAnsi="Montserrat" w:cs="Arial"/>
          <w:b/>
          <w:bCs/>
          <w:sz w:val="18"/>
          <w:szCs w:val="16"/>
        </w:rPr>
        <w:t>4. JUNTA DE ACLARACIONES.</w:t>
      </w:r>
    </w:p>
    <w:p w14:paraId="10464C9A" w14:textId="77777777" w:rsidR="00BE0D17" w:rsidRPr="0059402C" w:rsidRDefault="00BE0D17" w:rsidP="00BE0D17">
      <w:pPr>
        <w:spacing w:line="192" w:lineRule="exact"/>
        <w:rPr>
          <w:rFonts w:ascii="Montserrat" w:hAnsi="Montserrat" w:cs="Arial"/>
          <w:sz w:val="18"/>
          <w:szCs w:val="16"/>
        </w:rPr>
      </w:pPr>
    </w:p>
    <w:p w14:paraId="6E62F9DF"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t>Con fundamento en los artículos 33, 33 Bis de la LAASSP, 45 y 46 de su Reglamento, se desarrollará el evento de Junta de Aclaraciones.</w:t>
      </w:r>
    </w:p>
    <w:p w14:paraId="6618E229" w14:textId="77777777" w:rsidR="001817BA" w:rsidRPr="0059402C" w:rsidRDefault="001817BA" w:rsidP="001817BA">
      <w:pPr>
        <w:pStyle w:val="Subttulo"/>
        <w:jc w:val="left"/>
        <w:rPr>
          <w:rStyle w:val="Textoennegrita"/>
          <w:rFonts w:ascii="Montserrat" w:hAnsi="Montserrat" w:cs="Arial"/>
          <w:bCs w:val="0"/>
          <w:i/>
          <w:sz w:val="18"/>
          <w:szCs w:val="18"/>
          <w:lang w:val="es-MX"/>
        </w:rPr>
      </w:pPr>
    </w:p>
    <w:p w14:paraId="63A92C5D" w14:textId="77777777" w:rsidR="001817BA" w:rsidRPr="0059402C" w:rsidRDefault="001817BA" w:rsidP="001817BA">
      <w:pPr>
        <w:pStyle w:val="Textonormal"/>
        <w:rPr>
          <w:rFonts w:ascii="Montserrat" w:hAnsi="Montserrat" w:cs="Arial"/>
          <w:sz w:val="18"/>
          <w:szCs w:val="18"/>
          <w:lang w:val="es-ES_tradnl"/>
        </w:rPr>
      </w:pPr>
      <w:r w:rsidRPr="0059402C">
        <w:rPr>
          <w:rFonts w:ascii="Montserrat" w:hAnsi="Montserrat" w:cs="Arial"/>
          <w:sz w:val="18"/>
          <w:szCs w:val="18"/>
          <w:lang w:val="es-ES_tradnl"/>
        </w:rPr>
        <w:t xml:space="preserve">Aquellos interesados que pretendan solicitar aclaraciones a los aspectos contenidos en la Convocatoria, deberán de requisitar dentro del sistema CompraNet el manifiesto de </w:t>
      </w:r>
      <w:r w:rsidRPr="0059402C">
        <w:rPr>
          <w:rFonts w:ascii="Montserrat" w:hAnsi="Montserrat" w:cs="Arial"/>
          <w:sz w:val="18"/>
          <w:szCs w:val="18"/>
          <w:u w:val="single"/>
          <w:lang w:val="es-ES_tradnl"/>
        </w:rPr>
        <w:t>interés en participar en la presente licitación</w:t>
      </w:r>
      <w:r w:rsidRPr="0059402C">
        <w:rPr>
          <w:rFonts w:ascii="Montserrat" w:hAnsi="Montserrat" w:cs="Arial"/>
          <w:sz w:val="18"/>
          <w:szCs w:val="18"/>
          <w:lang w:val="es-ES_tradnl"/>
        </w:rPr>
        <w:t>, por si o en representación de un tercero, el cual deberá ser firmado de forma electrónica con la FIEL.</w:t>
      </w:r>
    </w:p>
    <w:p w14:paraId="6C17D415" w14:textId="77777777" w:rsidR="001817BA" w:rsidRPr="0059402C" w:rsidRDefault="001817BA" w:rsidP="001817BA">
      <w:pPr>
        <w:tabs>
          <w:tab w:val="left" w:pos="851"/>
        </w:tabs>
        <w:jc w:val="both"/>
        <w:rPr>
          <w:rFonts w:ascii="Montserrat" w:hAnsi="Montserrat" w:cs="Arial"/>
          <w:b/>
          <w:i/>
          <w:sz w:val="18"/>
          <w:szCs w:val="18"/>
          <w:u w:val="single"/>
        </w:rPr>
      </w:pPr>
      <w:r w:rsidRPr="0059402C">
        <w:rPr>
          <w:rFonts w:ascii="Montserrat" w:hAnsi="Montserrat" w:cs="Arial"/>
          <w:b/>
          <w:i/>
          <w:sz w:val="18"/>
          <w:szCs w:val="18"/>
        </w:rPr>
        <w:t xml:space="preserve">NOTA: </w:t>
      </w:r>
      <w:r w:rsidRPr="0059402C">
        <w:rPr>
          <w:rFonts w:ascii="Montserrat" w:hAnsi="Montserrat" w:cs="Arial"/>
          <w:b/>
          <w:i/>
          <w:sz w:val="18"/>
          <w:szCs w:val="18"/>
          <w:u w:val="single"/>
        </w:rPr>
        <w:t>En el caso de presentación de proposiciones conjuntas, cualquiera de los integrantes de la agrupación  podrá requisitar a través del sistema CompraNet, el apartado del manifiesto donde muestra su interés en participar en la Junta de Aclaraciones y en el procedimiento de contratación</w:t>
      </w:r>
    </w:p>
    <w:p w14:paraId="693023D6" w14:textId="77777777" w:rsidR="001817BA" w:rsidRPr="0059402C" w:rsidRDefault="001817BA" w:rsidP="001817BA">
      <w:pPr>
        <w:tabs>
          <w:tab w:val="left" w:pos="851"/>
        </w:tabs>
        <w:jc w:val="both"/>
        <w:rPr>
          <w:rFonts w:ascii="Montserrat" w:hAnsi="Montserrat" w:cs="Arial"/>
          <w:sz w:val="18"/>
          <w:szCs w:val="18"/>
        </w:rPr>
      </w:pPr>
    </w:p>
    <w:p w14:paraId="76DBAC78"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t xml:space="preserve">a) Cuando el registro en el sistema CompraNet se presente fuera del plazo previsto en el artículo 33 Bis de la LAASSP y o al inicio de dicho acto, el licitante sólo tendrá derecho a formular preguntas sobre las respuestas que dé la Convocante en la mencionada Junta de Aclaraciones. </w:t>
      </w:r>
    </w:p>
    <w:p w14:paraId="64746EBA" w14:textId="77777777" w:rsidR="001817BA" w:rsidRPr="0059402C" w:rsidRDefault="001817BA" w:rsidP="001817BA">
      <w:pPr>
        <w:jc w:val="both"/>
        <w:rPr>
          <w:rFonts w:ascii="Montserrat" w:hAnsi="Montserrat" w:cs="Arial"/>
          <w:sz w:val="18"/>
          <w:szCs w:val="18"/>
        </w:rPr>
      </w:pPr>
    </w:p>
    <w:p w14:paraId="61C8CE94"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t>b) Los licitantes deberán capturar en el sistema CompraNet las solicitudes de aclaración utilizando para tal caso el formato de solicitud de aclaraciones que genera el sistema CompraNet, las cuales deberá estar debidamente vinculadas y versarán exclusivamente sobre el contenido de esta Convocatoria y sus respectivos anexos, a más tardar veinticuatro horas antes de la fecha y hora en que se realice la Junta de Aclaraciones, llenando en el mismo sistema las solicitudes ya que no podrán adjuntar documentos anexos al sistema, y al concluir deberán de firmar con la firma FIEL.</w:t>
      </w:r>
    </w:p>
    <w:p w14:paraId="6FA9EB04" w14:textId="77777777" w:rsidR="001817BA" w:rsidRPr="0059402C" w:rsidRDefault="001817BA" w:rsidP="001817BA">
      <w:pPr>
        <w:jc w:val="both"/>
        <w:rPr>
          <w:rFonts w:ascii="Montserrat" w:hAnsi="Montserrat" w:cs="Arial"/>
          <w:sz w:val="18"/>
          <w:szCs w:val="18"/>
        </w:rPr>
      </w:pPr>
    </w:p>
    <w:p w14:paraId="64A9DDD4"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lastRenderedPageBreak/>
        <w:t>c) La convocante procederá a enviar a través del sistema CompraNet las contestaciones a las solicitudes de aclaración recibidas, a partir de la hora y fechas señaladas en la Convocatoria para la celebración de la Junta de Aclaraciones, conforme a lo previsto en el Reglamento de la LAASSP.</w:t>
      </w:r>
    </w:p>
    <w:p w14:paraId="63B00513" w14:textId="77777777" w:rsidR="001817BA" w:rsidRPr="0059402C" w:rsidRDefault="001817BA" w:rsidP="001817BA">
      <w:pPr>
        <w:jc w:val="both"/>
        <w:rPr>
          <w:rFonts w:ascii="Montserrat" w:hAnsi="Montserrat" w:cs="Arial"/>
          <w:sz w:val="18"/>
          <w:szCs w:val="18"/>
        </w:rPr>
      </w:pPr>
    </w:p>
    <w:p w14:paraId="72BF9BCA"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t>d) Cuando en razón del número de solicitudes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3BC8982F" w14:textId="77777777" w:rsidR="001817BA" w:rsidRPr="0059402C" w:rsidRDefault="001817BA" w:rsidP="001817BA">
      <w:pPr>
        <w:jc w:val="both"/>
        <w:rPr>
          <w:rFonts w:ascii="Montserrat" w:hAnsi="Montserrat" w:cs="Arial"/>
          <w:sz w:val="18"/>
          <w:szCs w:val="18"/>
        </w:rPr>
      </w:pPr>
    </w:p>
    <w:p w14:paraId="19830A09"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t>e) 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5324AF45" w14:textId="77777777" w:rsidR="001817BA" w:rsidRPr="0059402C" w:rsidRDefault="001817BA" w:rsidP="001817BA">
      <w:pPr>
        <w:jc w:val="both"/>
        <w:rPr>
          <w:rFonts w:ascii="Montserrat" w:hAnsi="Montserrat" w:cs="Arial"/>
          <w:sz w:val="18"/>
          <w:szCs w:val="18"/>
        </w:rPr>
      </w:pPr>
    </w:p>
    <w:p w14:paraId="4164C627"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t>f) Las solicitudes de aclaración que sean capturadas en el sistema CompraNet con posterioridad al plazo antes previsto, no serán contestadas por resultar extemporáneas. Las solicitudes de aclaraciones que no cumplan con los requisitos señalados, podrán ser desechadas por la Convocante.</w:t>
      </w:r>
    </w:p>
    <w:p w14:paraId="5212A913" w14:textId="77777777" w:rsidR="001817BA" w:rsidRPr="0059402C" w:rsidRDefault="001817BA" w:rsidP="001817BA">
      <w:pPr>
        <w:pStyle w:val="Prrafodelista"/>
        <w:rPr>
          <w:rFonts w:ascii="Montserrat" w:hAnsi="Montserrat" w:cs="Arial"/>
          <w:sz w:val="18"/>
          <w:szCs w:val="18"/>
          <w:lang w:val="es-ES_tradnl"/>
        </w:rPr>
      </w:pPr>
    </w:p>
    <w:p w14:paraId="30ED0EC0" w14:textId="77777777" w:rsidR="001817BA" w:rsidRPr="0059402C" w:rsidRDefault="001817BA" w:rsidP="001817BA">
      <w:pPr>
        <w:jc w:val="both"/>
        <w:rPr>
          <w:rFonts w:ascii="Montserrat" w:hAnsi="Montserrat" w:cs="Arial"/>
          <w:sz w:val="18"/>
          <w:szCs w:val="18"/>
        </w:rPr>
      </w:pPr>
      <w:r w:rsidRPr="0059402C">
        <w:rPr>
          <w:rFonts w:ascii="Montserrat" w:hAnsi="Montserrat" w:cs="Arial"/>
          <w:sz w:val="18"/>
          <w:szCs w:val="18"/>
        </w:rPr>
        <w:t>h) Cualquier modificación a la Convocatoria, incluyendo las que resulten de la o las Juntas de Aclaraciones, formará parte de la Convocatoria y deberá ser considerada por los licitantes en la elaboración de su proposición.</w:t>
      </w:r>
    </w:p>
    <w:p w14:paraId="22438724" w14:textId="77777777" w:rsidR="001817BA" w:rsidRPr="0059402C" w:rsidRDefault="001817BA" w:rsidP="00BE0D17">
      <w:pPr>
        <w:pStyle w:val="Texto0"/>
        <w:spacing w:after="40" w:line="240" w:lineRule="auto"/>
        <w:ind w:firstLine="0"/>
        <w:rPr>
          <w:rFonts w:ascii="Montserrat" w:hAnsi="Montserrat" w:cs="Arial"/>
          <w:szCs w:val="16"/>
          <w:lang w:val="es-ES_tradnl"/>
        </w:rPr>
      </w:pPr>
    </w:p>
    <w:p w14:paraId="5AAEFA1E" w14:textId="77777777" w:rsidR="00BE0D17" w:rsidRPr="0059402C" w:rsidRDefault="00BE0D17" w:rsidP="00BE0D17">
      <w:pPr>
        <w:tabs>
          <w:tab w:val="left" w:pos="426"/>
        </w:tabs>
        <w:jc w:val="both"/>
        <w:rPr>
          <w:rFonts w:ascii="Montserrat" w:hAnsi="Montserrat" w:cs="Arial"/>
          <w:b/>
          <w:bCs/>
          <w:sz w:val="18"/>
          <w:szCs w:val="16"/>
        </w:rPr>
      </w:pPr>
      <w:r w:rsidRPr="0059402C">
        <w:rPr>
          <w:rFonts w:ascii="Montserrat" w:hAnsi="Montserrat" w:cs="Arial"/>
          <w:b/>
          <w:bCs/>
          <w:sz w:val="18"/>
          <w:szCs w:val="16"/>
        </w:rPr>
        <w:t>5.</w:t>
      </w:r>
      <w:r w:rsidRPr="0059402C">
        <w:rPr>
          <w:rFonts w:ascii="Montserrat" w:hAnsi="Montserrat" w:cs="Arial"/>
          <w:b/>
          <w:bCs/>
          <w:sz w:val="18"/>
          <w:szCs w:val="16"/>
        </w:rPr>
        <w:tab/>
        <w:t>PRESENTACIÓN Y APERTURA DE PROPOSICIONES.</w:t>
      </w:r>
    </w:p>
    <w:p w14:paraId="05BE49D6" w14:textId="77777777" w:rsidR="00BE0D17" w:rsidRPr="0059402C" w:rsidRDefault="00BE0D17" w:rsidP="00BE0D17">
      <w:pPr>
        <w:tabs>
          <w:tab w:val="left" w:pos="10294"/>
        </w:tabs>
        <w:ind w:left="426" w:hanging="426"/>
        <w:jc w:val="both"/>
        <w:rPr>
          <w:rFonts w:ascii="Montserrat" w:hAnsi="Montserrat" w:cs="Arial"/>
          <w:bCs/>
          <w:sz w:val="18"/>
          <w:szCs w:val="16"/>
        </w:rPr>
      </w:pPr>
    </w:p>
    <w:p w14:paraId="702350A9"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la Función Pública, debiendo observar lo dispuesto en dicho Acuerdo para efectos del acceso y uso de CompraNet.</w:t>
      </w:r>
    </w:p>
    <w:p w14:paraId="0268D23E" w14:textId="77777777" w:rsidR="006F5C3D" w:rsidRPr="0059402C" w:rsidRDefault="006F5C3D" w:rsidP="00BE0D17">
      <w:pPr>
        <w:tabs>
          <w:tab w:val="left" w:pos="10294"/>
        </w:tabs>
        <w:jc w:val="both"/>
        <w:rPr>
          <w:rFonts w:ascii="Montserrat" w:hAnsi="Montserrat" w:cs="Arial"/>
          <w:sz w:val="18"/>
          <w:szCs w:val="16"/>
        </w:rPr>
      </w:pPr>
    </w:p>
    <w:p w14:paraId="016CD323" w14:textId="77777777" w:rsidR="006F5C3D" w:rsidRPr="0059402C" w:rsidRDefault="006F5C3D" w:rsidP="006F5C3D">
      <w:pPr>
        <w:tabs>
          <w:tab w:val="left" w:pos="10294"/>
        </w:tabs>
        <w:jc w:val="both"/>
        <w:rPr>
          <w:rFonts w:ascii="Montserrat" w:hAnsi="Montserrat" w:cs="Arial"/>
          <w:sz w:val="18"/>
          <w:szCs w:val="18"/>
        </w:rPr>
      </w:pPr>
      <w:r w:rsidRPr="0059402C">
        <w:rPr>
          <w:rFonts w:ascii="Montserrat" w:hAnsi="Montserrat" w:cs="Arial"/>
          <w:sz w:val="18"/>
          <w:szCs w:val="18"/>
        </w:rPr>
        <w:t xml:space="preserve">Para poder participar en la presente licitación, será necesario manifestar su interés de participar en la misma en la página de CompraNet a más tardar una hora antes de la hora establecida para llevar a cabo el acto de Presentación y Apertura de Proposiciones la siguiente dirección: </w:t>
      </w:r>
      <w:hyperlink r:id="rId13" w:history="1">
        <w:r w:rsidRPr="0059402C">
          <w:rPr>
            <w:rStyle w:val="Hipervnculo"/>
            <w:rFonts w:ascii="Montserrat" w:hAnsi="Montserrat" w:cs="Arial"/>
            <w:sz w:val="18"/>
            <w:szCs w:val="18"/>
          </w:rPr>
          <w:t>https://upcp-compranet.hacienda.gob.mx/</w:t>
        </w:r>
      </w:hyperlink>
      <w:r w:rsidRPr="0059402C">
        <w:rPr>
          <w:rFonts w:ascii="Montserrat" w:hAnsi="Montserrat" w:cs="Arial"/>
          <w:sz w:val="18"/>
          <w:szCs w:val="18"/>
        </w:rPr>
        <w:t xml:space="preserve"> </w:t>
      </w:r>
    </w:p>
    <w:p w14:paraId="46EC93F2" w14:textId="77777777" w:rsidR="006F5C3D" w:rsidRPr="0059402C" w:rsidRDefault="006F5C3D" w:rsidP="006F5C3D">
      <w:pPr>
        <w:tabs>
          <w:tab w:val="left" w:pos="10294"/>
        </w:tabs>
        <w:jc w:val="both"/>
        <w:rPr>
          <w:rFonts w:ascii="Montserrat" w:hAnsi="Montserrat" w:cs="Arial"/>
          <w:sz w:val="18"/>
          <w:szCs w:val="18"/>
        </w:rPr>
      </w:pPr>
    </w:p>
    <w:p w14:paraId="7CF48786" w14:textId="77777777" w:rsidR="006F5C3D" w:rsidRPr="0059402C" w:rsidRDefault="006F5C3D" w:rsidP="006F5C3D">
      <w:pPr>
        <w:tabs>
          <w:tab w:val="left" w:pos="10294"/>
        </w:tabs>
        <w:jc w:val="both"/>
        <w:rPr>
          <w:rFonts w:ascii="Montserrat" w:hAnsi="Montserrat" w:cs="Arial"/>
          <w:sz w:val="18"/>
          <w:szCs w:val="18"/>
        </w:rPr>
      </w:pPr>
      <w:r w:rsidRPr="0059402C">
        <w:rPr>
          <w:rFonts w:ascii="Montserrat" w:hAnsi="Montserrat" w:cs="Arial"/>
          <w:sz w:val="18"/>
          <w:szCs w:val="18"/>
        </w:rPr>
        <w:t xml:space="preserve">Instrucciones para elaborar y remitir la proposición por CompraNet: Para el envío de las proposiciones, que contienen la propuesta técnica y económica, así como los documentos legales y administrativos requeridos por la convocante en esta convocatoria, el licitante deberá utilizar exclusivamente CompraNet.  </w:t>
      </w:r>
    </w:p>
    <w:p w14:paraId="4C001877" w14:textId="77777777" w:rsidR="006F5C3D" w:rsidRPr="0059402C" w:rsidRDefault="006F5C3D" w:rsidP="006F5C3D">
      <w:pPr>
        <w:tabs>
          <w:tab w:val="left" w:pos="10294"/>
        </w:tabs>
        <w:jc w:val="both"/>
        <w:rPr>
          <w:rFonts w:ascii="Montserrat" w:hAnsi="Montserrat" w:cs="Arial"/>
          <w:sz w:val="18"/>
          <w:szCs w:val="18"/>
        </w:rPr>
      </w:pPr>
    </w:p>
    <w:p w14:paraId="3AB75F94" w14:textId="01D244E0" w:rsidR="006F5C3D" w:rsidRPr="0059402C" w:rsidRDefault="006F5C3D" w:rsidP="006F5C3D">
      <w:pPr>
        <w:tabs>
          <w:tab w:val="left" w:pos="10294"/>
        </w:tabs>
        <w:jc w:val="both"/>
        <w:rPr>
          <w:rFonts w:ascii="Montserrat" w:hAnsi="Montserrat" w:cs="Arial"/>
          <w:sz w:val="18"/>
          <w:szCs w:val="18"/>
        </w:rPr>
      </w:pPr>
      <w:r w:rsidRPr="0059402C">
        <w:rPr>
          <w:rFonts w:ascii="Montserrat" w:hAnsi="Montserrat" w:cs="Arial"/>
          <w:sz w:val="18"/>
          <w:szCs w:val="18"/>
        </w:rPr>
        <w:t>Las propuestas técnica y económica deberán elaborarse conforme a lo señalado en los numerales correspondientes de la presente Convocatoria. Los documentos que integren la proposición conforme a lo señalado en los numerales anteriores, a elección del licitante deberán enviarse de forma legible en los formatos permitidos en el sistema CompraNet. En caso de comprimir archivos deberá ajustarse a los parámetros técnicos que en su caso permita el sistema Com</w:t>
      </w:r>
      <w:r w:rsidR="00F25DE6" w:rsidRPr="0059402C">
        <w:rPr>
          <w:rFonts w:ascii="Montserrat" w:hAnsi="Montserrat" w:cs="Arial"/>
          <w:sz w:val="18"/>
          <w:szCs w:val="18"/>
        </w:rPr>
        <w:t>p</w:t>
      </w:r>
      <w:r w:rsidRPr="0059402C">
        <w:rPr>
          <w:rFonts w:ascii="Montserrat" w:hAnsi="Montserrat" w:cs="Arial"/>
          <w:sz w:val="18"/>
          <w:szCs w:val="18"/>
        </w:rPr>
        <w:t xml:space="preserve">raNet.  </w:t>
      </w:r>
    </w:p>
    <w:p w14:paraId="27DA7C25" w14:textId="77777777" w:rsidR="006F5C3D" w:rsidRPr="0059402C" w:rsidRDefault="006F5C3D" w:rsidP="006F5C3D">
      <w:pPr>
        <w:tabs>
          <w:tab w:val="left" w:pos="10294"/>
        </w:tabs>
        <w:jc w:val="both"/>
        <w:rPr>
          <w:rFonts w:ascii="Montserrat" w:hAnsi="Montserrat" w:cs="Arial"/>
          <w:sz w:val="18"/>
          <w:szCs w:val="18"/>
        </w:rPr>
      </w:pPr>
    </w:p>
    <w:p w14:paraId="03D966F2" w14:textId="77777777" w:rsidR="006F5C3D" w:rsidRPr="0059402C" w:rsidRDefault="006F5C3D" w:rsidP="006F5C3D">
      <w:pPr>
        <w:tabs>
          <w:tab w:val="left" w:pos="10294"/>
        </w:tabs>
        <w:jc w:val="both"/>
        <w:rPr>
          <w:rFonts w:ascii="Montserrat" w:hAnsi="Montserrat" w:cs="Arial"/>
          <w:sz w:val="18"/>
          <w:szCs w:val="18"/>
        </w:rPr>
      </w:pPr>
      <w:r w:rsidRPr="0059402C">
        <w:rPr>
          <w:rFonts w:ascii="Montserrat" w:hAnsi="Montserrat" w:cs="Arial"/>
          <w:sz w:val="18"/>
          <w:szCs w:val="18"/>
        </w:rPr>
        <w:t>La capacidad para almacenar datos y documentos de cada parámetro es la determinada por el propio sistema CompraNet por lo que es necesario se referencie claramente la documentación que se cargue en dicho sistema.</w:t>
      </w:r>
    </w:p>
    <w:p w14:paraId="44511001" w14:textId="77777777" w:rsidR="00BE0D17" w:rsidRPr="0059402C" w:rsidRDefault="00BE0D17" w:rsidP="00BE0D17">
      <w:pPr>
        <w:tabs>
          <w:tab w:val="left" w:pos="10294"/>
        </w:tabs>
        <w:jc w:val="both"/>
        <w:rPr>
          <w:rFonts w:ascii="Montserrat" w:hAnsi="Montserrat" w:cs="Arial"/>
          <w:sz w:val="18"/>
          <w:szCs w:val="16"/>
        </w:rPr>
      </w:pPr>
    </w:p>
    <w:p w14:paraId="74DFDC43"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B11F7BE" w14:textId="77777777" w:rsidR="00BE0D17" w:rsidRPr="0059402C" w:rsidRDefault="00BE0D17" w:rsidP="00BE0D17">
      <w:pPr>
        <w:tabs>
          <w:tab w:val="left" w:pos="10294"/>
        </w:tabs>
        <w:jc w:val="both"/>
        <w:rPr>
          <w:rFonts w:ascii="Montserrat" w:hAnsi="Montserrat" w:cs="Arial"/>
          <w:sz w:val="18"/>
          <w:szCs w:val="16"/>
        </w:rPr>
      </w:pPr>
    </w:p>
    <w:p w14:paraId="0B5A022D"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lastRenderedPageBreak/>
        <w:t>Adicionalmente, deberán emplear en sustitución de la firma autógrafa, la firma electrónica avanzada que emite el SAT para el cumplimiento de obligaciones fiscales, la que para tal fin deberá certificarse previamente por la SFP, conforme a la disposición Décimo Cuarta del “Acuerdo por el que se establecen las disposiciones que se deberán observar para la utilización del Sistema Electrónico de Información Pública Gubernamental denominado CompraNet”, publicado en el Diario Oficial de la Federación el 28 de junio de 2011.</w:t>
      </w:r>
    </w:p>
    <w:p w14:paraId="17123D22" w14:textId="77777777" w:rsidR="00BE0D17" w:rsidRPr="0059402C" w:rsidRDefault="00BE0D17" w:rsidP="00BE0D17">
      <w:pPr>
        <w:tabs>
          <w:tab w:val="left" w:pos="10294"/>
        </w:tabs>
        <w:jc w:val="both"/>
        <w:rPr>
          <w:rFonts w:ascii="Montserrat" w:hAnsi="Montserrat" w:cs="Arial"/>
          <w:sz w:val="18"/>
          <w:szCs w:val="16"/>
        </w:rPr>
      </w:pPr>
    </w:p>
    <w:p w14:paraId="31C01173"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Toda vez que el presente procedimiento de contratación es "electrónico" 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14:paraId="306A4949" w14:textId="77777777" w:rsidR="00BE0D17" w:rsidRPr="0059402C" w:rsidRDefault="00BE0D17" w:rsidP="00BE0D17">
      <w:pPr>
        <w:tabs>
          <w:tab w:val="left" w:pos="10294"/>
        </w:tabs>
        <w:jc w:val="both"/>
        <w:rPr>
          <w:rFonts w:ascii="Montserrat" w:hAnsi="Montserrat" w:cs="Arial"/>
          <w:sz w:val="18"/>
          <w:szCs w:val="16"/>
        </w:rPr>
      </w:pPr>
    </w:p>
    <w:p w14:paraId="788A4D8F"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Se requiere que el archivo que contenga las proposiciones se ordene en un sólo archivo y de forma consecutiva. 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w:t>
      </w:r>
    </w:p>
    <w:p w14:paraId="6CCE5132" w14:textId="77777777" w:rsidR="00BE0D17" w:rsidRPr="0059402C" w:rsidRDefault="00BE0D17" w:rsidP="00BE0D17">
      <w:pPr>
        <w:tabs>
          <w:tab w:val="left" w:pos="10294"/>
        </w:tabs>
        <w:jc w:val="both"/>
        <w:rPr>
          <w:rFonts w:ascii="Montserrat" w:hAnsi="Montserrat" w:cs="Arial"/>
          <w:sz w:val="18"/>
          <w:szCs w:val="16"/>
        </w:rPr>
      </w:pPr>
    </w:p>
    <w:p w14:paraId="420DDAE2"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Aún y cuando el licitante haya iniciado la incorporación en CompraNet de alguna propuesta, si la fecha y hora límite para el envío de la proposición se cumple durante ese lapso, el sistema no le permitirá continuar y se tendrá por no presentada.</w:t>
      </w:r>
    </w:p>
    <w:p w14:paraId="2892E359" w14:textId="77777777" w:rsidR="00BE0D17" w:rsidRPr="0059402C" w:rsidRDefault="00BE0D17" w:rsidP="00BE0D17">
      <w:pPr>
        <w:tabs>
          <w:tab w:val="left" w:pos="10294"/>
        </w:tabs>
        <w:jc w:val="both"/>
        <w:rPr>
          <w:rFonts w:ascii="Montserrat" w:hAnsi="Montserrat" w:cs="Arial"/>
          <w:sz w:val="18"/>
          <w:szCs w:val="16"/>
        </w:rPr>
      </w:pPr>
    </w:p>
    <w:p w14:paraId="26289F9B"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Los sobres serán generados mediante el uso de tecnologías que resguarden la confidencialidad de la información, de tal forma que sea inviolable, mediante CompraNet. En el supuesto de que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7F7FC1B7" w14:textId="77777777" w:rsidR="00BE0D17" w:rsidRPr="0059402C" w:rsidRDefault="00BE0D17" w:rsidP="00BE0D17">
      <w:pPr>
        <w:tabs>
          <w:tab w:val="left" w:pos="10294"/>
        </w:tabs>
        <w:jc w:val="both"/>
        <w:rPr>
          <w:rFonts w:ascii="Montserrat" w:hAnsi="Montserrat" w:cs="Arial"/>
          <w:sz w:val="18"/>
          <w:szCs w:val="16"/>
        </w:rPr>
      </w:pPr>
    </w:p>
    <w:p w14:paraId="63378376"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3BB3AFA" w14:textId="77777777" w:rsidR="00BE0D17" w:rsidRPr="0059402C" w:rsidRDefault="00BE0D17" w:rsidP="00BE0D17">
      <w:pPr>
        <w:tabs>
          <w:tab w:val="left" w:pos="10294"/>
        </w:tabs>
        <w:jc w:val="both"/>
        <w:rPr>
          <w:rFonts w:ascii="Montserrat" w:hAnsi="Montserrat" w:cs="Arial"/>
          <w:sz w:val="18"/>
          <w:szCs w:val="16"/>
        </w:rPr>
      </w:pPr>
    </w:p>
    <w:p w14:paraId="13A4341E" w14:textId="77777777" w:rsidR="001817BA"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 </w:t>
      </w:r>
    </w:p>
    <w:p w14:paraId="20D2855A" w14:textId="1D7013AE"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Una vez recibidas las proposiciones a través del sistema CompraNet,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w:t>
      </w:r>
    </w:p>
    <w:p w14:paraId="4752A330" w14:textId="77777777" w:rsidR="00BE0D17" w:rsidRPr="0059402C" w:rsidRDefault="00BE0D17" w:rsidP="00BE0D17">
      <w:pPr>
        <w:tabs>
          <w:tab w:val="left" w:pos="10294"/>
        </w:tabs>
        <w:jc w:val="both"/>
        <w:rPr>
          <w:rFonts w:ascii="Montserrat" w:hAnsi="Montserrat" w:cs="Arial"/>
          <w:sz w:val="18"/>
          <w:szCs w:val="16"/>
        </w:rPr>
      </w:pPr>
    </w:p>
    <w:p w14:paraId="484B4BF1"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Con posterioridad se realizará la evaluación integral de las proposiciones, el resultado de dicha revisión o análisis, se dará a conocer en el fallo correspondiente.</w:t>
      </w:r>
    </w:p>
    <w:p w14:paraId="0BAD3EC9" w14:textId="77777777" w:rsidR="00BE0D17" w:rsidRPr="0059402C" w:rsidRDefault="00BE0D17" w:rsidP="00BE0D17">
      <w:pPr>
        <w:tabs>
          <w:tab w:val="left" w:pos="10294"/>
        </w:tabs>
        <w:jc w:val="both"/>
        <w:rPr>
          <w:rFonts w:ascii="Montserrat" w:hAnsi="Montserrat" w:cs="Arial"/>
          <w:sz w:val="18"/>
          <w:szCs w:val="16"/>
        </w:rPr>
      </w:pPr>
    </w:p>
    <w:p w14:paraId="104E5D85" w14:textId="77777777" w:rsidR="00BE0D17" w:rsidRPr="0059402C" w:rsidRDefault="00BE0D17" w:rsidP="00BE0D17">
      <w:pPr>
        <w:tabs>
          <w:tab w:val="left" w:pos="10294"/>
        </w:tabs>
        <w:jc w:val="both"/>
        <w:rPr>
          <w:rFonts w:ascii="Montserrat" w:hAnsi="Montserrat" w:cs="Arial"/>
          <w:sz w:val="18"/>
          <w:szCs w:val="16"/>
        </w:rPr>
      </w:pPr>
      <w:r w:rsidRPr="0059402C">
        <w:rPr>
          <w:rFonts w:ascii="Montserrat" w:hAnsi="Montserrat" w:cs="Arial"/>
          <w:sz w:val="18"/>
          <w:szCs w:val="16"/>
        </w:rPr>
        <w:t>Los licitantes que deseen participar, sólo podrán presentar una proposición  por partida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29666925" w14:textId="77777777" w:rsidR="00BE0D17" w:rsidRPr="0059402C" w:rsidRDefault="00BE0D17" w:rsidP="00BE0D17">
      <w:pPr>
        <w:tabs>
          <w:tab w:val="left" w:pos="10294"/>
        </w:tabs>
        <w:jc w:val="both"/>
        <w:rPr>
          <w:rFonts w:ascii="Montserrat" w:hAnsi="Montserrat" w:cs="Arial"/>
          <w:sz w:val="18"/>
          <w:szCs w:val="16"/>
        </w:rPr>
      </w:pPr>
    </w:p>
    <w:p w14:paraId="58DC8243" w14:textId="77777777" w:rsidR="00BE0D17" w:rsidRPr="0059402C" w:rsidRDefault="00BE0D17" w:rsidP="00BE0D17">
      <w:pPr>
        <w:tabs>
          <w:tab w:val="left" w:pos="10588"/>
        </w:tabs>
        <w:jc w:val="both"/>
        <w:rPr>
          <w:rFonts w:ascii="Montserrat" w:hAnsi="Montserrat" w:cs="Arial"/>
          <w:b/>
          <w:bCs/>
          <w:sz w:val="18"/>
          <w:szCs w:val="16"/>
        </w:rPr>
      </w:pPr>
      <w:r w:rsidRPr="0059402C">
        <w:rPr>
          <w:rFonts w:ascii="Montserrat" w:hAnsi="Montserrat" w:cs="Arial"/>
          <w:b/>
          <w:bCs/>
          <w:sz w:val="18"/>
          <w:szCs w:val="16"/>
        </w:rPr>
        <w:t>5.1. PROPOSICIONES CONJUNTAS.</w:t>
      </w:r>
    </w:p>
    <w:p w14:paraId="1E7E2BAB" w14:textId="77777777" w:rsidR="00BE0D17" w:rsidRPr="0059402C" w:rsidRDefault="00BE0D17" w:rsidP="00BE0D17">
      <w:pPr>
        <w:jc w:val="both"/>
        <w:rPr>
          <w:rFonts w:ascii="Montserrat" w:hAnsi="Montserrat" w:cs="Arial"/>
          <w:b/>
          <w:bCs/>
          <w:sz w:val="18"/>
          <w:szCs w:val="16"/>
        </w:rPr>
      </w:pPr>
    </w:p>
    <w:p w14:paraId="695E051A"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lastRenderedPageBreak/>
        <w:t>Conforme al artículo 34 de la LAASSP, serán aceptadas las proposiciones conjuntas, siempre y cuando estas cumplan con lo establecido en el artículo 44 del Reglamento de la LAASSP.</w:t>
      </w:r>
    </w:p>
    <w:p w14:paraId="56F6A94F" w14:textId="77777777" w:rsidR="00BE0D17" w:rsidRPr="0059402C" w:rsidRDefault="00BE0D17" w:rsidP="00BE0D17">
      <w:pPr>
        <w:jc w:val="both"/>
        <w:rPr>
          <w:rFonts w:ascii="Montserrat" w:hAnsi="Montserrat" w:cs="Arial"/>
          <w:sz w:val="18"/>
          <w:szCs w:val="16"/>
        </w:rPr>
      </w:pPr>
    </w:p>
    <w:p w14:paraId="4FCA26FF" w14:textId="77777777" w:rsidR="00BE0D17" w:rsidRPr="0059402C" w:rsidRDefault="00BE0D17" w:rsidP="00BE0D17">
      <w:pPr>
        <w:tabs>
          <w:tab w:val="left" w:pos="9868"/>
        </w:tabs>
        <w:jc w:val="both"/>
        <w:rPr>
          <w:rFonts w:ascii="Montserrat" w:hAnsi="Montserrat" w:cs="Arial"/>
          <w:bCs/>
          <w:sz w:val="18"/>
          <w:szCs w:val="16"/>
        </w:rPr>
      </w:pPr>
      <w:r w:rsidRPr="0059402C">
        <w:rPr>
          <w:rFonts w:ascii="Montserrat" w:hAnsi="Montserrat" w:cs="Arial"/>
          <w:bCs/>
          <w:sz w:val="18"/>
          <w:szCs w:val="16"/>
        </w:rPr>
        <w:t>Las personas interesadas podrán agruparse para presentar una proposición, para tal efecto deberán cubrir los siguientes requisitos:</w:t>
      </w:r>
    </w:p>
    <w:p w14:paraId="1946E2AD" w14:textId="77777777" w:rsidR="00BE0D17" w:rsidRPr="0059402C" w:rsidRDefault="00BE0D17" w:rsidP="00BE0D17">
      <w:pPr>
        <w:tabs>
          <w:tab w:val="left" w:pos="9868"/>
        </w:tabs>
        <w:jc w:val="both"/>
        <w:rPr>
          <w:rFonts w:ascii="Montserrat" w:hAnsi="Montserrat" w:cs="Arial"/>
          <w:bCs/>
          <w:sz w:val="18"/>
          <w:szCs w:val="16"/>
        </w:rPr>
      </w:pPr>
    </w:p>
    <w:p w14:paraId="4F72B8C0" w14:textId="77777777" w:rsidR="00BE0D17" w:rsidRPr="0059402C" w:rsidRDefault="00BE0D17" w:rsidP="00BE0D17">
      <w:pPr>
        <w:tabs>
          <w:tab w:val="left" w:pos="10861"/>
        </w:tabs>
        <w:ind w:left="284" w:hanging="284"/>
        <w:jc w:val="both"/>
        <w:rPr>
          <w:rFonts w:ascii="Montserrat" w:hAnsi="Montserrat" w:cs="Arial"/>
          <w:bCs/>
          <w:sz w:val="18"/>
          <w:szCs w:val="16"/>
        </w:rPr>
      </w:pPr>
      <w:r w:rsidRPr="0059402C">
        <w:rPr>
          <w:rFonts w:ascii="Montserrat" w:hAnsi="Montserrat" w:cs="Arial"/>
          <w:b/>
          <w:bCs/>
          <w:sz w:val="18"/>
          <w:szCs w:val="16"/>
        </w:rPr>
        <w:t>I)</w:t>
      </w:r>
      <w:r w:rsidRPr="0059402C">
        <w:rPr>
          <w:rFonts w:ascii="Montserrat" w:hAnsi="Montserrat" w:cs="Arial"/>
          <w:bCs/>
          <w:sz w:val="18"/>
          <w:szCs w:val="16"/>
        </w:rPr>
        <w:t xml:space="preserve"> Uno de los integrantes podrá presentar el escrito mediante el cual se manifieste el interés en participar en la Junta de Aclaraciones y en el procedimiento de contratación.</w:t>
      </w:r>
    </w:p>
    <w:p w14:paraId="7F267689" w14:textId="77777777" w:rsidR="00BE0D17" w:rsidRPr="0059402C" w:rsidRDefault="00BE0D17" w:rsidP="00BE0D17">
      <w:pPr>
        <w:tabs>
          <w:tab w:val="left" w:pos="10577"/>
        </w:tabs>
        <w:jc w:val="both"/>
        <w:rPr>
          <w:rFonts w:ascii="Montserrat" w:hAnsi="Montserrat" w:cs="Arial"/>
          <w:bCs/>
          <w:sz w:val="18"/>
          <w:szCs w:val="16"/>
        </w:rPr>
      </w:pPr>
    </w:p>
    <w:p w14:paraId="019E6F58" w14:textId="77777777" w:rsidR="00BE0D17" w:rsidRPr="0059402C" w:rsidRDefault="00BE0D17" w:rsidP="00BE0D17">
      <w:pPr>
        <w:tabs>
          <w:tab w:val="left" w:pos="10861"/>
        </w:tabs>
        <w:ind w:left="284" w:hanging="284"/>
        <w:jc w:val="both"/>
        <w:rPr>
          <w:rFonts w:ascii="Montserrat" w:hAnsi="Montserrat" w:cs="Arial"/>
          <w:bCs/>
          <w:sz w:val="18"/>
          <w:szCs w:val="16"/>
        </w:rPr>
      </w:pPr>
      <w:r w:rsidRPr="0059402C">
        <w:rPr>
          <w:rFonts w:ascii="Montserrat" w:hAnsi="Montserrat" w:cs="Arial"/>
          <w:b/>
          <w:bCs/>
          <w:sz w:val="18"/>
          <w:szCs w:val="16"/>
        </w:rPr>
        <w:t>II</w:t>
      </w:r>
      <w:r w:rsidRPr="0059402C">
        <w:rPr>
          <w:rFonts w:ascii="Montserrat" w:hAnsi="Montserrat" w:cs="Arial"/>
          <w:bCs/>
          <w:sz w:val="18"/>
          <w:szCs w:val="16"/>
        </w:rPr>
        <w:t xml:space="preserve">) Los integrantes deberán celebrar en términos de la legislación aplicable un convenio, en el cual se establezcan con precisión los siguientes aspectos, de conformidad con el </w:t>
      </w:r>
      <w:r w:rsidRPr="0059402C">
        <w:rPr>
          <w:rFonts w:ascii="Montserrat" w:hAnsi="Montserrat" w:cs="Arial"/>
          <w:b/>
          <w:bCs/>
          <w:sz w:val="18"/>
          <w:szCs w:val="16"/>
        </w:rPr>
        <w:t>Anexo Número 2 (DOS) “MODELO DE CONVENIO DE PARTICIPACIÓN CONJUNTA”</w:t>
      </w:r>
      <w:r w:rsidRPr="0059402C">
        <w:rPr>
          <w:rFonts w:ascii="Montserrat" w:hAnsi="Montserrat" w:cs="Arial"/>
          <w:bCs/>
          <w:sz w:val="18"/>
          <w:szCs w:val="16"/>
        </w:rPr>
        <w:t>, de la presente Convocatoria:</w:t>
      </w:r>
    </w:p>
    <w:p w14:paraId="362222F7" w14:textId="77777777" w:rsidR="00BE0D17" w:rsidRPr="0059402C" w:rsidRDefault="00BE0D17" w:rsidP="00BE0D17">
      <w:pPr>
        <w:tabs>
          <w:tab w:val="left" w:pos="10577"/>
        </w:tabs>
        <w:ind w:left="709"/>
        <w:jc w:val="both"/>
        <w:rPr>
          <w:rFonts w:ascii="Montserrat" w:hAnsi="Montserrat" w:cs="Arial"/>
          <w:bCs/>
          <w:sz w:val="18"/>
          <w:szCs w:val="16"/>
        </w:rPr>
      </w:pPr>
    </w:p>
    <w:p w14:paraId="56A426B6" w14:textId="77777777" w:rsidR="00BE0D17" w:rsidRPr="0059402C" w:rsidRDefault="00BE0D17" w:rsidP="00506F94">
      <w:pPr>
        <w:numPr>
          <w:ilvl w:val="0"/>
          <w:numId w:val="5"/>
        </w:numPr>
        <w:suppressAutoHyphens/>
        <w:jc w:val="both"/>
        <w:rPr>
          <w:rFonts w:ascii="Montserrat" w:hAnsi="Montserrat" w:cs="Arial"/>
          <w:sz w:val="18"/>
          <w:szCs w:val="16"/>
        </w:rPr>
      </w:pPr>
      <w:r w:rsidRPr="0059402C">
        <w:rPr>
          <w:rFonts w:ascii="Montserrat" w:hAnsi="Montserrat" w:cs="Arial"/>
          <w:sz w:val="18"/>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26DF645" w14:textId="77777777" w:rsidR="00BE0D17" w:rsidRPr="0059402C" w:rsidRDefault="00BE0D17" w:rsidP="00BE0D17">
      <w:pPr>
        <w:ind w:left="360"/>
        <w:jc w:val="both"/>
        <w:rPr>
          <w:rFonts w:ascii="Montserrat" w:hAnsi="Montserrat" w:cs="Arial"/>
          <w:sz w:val="18"/>
          <w:szCs w:val="16"/>
        </w:rPr>
      </w:pPr>
    </w:p>
    <w:p w14:paraId="7F8DB351" w14:textId="77777777" w:rsidR="00BE0D17" w:rsidRPr="0059402C" w:rsidRDefault="00BE0D17" w:rsidP="00506F94">
      <w:pPr>
        <w:numPr>
          <w:ilvl w:val="0"/>
          <w:numId w:val="5"/>
        </w:numPr>
        <w:suppressAutoHyphens/>
        <w:jc w:val="both"/>
        <w:rPr>
          <w:rFonts w:ascii="Montserrat" w:hAnsi="Montserrat" w:cs="Arial"/>
          <w:sz w:val="18"/>
          <w:szCs w:val="16"/>
        </w:rPr>
      </w:pPr>
      <w:r w:rsidRPr="0059402C">
        <w:rPr>
          <w:rFonts w:ascii="Montserrat" w:hAnsi="Montserrat" w:cs="Arial"/>
          <w:sz w:val="18"/>
          <w:szCs w:val="16"/>
        </w:rPr>
        <w:t>Nombre y domicilio de los representantes de cada una de las personas agrupadas, señalando, en su caso, los datos de las escrituras públicas con las que acrediten las facultades de representación;</w:t>
      </w:r>
    </w:p>
    <w:p w14:paraId="7A252D2C" w14:textId="77777777" w:rsidR="00BE0D17" w:rsidRPr="0059402C" w:rsidRDefault="00BE0D17" w:rsidP="00BE0D17">
      <w:pPr>
        <w:ind w:left="360"/>
        <w:jc w:val="both"/>
        <w:rPr>
          <w:rFonts w:ascii="Montserrat" w:hAnsi="Montserrat" w:cs="Arial"/>
          <w:sz w:val="18"/>
          <w:szCs w:val="16"/>
        </w:rPr>
      </w:pPr>
    </w:p>
    <w:p w14:paraId="7F42EFD6" w14:textId="77777777" w:rsidR="00BE0D17" w:rsidRPr="0059402C" w:rsidRDefault="00BE0D17" w:rsidP="00506F94">
      <w:pPr>
        <w:numPr>
          <w:ilvl w:val="0"/>
          <w:numId w:val="5"/>
        </w:numPr>
        <w:suppressAutoHyphens/>
        <w:jc w:val="both"/>
        <w:rPr>
          <w:rFonts w:ascii="Montserrat" w:hAnsi="Montserrat" w:cs="Arial"/>
          <w:sz w:val="18"/>
          <w:szCs w:val="16"/>
        </w:rPr>
      </w:pPr>
      <w:r w:rsidRPr="0059402C">
        <w:rPr>
          <w:rFonts w:ascii="Montserrat" w:hAnsi="Montserrat" w:cs="Arial"/>
          <w:sz w:val="18"/>
          <w:szCs w:val="16"/>
        </w:rPr>
        <w:t>Designación de un representante común, otorgándole poder amplio y suficiente, para atender todo lo relacionado con la proposición y con el procedimiento de contratación;</w:t>
      </w:r>
    </w:p>
    <w:p w14:paraId="45F7D283" w14:textId="77777777" w:rsidR="00BE0D17" w:rsidRPr="0059402C" w:rsidRDefault="00BE0D17" w:rsidP="00BE0D17">
      <w:pPr>
        <w:ind w:left="360"/>
        <w:jc w:val="both"/>
        <w:rPr>
          <w:rFonts w:ascii="Montserrat" w:hAnsi="Montserrat" w:cs="Arial"/>
          <w:sz w:val="18"/>
          <w:szCs w:val="16"/>
        </w:rPr>
      </w:pPr>
    </w:p>
    <w:p w14:paraId="4F53C979" w14:textId="77777777" w:rsidR="00BE0D17" w:rsidRPr="0059402C" w:rsidRDefault="00BE0D17" w:rsidP="00506F94">
      <w:pPr>
        <w:numPr>
          <w:ilvl w:val="0"/>
          <w:numId w:val="5"/>
        </w:numPr>
        <w:suppressAutoHyphens/>
        <w:jc w:val="both"/>
        <w:rPr>
          <w:rFonts w:ascii="Montserrat" w:hAnsi="Montserrat" w:cs="Arial"/>
          <w:sz w:val="18"/>
          <w:szCs w:val="16"/>
        </w:rPr>
      </w:pPr>
      <w:r w:rsidRPr="0059402C">
        <w:rPr>
          <w:rFonts w:ascii="Montserrat" w:hAnsi="Montserrat" w:cs="Arial"/>
          <w:sz w:val="18"/>
          <w:szCs w:val="16"/>
        </w:rPr>
        <w:t>Descripción de las partes objeto del contrato que corresponderá cumplir a cada persona integrante, así como la manera en que se exigirá el cumplimiento de las obligaciones, y</w:t>
      </w:r>
    </w:p>
    <w:p w14:paraId="5C6517A6" w14:textId="77777777" w:rsidR="00BE0D17" w:rsidRPr="0059402C" w:rsidRDefault="00BE0D17" w:rsidP="00BE0D17">
      <w:pPr>
        <w:ind w:left="360"/>
        <w:jc w:val="both"/>
        <w:rPr>
          <w:rFonts w:ascii="Montserrat" w:hAnsi="Montserrat" w:cs="Arial"/>
          <w:sz w:val="18"/>
          <w:szCs w:val="16"/>
        </w:rPr>
      </w:pPr>
    </w:p>
    <w:p w14:paraId="2D491C57" w14:textId="609FDA75" w:rsidR="00BE0D17" w:rsidRPr="0059402C" w:rsidRDefault="00BE0D17" w:rsidP="00506F94">
      <w:pPr>
        <w:numPr>
          <w:ilvl w:val="0"/>
          <w:numId w:val="5"/>
        </w:numPr>
        <w:tabs>
          <w:tab w:val="num" w:pos="298"/>
        </w:tabs>
        <w:suppressAutoHyphens/>
        <w:jc w:val="both"/>
        <w:rPr>
          <w:rFonts w:ascii="Montserrat" w:hAnsi="Montserrat" w:cs="Arial"/>
          <w:sz w:val="18"/>
          <w:szCs w:val="16"/>
        </w:rPr>
      </w:pPr>
      <w:r w:rsidRPr="0059402C">
        <w:rPr>
          <w:rFonts w:ascii="Montserrat" w:hAnsi="Montserrat" w:cs="Arial"/>
          <w:sz w:val="18"/>
          <w:szCs w:val="16"/>
        </w:rPr>
        <w:t>Estipulación expresa de que cada uno de los firmantes quedará obligado junto con los demás integran</w:t>
      </w:r>
      <w:r w:rsidR="00511C9B" w:rsidRPr="0059402C">
        <w:rPr>
          <w:rFonts w:ascii="Montserrat" w:hAnsi="Montserrat" w:cs="Arial"/>
          <w:sz w:val="18"/>
          <w:szCs w:val="16"/>
        </w:rPr>
        <w:t xml:space="preserve">tes, </w:t>
      </w:r>
      <w:r w:rsidRPr="0059402C">
        <w:rPr>
          <w:rFonts w:ascii="Montserrat" w:hAnsi="Montserrat" w:cs="Arial"/>
          <w:b/>
          <w:sz w:val="18"/>
          <w:szCs w:val="16"/>
        </w:rPr>
        <w:t>en forma solidaria</w:t>
      </w:r>
      <w:r w:rsidR="007E1361" w:rsidRPr="0059402C">
        <w:rPr>
          <w:rFonts w:ascii="Montserrat" w:hAnsi="Montserrat" w:cs="Arial"/>
          <w:sz w:val="18"/>
          <w:szCs w:val="16"/>
        </w:rPr>
        <w:t>,</w:t>
      </w:r>
      <w:r w:rsidRPr="0059402C">
        <w:rPr>
          <w:rFonts w:ascii="Montserrat" w:hAnsi="Montserrat" w:cs="Arial"/>
          <w:sz w:val="18"/>
          <w:szCs w:val="16"/>
        </w:rPr>
        <w:t xml:space="preserve"> para efectos del procedimiento de contratación y del contrato, en caso de que se les adjudique el mismo.</w:t>
      </w:r>
    </w:p>
    <w:p w14:paraId="68D0F1B2" w14:textId="77777777" w:rsidR="00BE0D17" w:rsidRPr="0059402C" w:rsidRDefault="00BE0D17" w:rsidP="00BE0D17">
      <w:pPr>
        <w:pStyle w:val="Sangradetextonormal"/>
        <w:tabs>
          <w:tab w:val="left" w:pos="142"/>
        </w:tabs>
        <w:jc w:val="both"/>
        <w:rPr>
          <w:rFonts w:ascii="Montserrat" w:hAnsi="Montserrat" w:cs="Arial"/>
          <w:sz w:val="18"/>
          <w:szCs w:val="16"/>
        </w:rPr>
      </w:pPr>
    </w:p>
    <w:p w14:paraId="32D52D6E" w14:textId="6C31F5CD" w:rsidR="00BE0D17" w:rsidRPr="0059402C" w:rsidRDefault="00BE0D17" w:rsidP="00BE0D17">
      <w:pPr>
        <w:ind w:left="357" w:hanging="357"/>
        <w:jc w:val="both"/>
        <w:rPr>
          <w:rFonts w:ascii="Montserrat" w:hAnsi="Montserrat" w:cs="Arial"/>
          <w:b/>
          <w:bCs/>
          <w:sz w:val="18"/>
          <w:szCs w:val="16"/>
        </w:rPr>
      </w:pPr>
      <w:r w:rsidRPr="0059402C">
        <w:rPr>
          <w:rFonts w:ascii="Montserrat" w:hAnsi="Montserrat" w:cs="Arial"/>
          <w:b/>
          <w:bCs/>
          <w:sz w:val="18"/>
          <w:szCs w:val="16"/>
        </w:rPr>
        <w:t>6.</w:t>
      </w:r>
      <w:r w:rsidRPr="0059402C">
        <w:rPr>
          <w:rFonts w:ascii="Montserrat" w:hAnsi="Montserrat" w:cs="Arial"/>
          <w:b/>
          <w:bCs/>
          <w:sz w:val="18"/>
          <w:szCs w:val="16"/>
        </w:rPr>
        <w:tab/>
      </w:r>
      <w:r w:rsidR="001817BA" w:rsidRPr="0059402C">
        <w:rPr>
          <w:rFonts w:ascii="Montserrat" w:hAnsi="Montserrat" w:cs="Arial"/>
          <w:b/>
          <w:bCs/>
          <w:sz w:val="18"/>
          <w:szCs w:val="16"/>
        </w:rPr>
        <w:t>DOCUMENTOS QUE DEBERÁN REMITIR POR EL SISTEMA COMPRANET 2023, QUIENES DESEEN PARTICIPAR EN LA LICITACIÓN, RELATIVO A LA PROPOSICIÓN TÉCNICA – ECONÓMICA.</w:t>
      </w:r>
    </w:p>
    <w:p w14:paraId="373CA0CA" w14:textId="77777777" w:rsidR="00BE0D17" w:rsidRPr="0059402C" w:rsidRDefault="00BE0D17" w:rsidP="00BE0D17">
      <w:pPr>
        <w:jc w:val="both"/>
        <w:rPr>
          <w:rFonts w:ascii="Montserrat" w:hAnsi="Montserrat" w:cs="Arial"/>
          <w:sz w:val="18"/>
          <w:szCs w:val="16"/>
        </w:rPr>
      </w:pPr>
    </w:p>
    <w:p w14:paraId="600ACB46" w14:textId="44236FA6" w:rsidR="00BE0D17" w:rsidRPr="0059402C" w:rsidRDefault="00511C9B" w:rsidP="00506F94">
      <w:pPr>
        <w:pStyle w:val="Textoindependiente"/>
        <w:numPr>
          <w:ilvl w:val="1"/>
          <w:numId w:val="6"/>
        </w:numPr>
        <w:jc w:val="both"/>
        <w:rPr>
          <w:rFonts w:ascii="Montserrat" w:hAnsi="Montserrat" w:cs="Arial"/>
          <w:bCs/>
          <w:sz w:val="18"/>
          <w:szCs w:val="16"/>
        </w:rPr>
      </w:pPr>
      <w:r w:rsidRPr="0059402C">
        <w:rPr>
          <w:rFonts w:ascii="Montserrat" w:hAnsi="Montserrat"/>
          <w:b/>
          <w:bCs/>
          <w:color w:val="000000"/>
          <w:sz w:val="18"/>
          <w:szCs w:val="18"/>
          <w:u w:val="single"/>
          <w:lang w:eastAsia="es-MX"/>
        </w:rPr>
        <w:t>EL LICITANTE SE OBLIGA A AUTORIZAR ANTE EL SAT A HACER PUBLICO EL RESULTADO DE SU OPINIÓN DE CUMPLIMIENTO DE SUS OBLIGACIONES FISCALES EN TERMINOS DEL ARTÍCULO 32-D, PRIMER Y ÚLTIMO PÁRRAFO DEL CÓDIGO FISCAL DE LA FEDERACIÓN, PARA TAL EFECTO DEBERÁ ENTREGAR ESCRITO BAJO PROTESTA DE DECIR VERDAD DE QUE SE ENCUENTRA PÚBLICA LA OPINIÓN DE CUM</w:t>
      </w:r>
      <w:r w:rsidR="00F25DE6" w:rsidRPr="0059402C">
        <w:rPr>
          <w:rFonts w:ascii="Montserrat" w:hAnsi="Montserrat"/>
          <w:b/>
          <w:bCs/>
          <w:color w:val="000000"/>
          <w:sz w:val="18"/>
          <w:szCs w:val="18"/>
          <w:u w:val="single"/>
          <w:lang w:eastAsia="es-MX"/>
        </w:rPr>
        <w:t>PLIMIENTO EN EL PORTAL DEL SAT.</w:t>
      </w:r>
    </w:p>
    <w:p w14:paraId="192537B0" w14:textId="77777777" w:rsidR="00BE0D17" w:rsidRPr="0059402C" w:rsidRDefault="00BE0D17" w:rsidP="00506F94">
      <w:pPr>
        <w:pStyle w:val="Textoindependiente"/>
        <w:numPr>
          <w:ilvl w:val="1"/>
          <w:numId w:val="6"/>
        </w:numPr>
        <w:tabs>
          <w:tab w:val="clear" w:pos="757"/>
          <w:tab w:val="num" w:pos="720"/>
        </w:tabs>
        <w:suppressAutoHyphens/>
        <w:spacing w:after="0" w:line="240" w:lineRule="auto"/>
        <w:ind w:left="720" w:hanging="360"/>
        <w:jc w:val="both"/>
        <w:rPr>
          <w:rFonts w:ascii="Montserrat" w:hAnsi="Montserrat" w:cs="Arial"/>
          <w:bCs/>
          <w:sz w:val="18"/>
          <w:szCs w:val="16"/>
        </w:rPr>
      </w:pPr>
      <w:r w:rsidRPr="0059402C">
        <w:rPr>
          <w:rFonts w:ascii="Montserrat" w:hAnsi="Montserrat" w:cs="Arial"/>
          <w:sz w:val="18"/>
          <w:szCs w:val="16"/>
        </w:rPr>
        <w:t xml:space="preserve">Escrito de declaración de integridad, a través del cual el licitante o su representante legal y/o apoderado manifieste </w:t>
      </w:r>
      <w:r w:rsidRPr="0059402C">
        <w:rPr>
          <w:rFonts w:ascii="Montserrat" w:hAnsi="Montserrat" w:cs="Arial"/>
          <w:b/>
          <w:sz w:val="18"/>
          <w:szCs w:val="16"/>
        </w:rPr>
        <w:t>“Bajo Protesta de Decir Verdad”</w:t>
      </w:r>
      <w:r w:rsidRPr="0059402C">
        <w:rPr>
          <w:rFonts w:ascii="Montserrat" w:hAnsi="Montserrat" w:cs="Arial"/>
          <w:sz w:val="18"/>
          <w:szCs w:val="16"/>
        </w:rPr>
        <w:t xml:space="preserve">, que por </w:t>
      </w:r>
      <w:proofErr w:type="spellStart"/>
      <w:r w:rsidRPr="0059402C">
        <w:rPr>
          <w:rFonts w:ascii="Montserrat" w:hAnsi="Montserrat" w:cs="Arial"/>
          <w:sz w:val="18"/>
          <w:szCs w:val="16"/>
        </w:rPr>
        <w:t>si</w:t>
      </w:r>
      <w:proofErr w:type="spellEnd"/>
      <w:r w:rsidRPr="0059402C">
        <w:rPr>
          <w:rFonts w:ascii="Montserrat" w:hAnsi="Montserrat" w:cs="Arial"/>
          <w:sz w:val="18"/>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59402C">
        <w:rPr>
          <w:rFonts w:ascii="Montserrat" w:hAnsi="Montserrat" w:cs="Arial"/>
          <w:b/>
          <w:sz w:val="18"/>
          <w:szCs w:val="16"/>
        </w:rPr>
        <w:t>Anexo Número 3 (TRES)</w:t>
      </w:r>
      <w:r w:rsidRPr="0059402C">
        <w:rPr>
          <w:rFonts w:ascii="Montserrat" w:hAnsi="Montserrat" w:cs="Arial"/>
          <w:sz w:val="18"/>
          <w:szCs w:val="16"/>
        </w:rPr>
        <w:t xml:space="preserve">  </w:t>
      </w:r>
      <w:r w:rsidRPr="0059402C">
        <w:rPr>
          <w:rFonts w:ascii="Montserrat" w:hAnsi="Montserrat" w:cs="Arial"/>
          <w:b/>
          <w:bCs/>
          <w:sz w:val="18"/>
          <w:szCs w:val="16"/>
        </w:rPr>
        <w:t xml:space="preserve">“FORMATO DE CARTA RELATIVA AL PUNTO 6 INCISOS A), B), C) y D)” </w:t>
      </w:r>
      <w:r w:rsidRPr="0059402C">
        <w:rPr>
          <w:rFonts w:ascii="Montserrat" w:hAnsi="Montserrat" w:cs="Arial"/>
          <w:sz w:val="18"/>
          <w:szCs w:val="16"/>
        </w:rPr>
        <w:t xml:space="preserve">de </w:t>
      </w:r>
      <w:r w:rsidRPr="0059402C">
        <w:rPr>
          <w:rFonts w:ascii="Montserrat" w:hAnsi="Montserrat" w:cs="Arial"/>
          <w:bCs/>
          <w:sz w:val="18"/>
          <w:szCs w:val="16"/>
        </w:rPr>
        <w:t>la presente Convocatoria</w:t>
      </w:r>
      <w:r w:rsidRPr="0059402C">
        <w:rPr>
          <w:rFonts w:ascii="Montserrat" w:hAnsi="Montserrat" w:cs="Arial"/>
          <w:sz w:val="18"/>
          <w:szCs w:val="16"/>
        </w:rPr>
        <w:t>.</w:t>
      </w:r>
    </w:p>
    <w:p w14:paraId="43D62D0F" w14:textId="77777777" w:rsidR="00BE0D17" w:rsidRPr="0059402C" w:rsidRDefault="00BE0D17" w:rsidP="00BE0D17">
      <w:pPr>
        <w:pStyle w:val="Textoindependiente"/>
        <w:ind w:left="720"/>
        <w:rPr>
          <w:rFonts w:ascii="Montserrat" w:hAnsi="Montserrat" w:cs="Arial"/>
          <w:bCs/>
          <w:sz w:val="18"/>
          <w:szCs w:val="16"/>
        </w:rPr>
      </w:pPr>
    </w:p>
    <w:p w14:paraId="0A8B754A" w14:textId="77777777" w:rsidR="00BE0D17" w:rsidRPr="0059402C" w:rsidRDefault="00BE0D17" w:rsidP="00506F94">
      <w:pPr>
        <w:pStyle w:val="Textoindependiente"/>
        <w:numPr>
          <w:ilvl w:val="1"/>
          <w:numId w:val="6"/>
        </w:numPr>
        <w:tabs>
          <w:tab w:val="clear" w:pos="757"/>
          <w:tab w:val="num" w:pos="720"/>
        </w:tabs>
        <w:suppressAutoHyphens/>
        <w:spacing w:after="0" w:line="240" w:lineRule="auto"/>
        <w:ind w:left="720" w:hanging="360"/>
        <w:jc w:val="both"/>
        <w:rPr>
          <w:rFonts w:ascii="Montserrat" w:hAnsi="Montserrat" w:cs="Arial"/>
          <w:bCs/>
          <w:sz w:val="18"/>
          <w:szCs w:val="16"/>
        </w:rPr>
      </w:pPr>
      <w:r w:rsidRPr="0059402C">
        <w:rPr>
          <w:rFonts w:ascii="Montserrat" w:hAnsi="Montserrat" w:cs="Arial"/>
          <w:bCs/>
          <w:sz w:val="18"/>
          <w:szCs w:val="16"/>
        </w:rPr>
        <w:t xml:space="preserve">Escrito </w:t>
      </w:r>
      <w:r w:rsidRPr="0059402C">
        <w:rPr>
          <w:rFonts w:ascii="Montserrat" w:hAnsi="Montserrat" w:cs="Arial"/>
          <w:b/>
          <w:bCs/>
          <w:sz w:val="18"/>
          <w:szCs w:val="16"/>
        </w:rPr>
        <w:t>“Bajo Protesta de Decir Verdad”</w:t>
      </w:r>
      <w:r w:rsidRPr="0059402C">
        <w:rPr>
          <w:rFonts w:ascii="Montserrat" w:hAnsi="Montserrat" w:cs="Arial"/>
          <w:bCs/>
          <w:sz w:val="18"/>
          <w:szCs w:val="16"/>
        </w:rPr>
        <w:t xml:space="preserve"> de que por su conducto, no participan en la presente licitación, personas físicas o morales que se encuentren</w:t>
      </w:r>
      <w:r w:rsidRPr="0059402C">
        <w:rPr>
          <w:rFonts w:ascii="Montserrat" w:hAnsi="Montserrat" w:cs="Arial"/>
          <w:sz w:val="18"/>
          <w:szCs w:val="16"/>
        </w:rPr>
        <w:t xml:space="preserve"> sancionado o rechazado como empresa o producto por el Instituto y/o por las Secretarias de Salud, de Economía o por la Función Pública, conforme al </w:t>
      </w:r>
      <w:r w:rsidRPr="0059402C">
        <w:rPr>
          <w:rFonts w:ascii="Montserrat" w:hAnsi="Montserrat" w:cs="Arial"/>
          <w:b/>
          <w:sz w:val="18"/>
          <w:szCs w:val="16"/>
        </w:rPr>
        <w:t xml:space="preserve">Anexo Número 3 (TRES) </w:t>
      </w:r>
      <w:r w:rsidRPr="0059402C">
        <w:rPr>
          <w:rFonts w:ascii="Montserrat" w:hAnsi="Montserrat" w:cs="Arial"/>
          <w:b/>
          <w:bCs/>
          <w:sz w:val="18"/>
          <w:szCs w:val="16"/>
        </w:rPr>
        <w:t>“FORMATO DE CARTA RELATIVA AL PUNTO 6 INCISOS A), B), C) y D)”</w:t>
      </w:r>
      <w:r w:rsidRPr="0059402C">
        <w:rPr>
          <w:rFonts w:ascii="Montserrat" w:hAnsi="Montserrat" w:cs="Arial"/>
          <w:b/>
          <w:sz w:val="18"/>
          <w:szCs w:val="16"/>
        </w:rPr>
        <w:t>,</w:t>
      </w:r>
      <w:r w:rsidRPr="0059402C">
        <w:rPr>
          <w:rFonts w:ascii="Montserrat" w:hAnsi="Montserrat" w:cs="Arial"/>
          <w:sz w:val="18"/>
          <w:szCs w:val="16"/>
        </w:rPr>
        <w:t xml:space="preserve">  </w:t>
      </w:r>
      <w:r w:rsidRPr="0059402C">
        <w:rPr>
          <w:rFonts w:ascii="Montserrat" w:hAnsi="Montserrat" w:cs="Arial"/>
          <w:bCs/>
          <w:sz w:val="18"/>
          <w:szCs w:val="16"/>
        </w:rPr>
        <w:t>la presente Convocatoria</w:t>
      </w:r>
      <w:r w:rsidRPr="0059402C">
        <w:rPr>
          <w:rFonts w:ascii="Montserrat" w:hAnsi="Montserrat" w:cs="Arial"/>
          <w:sz w:val="18"/>
          <w:szCs w:val="16"/>
        </w:rPr>
        <w:t>.</w:t>
      </w:r>
    </w:p>
    <w:p w14:paraId="231F4D62" w14:textId="77777777" w:rsidR="00BE0D17" w:rsidRPr="0059402C" w:rsidRDefault="00BE0D17" w:rsidP="00BE0D17">
      <w:pPr>
        <w:pStyle w:val="Textoindependiente"/>
        <w:ind w:left="720"/>
        <w:rPr>
          <w:rFonts w:ascii="Montserrat" w:hAnsi="Montserrat" w:cs="Arial"/>
          <w:bCs/>
          <w:sz w:val="18"/>
          <w:szCs w:val="16"/>
        </w:rPr>
      </w:pPr>
    </w:p>
    <w:p w14:paraId="02E8769B" w14:textId="77777777" w:rsidR="00BE0D17" w:rsidRPr="0059402C" w:rsidRDefault="00BE0D17" w:rsidP="00506F94">
      <w:pPr>
        <w:numPr>
          <w:ilvl w:val="1"/>
          <w:numId w:val="6"/>
        </w:numPr>
        <w:tabs>
          <w:tab w:val="clear" w:pos="757"/>
          <w:tab w:val="num" w:pos="720"/>
        </w:tabs>
        <w:suppressAutoHyphens/>
        <w:ind w:left="720" w:hanging="360"/>
        <w:jc w:val="both"/>
        <w:rPr>
          <w:rFonts w:ascii="Montserrat" w:hAnsi="Montserrat" w:cs="Arial"/>
          <w:sz w:val="18"/>
          <w:szCs w:val="16"/>
        </w:rPr>
      </w:pPr>
      <w:r w:rsidRPr="0059402C">
        <w:rPr>
          <w:rFonts w:ascii="Montserrat" w:hAnsi="Montserrat" w:cs="Arial"/>
          <w:sz w:val="18"/>
          <w:szCs w:val="16"/>
        </w:rPr>
        <w:lastRenderedPageBreak/>
        <w:t xml:space="preserve">Conforme al artículo 35 del Reglamento de la LAASSP, escrito </w:t>
      </w:r>
      <w:r w:rsidRPr="0059402C">
        <w:rPr>
          <w:rFonts w:ascii="Montserrat" w:hAnsi="Montserrat" w:cs="Arial"/>
          <w:b/>
          <w:sz w:val="18"/>
          <w:szCs w:val="16"/>
        </w:rPr>
        <w:t>“Bajo Protesta de Decir Verdad”,</w:t>
      </w:r>
      <w:r w:rsidRPr="0059402C">
        <w:rPr>
          <w:rFonts w:ascii="Montserrat" w:hAnsi="Montserrat" w:cs="Arial"/>
          <w:sz w:val="18"/>
          <w:szCs w:val="16"/>
        </w:rPr>
        <w:t xml:space="preserve"> a través del cual el licitante manifieste que es de nacionalidad mexicana.</w:t>
      </w:r>
      <w:r w:rsidRPr="0059402C">
        <w:rPr>
          <w:rFonts w:ascii="Montserrat" w:hAnsi="Montserrat"/>
          <w:sz w:val="18"/>
          <w:szCs w:val="16"/>
        </w:rPr>
        <w:t xml:space="preserve"> </w:t>
      </w:r>
      <w:r w:rsidRPr="0059402C">
        <w:rPr>
          <w:rFonts w:ascii="Montserrat" w:hAnsi="Montserrat" w:cs="Arial"/>
          <w:b/>
          <w:sz w:val="18"/>
          <w:szCs w:val="16"/>
        </w:rPr>
        <w:t xml:space="preserve">Anexo Número 3 (TRES) </w:t>
      </w:r>
      <w:r w:rsidRPr="0059402C">
        <w:rPr>
          <w:rFonts w:ascii="Montserrat" w:hAnsi="Montserrat" w:cs="Arial"/>
          <w:b/>
          <w:bCs/>
          <w:sz w:val="18"/>
          <w:szCs w:val="16"/>
        </w:rPr>
        <w:t>“FORMATO DE CARTA RELATIVA AL PUNTO 6 INCISOS A), B), C) y D)”</w:t>
      </w:r>
      <w:r w:rsidRPr="0059402C">
        <w:rPr>
          <w:rFonts w:ascii="Montserrat" w:hAnsi="Montserrat" w:cs="Arial"/>
          <w:b/>
          <w:sz w:val="18"/>
          <w:szCs w:val="16"/>
        </w:rPr>
        <w:t xml:space="preserve">, </w:t>
      </w:r>
      <w:r w:rsidRPr="0059402C">
        <w:rPr>
          <w:rFonts w:ascii="Montserrat" w:hAnsi="Montserrat" w:cs="Arial"/>
          <w:sz w:val="18"/>
          <w:szCs w:val="16"/>
        </w:rPr>
        <w:t xml:space="preserve">de la presente Convocatoria. </w:t>
      </w:r>
    </w:p>
    <w:p w14:paraId="2B1ACF28" w14:textId="77777777" w:rsidR="00BE0D17" w:rsidRPr="0059402C" w:rsidRDefault="00BE0D17" w:rsidP="00BE0D17">
      <w:pPr>
        <w:pStyle w:val="Textoindependiente"/>
        <w:ind w:left="720"/>
        <w:rPr>
          <w:rFonts w:ascii="Montserrat" w:hAnsi="Montserrat" w:cs="Arial"/>
          <w:b/>
          <w:sz w:val="18"/>
          <w:szCs w:val="16"/>
        </w:rPr>
      </w:pPr>
    </w:p>
    <w:p w14:paraId="62920B32" w14:textId="77777777" w:rsidR="005E05B1" w:rsidRPr="0059402C" w:rsidRDefault="00BE0D17" w:rsidP="00506F94">
      <w:pPr>
        <w:pStyle w:val="Textoindependiente"/>
        <w:numPr>
          <w:ilvl w:val="1"/>
          <w:numId w:val="6"/>
        </w:numPr>
        <w:tabs>
          <w:tab w:val="clear" w:pos="757"/>
          <w:tab w:val="num" w:pos="720"/>
        </w:tabs>
        <w:suppressAutoHyphens/>
        <w:spacing w:after="0" w:line="240" w:lineRule="auto"/>
        <w:ind w:left="720" w:hanging="360"/>
        <w:jc w:val="both"/>
        <w:rPr>
          <w:rFonts w:ascii="Montserrat" w:hAnsi="Montserrat" w:cs="Arial"/>
          <w:sz w:val="18"/>
          <w:szCs w:val="16"/>
        </w:rPr>
      </w:pPr>
      <w:r w:rsidRPr="0059402C">
        <w:rPr>
          <w:rFonts w:ascii="Montserrat" w:hAnsi="Montserrat" w:cs="Arial"/>
          <w:sz w:val="18"/>
          <w:szCs w:val="16"/>
          <w:lang w:val="es-ES_tradnl"/>
        </w:rPr>
        <w:t xml:space="preserve">Los licitantes </w:t>
      </w:r>
      <w:r w:rsidRPr="0059402C">
        <w:rPr>
          <w:rFonts w:ascii="Montserrat" w:hAnsi="Montserrat" w:cs="Arial"/>
          <w:sz w:val="18"/>
          <w:szCs w:val="16"/>
        </w:rPr>
        <w:t xml:space="preserve">con carácter de MIPYMES, deberán presentar copia legible del documento expedido por autoridad competente, que determine su estratificación como micro, pequeña o mediana empresa; o bien un escrito en el cual manifiesten </w:t>
      </w:r>
      <w:r w:rsidRPr="0059402C">
        <w:rPr>
          <w:rFonts w:ascii="Montserrat" w:hAnsi="Montserrat" w:cs="Arial"/>
          <w:b/>
          <w:sz w:val="18"/>
          <w:szCs w:val="16"/>
        </w:rPr>
        <w:t>“Bajo Protesta de Decir Verdad”</w:t>
      </w:r>
      <w:r w:rsidRPr="0059402C">
        <w:rPr>
          <w:rFonts w:ascii="Montserrat" w:hAnsi="Montserrat" w:cs="Arial"/>
          <w:sz w:val="18"/>
          <w:szCs w:val="16"/>
        </w:rPr>
        <w:t xml:space="preserve"> que cuentan con ese carácter, conforme al</w:t>
      </w:r>
      <w:r w:rsidRPr="0059402C">
        <w:rPr>
          <w:rFonts w:ascii="Montserrat" w:hAnsi="Montserrat" w:cs="Arial"/>
          <w:b/>
          <w:sz w:val="18"/>
          <w:szCs w:val="16"/>
        </w:rPr>
        <w:t xml:space="preserve"> Anexo Número 4 (CUATRO) “MANIFESTACIÓN DE MICRO, PEQUEÑAS Y MEDIANAS EMPRESAS”</w:t>
      </w:r>
      <w:r w:rsidRPr="0059402C">
        <w:rPr>
          <w:rFonts w:ascii="Montserrat" w:hAnsi="Montserrat" w:cs="Arial"/>
          <w:sz w:val="18"/>
          <w:szCs w:val="16"/>
        </w:rPr>
        <w:t xml:space="preserve">,  de </w:t>
      </w:r>
      <w:r w:rsidRPr="0059402C">
        <w:rPr>
          <w:rFonts w:ascii="Montserrat" w:hAnsi="Montserrat" w:cs="Arial"/>
          <w:bCs/>
          <w:sz w:val="18"/>
          <w:szCs w:val="16"/>
        </w:rPr>
        <w:t>la presente Convocatoria</w:t>
      </w:r>
      <w:r w:rsidRPr="0059402C">
        <w:rPr>
          <w:rFonts w:ascii="Montserrat" w:hAnsi="Montserrat" w:cs="Arial"/>
          <w:sz w:val="18"/>
          <w:szCs w:val="16"/>
        </w:rPr>
        <w:t>.</w:t>
      </w:r>
    </w:p>
    <w:p w14:paraId="66DC7E66" w14:textId="77777777" w:rsidR="005E05B1" w:rsidRPr="0059402C" w:rsidRDefault="005E05B1" w:rsidP="005E05B1">
      <w:pPr>
        <w:pStyle w:val="Prrafodelista"/>
        <w:rPr>
          <w:rFonts w:ascii="Montserrat" w:hAnsi="Montserrat" w:cs="Arial"/>
          <w:sz w:val="18"/>
          <w:szCs w:val="16"/>
        </w:rPr>
      </w:pPr>
    </w:p>
    <w:p w14:paraId="41E98DB6" w14:textId="17C47580" w:rsidR="00BE0D17" w:rsidRPr="0059402C" w:rsidRDefault="00BE0D17" w:rsidP="00506F94">
      <w:pPr>
        <w:pStyle w:val="Textoindependiente"/>
        <w:numPr>
          <w:ilvl w:val="1"/>
          <w:numId w:val="6"/>
        </w:numPr>
        <w:tabs>
          <w:tab w:val="clear" w:pos="757"/>
          <w:tab w:val="num" w:pos="720"/>
        </w:tabs>
        <w:suppressAutoHyphens/>
        <w:spacing w:after="0" w:line="240" w:lineRule="auto"/>
        <w:ind w:left="720" w:hanging="360"/>
        <w:jc w:val="both"/>
        <w:rPr>
          <w:rFonts w:ascii="Montserrat" w:hAnsi="Montserrat" w:cs="Arial"/>
          <w:sz w:val="18"/>
          <w:szCs w:val="16"/>
        </w:rPr>
      </w:pPr>
      <w:r w:rsidRPr="0059402C">
        <w:rPr>
          <w:rFonts w:ascii="Montserrat" w:hAnsi="Montserrat" w:cs="Arial"/>
          <w:sz w:val="18"/>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59402C">
        <w:rPr>
          <w:rFonts w:ascii="Montserrat" w:hAnsi="Montserrat" w:cs="Arial"/>
          <w:b/>
          <w:sz w:val="18"/>
          <w:szCs w:val="16"/>
        </w:rPr>
        <w:t xml:space="preserve">Anexo Número 2 (DOS) </w:t>
      </w:r>
      <w:r w:rsidRPr="0059402C">
        <w:rPr>
          <w:rFonts w:ascii="Montserrat" w:hAnsi="Montserrat" w:cs="Arial"/>
          <w:b/>
          <w:bCs/>
          <w:sz w:val="18"/>
          <w:szCs w:val="16"/>
        </w:rPr>
        <w:t xml:space="preserve">“MODELO DE CONVENIO DE PARTICIPACIÓN CONJUNTA” </w:t>
      </w:r>
      <w:r w:rsidRPr="0059402C">
        <w:rPr>
          <w:rFonts w:ascii="Montserrat" w:hAnsi="Montserrat" w:cs="Arial"/>
          <w:sz w:val="18"/>
          <w:szCs w:val="16"/>
        </w:rPr>
        <w:t xml:space="preserve">de </w:t>
      </w:r>
      <w:r w:rsidRPr="0059402C">
        <w:rPr>
          <w:rFonts w:ascii="Montserrat" w:hAnsi="Montserrat" w:cs="Arial"/>
          <w:bCs/>
          <w:sz w:val="18"/>
          <w:szCs w:val="16"/>
        </w:rPr>
        <w:t>la presente Convocatoria</w:t>
      </w:r>
      <w:r w:rsidRPr="0059402C">
        <w:rPr>
          <w:rFonts w:ascii="Montserrat" w:hAnsi="Montserrat" w:cs="Arial"/>
          <w:sz w:val="18"/>
          <w:szCs w:val="16"/>
        </w:rPr>
        <w:t>.</w:t>
      </w:r>
    </w:p>
    <w:p w14:paraId="33E9F329" w14:textId="77777777" w:rsidR="005E05B1" w:rsidRPr="0059402C" w:rsidRDefault="005E05B1" w:rsidP="005E05B1">
      <w:pPr>
        <w:pStyle w:val="Textoindependiente"/>
        <w:suppressAutoHyphens/>
        <w:spacing w:after="0" w:line="240" w:lineRule="auto"/>
        <w:jc w:val="both"/>
        <w:rPr>
          <w:rFonts w:ascii="Montserrat" w:hAnsi="Montserrat" w:cs="Arial"/>
          <w:sz w:val="18"/>
          <w:szCs w:val="16"/>
        </w:rPr>
      </w:pPr>
    </w:p>
    <w:p w14:paraId="37EE5A28" w14:textId="61AFE7A1" w:rsidR="00BE0D17" w:rsidRPr="0059402C" w:rsidRDefault="00BE0D17" w:rsidP="00BE0D17">
      <w:pPr>
        <w:shd w:val="clear" w:color="auto" w:fill="FFFFFF"/>
        <w:tabs>
          <w:tab w:val="left" w:pos="567"/>
        </w:tabs>
        <w:jc w:val="both"/>
        <w:rPr>
          <w:rFonts w:ascii="Montserrat" w:hAnsi="Montserrat" w:cs="Arial"/>
          <w:b/>
          <w:bCs/>
          <w:sz w:val="18"/>
          <w:szCs w:val="16"/>
        </w:rPr>
      </w:pPr>
      <w:r w:rsidRPr="0059402C">
        <w:rPr>
          <w:rFonts w:ascii="Montserrat" w:hAnsi="Montserrat" w:cs="Arial"/>
          <w:b/>
          <w:bCs/>
          <w:sz w:val="18"/>
          <w:szCs w:val="16"/>
        </w:rPr>
        <w:t>6</w:t>
      </w:r>
      <w:r w:rsidR="00CF7273" w:rsidRPr="0059402C">
        <w:rPr>
          <w:rFonts w:ascii="Montserrat" w:hAnsi="Montserrat" w:cs="Arial"/>
          <w:b/>
          <w:bCs/>
          <w:sz w:val="18"/>
          <w:szCs w:val="16"/>
        </w:rPr>
        <w:t>.1</w:t>
      </w:r>
      <w:r w:rsidRPr="0059402C">
        <w:rPr>
          <w:rFonts w:ascii="Montserrat" w:hAnsi="Montserrat" w:cs="Arial"/>
          <w:b/>
          <w:bCs/>
          <w:sz w:val="18"/>
          <w:szCs w:val="16"/>
        </w:rPr>
        <w:tab/>
        <w:t>PROPOSICIÓN TÉCNICA.</w:t>
      </w:r>
    </w:p>
    <w:p w14:paraId="4E057E9B" w14:textId="77777777" w:rsidR="00BE0D17" w:rsidRPr="0059402C" w:rsidRDefault="00BE0D17" w:rsidP="00BE0D17">
      <w:pPr>
        <w:shd w:val="clear" w:color="auto" w:fill="FFFFFF"/>
        <w:jc w:val="both"/>
        <w:rPr>
          <w:rFonts w:ascii="Montserrat" w:hAnsi="Montserrat" w:cs="Arial"/>
          <w:sz w:val="18"/>
          <w:szCs w:val="16"/>
        </w:rPr>
      </w:pPr>
    </w:p>
    <w:p w14:paraId="43D6E47D"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La proposición técnica deberá contener la siguiente documentación:</w:t>
      </w:r>
    </w:p>
    <w:p w14:paraId="260863A2" w14:textId="77777777" w:rsidR="00BE0D17" w:rsidRPr="0059402C" w:rsidRDefault="00BE0D17" w:rsidP="00BE0D17">
      <w:pPr>
        <w:shd w:val="clear" w:color="auto" w:fill="FFFFFF"/>
        <w:jc w:val="both"/>
        <w:rPr>
          <w:rFonts w:ascii="Montserrat" w:hAnsi="Montserrat" w:cs="Arial"/>
          <w:sz w:val="18"/>
          <w:szCs w:val="16"/>
        </w:rPr>
      </w:pPr>
    </w:p>
    <w:p w14:paraId="2AE2F79F" w14:textId="77777777"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sz w:val="18"/>
          <w:szCs w:val="16"/>
        </w:rPr>
        <w:t xml:space="preserve">Descripción amplia y detallada del servicio ofertado, cumpliendo estrictamente con lo señalado en el </w:t>
      </w:r>
      <w:r w:rsidRPr="0059402C">
        <w:rPr>
          <w:rFonts w:ascii="Montserrat" w:hAnsi="Montserrat" w:cs="Arial"/>
          <w:b/>
          <w:sz w:val="18"/>
          <w:szCs w:val="16"/>
        </w:rPr>
        <w:t>Anexo Número 1 (UNO)</w:t>
      </w:r>
      <w:r w:rsidRPr="0059402C">
        <w:rPr>
          <w:rFonts w:ascii="Montserrat" w:eastAsia="Calibri" w:hAnsi="Montserrat" w:cs="Arial"/>
          <w:b/>
          <w:sz w:val="18"/>
          <w:szCs w:val="16"/>
        </w:rPr>
        <w:t xml:space="preserve"> “REQUERIMIENTO”</w:t>
      </w:r>
      <w:r w:rsidRPr="0059402C">
        <w:rPr>
          <w:rFonts w:ascii="Montserrat" w:hAnsi="Montserrat" w:cs="Arial"/>
          <w:sz w:val="18"/>
          <w:szCs w:val="16"/>
        </w:rPr>
        <w:t>, presentando para el efecto la documentación que se detalla en los</w:t>
      </w:r>
      <w:r w:rsidRPr="0059402C">
        <w:rPr>
          <w:rFonts w:ascii="Montserrat" w:hAnsi="Montserrat" w:cs="Arial"/>
          <w:b/>
          <w:sz w:val="18"/>
          <w:szCs w:val="16"/>
        </w:rPr>
        <w:t xml:space="preserve"> rubros a), b), c) y d) de la Tabla No. 1 “Ponderación”</w:t>
      </w:r>
      <w:r w:rsidRPr="0059402C">
        <w:rPr>
          <w:rFonts w:ascii="Montserrat" w:hAnsi="Montserrat" w:cs="Arial"/>
          <w:sz w:val="18"/>
          <w:szCs w:val="16"/>
        </w:rPr>
        <w:t xml:space="preserve"> del numeral 9.1. de esta Convocatoria.</w:t>
      </w:r>
    </w:p>
    <w:p w14:paraId="60426A53" w14:textId="77777777" w:rsidR="00BE0D17" w:rsidRPr="0059402C" w:rsidRDefault="00BE0D17" w:rsidP="00BE0D17">
      <w:pPr>
        <w:shd w:val="clear" w:color="auto" w:fill="FFFFFF"/>
        <w:ind w:left="720"/>
        <w:jc w:val="both"/>
        <w:rPr>
          <w:rFonts w:ascii="Montserrat" w:hAnsi="Montserrat" w:cs="Arial"/>
          <w:sz w:val="18"/>
          <w:szCs w:val="16"/>
        </w:rPr>
      </w:pPr>
    </w:p>
    <w:p w14:paraId="6EF5CAA4" w14:textId="77777777"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sz w:val="18"/>
          <w:szCs w:val="16"/>
        </w:rPr>
        <w:t>Folletos, catálogos y/o fotografías necesarias para corroborar las instalaciones, especificaciones, características de los equipos, almacenamiento, etiquetado  y distribución de los productos,  debidamente señaladas.</w:t>
      </w:r>
    </w:p>
    <w:p w14:paraId="666BE345" w14:textId="77777777" w:rsidR="00BE0D17" w:rsidRPr="0059402C" w:rsidRDefault="00BE0D17" w:rsidP="00BE0D17">
      <w:pPr>
        <w:shd w:val="clear" w:color="auto" w:fill="FFFFFF"/>
        <w:ind w:left="720"/>
        <w:jc w:val="both"/>
        <w:rPr>
          <w:rFonts w:ascii="Montserrat" w:hAnsi="Montserrat" w:cs="Arial"/>
          <w:sz w:val="18"/>
          <w:szCs w:val="16"/>
        </w:rPr>
      </w:pPr>
    </w:p>
    <w:p w14:paraId="53FACB45" w14:textId="77777777"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sz w:val="18"/>
          <w:szCs w:val="16"/>
        </w:rPr>
        <w:t xml:space="preserve">Copia simple y legible de los documentos descritos en el numeral 2.1, </w:t>
      </w:r>
      <w:r w:rsidRPr="0059402C">
        <w:rPr>
          <w:rFonts w:ascii="Montserrat" w:hAnsi="Montserrat" w:cs="Arial"/>
          <w:bCs/>
          <w:sz w:val="18"/>
          <w:szCs w:val="16"/>
        </w:rPr>
        <w:t>la presente Convocatoria</w:t>
      </w:r>
      <w:r w:rsidRPr="0059402C">
        <w:rPr>
          <w:rFonts w:ascii="Montserrat" w:hAnsi="Montserrat" w:cs="Arial"/>
          <w:sz w:val="18"/>
          <w:szCs w:val="16"/>
        </w:rPr>
        <w:t>, según corresponda</w:t>
      </w:r>
    </w:p>
    <w:p w14:paraId="575503E9" w14:textId="77777777" w:rsidR="00BE0D17" w:rsidRPr="0059402C" w:rsidRDefault="00BE0D17" w:rsidP="00BE0D17">
      <w:pPr>
        <w:shd w:val="clear" w:color="auto" w:fill="FFFFFF"/>
        <w:ind w:left="720"/>
        <w:jc w:val="both"/>
        <w:rPr>
          <w:rFonts w:ascii="Montserrat" w:hAnsi="Montserrat" w:cs="Arial"/>
          <w:sz w:val="18"/>
          <w:szCs w:val="16"/>
        </w:rPr>
      </w:pPr>
    </w:p>
    <w:p w14:paraId="262BA2D7" w14:textId="562E3F60"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bCs/>
          <w:sz w:val="18"/>
          <w:szCs w:val="16"/>
        </w:rPr>
        <w:t xml:space="preserve">Copia simple y </w:t>
      </w:r>
      <w:r w:rsidRPr="0059402C">
        <w:rPr>
          <w:rFonts w:ascii="Montserrat" w:hAnsi="Montserrat" w:cs="Arial"/>
          <w:sz w:val="18"/>
          <w:szCs w:val="16"/>
        </w:rPr>
        <w:t>legible</w:t>
      </w:r>
      <w:r w:rsidRPr="0059402C">
        <w:rPr>
          <w:rFonts w:ascii="Montserrat" w:hAnsi="Montserrat" w:cs="Arial"/>
          <w:bCs/>
          <w:sz w:val="18"/>
          <w:szCs w:val="16"/>
        </w:rPr>
        <w:t xml:space="preserve"> de los documentos </w:t>
      </w:r>
      <w:r w:rsidRPr="0059402C">
        <w:rPr>
          <w:rFonts w:ascii="Montserrat" w:hAnsi="Montserrat" w:cs="Arial"/>
          <w:sz w:val="18"/>
          <w:szCs w:val="16"/>
        </w:rPr>
        <w:t>descritos</w:t>
      </w:r>
      <w:r w:rsidRPr="0059402C">
        <w:rPr>
          <w:rFonts w:ascii="Montserrat" w:hAnsi="Montserrat" w:cs="Arial"/>
          <w:bCs/>
          <w:sz w:val="18"/>
          <w:szCs w:val="16"/>
        </w:rPr>
        <w:t xml:space="preserve"> en el numeral 2.2, la presente Convocatoria, según corresponda.</w:t>
      </w:r>
    </w:p>
    <w:p w14:paraId="47422F60" w14:textId="77777777" w:rsidR="00BD10D0" w:rsidRPr="0059402C" w:rsidRDefault="00BD10D0" w:rsidP="00BD10D0">
      <w:pPr>
        <w:shd w:val="clear" w:color="auto" w:fill="FFFFFF"/>
        <w:suppressAutoHyphens/>
        <w:ind w:left="720"/>
        <w:jc w:val="both"/>
        <w:rPr>
          <w:rFonts w:ascii="Montserrat" w:hAnsi="Montserrat" w:cs="Arial"/>
          <w:sz w:val="18"/>
          <w:szCs w:val="16"/>
        </w:rPr>
      </w:pPr>
    </w:p>
    <w:p w14:paraId="7312D144" w14:textId="77777777"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sz w:val="18"/>
          <w:szCs w:val="16"/>
        </w:rPr>
        <w:t xml:space="preserve">Escrito </w:t>
      </w:r>
      <w:r w:rsidRPr="0059402C">
        <w:rPr>
          <w:rFonts w:ascii="Montserrat" w:hAnsi="Montserrat" w:cs="Arial"/>
          <w:b/>
          <w:sz w:val="18"/>
          <w:szCs w:val="16"/>
        </w:rPr>
        <w:t>“Bajo Protesta de Decir Verdad”</w:t>
      </w:r>
      <w:r w:rsidRPr="0059402C">
        <w:rPr>
          <w:rFonts w:ascii="Montserrat" w:hAnsi="Montserrat" w:cs="Arial"/>
          <w:sz w:val="18"/>
          <w:szCs w:val="16"/>
        </w:rPr>
        <w:t>,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3F322A1" w14:textId="77777777" w:rsidR="00BE0D17" w:rsidRPr="0059402C" w:rsidRDefault="00BE0D17" w:rsidP="00BE0D17">
      <w:pPr>
        <w:shd w:val="clear" w:color="auto" w:fill="FFFFFF"/>
        <w:ind w:left="720"/>
        <w:jc w:val="both"/>
        <w:rPr>
          <w:rFonts w:ascii="Montserrat" w:hAnsi="Montserrat" w:cs="Arial"/>
          <w:sz w:val="18"/>
          <w:szCs w:val="16"/>
        </w:rPr>
      </w:pPr>
    </w:p>
    <w:p w14:paraId="118436F5" w14:textId="77777777"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sz w:val="18"/>
          <w:szCs w:val="16"/>
        </w:rPr>
        <w:t>Escrito en papel membretado de la empresa, firmado por el representante legal y/o apoderado de la misma, donde señalen la ubicación de las instalaciones físicas en que preparará las fórmulas objeto de esta licitación, mismo que deberá coincidir con el que señala la licencia sanitaria y el aviso de responsable sanitario.</w:t>
      </w:r>
      <w:r w:rsidRPr="0059402C">
        <w:rPr>
          <w:rFonts w:ascii="Montserrat" w:hAnsi="Montserrat"/>
          <w:sz w:val="18"/>
          <w:szCs w:val="16"/>
        </w:rPr>
        <w:t xml:space="preserve"> </w:t>
      </w:r>
    </w:p>
    <w:p w14:paraId="183D1EE3" w14:textId="77777777" w:rsidR="00BE0D17" w:rsidRPr="0059402C" w:rsidRDefault="00BE0D17" w:rsidP="00BE0D17">
      <w:pPr>
        <w:shd w:val="clear" w:color="auto" w:fill="FFFFFF"/>
        <w:ind w:left="720"/>
        <w:jc w:val="both"/>
        <w:rPr>
          <w:rFonts w:ascii="Montserrat" w:hAnsi="Montserrat" w:cs="Arial"/>
          <w:sz w:val="18"/>
          <w:szCs w:val="16"/>
        </w:rPr>
      </w:pPr>
    </w:p>
    <w:p w14:paraId="7BD6A1AF" w14:textId="77777777"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sz w:val="18"/>
          <w:szCs w:val="16"/>
        </w:rPr>
        <w:t xml:space="preserve">Escrito </w:t>
      </w:r>
      <w:r w:rsidRPr="0059402C">
        <w:rPr>
          <w:rFonts w:ascii="Montserrat" w:hAnsi="Montserrat" w:cs="Arial"/>
          <w:b/>
          <w:sz w:val="18"/>
          <w:szCs w:val="16"/>
        </w:rPr>
        <w:t>“Bajo Protesta de Decir Verdad”</w:t>
      </w:r>
      <w:r w:rsidRPr="0059402C">
        <w:rPr>
          <w:rFonts w:ascii="Montserrat" w:hAnsi="Montserrat" w:cs="Arial"/>
          <w:sz w:val="18"/>
          <w:szCs w:val="16"/>
        </w:rPr>
        <w:t>, en la que se indique a los responsables que estarán asignados para la prestación del servicio requerido por el Instituto, indicando cargo y número telefónico.</w:t>
      </w:r>
    </w:p>
    <w:p w14:paraId="7405B1C1" w14:textId="77777777" w:rsidR="00BE0D17" w:rsidRPr="0059402C" w:rsidRDefault="00BE0D17" w:rsidP="00BE0D17">
      <w:pPr>
        <w:shd w:val="clear" w:color="auto" w:fill="FFFFFF"/>
        <w:ind w:left="720"/>
        <w:jc w:val="both"/>
        <w:rPr>
          <w:rFonts w:ascii="Montserrat" w:hAnsi="Montserrat" w:cs="Arial"/>
          <w:sz w:val="18"/>
          <w:szCs w:val="16"/>
        </w:rPr>
      </w:pPr>
    </w:p>
    <w:p w14:paraId="19812AA2" w14:textId="77777777" w:rsidR="00BE0D17" w:rsidRPr="0059402C" w:rsidRDefault="00BE0D17" w:rsidP="00506F94">
      <w:pPr>
        <w:numPr>
          <w:ilvl w:val="0"/>
          <w:numId w:val="7"/>
        </w:numPr>
        <w:shd w:val="clear" w:color="auto" w:fill="FFFFFF"/>
        <w:suppressAutoHyphens/>
        <w:jc w:val="both"/>
        <w:rPr>
          <w:rFonts w:ascii="Montserrat" w:hAnsi="Montserrat" w:cs="Arial"/>
          <w:sz w:val="18"/>
          <w:szCs w:val="16"/>
        </w:rPr>
      </w:pPr>
      <w:r w:rsidRPr="0059402C">
        <w:rPr>
          <w:rFonts w:ascii="Montserrat" w:hAnsi="Montserrat" w:cs="Arial"/>
          <w:sz w:val="18"/>
          <w:szCs w:val="16"/>
        </w:rPr>
        <w:t>Los licitantes con discapacidad o que cuenten con trabajadores con discapacidad en una proporción del cinco por ciento cuando menos de la totalidad de su planta de empleados, cuya antigüedad no sea inferior a seis meses; podrán presentar manifestación bajo protesta de que son personas o cuentan con trabajadores con discapacidad, adjuntando copia legible  del Aviso de alta al régimen obligatorio del Instituto Mexicano del Seguro Social.</w:t>
      </w:r>
    </w:p>
    <w:p w14:paraId="0B4D4386" w14:textId="77777777" w:rsidR="00BE0D17" w:rsidRPr="0059402C" w:rsidRDefault="00BE0D17" w:rsidP="00BE0D17">
      <w:pPr>
        <w:shd w:val="clear" w:color="auto" w:fill="FFFFFF"/>
        <w:jc w:val="both"/>
        <w:rPr>
          <w:rFonts w:ascii="Montserrat" w:hAnsi="Montserrat" w:cs="Arial"/>
          <w:b/>
          <w:bCs/>
          <w:sz w:val="18"/>
          <w:szCs w:val="16"/>
        </w:rPr>
      </w:pPr>
    </w:p>
    <w:p w14:paraId="6164F57E" w14:textId="77777777" w:rsidR="00CF7273" w:rsidRPr="0059402C" w:rsidRDefault="00CF7273" w:rsidP="00BE0D17">
      <w:pPr>
        <w:shd w:val="clear" w:color="auto" w:fill="FFFFFF"/>
        <w:jc w:val="both"/>
        <w:rPr>
          <w:rFonts w:ascii="Montserrat" w:hAnsi="Montserrat" w:cs="Arial"/>
          <w:b/>
          <w:bCs/>
          <w:sz w:val="18"/>
          <w:szCs w:val="16"/>
        </w:rPr>
      </w:pPr>
    </w:p>
    <w:p w14:paraId="2E2427C6" w14:textId="77777777" w:rsidR="00BE0D17" w:rsidRPr="0059402C" w:rsidRDefault="00BE0D17" w:rsidP="00BE0D17">
      <w:pPr>
        <w:shd w:val="clear" w:color="auto" w:fill="FFFFFF"/>
        <w:jc w:val="both"/>
        <w:rPr>
          <w:rFonts w:ascii="Montserrat" w:hAnsi="Montserrat" w:cs="Arial"/>
          <w:bCs/>
          <w:sz w:val="18"/>
          <w:szCs w:val="16"/>
        </w:rPr>
      </w:pPr>
      <w:r w:rsidRPr="0059402C">
        <w:rPr>
          <w:rFonts w:ascii="Montserrat" w:hAnsi="Montserrat" w:cs="Arial"/>
          <w:b/>
          <w:bCs/>
          <w:sz w:val="18"/>
          <w:szCs w:val="16"/>
        </w:rPr>
        <w:t>6.2.</w:t>
      </w:r>
      <w:r w:rsidRPr="0059402C">
        <w:rPr>
          <w:rFonts w:ascii="Montserrat" w:hAnsi="Montserrat" w:cs="Arial"/>
          <w:b/>
          <w:bCs/>
          <w:sz w:val="18"/>
          <w:szCs w:val="16"/>
        </w:rPr>
        <w:tab/>
        <w:t>PROPOSICIÓN ECONÓMICA</w:t>
      </w:r>
      <w:r w:rsidRPr="0059402C">
        <w:rPr>
          <w:rFonts w:ascii="Montserrat" w:hAnsi="Montserrat" w:cs="Arial"/>
          <w:bCs/>
          <w:sz w:val="18"/>
          <w:szCs w:val="16"/>
        </w:rPr>
        <w:t>.</w:t>
      </w:r>
    </w:p>
    <w:p w14:paraId="3C16A455" w14:textId="77777777" w:rsidR="00BE0D17" w:rsidRPr="0059402C" w:rsidRDefault="00BE0D17" w:rsidP="00BE0D17">
      <w:pPr>
        <w:shd w:val="clear" w:color="auto" w:fill="FFFFFF"/>
        <w:jc w:val="both"/>
        <w:rPr>
          <w:rFonts w:ascii="Montserrat" w:hAnsi="Montserrat" w:cs="Arial"/>
          <w:sz w:val="18"/>
          <w:szCs w:val="16"/>
        </w:rPr>
      </w:pPr>
    </w:p>
    <w:p w14:paraId="4BAB1CB5"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lastRenderedPageBreak/>
        <w:t xml:space="preserve">La proposición económica, deberá contener la cotización de los insumos ofertados, indicando el número del renglón, descripción completa del insumo, unidad de medida, precio unitario, desglosando impuestos, conforme al </w:t>
      </w:r>
      <w:r w:rsidRPr="0059402C">
        <w:rPr>
          <w:rFonts w:ascii="Montserrat" w:hAnsi="Montserrat" w:cs="Arial"/>
          <w:b/>
          <w:bCs/>
          <w:sz w:val="18"/>
          <w:szCs w:val="16"/>
        </w:rPr>
        <w:t>Anexo Número 6 (SEIS) “PROPOSICIÓN ECONÓMICA”,</w:t>
      </w:r>
      <w:r w:rsidRPr="0059402C">
        <w:rPr>
          <w:rFonts w:ascii="Montserrat" w:hAnsi="Montserrat" w:cs="Arial"/>
          <w:sz w:val="18"/>
          <w:szCs w:val="16"/>
        </w:rPr>
        <w:t xml:space="preserve"> el cual forma parte de </w:t>
      </w:r>
      <w:r w:rsidRPr="0059402C">
        <w:rPr>
          <w:rFonts w:ascii="Montserrat" w:hAnsi="Montserrat" w:cs="Arial"/>
          <w:bCs/>
          <w:sz w:val="18"/>
          <w:szCs w:val="16"/>
        </w:rPr>
        <w:t>la presente Convocatoria</w:t>
      </w:r>
      <w:r w:rsidRPr="0059402C">
        <w:rPr>
          <w:rFonts w:ascii="Montserrat" w:hAnsi="Montserrat" w:cs="Arial"/>
          <w:sz w:val="18"/>
          <w:szCs w:val="16"/>
        </w:rPr>
        <w:t>.</w:t>
      </w:r>
    </w:p>
    <w:p w14:paraId="7E791EB2" w14:textId="77777777" w:rsidR="00BE0D17" w:rsidRPr="0059402C" w:rsidRDefault="00BE0D17" w:rsidP="00BE0D17">
      <w:pPr>
        <w:tabs>
          <w:tab w:val="left" w:pos="2052"/>
        </w:tabs>
        <w:rPr>
          <w:rFonts w:ascii="Montserrat" w:hAnsi="Montserrat" w:cs="Arial"/>
          <w:sz w:val="12"/>
          <w:szCs w:val="20"/>
        </w:rPr>
      </w:pPr>
    </w:p>
    <w:p w14:paraId="079B95CB" w14:textId="77777777" w:rsidR="00BE0D17" w:rsidRPr="0059402C" w:rsidRDefault="00BE0D17" w:rsidP="00BE0D17">
      <w:pPr>
        <w:pStyle w:val="Sinespaciado"/>
        <w:shd w:val="clear" w:color="auto" w:fill="FFFFFF"/>
        <w:ind w:left="720"/>
        <w:jc w:val="both"/>
        <w:rPr>
          <w:rFonts w:ascii="Montserrat" w:hAnsi="Montserrat"/>
          <w:b/>
          <w:bCs/>
          <w:sz w:val="18"/>
          <w:szCs w:val="16"/>
        </w:rPr>
      </w:pPr>
      <w:r w:rsidRPr="0059402C">
        <w:rPr>
          <w:rFonts w:ascii="Montserrat" w:hAnsi="Montserrat" w:cs="Arial"/>
          <w:sz w:val="18"/>
          <w:szCs w:val="16"/>
        </w:rPr>
        <w:t>No obstante que la evaluación económica es por la totalidad de los renglones, se verificara que los insumos del siguiente listado no rebasen el precio de Investigación de mercado:</w:t>
      </w:r>
    </w:p>
    <w:p w14:paraId="76CE3B6C" w14:textId="77777777" w:rsidR="00BE0D17" w:rsidRPr="0059402C" w:rsidRDefault="00BE0D17" w:rsidP="00BE0D17">
      <w:pPr>
        <w:pStyle w:val="Sinespaciado"/>
        <w:shd w:val="clear" w:color="auto" w:fill="FFFFFF"/>
        <w:ind w:left="720"/>
        <w:jc w:val="both"/>
        <w:rPr>
          <w:rFonts w:ascii="Montserrat" w:hAnsi="Montserrat"/>
          <w:b/>
          <w:bCs/>
          <w:sz w:val="18"/>
          <w:szCs w:val="16"/>
        </w:rPr>
      </w:pPr>
    </w:p>
    <w:p w14:paraId="60CAA4A7" w14:textId="77777777" w:rsidR="00BE0D17" w:rsidRPr="0059402C" w:rsidRDefault="00BE0D17" w:rsidP="00506F94">
      <w:pPr>
        <w:pStyle w:val="Sinespaciado"/>
        <w:numPr>
          <w:ilvl w:val="0"/>
          <w:numId w:val="8"/>
        </w:numPr>
        <w:shd w:val="clear" w:color="auto" w:fill="FFFFFF"/>
        <w:jc w:val="both"/>
        <w:rPr>
          <w:rFonts w:ascii="Montserrat" w:hAnsi="Montserrat" w:cs="Arial"/>
          <w:b/>
          <w:bCs/>
          <w:sz w:val="18"/>
          <w:szCs w:val="16"/>
        </w:rPr>
      </w:pPr>
      <w:r w:rsidRPr="0059402C">
        <w:rPr>
          <w:rFonts w:ascii="Montserrat" w:hAnsi="Montserrat" w:cs="Arial"/>
          <w:sz w:val="18"/>
          <w:szCs w:val="16"/>
        </w:rPr>
        <w:t xml:space="preserve">Carbonato de calcio, </w:t>
      </w:r>
      <w:proofErr w:type="spellStart"/>
      <w:r w:rsidRPr="0059402C">
        <w:rPr>
          <w:rFonts w:ascii="Montserrat" w:hAnsi="Montserrat" w:cs="Arial"/>
          <w:sz w:val="18"/>
          <w:szCs w:val="16"/>
        </w:rPr>
        <w:t>Cold</w:t>
      </w:r>
      <w:proofErr w:type="spellEnd"/>
      <w:r w:rsidRPr="0059402C">
        <w:rPr>
          <w:rFonts w:ascii="Montserrat" w:hAnsi="Montserrat" w:cs="Arial"/>
          <w:sz w:val="18"/>
          <w:szCs w:val="16"/>
        </w:rPr>
        <w:t xml:space="preserve"> </w:t>
      </w:r>
      <w:proofErr w:type="spellStart"/>
      <w:r w:rsidRPr="0059402C">
        <w:rPr>
          <w:rFonts w:ascii="Montserrat" w:hAnsi="Montserrat" w:cs="Arial"/>
          <w:sz w:val="18"/>
          <w:szCs w:val="16"/>
        </w:rPr>
        <w:t>Cream</w:t>
      </w:r>
      <w:proofErr w:type="spellEnd"/>
      <w:r w:rsidRPr="0059402C">
        <w:rPr>
          <w:rFonts w:ascii="Montserrat" w:hAnsi="Montserrat" w:cs="Arial"/>
          <w:sz w:val="18"/>
          <w:szCs w:val="16"/>
        </w:rPr>
        <w:t xml:space="preserve">, Vaselina Sólida, Protector Solar Crema, Aceite de Almendras, </w:t>
      </w:r>
      <w:proofErr w:type="spellStart"/>
      <w:r w:rsidRPr="0059402C">
        <w:rPr>
          <w:rFonts w:ascii="Montserrat" w:hAnsi="Montserrat" w:cs="Arial"/>
          <w:sz w:val="18"/>
          <w:szCs w:val="16"/>
        </w:rPr>
        <w:t>Samphoo</w:t>
      </w:r>
      <w:proofErr w:type="spellEnd"/>
      <w:r w:rsidRPr="0059402C">
        <w:rPr>
          <w:rFonts w:ascii="Montserrat" w:hAnsi="Montserrat" w:cs="Arial"/>
          <w:sz w:val="18"/>
          <w:szCs w:val="16"/>
        </w:rPr>
        <w:t xml:space="preserve"> Neutro, </w:t>
      </w:r>
      <w:proofErr w:type="spellStart"/>
      <w:r w:rsidRPr="0059402C">
        <w:rPr>
          <w:rFonts w:ascii="Montserrat" w:hAnsi="Montserrat" w:cs="Arial"/>
          <w:sz w:val="18"/>
          <w:szCs w:val="16"/>
        </w:rPr>
        <w:t>Samphoo</w:t>
      </w:r>
      <w:proofErr w:type="spellEnd"/>
      <w:r w:rsidRPr="0059402C">
        <w:rPr>
          <w:rFonts w:ascii="Montserrat" w:hAnsi="Montserrat" w:cs="Arial"/>
          <w:sz w:val="18"/>
          <w:szCs w:val="16"/>
        </w:rPr>
        <w:t xml:space="preserve"> de Alquitrán, Protector Solar Gel, Talco, Alquitrán de Ulla. </w:t>
      </w:r>
    </w:p>
    <w:p w14:paraId="591B95C6" w14:textId="77777777" w:rsidR="00BE0D17" w:rsidRPr="0059402C" w:rsidRDefault="00BE0D17" w:rsidP="00BE0D17">
      <w:pPr>
        <w:shd w:val="clear" w:color="auto" w:fill="FFFFFF"/>
        <w:tabs>
          <w:tab w:val="left" w:pos="2052"/>
        </w:tabs>
        <w:rPr>
          <w:rFonts w:ascii="Montserrat" w:hAnsi="Montserrat" w:cs="Arial"/>
          <w:sz w:val="12"/>
          <w:szCs w:val="20"/>
        </w:rPr>
      </w:pPr>
    </w:p>
    <w:p w14:paraId="124DB77B"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En caso de que se detecte un error de cálculo en alguna proposición, se podrá llevar a cabo su rectificación cuando la corrección no implique la modificación del precio unitario del insumo. En caso de discrepancia entre las cantidades escritas con letra y número, prevalecerá la primera, por lo que de presentarse errores en los volúmenes solicitados, estos podrán corregirse.</w:t>
      </w:r>
    </w:p>
    <w:p w14:paraId="4A84A866" w14:textId="77777777" w:rsidR="00BE0D17" w:rsidRPr="0059402C" w:rsidRDefault="00BE0D17" w:rsidP="00BE0D17">
      <w:pPr>
        <w:shd w:val="clear" w:color="auto" w:fill="FFFFFF"/>
        <w:jc w:val="both"/>
        <w:rPr>
          <w:rFonts w:ascii="Montserrat" w:hAnsi="Montserrat" w:cs="Arial"/>
          <w:sz w:val="18"/>
          <w:szCs w:val="16"/>
        </w:rPr>
      </w:pPr>
    </w:p>
    <w:p w14:paraId="5E3D2C2A"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Los precios ofertados por los licitantes, permanecerán fijos durante la vigencia del contrato.  Las cotizaciones deberán elaborarse a 2 (dos) decimales</w:t>
      </w:r>
      <w:r w:rsidRPr="0059402C">
        <w:rPr>
          <w:rFonts w:ascii="Montserrat" w:hAnsi="Montserrat"/>
          <w:sz w:val="18"/>
          <w:szCs w:val="16"/>
        </w:rPr>
        <w:t xml:space="preserve"> </w:t>
      </w:r>
      <w:r w:rsidRPr="0059402C">
        <w:rPr>
          <w:rFonts w:ascii="Montserrat" w:hAnsi="Montserrat" w:cs="Arial"/>
          <w:sz w:val="18"/>
          <w:szCs w:val="16"/>
        </w:rPr>
        <w:t>(truncado, es decir no redondear). 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6BD442AA" w14:textId="77777777" w:rsidR="00BE0D17" w:rsidRPr="0059402C" w:rsidRDefault="00BE0D17" w:rsidP="00BE0D17">
      <w:pPr>
        <w:shd w:val="clear" w:color="auto" w:fill="FFFFFF"/>
        <w:jc w:val="both"/>
        <w:rPr>
          <w:rFonts w:ascii="Montserrat" w:hAnsi="Montserrat" w:cs="Arial"/>
          <w:sz w:val="18"/>
          <w:szCs w:val="16"/>
        </w:rPr>
      </w:pPr>
    </w:p>
    <w:p w14:paraId="490E53D1" w14:textId="77777777" w:rsidR="00BE0D17" w:rsidRPr="0059402C" w:rsidRDefault="00BE0D17" w:rsidP="00BE0D17">
      <w:pPr>
        <w:shd w:val="clear" w:color="auto" w:fill="FFFFFF"/>
        <w:jc w:val="both"/>
        <w:rPr>
          <w:rFonts w:ascii="Montserrat" w:hAnsi="Montserrat" w:cs="Arial"/>
          <w:bCs/>
          <w:sz w:val="18"/>
          <w:szCs w:val="16"/>
        </w:rPr>
      </w:pPr>
      <w:r w:rsidRPr="0059402C">
        <w:rPr>
          <w:rFonts w:ascii="Montserrat" w:hAnsi="Montserrat" w:cs="Arial"/>
          <w:b/>
          <w:bCs/>
          <w:sz w:val="18"/>
          <w:szCs w:val="16"/>
        </w:rPr>
        <w:t>6.3.</w:t>
      </w:r>
      <w:r w:rsidRPr="0059402C">
        <w:rPr>
          <w:rFonts w:ascii="Montserrat" w:hAnsi="Montserrat" w:cs="Arial"/>
          <w:b/>
          <w:bCs/>
          <w:sz w:val="18"/>
          <w:szCs w:val="16"/>
        </w:rPr>
        <w:tab/>
        <w:t>DOCUMENTACIÓN COMPLEMENTARIA</w:t>
      </w:r>
      <w:r w:rsidRPr="0059402C">
        <w:rPr>
          <w:rFonts w:ascii="Montserrat" w:hAnsi="Montserrat" w:cs="Arial"/>
          <w:bCs/>
          <w:sz w:val="18"/>
          <w:szCs w:val="16"/>
        </w:rPr>
        <w:t>.</w:t>
      </w:r>
    </w:p>
    <w:p w14:paraId="45B24DAB" w14:textId="77777777" w:rsidR="00BE0D17" w:rsidRPr="0059402C" w:rsidRDefault="00BE0D17" w:rsidP="00BE0D17">
      <w:pPr>
        <w:shd w:val="clear" w:color="auto" w:fill="FFFFFF"/>
        <w:jc w:val="both"/>
        <w:rPr>
          <w:rFonts w:ascii="Montserrat" w:hAnsi="Montserrat" w:cs="Arial"/>
          <w:b/>
          <w:bCs/>
          <w:sz w:val="18"/>
          <w:szCs w:val="16"/>
        </w:rPr>
      </w:pPr>
    </w:p>
    <w:p w14:paraId="645A83AB"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La documentación complementaria que deberá presentar el licitante, es la siguiente:</w:t>
      </w:r>
    </w:p>
    <w:p w14:paraId="7F7A1C32"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 xml:space="preserve"> </w:t>
      </w:r>
    </w:p>
    <w:p w14:paraId="0A98ABA5" w14:textId="5990B7F3" w:rsidR="00BE0D17" w:rsidRPr="0059402C" w:rsidRDefault="00BE0D17" w:rsidP="00506F94">
      <w:pPr>
        <w:pStyle w:val="Textoindependiente"/>
        <w:numPr>
          <w:ilvl w:val="2"/>
          <w:numId w:val="9"/>
        </w:numPr>
        <w:shd w:val="clear" w:color="auto" w:fill="FFFFFF"/>
        <w:suppressAutoHyphens/>
        <w:spacing w:after="0" w:line="240" w:lineRule="auto"/>
        <w:jc w:val="both"/>
        <w:rPr>
          <w:rFonts w:ascii="Montserrat" w:hAnsi="Montserrat" w:cs="Arial"/>
          <w:sz w:val="18"/>
          <w:szCs w:val="16"/>
        </w:rPr>
      </w:pPr>
      <w:r w:rsidRPr="0059402C">
        <w:rPr>
          <w:rFonts w:ascii="Montserrat" w:hAnsi="Montserrat" w:cs="Arial"/>
          <w:sz w:val="18"/>
          <w:szCs w:val="16"/>
        </w:rPr>
        <w:t>Copia simple y legible por ambos lados de su identificación oficial vigente con fotografía, (cartilla del servicio militar nacional, pasaporte, credencial para votar con fotografía o cédula profesional), tratándose de personas físicas; y, en el caso de personas morales, de la persona que firme la</w:t>
      </w:r>
      <w:r w:rsidR="00CF7273" w:rsidRPr="0059402C">
        <w:rPr>
          <w:rFonts w:ascii="Montserrat" w:hAnsi="Montserrat" w:cs="Arial"/>
          <w:sz w:val="18"/>
          <w:szCs w:val="16"/>
        </w:rPr>
        <w:t>s</w:t>
      </w:r>
      <w:r w:rsidRPr="0059402C">
        <w:rPr>
          <w:rFonts w:ascii="Montserrat" w:hAnsi="Montserrat" w:cs="Arial"/>
          <w:sz w:val="18"/>
          <w:szCs w:val="16"/>
        </w:rPr>
        <w:t xml:space="preserve"> </w:t>
      </w:r>
      <w:r w:rsidR="00CF7273" w:rsidRPr="0059402C">
        <w:rPr>
          <w:rFonts w:ascii="Montserrat" w:hAnsi="Montserrat" w:cs="Arial"/>
          <w:sz w:val="18"/>
          <w:szCs w:val="16"/>
        </w:rPr>
        <w:t>proposiciones</w:t>
      </w:r>
      <w:r w:rsidRPr="0059402C">
        <w:rPr>
          <w:rFonts w:ascii="Montserrat" w:hAnsi="Montserrat" w:cs="Arial"/>
          <w:sz w:val="18"/>
          <w:szCs w:val="16"/>
        </w:rPr>
        <w:t>.</w:t>
      </w:r>
    </w:p>
    <w:p w14:paraId="32D75F2F" w14:textId="77777777" w:rsidR="00695F8D" w:rsidRPr="0059402C" w:rsidRDefault="00695F8D" w:rsidP="00695F8D">
      <w:pPr>
        <w:pStyle w:val="Textoindependiente"/>
        <w:shd w:val="clear" w:color="auto" w:fill="FFFFFF"/>
        <w:suppressAutoHyphens/>
        <w:spacing w:after="0" w:line="240" w:lineRule="auto"/>
        <w:ind w:left="606"/>
        <w:jc w:val="both"/>
        <w:rPr>
          <w:rFonts w:ascii="Montserrat" w:hAnsi="Montserrat" w:cs="Arial"/>
          <w:sz w:val="18"/>
          <w:szCs w:val="16"/>
        </w:rPr>
      </w:pPr>
    </w:p>
    <w:p w14:paraId="1C67A357" w14:textId="4EF1F1D5" w:rsidR="00695F8D" w:rsidRPr="0059402C" w:rsidRDefault="00695F8D" w:rsidP="00506F94">
      <w:pPr>
        <w:pStyle w:val="Textoindependiente"/>
        <w:numPr>
          <w:ilvl w:val="2"/>
          <w:numId w:val="9"/>
        </w:numPr>
        <w:shd w:val="clear" w:color="auto" w:fill="FFFFFF"/>
        <w:suppressAutoHyphens/>
        <w:spacing w:after="0" w:line="240" w:lineRule="auto"/>
        <w:jc w:val="both"/>
        <w:rPr>
          <w:rFonts w:ascii="Montserrat" w:hAnsi="Montserrat" w:cs="Arial"/>
          <w:sz w:val="18"/>
          <w:szCs w:val="16"/>
        </w:rPr>
      </w:pPr>
      <w:r w:rsidRPr="0059402C">
        <w:rPr>
          <w:rFonts w:ascii="Montserrat" w:hAnsi="Montserrat" w:cs="Arial"/>
          <w:sz w:val="20"/>
        </w:rPr>
        <w:t>Copia de comprobante de domicilio no mayor a 3 meses</w:t>
      </w:r>
    </w:p>
    <w:p w14:paraId="4B65D34A" w14:textId="77777777" w:rsidR="00695F8D" w:rsidRPr="0059402C" w:rsidRDefault="00695F8D" w:rsidP="00695F8D">
      <w:pPr>
        <w:pStyle w:val="Textoindependiente"/>
        <w:shd w:val="clear" w:color="auto" w:fill="FFFFFF"/>
        <w:suppressAutoHyphens/>
        <w:spacing w:after="0" w:line="240" w:lineRule="auto"/>
        <w:jc w:val="both"/>
        <w:rPr>
          <w:rFonts w:ascii="Montserrat" w:hAnsi="Montserrat" w:cs="Arial"/>
          <w:sz w:val="18"/>
          <w:szCs w:val="16"/>
        </w:rPr>
      </w:pPr>
    </w:p>
    <w:p w14:paraId="15A8A19B" w14:textId="77777777" w:rsidR="00511C9B" w:rsidRPr="0059402C" w:rsidRDefault="00BE0D17" w:rsidP="00506F94">
      <w:pPr>
        <w:numPr>
          <w:ilvl w:val="2"/>
          <w:numId w:val="9"/>
        </w:numPr>
        <w:shd w:val="clear" w:color="auto" w:fill="FFFFFF"/>
        <w:suppressAutoHyphens/>
        <w:jc w:val="both"/>
        <w:rPr>
          <w:rFonts w:ascii="Montserrat" w:hAnsi="Montserrat" w:cs="Arial"/>
          <w:sz w:val="18"/>
          <w:szCs w:val="16"/>
        </w:rPr>
      </w:pPr>
      <w:r w:rsidRPr="0059402C">
        <w:rPr>
          <w:rFonts w:ascii="Montserrat" w:hAnsi="Montserrat" w:cs="Arial"/>
          <w:b/>
          <w:sz w:val="18"/>
          <w:szCs w:val="16"/>
        </w:rPr>
        <w:t>Anexo Número 5 (CINCO)</w:t>
      </w:r>
      <w:r w:rsidRPr="0059402C">
        <w:rPr>
          <w:rFonts w:ascii="Montserrat" w:hAnsi="Montserrat"/>
        </w:rPr>
        <w:t xml:space="preserve"> </w:t>
      </w:r>
      <w:r w:rsidRPr="0059402C">
        <w:rPr>
          <w:rFonts w:ascii="Montserrat" w:hAnsi="Montserrat" w:cs="Arial"/>
          <w:b/>
          <w:sz w:val="18"/>
          <w:szCs w:val="16"/>
        </w:rPr>
        <w:t>”RELACIÓN DE ENTREGA DE DOCUMENTACIÓN”,</w:t>
      </w:r>
      <w:r w:rsidRPr="0059402C">
        <w:rPr>
          <w:rFonts w:ascii="Montserrat" w:hAnsi="Montserrat" w:cs="Arial"/>
          <w:sz w:val="18"/>
          <w:szCs w:val="16"/>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7579107" w14:textId="77777777" w:rsidR="00DA276D" w:rsidRPr="0059402C" w:rsidRDefault="00695F8D" w:rsidP="00DA276D">
      <w:pPr>
        <w:numPr>
          <w:ilvl w:val="2"/>
          <w:numId w:val="9"/>
        </w:numPr>
        <w:shd w:val="clear" w:color="auto" w:fill="FFFFFF"/>
        <w:suppressAutoHyphens/>
        <w:jc w:val="both"/>
        <w:rPr>
          <w:rFonts w:ascii="Montserrat" w:hAnsi="Montserrat" w:cs="Arial"/>
          <w:sz w:val="18"/>
          <w:szCs w:val="16"/>
        </w:rPr>
      </w:pPr>
      <w:r w:rsidRPr="0059402C">
        <w:rPr>
          <w:rFonts w:ascii="Montserrat" w:hAnsi="Montserrat" w:cs="Arial"/>
          <w:b/>
          <w:sz w:val="18"/>
          <w:szCs w:val="16"/>
        </w:rPr>
        <w:t>Alta o registro ante la S.H.C.P.</w:t>
      </w:r>
      <w:r w:rsidRPr="0059402C">
        <w:rPr>
          <w:rFonts w:ascii="Montserrat" w:hAnsi="Montserrat" w:cs="Arial"/>
          <w:sz w:val="18"/>
          <w:szCs w:val="16"/>
        </w:rPr>
        <w:t xml:space="preserve"> y del Registro Patronal ante el IMSS, en la que se </w:t>
      </w:r>
      <w:r w:rsidRPr="0059402C">
        <w:rPr>
          <w:rFonts w:ascii="Montserrat" w:hAnsi="Montserrat" w:cs="Arial"/>
          <w:b/>
          <w:sz w:val="18"/>
          <w:szCs w:val="16"/>
        </w:rPr>
        <w:t>sustente el giro de la empresa</w:t>
      </w:r>
      <w:r w:rsidRPr="0059402C">
        <w:rPr>
          <w:rFonts w:ascii="Montserrat" w:hAnsi="Montserrat" w:cs="Arial"/>
          <w:sz w:val="18"/>
          <w:szCs w:val="16"/>
        </w:rPr>
        <w:t>, mismo que deberá corresponder al del servicio solicitado.</w:t>
      </w:r>
    </w:p>
    <w:p w14:paraId="6F27CBA9" w14:textId="77777777" w:rsidR="00DA276D" w:rsidRPr="0059402C" w:rsidRDefault="00DA276D" w:rsidP="00DA276D">
      <w:pPr>
        <w:numPr>
          <w:ilvl w:val="2"/>
          <w:numId w:val="9"/>
        </w:numPr>
        <w:shd w:val="clear" w:color="auto" w:fill="FFFFFF"/>
        <w:suppressAutoHyphens/>
        <w:jc w:val="both"/>
        <w:rPr>
          <w:rFonts w:ascii="Montserrat" w:hAnsi="Montserrat" w:cs="Arial"/>
          <w:sz w:val="18"/>
          <w:szCs w:val="16"/>
        </w:rPr>
      </w:pPr>
      <w:r w:rsidRPr="0059402C">
        <w:rPr>
          <w:rFonts w:ascii="Montserrat" w:hAnsi="Montserrat" w:cs="Arial"/>
          <w:sz w:val="18"/>
          <w:szCs w:val="16"/>
        </w:rPr>
        <w:t xml:space="preserve">Deberá presentar la opinión favorable de cumplimiento de obligaciones fiscales en materia de seguridad social emitida por el IMSS; la cual deberá de estar vigente y positiva. </w:t>
      </w:r>
    </w:p>
    <w:p w14:paraId="54612569" w14:textId="77777777" w:rsidR="00DA276D" w:rsidRPr="0059402C" w:rsidRDefault="00DA276D" w:rsidP="00DA276D">
      <w:pPr>
        <w:numPr>
          <w:ilvl w:val="2"/>
          <w:numId w:val="9"/>
        </w:numPr>
        <w:shd w:val="clear" w:color="auto" w:fill="FFFFFF"/>
        <w:suppressAutoHyphens/>
        <w:jc w:val="both"/>
        <w:rPr>
          <w:rFonts w:ascii="Montserrat" w:hAnsi="Montserrat" w:cs="Arial"/>
          <w:sz w:val="18"/>
          <w:szCs w:val="16"/>
        </w:rPr>
      </w:pPr>
      <w:r w:rsidRPr="0059402C">
        <w:rPr>
          <w:rFonts w:ascii="Montserrat" w:hAnsi="Montserrat" w:cs="Arial"/>
          <w:sz w:val="18"/>
          <w:szCs w:val="16"/>
        </w:rPr>
        <w:t>Deberá presentar la opinión de cumplimiento de obligaciones fiscales expedido por el SAT; la cual deberá de estar vigente y positiva.</w:t>
      </w:r>
    </w:p>
    <w:p w14:paraId="0376668B" w14:textId="2DE52149" w:rsidR="00DA276D" w:rsidRPr="0059402C" w:rsidRDefault="00DA276D" w:rsidP="00DA276D">
      <w:pPr>
        <w:numPr>
          <w:ilvl w:val="2"/>
          <w:numId w:val="9"/>
        </w:numPr>
        <w:shd w:val="clear" w:color="auto" w:fill="FFFFFF"/>
        <w:suppressAutoHyphens/>
        <w:jc w:val="both"/>
        <w:rPr>
          <w:rFonts w:ascii="Montserrat" w:hAnsi="Montserrat" w:cs="Arial"/>
          <w:sz w:val="18"/>
          <w:szCs w:val="16"/>
        </w:rPr>
      </w:pPr>
      <w:r w:rsidRPr="0059402C">
        <w:rPr>
          <w:rFonts w:ascii="Montserrat" w:hAnsi="Montserrat" w:cs="Arial"/>
          <w:sz w:val="18"/>
          <w:szCs w:val="16"/>
        </w:rPr>
        <w:t>Deberá presentar constancia de situación fiscal sin adeudos ante el INFONAVIT, la cual deberá de estar vigente y positiva</w:t>
      </w:r>
    </w:p>
    <w:p w14:paraId="5BCD52E2" w14:textId="77777777" w:rsidR="00BE0D17" w:rsidRPr="0059402C" w:rsidRDefault="00BE0D17" w:rsidP="00695F8D">
      <w:pPr>
        <w:shd w:val="clear" w:color="auto" w:fill="FFFFFF"/>
        <w:suppressAutoHyphens/>
        <w:ind w:left="606"/>
        <w:jc w:val="both"/>
        <w:rPr>
          <w:rFonts w:ascii="Montserrat" w:hAnsi="Montserrat" w:cs="Arial"/>
          <w:sz w:val="18"/>
          <w:szCs w:val="16"/>
        </w:rPr>
      </w:pPr>
    </w:p>
    <w:p w14:paraId="427D2770" w14:textId="756BB115" w:rsidR="00BE0D17" w:rsidRPr="0059402C" w:rsidRDefault="00BE0D17" w:rsidP="00BE0D17">
      <w:pPr>
        <w:pStyle w:val="Textoindependiente"/>
        <w:shd w:val="clear" w:color="auto" w:fill="FFFFFF"/>
        <w:rPr>
          <w:rFonts w:ascii="Montserrat" w:hAnsi="Montserrat" w:cs="Arial"/>
          <w:b/>
          <w:sz w:val="18"/>
          <w:szCs w:val="16"/>
          <w:lang w:val="es-ES_tradnl"/>
        </w:rPr>
      </w:pPr>
      <w:r w:rsidRPr="0059402C">
        <w:rPr>
          <w:rFonts w:ascii="Montserrat" w:hAnsi="Montserrat" w:cs="Arial"/>
          <w:b/>
          <w:sz w:val="18"/>
          <w:szCs w:val="16"/>
          <w:lang w:val="es-ES_tradnl"/>
        </w:rPr>
        <w:t>Además de considerar los aspectos siguientes:</w:t>
      </w:r>
    </w:p>
    <w:p w14:paraId="565ECE20" w14:textId="77777777" w:rsidR="00BE0D17" w:rsidRPr="0059402C" w:rsidRDefault="00BE0D17" w:rsidP="00506F94">
      <w:pPr>
        <w:numPr>
          <w:ilvl w:val="0"/>
          <w:numId w:val="12"/>
        </w:numPr>
        <w:shd w:val="clear" w:color="auto" w:fill="FFFFFF"/>
        <w:suppressAutoHyphens/>
        <w:jc w:val="both"/>
        <w:rPr>
          <w:rFonts w:ascii="Montserrat" w:hAnsi="Montserrat" w:cs="Arial"/>
          <w:sz w:val="18"/>
          <w:szCs w:val="16"/>
        </w:rPr>
      </w:pPr>
      <w:r w:rsidRPr="0059402C">
        <w:rPr>
          <w:rFonts w:ascii="Montserrat" w:hAnsi="Montserrat" w:cs="Arial"/>
          <w:sz w:val="18"/>
          <w:szCs w:val="16"/>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0E1684AF" w14:textId="77777777" w:rsidR="00BE0D17" w:rsidRPr="0059402C" w:rsidRDefault="00BE0D17" w:rsidP="00BE0D17">
      <w:pPr>
        <w:shd w:val="clear" w:color="auto" w:fill="FFFFFF"/>
        <w:ind w:left="717"/>
        <w:jc w:val="both"/>
        <w:rPr>
          <w:rFonts w:ascii="Montserrat" w:hAnsi="Montserrat" w:cs="Arial"/>
          <w:sz w:val="18"/>
          <w:szCs w:val="16"/>
        </w:rPr>
      </w:pPr>
    </w:p>
    <w:p w14:paraId="10ECE600" w14:textId="77777777" w:rsidR="00BE0D17" w:rsidRPr="0059402C" w:rsidRDefault="00BE0D17" w:rsidP="00506F94">
      <w:pPr>
        <w:numPr>
          <w:ilvl w:val="0"/>
          <w:numId w:val="12"/>
        </w:numPr>
        <w:shd w:val="clear" w:color="auto" w:fill="FFFFFF"/>
        <w:suppressAutoHyphens/>
        <w:jc w:val="both"/>
        <w:rPr>
          <w:rFonts w:ascii="Montserrat" w:hAnsi="Montserrat" w:cs="Arial"/>
          <w:sz w:val="18"/>
          <w:szCs w:val="16"/>
        </w:rPr>
      </w:pPr>
      <w:r w:rsidRPr="0059402C">
        <w:rPr>
          <w:rFonts w:ascii="Montserrat" w:hAnsi="Montserrat" w:cs="Arial"/>
          <w:sz w:val="18"/>
          <w:szCs w:val="16"/>
        </w:rPr>
        <w:t>En las proposiciones enviadas a través de medios remotos de comunicación electrónica, en sustitución de la firma autógrafa, se emplearán los medios de identificación electrónica que establezca la SFP.</w:t>
      </w:r>
    </w:p>
    <w:p w14:paraId="6B4038DB" w14:textId="77777777" w:rsidR="00BE0D17" w:rsidRPr="0059402C" w:rsidRDefault="00BE0D17" w:rsidP="00BE0D17">
      <w:pPr>
        <w:pStyle w:val="Prrafodelista"/>
        <w:shd w:val="clear" w:color="auto" w:fill="FFFFFF"/>
        <w:rPr>
          <w:rFonts w:ascii="Montserrat" w:hAnsi="Montserrat" w:cs="Arial"/>
          <w:sz w:val="18"/>
          <w:szCs w:val="16"/>
        </w:rPr>
      </w:pPr>
    </w:p>
    <w:p w14:paraId="19D225DE" w14:textId="77777777" w:rsidR="00BE0D17" w:rsidRPr="0059402C" w:rsidRDefault="00BE0D17" w:rsidP="00506F94">
      <w:pPr>
        <w:numPr>
          <w:ilvl w:val="0"/>
          <w:numId w:val="12"/>
        </w:numPr>
        <w:shd w:val="clear" w:color="auto" w:fill="FFFFFF"/>
        <w:suppressAutoHyphens/>
        <w:jc w:val="both"/>
        <w:rPr>
          <w:rFonts w:ascii="Montserrat" w:hAnsi="Montserrat" w:cs="Arial"/>
          <w:sz w:val="18"/>
          <w:szCs w:val="16"/>
        </w:rPr>
      </w:pPr>
      <w:r w:rsidRPr="0059402C">
        <w:rPr>
          <w:rFonts w:ascii="Montserrat" w:hAnsi="Montserrat" w:cs="Arial"/>
          <w:sz w:val="18"/>
          <w:szCs w:val="16"/>
        </w:rPr>
        <w:lastRenderedPageBreak/>
        <w:t>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w:t>
      </w:r>
    </w:p>
    <w:p w14:paraId="55DEAB89" w14:textId="77777777" w:rsidR="00BE0D17" w:rsidRPr="0059402C" w:rsidRDefault="00BE0D17" w:rsidP="00BE0D17">
      <w:pPr>
        <w:shd w:val="clear" w:color="auto" w:fill="FFFFFF"/>
        <w:ind w:left="717"/>
        <w:jc w:val="both"/>
        <w:rPr>
          <w:rFonts w:ascii="Montserrat" w:hAnsi="Montserrat" w:cs="Arial"/>
          <w:sz w:val="18"/>
          <w:szCs w:val="16"/>
        </w:rPr>
      </w:pPr>
      <w:r w:rsidRPr="0059402C">
        <w:rPr>
          <w:rFonts w:ascii="Montserrat" w:hAnsi="Montserrat" w:cs="Arial"/>
          <w:sz w:val="18"/>
          <w:szCs w:val="16"/>
        </w:rPr>
        <w:t xml:space="preserve"> </w:t>
      </w:r>
    </w:p>
    <w:p w14:paraId="5A6783C1"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b/>
          <w:sz w:val="18"/>
          <w:szCs w:val="16"/>
        </w:rPr>
        <w:t>7.</w:t>
      </w:r>
      <w:r w:rsidRPr="0059402C">
        <w:rPr>
          <w:rFonts w:ascii="Montserrat" w:hAnsi="Montserrat" w:cs="Arial"/>
          <w:b/>
          <w:sz w:val="18"/>
          <w:szCs w:val="16"/>
        </w:rPr>
        <w:tab/>
        <w:t>ACREDITACIÓN DE LA EXISTENCIA LEGAL, PERSONALIDAD JURÍDICA Y NACIONALIDAD DEL LICITANTE</w:t>
      </w:r>
      <w:r w:rsidRPr="0059402C">
        <w:rPr>
          <w:rFonts w:ascii="Montserrat" w:hAnsi="Montserrat" w:cs="Arial"/>
          <w:sz w:val="18"/>
          <w:szCs w:val="16"/>
        </w:rPr>
        <w:t>.</w:t>
      </w:r>
    </w:p>
    <w:p w14:paraId="50366CE9" w14:textId="77777777" w:rsidR="00BE0D17" w:rsidRPr="0059402C" w:rsidRDefault="00BE0D17" w:rsidP="00BE0D17">
      <w:pPr>
        <w:shd w:val="clear" w:color="auto" w:fill="FFFFFF"/>
        <w:rPr>
          <w:rFonts w:ascii="Montserrat" w:hAnsi="Montserrat" w:cs="Arial"/>
          <w:b/>
          <w:bCs/>
          <w:sz w:val="18"/>
          <w:szCs w:val="16"/>
        </w:rPr>
      </w:pPr>
    </w:p>
    <w:p w14:paraId="52FD12C4" w14:textId="77777777" w:rsidR="00BE0D17" w:rsidRPr="0059402C" w:rsidRDefault="00BE0D17" w:rsidP="00BE0D17">
      <w:pPr>
        <w:shd w:val="clear" w:color="auto" w:fill="FFFFFF"/>
        <w:jc w:val="both"/>
        <w:rPr>
          <w:rFonts w:ascii="Montserrat" w:hAnsi="Montserrat" w:cs="Arial"/>
          <w:b/>
          <w:sz w:val="18"/>
          <w:szCs w:val="16"/>
        </w:rPr>
      </w:pPr>
      <w:r w:rsidRPr="0059402C">
        <w:rPr>
          <w:rFonts w:ascii="Montserrat" w:hAnsi="Montserrat" w:cs="Arial"/>
          <w:b/>
          <w:sz w:val="18"/>
          <w:szCs w:val="16"/>
        </w:rPr>
        <w:t>7.1.</w:t>
      </w:r>
      <w:r w:rsidRPr="0059402C">
        <w:rPr>
          <w:rFonts w:ascii="Montserrat" w:hAnsi="Montserrat" w:cs="Arial"/>
          <w:b/>
          <w:sz w:val="18"/>
          <w:szCs w:val="16"/>
        </w:rPr>
        <w:tab/>
        <w:t xml:space="preserve"> En el Acto de presentación y apertura de proposiciones.</w:t>
      </w:r>
    </w:p>
    <w:p w14:paraId="51C5C72A" w14:textId="77777777" w:rsidR="00BE0D17" w:rsidRPr="0059402C" w:rsidRDefault="00BE0D17" w:rsidP="00BE0D17">
      <w:pPr>
        <w:shd w:val="clear" w:color="auto" w:fill="FFFFFF"/>
        <w:jc w:val="both"/>
        <w:rPr>
          <w:rFonts w:ascii="Montserrat" w:hAnsi="Montserrat" w:cs="Arial"/>
          <w:sz w:val="18"/>
          <w:szCs w:val="16"/>
        </w:rPr>
      </w:pPr>
    </w:p>
    <w:p w14:paraId="2B76678E"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 xml:space="preserve">Los licitantes para intervenir en el acto de presentación y apertura de proposiciones, deberán entregar un escrito en el que su firmante manifieste, </w:t>
      </w:r>
      <w:r w:rsidRPr="0059402C">
        <w:rPr>
          <w:rFonts w:ascii="Montserrat" w:hAnsi="Montserrat" w:cs="Arial"/>
          <w:b/>
          <w:sz w:val="18"/>
          <w:szCs w:val="16"/>
        </w:rPr>
        <w:t>“Bajo Protesta de Decir Verdad”,</w:t>
      </w:r>
      <w:r w:rsidRPr="0059402C">
        <w:rPr>
          <w:rFonts w:ascii="Montserrat" w:hAnsi="Montserrat" w:cs="Arial"/>
          <w:sz w:val="18"/>
          <w:szCs w:val="16"/>
        </w:rPr>
        <w:t xml:space="preserve"> que cuenta con facultades suficientes para comprometerse por sí o por su representada.</w:t>
      </w:r>
    </w:p>
    <w:p w14:paraId="786F8F7E" w14:textId="77777777" w:rsidR="00BE0D17" w:rsidRPr="0059402C" w:rsidRDefault="00BE0D17" w:rsidP="00BE0D17">
      <w:pPr>
        <w:shd w:val="clear" w:color="auto" w:fill="FFFFFF"/>
        <w:jc w:val="both"/>
        <w:rPr>
          <w:rFonts w:ascii="Montserrat" w:hAnsi="Montserrat" w:cs="Arial"/>
          <w:sz w:val="18"/>
          <w:szCs w:val="16"/>
        </w:rPr>
      </w:pPr>
    </w:p>
    <w:p w14:paraId="6AE0DDF7" w14:textId="77777777" w:rsidR="00BE0D17" w:rsidRPr="0059402C" w:rsidRDefault="00BE0D17" w:rsidP="00BE0D17">
      <w:pPr>
        <w:shd w:val="clear" w:color="auto" w:fill="FFFFFF"/>
        <w:jc w:val="both"/>
        <w:rPr>
          <w:rFonts w:ascii="Montserrat" w:hAnsi="Montserrat" w:cs="Arial"/>
          <w:b/>
          <w:sz w:val="18"/>
          <w:szCs w:val="16"/>
        </w:rPr>
      </w:pPr>
      <w:r w:rsidRPr="0059402C">
        <w:rPr>
          <w:rFonts w:ascii="Montserrat" w:hAnsi="Montserrat" w:cs="Arial"/>
          <w:b/>
          <w:sz w:val="18"/>
          <w:szCs w:val="16"/>
        </w:rPr>
        <w:t>7.2.</w:t>
      </w:r>
      <w:r w:rsidRPr="0059402C">
        <w:rPr>
          <w:rFonts w:ascii="Montserrat" w:hAnsi="Montserrat" w:cs="Arial"/>
          <w:b/>
          <w:sz w:val="18"/>
          <w:szCs w:val="16"/>
        </w:rPr>
        <w:tab/>
        <w:t xml:space="preserve"> En la suscripción de proposiciones.</w:t>
      </w:r>
    </w:p>
    <w:p w14:paraId="4FB03D0C" w14:textId="77777777" w:rsidR="00BE0D17" w:rsidRPr="0059402C" w:rsidRDefault="00BE0D17" w:rsidP="00BE0D17">
      <w:pPr>
        <w:shd w:val="clear" w:color="auto" w:fill="FFFFFF"/>
        <w:jc w:val="both"/>
        <w:rPr>
          <w:rFonts w:ascii="Montserrat" w:hAnsi="Montserrat" w:cs="Arial"/>
          <w:sz w:val="18"/>
          <w:szCs w:val="16"/>
        </w:rPr>
      </w:pPr>
    </w:p>
    <w:p w14:paraId="3722D9FD"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 xml:space="preserve">Para efectos de la suscripción de las proposiciones el licitante deberá acreditar su existencia legal y personalidad jurídica entregando un escrito en el que su firmante manifieste, </w:t>
      </w:r>
      <w:r w:rsidRPr="0059402C">
        <w:rPr>
          <w:rFonts w:ascii="Montserrat" w:hAnsi="Montserrat" w:cs="Arial"/>
          <w:b/>
          <w:bCs/>
          <w:sz w:val="18"/>
          <w:szCs w:val="16"/>
        </w:rPr>
        <w:t>“Bajo Protesta de Decir Verdad”</w:t>
      </w:r>
      <w:r w:rsidRPr="0059402C">
        <w:rPr>
          <w:rFonts w:ascii="Montserrat" w:hAnsi="Montserrat" w:cs="Arial"/>
          <w:sz w:val="18"/>
          <w:szCs w:val="16"/>
        </w:rPr>
        <w:t>, que cuenta con facultades suficientes por sí o por su representada, mismo que contendrá los datos siguientes:</w:t>
      </w:r>
    </w:p>
    <w:p w14:paraId="4F119693" w14:textId="77777777" w:rsidR="00BE0D17" w:rsidRPr="0059402C" w:rsidRDefault="00BE0D17" w:rsidP="00BE0D17">
      <w:pPr>
        <w:shd w:val="clear" w:color="auto" w:fill="FFFFFF"/>
        <w:jc w:val="both"/>
        <w:rPr>
          <w:rFonts w:ascii="Montserrat" w:hAnsi="Montserrat" w:cs="Arial"/>
          <w:sz w:val="18"/>
          <w:szCs w:val="16"/>
        </w:rPr>
      </w:pPr>
    </w:p>
    <w:p w14:paraId="70CA732B" w14:textId="77777777" w:rsidR="00BE0D17" w:rsidRPr="0059402C" w:rsidRDefault="00BE0D17" w:rsidP="00BE0D17">
      <w:pPr>
        <w:shd w:val="clear" w:color="auto" w:fill="FFFFFF"/>
        <w:ind w:left="426" w:hanging="426"/>
        <w:jc w:val="both"/>
        <w:rPr>
          <w:rFonts w:ascii="Montserrat" w:hAnsi="Montserrat" w:cs="Arial"/>
          <w:sz w:val="18"/>
          <w:szCs w:val="16"/>
        </w:rPr>
      </w:pPr>
      <w:r w:rsidRPr="0059402C">
        <w:rPr>
          <w:rFonts w:ascii="Montserrat" w:hAnsi="Montserrat" w:cs="Arial"/>
          <w:sz w:val="18"/>
          <w:szCs w:val="16"/>
        </w:rPr>
        <w:t>a)</w:t>
      </w:r>
      <w:r w:rsidRPr="0059402C">
        <w:rPr>
          <w:rFonts w:ascii="Montserrat" w:hAnsi="Montserrat" w:cs="Arial"/>
          <w:sz w:val="18"/>
          <w:szCs w:val="16"/>
        </w:rPr>
        <w:tab/>
      </w:r>
      <w:r w:rsidRPr="0059402C">
        <w:rPr>
          <w:rFonts w:ascii="Montserrat" w:hAnsi="Montserrat" w:cs="Arial"/>
          <w:sz w:val="18"/>
          <w:szCs w:val="16"/>
          <w:u w:val="single"/>
        </w:rPr>
        <w:t>Del licitante:</w:t>
      </w:r>
      <w:r w:rsidRPr="0059402C">
        <w:rPr>
          <w:rFonts w:ascii="Montserrat" w:hAnsi="Montserrat" w:cs="Arial"/>
          <w:sz w:val="18"/>
          <w:szCs w:val="16"/>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1B13CCC" w14:textId="77777777" w:rsidR="00BE0D17" w:rsidRPr="0059402C" w:rsidRDefault="00BE0D17" w:rsidP="00BE0D17">
      <w:pPr>
        <w:shd w:val="clear" w:color="auto" w:fill="FFFFFF"/>
        <w:ind w:left="426" w:hanging="426"/>
        <w:jc w:val="both"/>
        <w:rPr>
          <w:rFonts w:ascii="Montserrat" w:hAnsi="Montserrat" w:cs="Arial"/>
          <w:sz w:val="18"/>
          <w:szCs w:val="16"/>
        </w:rPr>
      </w:pPr>
    </w:p>
    <w:p w14:paraId="27762179" w14:textId="776487D5" w:rsidR="00BE0D17" w:rsidRPr="0059402C" w:rsidRDefault="00BE0D17" w:rsidP="00506F94">
      <w:pPr>
        <w:pStyle w:val="ROMANOS"/>
        <w:numPr>
          <w:ilvl w:val="0"/>
          <w:numId w:val="16"/>
        </w:numPr>
        <w:shd w:val="clear" w:color="auto" w:fill="FFFFFF"/>
        <w:tabs>
          <w:tab w:val="clear" w:pos="-17296"/>
          <w:tab w:val="left" w:pos="426"/>
        </w:tabs>
        <w:suppressAutoHyphens w:val="0"/>
        <w:autoSpaceDE/>
        <w:spacing w:after="0" w:line="240" w:lineRule="auto"/>
        <w:ind w:left="426"/>
        <w:rPr>
          <w:rFonts w:ascii="Montserrat" w:hAnsi="Montserrat" w:cs="Arial"/>
          <w:szCs w:val="16"/>
        </w:rPr>
      </w:pPr>
      <w:r w:rsidRPr="0059402C">
        <w:rPr>
          <w:rFonts w:ascii="Montserrat" w:hAnsi="Montserrat" w:cs="Arial"/>
          <w:szCs w:val="16"/>
          <w:u w:val="single"/>
        </w:rPr>
        <w:t xml:space="preserve">Del representante legal y/o apoderado </w:t>
      </w:r>
      <w:r w:rsidR="00511C9B" w:rsidRPr="0059402C">
        <w:rPr>
          <w:rFonts w:ascii="Montserrat" w:hAnsi="Montserrat" w:cs="Arial"/>
          <w:szCs w:val="16"/>
          <w:u w:val="single"/>
        </w:rPr>
        <w:t xml:space="preserve">legal </w:t>
      </w:r>
      <w:r w:rsidRPr="0059402C">
        <w:rPr>
          <w:rFonts w:ascii="Montserrat" w:hAnsi="Montserrat" w:cs="Arial"/>
          <w:szCs w:val="16"/>
          <w:u w:val="single"/>
        </w:rPr>
        <w:t>del licitante:</w:t>
      </w:r>
      <w:r w:rsidRPr="0059402C">
        <w:rPr>
          <w:rFonts w:ascii="Montserrat" w:hAnsi="Montserrat" w:cs="Arial"/>
          <w:szCs w:val="16"/>
        </w:rPr>
        <w:t xml:space="preserve"> datos de las escrituras públicas en las que le fueron otorgadas las facultades para suscribir las proposiciones.</w:t>
      </w:r>
    </w:p>
    <w:p w14:paraId="79EEDDBE" w14:textId="77777777" w:rsidR="00BE0D17" w:rsidRPr="0059402C" w:rsidRDefault="00BE0D17" w:rsidP="00BE0D17">
      <w:pPr>
        <w:pStyle w:val="ROMANOS"/>
        <w:shd w:val="clear" w:color="auto" w:fill="FFFFFF"/>
        <w:tabs>
          <w:tab w:val="left" w:pos="426"/>
        </w:tabs>
        <w:suppressAutoHyphens w:val="0"/>
        <w:autoSpaceDE/>
        <w:spacing w:after="0" w:line="240" w:lineRule="auto"/>
        <w:ind w:left="426" w:firstLine="0"/>
        <w:rPr>
          <w:rFonts w:ascii="Montserrat" w:hAnsi="Montserrat" w:cs="Arial"/>
          <w:szCs w:val="16"/>
        </w:rPr>
      </w:pPr>
    </w:p>
    <w:p w14:paraId="5BBDCA77" w14:textId="77777777" w:rsidR="00BE0D17" w:rsidRPr="0059402C" w:rsidRDefault="00BE0D17" w:rsidP="00BE0D17">
      <w:pPr>
        <w:pStyle w:val="ROMANOS"/>
        <w:shd w:val="clear" w:color="auto" w:fill="FFFFFF"/>
        <w:suppressAutoHyphens w:val="0"/>
        <w:autoSpaceDE/>
        <w:spacing w:after="0" w:line="240" w:lineRule="auto"/>
        <w:ind w:left="0" w:hanging="6"/>
        <w:rPr>
          <w:rFonts w:ascii="Montserrat" w:hAnsi="Montserrat" w:cs="Arial"/>
          <w:szCs w:val="16"/>
        </w:rPr>
      </w:pPr>
      <w:r w:rsidRPr="0059402C">
        <w:rPr>
          <w:rFonts w:ascii="Montserrat" w:hAnsi="Montserrat"/>
          <w:szCs w:val="16"/>
        </w:rPr>
        <w:t xml:space="preserve">En defecto de lo anterior, el licitante podrá presentar debidamente requisitado el formato que aparece como </w:t>
      </w:r>
      <w:r w:rsidRPr="0059402C">
        <w:rPr>
          <w:rFonts w:ascii="Montserrat" w:hAnsi="Montserrat"/>
          <w:b/>
          <w:szCs w:val="16"/>
        </w:rPr>
        <w:t>Anexo Número 7 (SIETE)</w:t>
      </w:r>
      <w:r w:rsidRPr="0059402C">
        <w:rPr>
          <w:rFonts w:ascii="Montserrat" w:hAnsi="Montserrat"/>
        </w:rPr>
        <w:t xml:space="preserve"> </w:t>
      </w:r>
      <w:r w:rsidRPr="0059402C">
        <w:rPr>
          <w:rFonts w:ascii="Montserrat" w:hAnsi="Montserrat"/>
          <w:b/>
        </w:rPr>
        <w:t>“</w:t>
      </w:r>
      <w:r w:rsidRPr="0059402C">
        <w:rPr>
          <w:rFonts w:ascii="Montserrat" w:hAnsi="Montserrat"/>
          <w:b/>
          <w:szCs w:val="16"/>
        </w:rPr>
        <w:t>ACREDITACIÓN  LEGAL Y JURÍDICA DEL LICITANTE”</w:t>
      </w:r>
      <w:r w:rsidRPr="0059402C">
        <w:rPr>
          <w:rFonts w:ascii="Montserrat" w:hAnsi="Montserrat"/>
          <w:szCs w:val="16"/>
        </w:rPr>
        <w:t>, el cual forma parte de la presente Convocatoria</w:t>
      </w:r>
      <w:r w:rsidRPr="0059402C">
        <w:rPr>
          <w:rFonts w:ascii="Montserrat" w:hAnsi="Montserrat"/>
          <w:bCs/>
          <w:szCs w:val="16"/>
        </w:rPr>
        <w:t>.</w:t>
      </w:r>
    </w:p>
    <w:p w14:paraId="1B0D2E98" w14:textId="77777777" w:rsidR="00BE0D17" w:rsidRPr="0059402C" w:rsidRDefault="00BE0D17" w:rsidP="00BE0D17">
      <w:pPr>
        <w:shd w:val="clear" w:color="auto" w:fill="FFFFFF"/>
        <w:jc w:val="both"/>
        <w:rPr>
          <w:rFonts w:ascii="Montserrat" w:hAnsi="Montserrat" w:cs="Arial"/>
          <w:sz w:val="18"/>
          <w:szCs w:val="16"/>
        </w:rPr>
      </w:pPr>
    </w:p>
    <w:p w14:paraId="63C13E41"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 xml:space="preserve">El domicilio que se señale en el </w:t>
      </w:r>
      <w:r w:rsidRPr="0059402C">
        <w:rPr>
          <w:rFonts w:ascii="Montserrat" w:hAnsi="Montserrat" w:cs="Arial"/>
          <w:b/>
          <w:sz w:val="18"/>
          <w:szCs w:val="16"/>
        </w:rPr>
        <w:t>Anexo Número 7 (SIETE</w:t>
      </w:r>
      <w:r w:rsidRPr="0059402C">
        <w:rPr>
          <w:rFonts w:ascii="Montserrat" w:hAnsi="Montserrat" w:cs="Arial"/>
          <w:b/>
          <w:bCs/>
          <w:sz w:val="18"/>
          <w:szCs w:val="16"/>
        </w:rPr>
        <w:t>)</w:t>
      </w:r>
      <w:r w:rsidRPr="0059402C">
        <w:rPr>
          <w:rFonts w:ascii="Montserrat" w:hAnsi="Montserrat" w:cs="Arial"/>
          <w:sz w:val="18"/>
          <w:szCs w:val="16"/>
        </w:rPr>
        <w:t xml:space="preserve"> </w:t>
      </w:r>
      <w:r w:rsidRPr="0059402C">
        <w:rPr>
          <w:rFonts w:ascii="Montserrat" w:hAnsi="Montserrat" w:cs="Arial"/>
          <w:b/>
          <w:sz w:val="18"/>
          <w:szCs w:val="16"/>
        </w:rPr>
        <w:t>“ACREDITACIÓN  LEGAL Y JURÍDICA DEL LICITANTE”</w:t>
      </w:r>
      <w:r w:rsidRPr="0059402C">
        <w:rPr>
          <w:rFonts w:ascii="Montserrat" w:hAnsi="Montserrat" w:cs="Arial"/>
          <w:sz w:val="18"/>
          <w:szCs w:val="16"/>
        </w:rPr>
        <w:t xml:space="preserve"> de la presente Convocatoria, será aquel en el que el licitante pueda recibir todo tipo de notificaciones y documentos que resulten, además de las notificaciones que se realicen a través de CompraNet.</w:t>
      </w:r>
    </w:p>
    <w:p w14:paraId="077E36EF" w14:textId="77777777" w:rsidR="00BE0D17" w:rsidRPr="0059402C" w:rsidRDefault="00BE0D17" w:rsidP="00BE0D17">
      <w:pPr>
        <w:shd w:val="clear" w:color="auto" w:fill="FFFFFF"/>
        <w:jc w:val="both"/>
        <w:rPr>
          <w:rFonts w:ascii="Montserrat" w:hAnsi="Montserrat" w:cs="Arial"/>
          <w:sz w:val="18"/>
          <w:szCs w:val="16"/>
        </w:rPr>
      </w:pPr>
    </w:p>
    <w:p w14:paraId="100E10D8" w14:textId="77777777" w:rsidR="00BE0D17" w:rsidRPr="0059402C" w:rsidRDefault="00BE0D17" w:rsidP="00BE0D17">
      <w:pPr>
        <w:shd w:val="clear" w:color="auto" w:fill="FFFFFF"/>
        <w:jc w:val="both"/>
        <w:rPr>
          <w:rFonts w:ascii="Montserrat" w:hAnsi="Montserrat" w:cs="Arial"/>
          <w:b/>
          <w:sz w:val="18"/>
          <w:szCs w:val="16"/>
        </w:rPr>
      </w:pPr>
      <w:r w:rsidRPr="0059402C">
        <w:rPr>
          <w:rFonts w:ascii="Montserrat" w:hAnsi="Montserrat" w:cs="Arial"/>
          <w:b/>
          <w:sz w:val="18"/>
          <w:szCs w:val="16"/>
        </w:rPr>
        <w:t>7.3.</w:t>
      </w:r>
      <w:r w:rsidRPr="0059402C">
        <w:rPr>
          <w:rFonts w:ascii="Montserrat" w:hAnsi="Montserrat" w:cs="Arial"/>
          <w:b/>
          <w:sz w:val="18"/>
          <w:szCs w:val="16"/>
        </w:rPr>
        <w:tab/>
        <w:t>Previo a la firma del contrato.</w:t>
      </w:r>
    </w:p>
    <w:p w14:paraId="06A8F3C8" w14:textId="77777777" w:rsidR="00BE0D17" w:rsidRPr="0059402C" w:rsidRDefault="00BE0D17" w:rsidP="00BE0D17">
      <w:pPr>
        <w:shd w:val="clear" w:color="auto" w:fill="FFFFFF"/>
        <w:jc w:val="both"/>
        <w:rPr>
          <w:rFonts w:ascii="Montserrat" w:hAnsi="Montserrat" w:cs="Arial"/>
          <w:sz w:val="18"/>
          <w:szCs w:val="16"/>
        </w:rPr>
      </w:pPr>
    </w:p>
    <w:p w14:paraId="1A9CF3CF" w14:textId="6F3CED11"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 xml:space="preserve">Conforme a lo previsto en el artículo 35, fracciones I y II del Reglamento de la LAASSP, el licitante que resulte adjudicado, deberá presentar </w:t>
      </w:r>
      <w:r w:rsidRPr="0059402C">
        <w:rPr>
          <w:rFonts w:ascii="Montserrat" w:hAnsi="Montserrat" w:cs="Arial"/>
          <w:b/>
          <w:sz w:val="18"/>
          <w:szCs w:val="16"/>
        </w:rPr>
        <w:t xml:space="preserve">a </w:t>
      </w:r>
      <w:r w:rsidR="00DA276D" w:rsidRPr="0059402C">
        <w:rPr>
          <w:rFonts w:ascii="Montserrat" w:hAnsi="Montserrat" w:cs="Arial"/>
          <w:b/>
          <w:sz w:val="18"/>
          <w:szCs w:val="16"/>
        </w:rPr>
        <w:t>las 24 horas</w:t>
      </w:r>
      <w:r w:rsidRPr="0059402C">
        <w:rPr>
          <w:rFonts w:ascii="Montserrat" w:hAnsi="Montserrat" w:cs="Arial"/>
          <w:b/>
          <w:sz w:val="18"/>
          <w:szCs w:val="16"/>
        </w:rPr>
        <w:t xml:space="preserve"> siguientes a la notificación del fallo</w:t>
      </w:r>
      <w:r w:rsidRPr="0059402C">
        <w:rPr>
          <w:rFonts w:ascii="Montserrat" w:hAnsi="Montserrat" w:cs="Arial"/>
          <w:sz w:val="18"/>
          <w:szCs w:val="16"/>
        </w:rPr>
        <w:t>, copia simple y legible de los siguientes documentos:</w:t>
      </w:r>
    </w:p>
    <w:p w14:paraId="12420FDD" w14:textId="77777777" w:rsidR="00BE0D17" w:rsidRPr="0059402C" w:rsidRDefault="00BE0D17" w:rsidP="00BE0D17">
      <w:pPr>
        <w:shd w:val="clear" w:color="auto" w:fill="FFFFFF"/>
        <w:jc w:val="both"/>
        <w:rPr>
          <w:rFonts w:ascii="Montserrat" w:hAnsi="Montserrat" w:cs="Arial"/>
          <w:sz w:val="18"/>
          <w:szCs w:val="16"/>
        </w:rPr>
      </w:pPr>
    </w:p>
    <w:p w14:paraId="0B674597" w14:textId="77777777" w:rsidR="00BE0D17" w:rsidRPr="0059402C" w:rsidRDefault="00BE0D17" w:rsidP="00506F94">
      <w:pPr>
        <w:numPr>
          <w:ilvl w:val="0"/>
          <w:numId w:val="10"/>
        </w:numPr>
        <w:shd w:val="clear" w:color="auto" w:fill="FFFFFF"/>
        <w:suppressAutoHyphens/>
        <w:jc w:val="both"/>
        <w:rPr>
          <w:rFonts w:ascii="Montserrat" w:hAnsi="Montserrat" w:cs="Arial"/>
          <w:sz w:val="18"/>
          <w:szCs w:val="16"/>
        </w:rPr>
      </w:pPr>
      <w:r w:rsidRPr="0059402C">
        <w:rPr>
          <w:rFonts w:ascii="Montserrat" w:hAnsi="Montserrat" w:cs="Arial"/>
          <w:b/>
          <w:sz w:val="18"/>
          <w:szCs w:val="16"/>
        </w:rPr>
        <w:t>Tratándose de personas morales</w:t>
      </w:r>
      <w:r w:rsidRPr="0059402C">
        <w:rPr>
          <w:rFonts w:ascii="Montserrat" w:hAnsi="Montserrat" w:cs="Arial"/>
          <w:sz w:val="18"/>
          <w:szCs w:val="16"/>
        </w:rPr>
        <w:t>, testimonio de la escritura pública en la que conste que fue constituida conforme a las leyes mexicanas y que tiene su domicilio en el territorio nacional.</w:t>
      </w:r>
    </w:p>
    <w:p w14:paraId="13E55D18" w14:textId="77777777" w:rsidR="00BE0D17" w:rsidRPr="0059402C" w:rsidRDefault="00BE0D17" w:rsidP="00BE0D17">
      <w:pPr>
        <w:shd w:val="clear" w:color="auto" w:fill="FFFFFF"/>
        <w:ind w:left="360"/>
        <w:jc w:val="both"/>
        <w:rPr>
          <w:rFonts w:ascii="Montserrat" w:hAnsi="Montserrat" w:cs="Arial"/>
          <w:sz w:val="18"/>
          <w:szCs w:val="16"/>
        </w:rPr>
      </w:pPr>
    </w:p>
    <w:p w14:paraId="61310DC6" w14:textId="77777777" w:rsidR="00BE0D17" w:rsidRPr="0059402C" w:rsidRDefault="00BE0D17" w:rsidP="00506F94">
      <w:pPr>
        <w:numPr>
          <w:ilvl w:val="0"/>
          <w:numId w:val="10"/>
        </w:numPr>
        <w:shd w:val="clear" w:color="auto" w:fill="FFFFFF"/>
        <w:suppressAutoHyphens/>
        <w:jc w:val="both"/>
        <w:rPr>
          <w:rFonts w:ascii="Montserrat" w:hAnsi="Montserrat" w:cs="Arial"/>
          <w:sz w:val="18"/>
          <w:szCs w:val="16"/>
        </w:rPr>
      </w:pPr>
      <w:r w:rsidRPr="0059402C">
        <w:rPr>
          <w:rFonts w:ascii="Montserrat" w:hAnsi="Montserrat" w:cs="Arial"/>
          <w:b/>
          <w:sz w:val="18"/>
          <w:szCs w:val="16"/>
        </w:rPr>
        <w:t>Tratándose de personas físicas</w:t>
      </w:r>
      <w:r w:rsidRPr="0059402C">
        <w:rPr>
          <w:rFonts w:ascii="Montserrat" w:hAnsi="Montserrat" w:cs="Arial"/>
          <w:sz w:val="18"/>
          <w:szCs w:val="16"/>
        </w:rPr>
        <w:t>, copia certificada y legible del acta de nacimiento o, en su caso, carta de naturalización respectiva, expedida por la autoridad competente, así como la documentación con la que acredite tener su domicilio legal en el territorio nacional.</w:t>
      </w:r>
    </w:p>
    <w:p w14:paraId="31EA5DA4" w14:textId="77777777" w:rsidR="00BE0D17" w:rsidRPr="0059402C" w:rsidRDefault="00BE0D17" w:rsidP="00BE0D17">
      <w:pPr>
        <w:shd w:val="clear" w:color="auto" w:fill="FFFFFF"/>
        <w:ind w:left="708"/>
        <w:rPr>
          <w:rFonts w:ascii="Montserrat" w:hAnsi="Montserrat" w:cs="Arial"/>
          <w:sz w:val="18"/>
          <w:szCs w:val="16"/>
        </w:rPr>
      </w:pPr>
    </w:p>
    <w:p w14:paraId="071727F6" w14:textId="77777777" w:rsidR="00BE0D17" w:rsidRPr="0059402C" w:rsidRDefault="00BE0D17" w:rsidP="00BE0D17">
      <w:pPr>
        <w:shd w:val="clear" w:color="auto" w:fill="FFFFFF"/>
        <w:jc w:val="both"/>
        <w:rPr>
          <w:rFonts w:ascii="Montserrat" w:hAnsi="Montserrat" w:cs="Arial"/>
          <w:sz w:val="18"/>
        </w:rPr>
      </w:pPr>
      <w:r w:rsidRPr="0059402C">
        <w:rPr>
          <w:rFonts w:ascii="Montserrat" w:hAnsi="Montserrat" w:cs="Arial"/>
          <w:sz w:val="18"/>
        </w:rPr>
        <w:t>Debiendo remitir además la siguiente documentación:</w:t>
      </w:r>
    </w:p>
    <w:p w14:paraId="1E64B181" w14:textId="77777777" w:rsidR="00BE0D17" w:rsidRPr="0059402C" w:rsidRDefault="00BE0D17" w:rsidP="00BE0D17">
      <w:pPr>
        <w:shd w:val="clear" w:color="auto" w:fill="FFFFFF"/>
        <w:tabs>
          <w:tab w:val="left" w:pos="4604"/>
          <w:tab w:val="left" w:pos="4735"/>
          <w:tab w:val="left" w:pos="8931"/>
          <w:tab w:val="left" w:pos="9356"/>
          <w:tab w:val="left" w:pos="9498"/>
        </w:tabs>
        <w:ind w:left="142" w:right="191"/>
        <w:jc w:val="both"/>
        <w:rPr>
          <w:rFonts w:ascii="Montserrat" w:hAnsi="Montserrat" w:cs="Arial"/>
          <w:sz w:val="18"/>
        </w:rPr>
      </w:pPr>
    </w:p>
    <w:p w14:paraId="399B33D4"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Identificación Oficial Vigente, (IFE o PASAPORTE)</w:t>
      </w:r>
    </w:p>
    <w:p w14:paraId="12202EA0"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Registro Patronal</w:t>
      </w:r>
    </w:p>
    <w:p w14:paraId="77A96519"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Constancia del Registro del INFONAVIT o manifestación de que éste es el mismo que el Registro IMSS.</w:t>
      </w:r>
    </w:p>
    <w:p w14:paraId="38985A08"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Copia de comprobante de domicilio reciente (Luz, Agua o Teléfono)</w:t>
      </w:r>
    </w:p>
    <w:p w14:paraId="47C2B8C0"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 xml:space="preserve">Ultimo pago de las cuotas Obrero-Patronales. </w:t>
      </w:r>
    </w:p>
    <w:p w14:paraId="14368168"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lastRenderedPageBreak/>
        <w:t>Comprobante de domicilio no mayor a dos meses de antigüedad</w:t>
      </w:r>
    </w:p>
    <w:p w14:paraId="0A0F3C97"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 xml:space="preserve">Opinión positiva de Obligaciones fiscales SAT (32D) positiva y vigente </w:t>
      </w:r>
    </w:p>
    <w:p w14:paraId="05941D1D" w14:textId="44472E8C"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Opinión positiva de encontrarse al corriente en sus Obligaciones e</w:t>
      </w:r>
      <w:r w:rsidR="00DA276D" w:rsidRPr="0059402C">
        <w:rPr>
          <w:rFonts w:ascii="Montserrat" w:hAnsi="Montserrat" w:cs="Arial"/>
          <w:sz w:val="18"/>
        </w:rPr>
        <w:t xml:space="preserve">n materia de Seguridad Social, positiva y </w:t>
      </w:r>
      <w:r w:rsidRPr="0059402C">
        <w:rPr>
          <w:rFonts w:ascii="Montserrat" w:hAnsi="Montserrat" w:cs="Arial"/>
          <w:sz w:val="18"/>
        </w:rPr>
        <w:t>vigente.</w:t>
      </w:r>
    </w:p>
    <w:p w14:paraId="1E2D941D" w14:textId="2B1199A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 xml:space="preserve">Constancia de situación fiscal de </w:t>
      </w:r>
      <w:r w:rsidR="00DA276D" w:rsidRPr="0059402C">
        <w:rPr>
          <w:rFonts w:ascii="Montserrat" w:hAnsi="Montserrat" w:cs="Arial"/>
          <w:sz w:val="18"/>
        </w:rPr>
        <w:t xml:space="preserve">no adeudo </w:t>
      </w:r>
      <w:r w:rsidRPr="0059402C">
        <w:rPr>
          <w:rFonts w:ascii="Montserrat" w:hAnsi="Montserrat" w:cs="Arial"/>
          <w:sz w:val="18"/>
        </w:rPr>
        <w:t>ante el INFONAVIT, positiva y vigente.</w:t>
      </w:r>
    </w:p>
    <w:p w14:paraId="5597E750" w14:textId="77777777" w:rsidR="00695F8D" w:rsidRPr="0059402C" w:rsidRDefault="00695F8D" w:rsidP="00506F94">
      <w:pPr>
        <w:numPr>
          <w:ilvl w:val="0"/>
          <w:numId w:val="15"/>
        </w:numPr>
        <w:shd w:val="clear" w:color="auto" w:fill="FFFFFF"/>
        <w:jc w:val="both"/>
        <w:rPr>
          <w:rFonts w:ascii="Montserrat" w:hAnsi="Montserrat" w:cs="Arial"/>
          <w:sz w:val="18"/>
        </w:rPr>
      </w:pPr>
      <w:r w:rsidRPr="0059402C">
        <w:rPr>
          <w:rFonts w:ascii="Montserrat" w:hAnsi="Montserrat" w:cs="Arial"/>
          <w:sz w:val="18"/>
        </w:rPr>
        <w:t xml:space="preserve">Estado de cuenta o manifestación en donde se mencione: </w:t>
      </w:r>
      <w:proofErr w:type="spellStart"/>
      <w:r w:rsidRPr="0059402C">
        <w:rPr>
          <w:rFonts w:ascii="Montserrat" w:hAnsi="Montserrat" w:cs="Arial"/>
          <w:sz w:val="18"/>
        </w:rPr>
        <w:t>clabe</w:t>
      </w:r>
      <w:proofErr w:type="spellEnd"/>
      <w:r w:rsidRPr="0059402C">
        <w:rPr>
          <w:rFonts w:ascii="Montserrat" w:hAnsi="Montserrat" w:cs="Arial"/>
          <w:sz w:val="18"/>
        </w:rPr>
        <w:t xml:space="preserve"> (clave bancaria estandarizada) banco, sucursal y nombre de titular de la cuenta.</w:t>
      </w:r>
    </w:p>
    <w:p w14:paraId="3F91CC8B" w14:textId="77777777" w:rsidR="00695F8D" w:rsidRPr="0059402C" w:rsidRDefault="00695F8D" w:rsidP="00BE0D17">
      <w:pPr>
        <w:shd w:val="clear" w:color="auto" w:fill="FFFFFF"/>
        <w:tabs>
          <w:tab w:val="left" w:pos="4604"/>
          <w:tab w:val="left" w:pos="4735"/>
          <w:tab w:val="left" w:pos="8931"/>
          <w:tab w:val="left" w:pos="9356"/>
          <w:tab w:val="left" w:pos="9498"/>
        </w:tabs>
        <w:ind w:left="142" w:right="191"/>
        <w:jc w:val="both"/>
        <w:rPr>
          <w:rFonts w:ascii="Montserrat" w:hAnsi="Montserrat" w:cs="Arial"/>
          <w:sz w:val="18"/>
        </w:rPr>
      </w:pPr>
    </w:p>
    <w:p w14:paraId="4F2FD54C" w14:textId="77777777" w:rsidR="00BE0D17" w:rsidRPr="0059402C" w:rsidRDefault="00BE0D17" w:rsidP="00BE0D17">
      <w:pPr>
        <w:shd w:val="clear" w:color="auto" w:fill="FFFFFF"/>
        <w:tabs>
          <w:tab w:val="left" w:pos="4604"/>
          <w:tab w:val="left" w:pos="4735"/>
          <w:tab w:val="left" w:pos="8931"/>
          <w:tab w:val="left" w:pos="9356"/>
          <w:tab w:val="left" w:pos="9498"/>
        </w:tabs>
        <w:ind w:left="142" w:right="191"/>
        <w:jc w:val="both"/>
        <w:rPr>
          <w:rFonts w:ascii="Montserrat" w:hAnsi="Montserrat" w:cs="Arial"/>
          <w:sz w:val="18"/>
        </w:rPr>
      </w:pPr>
      <w:r w:rsidRPr="0059402C">
        <w:rPr>
          <w:rFonts w:ascii="Montserrat" w:hAnsi="Montserrat" w:cs="Arial"/>
          <w:sz w:val="18"/>
        </w:rPr>
        <w:t>Dicha documentación podrá remitirse vía correo electrónico a las siguientes direcciones:</w:t>
      </w:r>
    </w:p>
    <w:p w14:paraId="7916AEEE" w14:textId="77777777" w:rsidR="00BE0D17" w:rsidRPr="0059402C" w:rsidRDefault="00BE0D17" w:rsidP="00BE0D17">
      <w:pPr>
        <w:shd w:val="clear" w:color="auto" w:fill="FFFFFF"/>
        <w:tabs>
          <w:tab w:val="left" w:pos="4604"/>
          <w:tab w:val="left" w:pos="4735"/>
          <w:tab w:val="left" w:pos="8931"/>
          <w:tab w:val="left" w:pos="9356"/>
          <w:tab w:val="left" w:pos="9498"/>
        </w:tabs>
        <w:ind w:left="142" w:right="191"/>
        <w:jc w:val="center"/>
        <w:rPr>
          <w:rFonts w:ascii="Montserrat" w:hAnsi="Montserrat" w:cs="Arial"/>
          <w:sz w:val="18"/>
        </w:rPr>
      </w:pPr>
    </w:p>
    <w:p w14:paraId="7641D6FF" w14:textId="77777777" w:rsidR="00BE0D17" w:rsidRPr="0059402C" w:rsidRDefault="00BE0D17" w:rsidP="00BE0D17">
      <w:pPr>
        <w:shd w:val="clear" w:color="auto" w:fill="FFFFFF"/>
        <w:tabs>
          <w:tab w:val="left" w:pos="4604"/>
          <w:tab w:val="left" w:pos="4735"/>
          <w:tab w:val="left" w:pos="8931"/>
          <w:tab w:val="left" w:pos="9356"/>
          <w:tab w:val="left" w:pos="9498"/>
        </w:tabs>
        <w:ind w:left="142" w:right="191"/>
        <w:jc w:val="center"/>
        <w:rPr>
          <w:rStyle w:val="Hipervnculo"/>
          <w:rFonts w:ascii="Montserrat" w:hAnsi="Montserrat" w:cs="Arial"/>
          <w:sz w:val="18"/>
        </w:rPr>
      </w:pPr>
      <w:r w:rsidRPr="0059402C">
        <w:rPr>
          <w:rStyle w:val="Hipervnculo"/>
          <w:rFonts w:ascii="Montserrat" w:hAnsi="Montserrat" w:cs="Arial"/>
          <w:sz w:val="18"/>
        </w:rPr>
        <w:t>hamayrani.cervantes@imss.gob.mx</w:t>
      </w:r>
    </w:p>
    <w:p w14:paraId="56E1DC43" w14:textId="77777777" w:rsidR="00BE0D17" w:rsidRPr="0059402C" w:rsidRDefault="00447218" w:rsidP="00BE0D17">
      <w:pPr>
        <w:shd w:val="clear" w:color="auto" w:fill="FFFFFF"/>
        <w:tabs>
          <w:tab w:val="left" w:pos="4604"/>
          <w:tab w:val="left" w:pos="4735"/>
          <w:tab w:val="left" w:pos="8931"/>
          <w:tab w:val="left" w:pos="9356"/>
          <w:tab w:val="left" w:pos="9498"/>
        </w:tabs>
        <w:ind w:left="142" w:right="191"/>
        <w:jc w:val="center"/>
        <w:rPr>
          <w:rStyle w:val="Hipervnculo"/>
          <w:rFonts w:ascii="Montserrat" w:hAnsi="Montserrat" w:cs="Arial"/>
          <w:sz w:val="18"/>
        </w:rPr>
      </w:pPr>
      <w:hyperlink r:id="rId14" w:history="1">
        <w:r w:rsidR="00BE0D17" w:rsidRPr="0059402C">
          <w:rPr>
            <w:rStyle w:val="Hipervnculo"/>
            <w:rFonts w:ascii="Montserrat" w:hAnsi="Montserrat" w:cs="Arial"/>
            <w:sz w:val="18"/>
          </w:rPr>
          <w:t>mariana.sanchezm@imss.gob.mx</w:t>
        </w:r>
      </w:hyperlink>
      <w:r w:rsidR="00BE0D17" w:rsidRPr="0059402C">
        <w:rPr>
          <w:rStyle w:val="Hipervnculo"/>
          <w:rFonts w:ascii="Montserrat" w:hAnsi="Montserrat" w:cs="Arial"/>
          <w:sz w:val="18"/>
        </w:rPr>
        <w:t xml:space="preserve"> </w:t>
      </w:r>
    </w:p>
    <w:p w14:paraId="31CBD846" w14:textId="77777777" w:rsidR="00BE0D17" w:rsidRPr="0059402C" w:rsidRDefault="00447218" w:rsidP="00BE0D17">
      <w:pPr>
        <w:shd w:val="clear" w:color="auto" w:fill="FFFFFF"/>
        <w:tabs>
          <w:tab w:val="left" w:pos="4604"/>
          <w:tab w:val="left" w:pos="4735"/>
          <w:tab w:val="left" w:pos="8931"/>
          <w:tab w:val="left" w:pos="9356"/>
          <w:tab w:val="left" w:pos="9498"/>
        </w:tabs>
        <w:ind w:left="142" w:right="191"/>
        <w:jc w:val="center"/>
        <w:rPr>
          <w:rStyle w:val="Hipervnculo"/>
          <w:rFonts w:ascii="Montserrat" w:hAnsi="Montserrat" w:cs="Arial"/>
          <w:sz w:val="18"/>
        </w:rPr>
      </w:pPr>
      <w:hyperlink r:id="rId15" w:history="1">
        <w:r w:rsidR="00BE0D17" w:rsidRPr="0059402C">
          <w:rPr>
            <w:rStyle w:val="Hipervnculo"/>
            <w:rFonts w:ascii="Montserrat" w:hAnsi="Montserrat" w:cs="Arial"/>
            <w:sz w:val="18"/>
          </w:rPr>
          <w:t>leticia.hernandezrod@imss.gob.mx</w:t>
        </w:r>
      </w:hyperlink>
    </w:p>
    <w:p w14:paraId="7434B86A" w14:textId="77777777" w:rsidR="00BE0D17" w:rsidRPr="0059402C" w:rsidRDefault="00BE0D17" w:rsidP="00BE0D17">
      <w:pPr>
        <w:shd w:val="clear" w:color="auto" w:fill="FFFFFF"/>
        <w:tabs>
          <w:tab w:val="left" w:pos="4604"/>
          <w:tab w:val="left" w:pos="4735"/>
          <w:tab w:val="left" w:pos="8931"/>
          <w:tab w:val="left" w:pos="9356"/>
          <w:tab w:val="left" w:pos="9498"/>
        </w:tabs>
        <w:ind w:left="142" w:right="191"/>
        <w:jc w:val="center"/>
        <w:rPr>
          <w:rStyle w:val="Hipervnculo"/>
          <w:rFonts w:ascii="Montserrat" w:hAnsi="Montserrat" w:cs="Arial"/>
          <w:sz w:val="18"/>
        </w:rPr>
      </w:pPr>
      <w:r w:rsidRPr="0059402C">
        <w:rPr>
          <w:rStyle w:val="Hipervnculo"/>
          <w:rFonts w:ascii="Montserrat" w:hAnsi="Montserrat" w:cs="Arial"/>
          <w:sz w:val="18"/>
        </w:rPr>
        <w:t>carlos.bueno@imss.gob.mx</w:t>
      </w:r>
    </w:p>
    <w:p w14:paraId="2593A32F" w14:textId="77777777" w:rsidR="00BE0D17" w:rsidRPr="0059402C" w:rsidRDefault="00BE0D17" w:rsidP="00BE0D17">
      <w:pPr>
        <w:shd w:val="clear" w:color="auto" w:fill="FFFFFF"/>
        <w:tabs>
          <w:tab w:val="left" w:pos="4604"/>
          <w:tab w:val="left" w:pos="4735"/>
          <w:tab w:val="left" w:pos="8931"/>
          <w:tab w:val="left" w:pos="9356"/>
          <w:tab w:val="left" w:pos="9498"/>
        </w:tabs>
        <w:ind w:right="191"/>
        <w:rPr>
          <w:rFonts w:ascii="Montserrat" w:hAnsi="Montserrat" w:cs="Arial"/>
          <w:sz w:val="18"/>
          <w:szCs w:val="16"/>
        </w:rPr>
      </w:pPr>
    </w:p>
    <w:p w14:paraId="65231D9B" w14:textId="77777777" w:rsidR="00695F8D" w:rsidRPr="0059402C" w:rsidRDefault="00695F8D" w:rsidP="00BE0D17">
      <w:pPr>
        <w:shd w:val="clear" w:color="auto" w:fill="FFFFFF"/>
        <w:tabs>
          <w:tab w:val="left" w:pos="4604"/>
          <w:tab w:val="left" w:pos="4735"/>
          <w:tab w:val="left" w:pos="8931"/>
          <w:tab w:val="left" w:pos="9356"/>
          <w:tab w:val="left" w:pos="9498"/>
        </w:tabs>
        <w:ind w:left="142" w:right="191"/>
        <w:jc w:val="center"/>
        <w:rPr>
          <w:rFonts w:ascii="Montserrat" w:hAnsi="Montserrat" w:cs="Arial"/>
          <w:sz w:val="18"/>
          <w:szCs w:val="16"/>
        </w:rPr>
      </w:pPr>
    </w:p>
    <w:p w14:paraId="5AC7D7F8" w14:textId="77777777" w:rsidR="00695F8D" w:rsidRPr="0059402C" w:rsidRDefault="00695F8D" w:rsidP="00695F8D">
      <w:pPr>
        <w:shd w:val="clear" w:color="auto" w:fill="FFFFFF"/>
        <w:tabs>
          <w:tab w:val="left" w:pos="4604"/>
          <w:tab w:val="left" w:pos="4735"/>
          <w:tab w:val="left" w:pos="8931"/>
          <w:tab w:val="left" w:pos="9356"/>
          <w:tab w:val="left" w:pos="9498"/>
        </w:tabs>
        <w:ind w:left="142" w:right="191"/>
        <w:jc w:val="both"/>
        <w:rPr>
          <w:rFonts w:ascii="Montserrat" w:hAnsi="Montserrat" w:cs="Arial"/>
          <w:sz w:val="18"/>
          <w:szCs w:val="16"/>
        </w:rPr>
      </w:pPr>
      <w:r w:rsidRPr="0059402C">
        <w:rPr>
          <w:rFonts w:ascii="Montserrat" w:hAnsi="Montserrat" w:cs="Arial"/>
          <w:sz w:val="18"/>
          <w:szCs w:val="16"/>
        </w:rPr>
        <w:t>El Licitante deberá presentar declaración en la que manifieste que sus trabajadores se encuentran inscritos en el Régimen Obligatorio del Seguro Social, conforme a lo siguiente:</w:t>
      </w:r>
    </w:p>
    <w:p w14:paraId="3FB5302B" w14:textId="77777777" w:rsidR="00695F8D" w:rsidRPr="0059402C" w:rsidRDefault="00695F8D" w:rsidP="00695F8D">
      <w:pPr>
        <w:shd w:val="clear" w:color="auto" w:fill="FFFFFF"/>
        <w:tabs>
          <w:tab w:val="left" w:pos="4604"/>
          <w:tab w:val="left" w:pos="4735"/>
          <w:tab w:val="left" w:pos="8931"/>
          <w:tab w:val="left" w:pos="9356"/>
          <w:tab w:val="left" w:pos="9498"/>
        </w:tabs>
        <w:ind w:left="142" w:right="191"/>
        <w:jc w:val="both"/>
        <w:rPr>
          <w:rFonts w:ascii="Montserrat" w:hAnsi="Montserrat" w:cs="Arial"/>
          <w:sz w:val="18"/>
          <w:szCs w:val="16"/>
        </w:rPr>
      </w:pPr>
    </w:p>
    <w:p w14:paraId="2505AAC1" w14:textId="77777777" w:rsidR="00695F8D" w:rsidRPr="0059402C" w:rsidRDefault="00695F8D" w:rsidP="00695F8D">
      <w:pPr>
        <w:shd w:val="clear" w:color="auto" w:fill="FFFFFF"/>
        <w:tabs>
          <w:tab w:val="left" w:pos="4604"/>
          <w:tab w:val="left" w:pos="4735"/>
          <w:tab w:val="left" w:pos="8931"/>
          <w:tab w:val="left" w:pos="9356"/>
          <w:tab w:val="left" w:pos="9498"/>
        </w:tabs>
        <w:ind w:left="142" w:right="191"/>
        <w:jc w:val="both"/>
        <w:rPr>
          <w:rFonts w:ascii="Montserrat" w:hAnsi="Montserrat" w:cs="Arial"/>
          <w:sz w:val="18"/>
          <w:szCs w:val="16"/>
        </w:rPr>
      </w:pPr>
      <w:r w:rsidRPr="0059402C">
        <w:rPr>
          <w:rFonts w:ascii="Montserrat" w:hAnsi="Montserrat" w:cs="Arial"/>
          <w:sz w:val="18"/>
          <w:szCs w:val="16"/>
        </w:rPr>
        <w:t>“El Licitante manifiesta que sus trabajadores se encuentran inscritos en el régimen obligatorio del Seguro Social, y que se encuentra al corriente en el pago de sus cuotas obrero patronales a que haya lugar, conforme a lo dispuesto en la Ley del Seguro Social. Para tal efecto, exhibe en este acto las constancias correspondientes, debidamente emitidas por “El Instituto”, las cuales se agregan  al contrato que será suscrito por mi representada.</w:t>
      </w:r>
    </w:p>
    <w:p w14:paraId="65746C60" w14:textId="77777777" w:rsidR="00695F8D" w:rsidRPr="0059402C" w:rsidRDefault="00695F8D" w:rsidP="00695F8D">
      <w:pPr>
        <w:shd w:val="clear" w:color="auto" w:fill="FFFFFF"/>
        <w:tabs>
          <w:tab w:val="left" w:pos="4604"/>
          <w:tab w:val="left" w:pos="4735"/>
          <w:tab w:val="left" w:pos="8931"/>
          <w:tab w:val="left" w:pos="9356"/>
          <w:tab w:val="left" w:pos="9498"/>
        </w:tabs>
        <w:ind w:left="142" w:right="191"/>
        <w:jc w:val="both"/>
        <w:rPr>
          <w:rFonts w:ascii="Montserrat" w:hAnsi="Montserrat" w:cs="Arial"/>
          <w:sz w:val="18"/>
          <w:szCs w:val="16"/>
        </w:rPr>
      </w:pPr>
    </w:p>
    <w:p w14:paraId="2BE81279" w14:textId="1C1338C0" w:rsidR="00BE0D17" w:rsidRPr="0059402C" w:rsidRDefault="00695F8D" w:rsidP="00695F8D">
      <w:pPr>
        <w:shd w:val="clear" w:color="auto" w:fill="FFFFFF"/>
        <w:tabs>
          <w:tab w:val="left" w:pos="4604"/>
          <w:tab w:val="left" w:pos="4735"/>
          <w:tab w:val="left" w:pos="8931"/>
          <w:tab w:val="left" w:pos="9356"/>
          <w:tab w:val="left" w:pos="9498"/>
        </w:tabs>
        <w:ind w:left="142" w:right="191"/>
        <w:jc w:val="both"/>
        <w:rPr>
          <w:rFonts w:ascii="Montserrat" w:hAnsi="Montserrat" w:cs="Arial"/>
          <w:sz w:val="18"/>
          <w:szCs w:val="16"/>
        </w:rPr>
      </w:pPr>
      <w:r w:rsidRPr="0059402C">
        <w:rPr>
          <w:rFonts w:ascii="Montserrat" w:hAnsi="Montserrat" w:cs="Arial"/>
          <w:sz w:val="18"/>
          <w:szCs w:val="16"/>
        </w:rPr>
        <w:t xml:space="preserve">A la firma del contrato, el Licitante ganador deberá acreditar que sus trabajadores se encuentran inscritos en el régimen obligatorio del Seguro Social, y que se encuentra al corriente en el pago de las cuotas obrero </w:t>
      </w:r>
      <w:proofErr w:type="gramStart"/>
      <w:r w:rsidRPr="0059402C">
        <w:rPr>
          <w:rFonts w:ascii="Montserrat" w:hAnsi="Montserrat" w:cs="Arial"/>
          <w:sz w:val="18"/>
          <w:szCs w:val="16"/>
        </w:rPr>
        <w:t>patronales</w:t>
      </w:r>
      <w:proofErr w:type="gramEnd"/>
      <w:r w:rsidRPr="0059402C">
        <w:rPr>
          <w:rFonts w:ascii="Montserrat" w:hAnsi="Montserrat" w:cs="Arial"/>
          <w:sz w:val="18"/>
          <w:szCs w:val="16"/>
        </w:rPr>
        <w:t xml:space="preserve"> a que haya lugar. Para el efecto, deberá exhibir opinión de cumplimiento POSITIVA, debidamente emitida por el Instituto.</w:t>
      </w:r>
      <w:r w:rsidR="00BE0D17" w:rsidRPr="0059402C">
        <w:rPr>
          <w:rFonts w:ascii="Montserrat" w:hAnsi="Montserrat" w:cs="Arial"/>
          <w:sz w:val="18"/>
          <w:szCs w:val="16"/>
        </w:rPr>
        <w:t xml:space="preserve"> </w:t>
      </w:r>
    </w:p>
    <w:p w14:paraId="082CF970" w14:textId="77777777" w:rsidR="00184880" w:rsidRPr="0059402C" w:rsidRDefault="00184880" w:rsidP="00695F8D">
      <w:pPr>
        <w:tabs>
          <w:tab w:val="left" w:pos="8931"/>
          <w:tab w:val="left" w:pos="9356"/>
          <w:tab w:val="left" w:pos="9498"/>
        </w:tabs>
        <w:ind w:right="191"/>
        <w:jc w:val="both"/>
        <w:rPr>
          <w:rFonts w:ascii="Montserrat" w:hAnsi="Montserrat" w:cs="Arial"/>
          <w:b/>
          <w:bCs/>
          <w:sz w:val="18"/>
        </w:rPr>
      </w:pPr>
    </w:p>
    <w:p w14:paraId="0ED4C94B" w14:textId="77777777" w:rsidR="00695F8D" w:rsidRPr="0059402C" w:rsidRDefault="00695F8D" w:rsidP="00695F8D">
      <w:pPr>
        <w:tabs>
          <w:tab w:val="left" w:pos="8931"/>
          <w:tab w:val="left" w:pos="9356"/>
          <w:tab w:val="left" w:pos="9498"/>
        </w:tabs>
        <w:ind w:right="191"/>
        <w:jc w:val="both"/>
        <w:rPr>
          <w:rFonts w:ascii="Montserrat" w:hAnsi="Montserrat" w:cs="Arial"/>
          <w:b/>
          <w:bCs/>
          <w:sz w:val="18"/>
        </w:rPr>
      </w:pPr>
      <w:r w:rsidRPr="0059402C">
        <w:rPr>
          <w:rFonts w:ascii="Montserrat" w:hAnsi="Montserrat" w:cs="Arial"/>
          <w:b/>
          <w:bCs/>
          <w:sz w:val="18"/>
        </w:rPr>
        <w:t>7.4. ESCRITO DE NO CONFLICTO DE INTERÉS.</w:t>
      </w:r>
    </w:p>
    <w:p w14:paraId="143B04B6" w14:textId="77777777" w:rsidR="00695F8D" w:rsidRPr="0059402C" w:rsidRDefault="00695F8D" w:rsidP="00695F8D">
      <w:pPr>
        <w:tabs>
          <w:tab w:val="left" w:pos="8931"/>
          <w:tab w:val="left" w:pos="9356"/>
          <w:tab w:val="left" w:pos="9498"/>
        </w:tabs>
        <w:ind w:right="191"/>
        <w:jc w:val="both"/>
        <w:rPr>
          <w:rFonts w:ascii="Montserrat" w:hAnsi="Montserrat" w:cs="Arial"/>
          <w:b/>
          <w:bCs/>
          <w:sz w:val="18"/>
        </w:rPr>
      </w:pPr>
    </w:p>
    <w:p w14:paraId="37307204" w14:textId="77777777" w:rsidR="00695F8D" w:rsidRPr="0059402C" w:rsidRDefault="00695F8D" w:rsidP="00695F8D">
      <w:pPr>
        <w:pStyle w:val="Sangradetextonormal"/>
        <w:spacing w:after="0"/>
        <w:ind w:left="0"/>
        <w:jc w:val="both"/>
        <w:rPr>
          <w:rFonts w:ascii="Montserrat" w:hAnsi="Montserrat" w:cs="Arial"/>
          <w:sz w:val="18"/>
          <w:szCs w:val="16"/>
        </w:rPr>
      </w:pPr>
      <w:r w:rsidRPr="0059402C">
        <w:rPr>
          <w:rFonts w:ascii="Montserrat" w:hAnsi="Montserrat" w:cs="Arial"/>
          <w:sz w:val="18"/>
          <w:szCs w:val="16"/>
        </w:rPr>
        <w:t>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w:t>
      </w:r>
    </w:p>
    <w:p w14:paraId="5892CA42" w14:textId="77777777" w:rsidR="00695F8D" w:rsidRPr="0059402C" w:rsidRDefault="00695F8D" w:rsidP="00695F8D">
      <w:pPr>
        <w:pStyle w:val="Sangradetextonormal"/>
        <w:spacing w:after="0"/>
        <w:ind w:left="0"/>
        <w:jc w:val="both"/>
        <w:rPr>
          <w:rFonts w:ascii="Montserrat" w:hAnsi="Montserrat" w:cs="Arial"/>
          <w:sz w:val="18"/>
          <w:szCs w:val="16"/>
        </w:rPr>
      </w:pPr>
    </w:p>
    <w:p w14:paraId="126638C5" w14:textId="37E1FC6C" w:rsidR="00695F8D" w:rsidRPr="0059402C" w:rsidRDefault="00695F8D" w:rsidP="00695F8D">
      <w:pPr>
        <w:pStyle w:val="Sangradetextonormal"/>
        <w:spacing w:after="0"/>
        <w:ind w:left="0"/>
        <w:jc w:val="both"/>
        <w:rPr>
          <w:rFonts w:ascii="Montserrat" w:hAnsi="Montserrat" w:cs="Arial"/>
          <w:sz w:val="18"/>
          <w:szCs w:val="16"/>
        </w:rPr>
      </w:pPr>
      <w:r w:rsidRPr="0059402C">
        <w:rPr>
          <w:rFonts w:ascii="Montserrat" w:hAnsi="Montserrat" w:cs="Arial"/>
          <w:sz w:val="18"/>
          <w:szCs w:val="16"/>
        </w:rPr>
        <w:t xml:space="preserve">El licitante al que se le haya adjudicado el contrato derivado de la presente Licitación, deberá presentar previo a la suscripción del contrato, escrito con forme al </w:t>
      </w:r>
      <w:r w:rsidRPr="0059402C">
        <w:rPr>
          <w:rFonts w:ascii="Montserrat" w:hAnsi="Montserrat" w:cs="Arial"/>
          <w:b/>
          <w:sz w:val="18"/>
          <w:szCs w:val="16"/>
        </w:rPr>
        <w:t xml:space="preserve">Anexo No. </w:t>
      </w:r>
      <w:r w:rsidR="00CC55B9" w:rsidRPr="0059402C">
        <w:rPr>
          <w:rFonts w:ascii="Montserrat" w:hAnsi="Montserrat" w:cs="Arial"/>
          <w:b/>
          <w:sz w:val="18"/>
          <w:szCs w:val="16"/>
        </w:rPr>
        <w:t>15</w:t>
      </w:r>
      <w:r w:rsidRPr="0059402C">
        <w:rPr>
          <w:rFonts w:ascii="Montserrat" w:hAnsi="Montserrat" w:cs="Arial"/>
          <w:b/>
          <w:sz w:val="18"/>
          <w:szCs w:val="16"/>
        </w:rPr>
        <w:t xml:space="preserve"> “FORMATO DE MANIFESTACIÓN QUE NO DESEMPEÑA EMPLEO, CARGO O COMISIÓN EN EL SERVICIO PÚBLICO O, EN SU CASO, QUE A PESAR DE DESEMPEÑARLO, CON LA FORMALIZACIÓN DEL CONTRATO CORRESPONDIENTE NO SE ACTUALIZA UN CONFLICTO DE INTERÉS”</w:t>
      </w:r>
    </w:p>
    <w:p w14:paraId="769C9B87" w14:textId="77777777" w:rsidR="00695F8D" w:rsidRPr="0059402C" w:rsidRDefault="00695F8D" w:rsidP="00695F8D">
      <w:pPr>
        <w:tabs>
          <w:tab w:val="left" w:pos="8931"/>
          <w:tab w:val="left" w:pos="9356"/>
          <w:tab w:val="left" w:pos="9498"/>
        </w:tabs>
        <w:ind w:right="191"/>
        <w:jc w:val="both"/>
        <w:rPr>
          <w:rFonts w:ascii="Montserrat" w:hAnsi="Montserrat" w:cs="Arial"/>
          <w:b/>
          <w:bCs/>
          <w:sz w:val="18"/>
        </w:rPr>
      </w:pPr>
    </w:p>
    <w:p w14:paraId="011981FB" w14:textId="602676E9" w:rsidR="00BE0D17" w:rsidRPr="0059402C" w:rsidRDefault="00695F8D" w:rsidP="00BE0D17">
      <w:pPr>
        <w:shd w:val="clear" w:color="auto" w:fill="FFFFFF"/>
        <w:jc w:val="both"/>
        <w:rPr>
          <w:rFonts w:ascii="Montserrat" w:hAnsi="Montserrat" w:cs="Arial"/>
          <w:b/>
          <w:sz w:val="18"/>
          <w:szCs w:val="16"/>
        </w:rPr>
      </w:pPr>
      <w:r w:rsidRPr="0059402C">
        <w:rPr>
          <w:rFonts w:ascii="Montserrat" w:hAnsi="Montserrat" w:cs="Arial"/>
          <w:b/>
          <w:sz w:val="18"/>
          <w:szCs w:val="16"/>
        </w:rPr>
        <w:t>7.5</w:t>
      </w:r>
      <w:r w:rsidR="00BE0D17" w:rsidRPr="0059402C">
        <w:rPr>
          <w:rFonts w:ascii="Montserrat" w:hAnsi="Montserrat" w:cs="Arial"/>
          <w:b/>
          <w:sz w:val="18"/>
          <w:szCs w:val="16"/>
        </w:rPr>
        <w:t>.</w:t>
      </w:r>
      <w:r w:rsidR="00BE0D17" w:rsidRPr="0059402C">
        <w:rPr>
          <w:rFonts w:ascii="Montserrat" w:hAnsi="Montserrat" w:cs="Arial"/>
          <w:b/>
          <w:sz w:val="18"/>
          <w:szCs w:val="16"/>
        </w:rPr>
        <w:tab/>
        <w:t>En la firma del contrato.</w:t>
      </w:r>
    </w:p>
    <w:p w14:paraId="4A9C1B60" w14:textId="77777777" w:rsidR="00BE0D17" w:rsidRPr="0059402C" w:rsidRDefault="00BE0D17" w:rsidP="00BE0D17">
      <w:pPr>
        <w:shd w:val="clear" w:color="auto" w:fill="FFFFFF"/>
        <w:jc w:val="both"/>
        <w:rPr>
          <w:rFonts w:ascii="Montserrat" w:hAnsi="Montserrat" w:cs="Arial"/>
          <w:sz w:val="18"/>
          <w:szCs w:val="16"/>
        </w:rPr>
      </w:pPr>
    </w:p>
    <w:p w14:paraId="61D31D9F"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 xml:space="preserve">Una vez entregada la documentación del numeral anterior y en el día de la firma del contrato, el licitante ganador, en tratándose de personas morales, deberá presentar para su cotejo, original o copia certificada y legible, de los documentos con los que se acredite su existencia legal y las facultades de su representante para suscribir el contrato correspondiente, y copia legible de su cédula del Registro Federal de Contribuyentes. </w:t>
      </w:r>
    </w:p>
    <w:p w14:paraId="7B2449B4" w14:textId="77777777" w:rsidR="00BE0D17" w:rsidRPr="0059402C" w:rsidRDefault="00BE0D17" w:rsidP="00BE0D17">
      <w:pPr>
        <w:shd w:val="clear" w:color="auto" w:fill="FFFFFF"/>
        <w:jc w:val="both"/>
        <w:rPr>
          <w:rFonts w:ascii="Montserrat" w:hAnsi="Montserrat" w:cs="Arial"/>
          <w:sz w:val="18"/>
          <w:szCs w:val="16"/>
        </w:rPr>
      </w:pPr>
    </w:p>
    <w:p w14:paraId="3A2C82A4"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En el caso de personas físicas, deberá presentar copia legible de su cédula del Registro Federal de Contribuyentes, así como identificación vigente y copia simple y legible de la misma (pasaporte, cartilla del servicio militar nacional o credencial para votar con fotografía).</w:t>
      </w:r>
    </w:p>
    <w:p w14:paraId="589C97FB" w14:textId="77777777" w:rsidR="00BE0D17" w:rsidRPr="0059402C" w:rsidRDefault="00BE0D17" w:rsidP="00BE0D17">
      <w:pPr>
        <w:shd w:val="clear" w:color="auto" w:fill="FFFFFF"/>
        <w:jc w:val="both"/>
        <w:rPr>
          <w:rFonts w:ascii="Montserrat" w:hAnsi="Montserrat" w:cs="Arial"/>
          <w:sz w:val="18"/>
          <w:szCs w:val="16"/>
        </w:rPr>
      </w:pPr>
    </w:p>
    <w:p w14:paraId="0A7F6030" w14:textId="77777777" w:rsidR="00BE0D17" w:rsidRPr="0059402C" w:rsidRDefault="00BE0D17" w:rsidP="00BE0D17">
      <w:pPr>
        <w:shd w:val="clear" w:color="auto" w:fill="FFFFFF"/>
        <w:tabs>
          <w:tab w:val="left" w:pos="709"/>
        </w:tabs>
        <w:jc w:val="both"/>
        <w:rPr>
          <w:rFonts w:ascii="Montserrat" w:hAnsi="Montserrat" w:cs="Arial"/>
          <w:sz w:val="18"/>
          <w:szCs w:val="16"/>
        </w:rPr>
      </w:pPr>
      <w:r w:rsidRPr="0059402C">
        <w:rPr>
          <w:rFonts w:ascii="Montserrat" w:hAnsi="Montserrat" w:cs="Arial"/>
          <w:sz w:val="18"/>
          <w:szCs w:val="16"/>
        </w:rPr>
        <w:t xml:space="preserve">A la firma del contrato, el licitante ganador deberá acreditar que sus trabajadores se encuentran inscritos en el régimen obligatorio del Seguro Social, y que se encuentra al corriente en el pago de las cuotas obrero </w:t>
      </w:r>
      <w:proofErr w:type="gramStart"/>
      <w:r w:rsidRPr="0059402C">
        <w:rPr>
          <w:rFonts w:ascii="Montserrat" w:hAnsi="Montserrat" w:cs="Arial"/>
          <w:sz w:val="18"/>
          <w:szCs w:val="16"/>
        </w:rPr>
        <w:t>patronales</w:t>
      </w:r>
      <w:proofErr w:type="gramEnd"/>
      <w:r w:rsidRPr="0059402C">
        <w:rPr>
          <w:rFonts w:ascii="Montserrat" w:hAnsi="Montserrat" w:cs="Arial"/>
          <w:sz w:val="18"/>
          <w:szCs w:val="16"/>
        </w:rPr>
        <w:t xml:space="preserve"> a que haya lugar. Para el efecto, deberá exhibir las constancias correspondientes, debidamente emitidas por el IMSS.</w:t>
      </w:r>
    </w:p>
    <w:p w14:paraId="5507BC0A" w14:textId="77777777" w:rsidR="00BE0D17" w:rsidRPr="0059402C" w:rsidRDefault="00BE0D17" w:rsidP="00BE0D17">
      <w:pPr>
        <w:shd w:val="clear" w:color="auto" w:fill="FFFFFF"/>
        <w:jc w:val="both"/>
        <w:rPr>
          <w:rFonts w:ascii="Montserrat" w:hAnsi="Montserrat" w:cs="Arial"/>
          <w:b/>
          <w:sz w:val="18"/>
          <w:szCs w:val="16"/>
        </w:rPr>
      </w:pPr>
    </w:p>
    <w:p w14:paraId="24C5B057" w14:textId="77777777" w:rsidR="00BE0D17" w:rsidRPr="0059402C" w:rsidRDefault="00BE0D17" w:rsidP="00BE0D17">
      <w:pPr>
        <w:shd w:val="clear" w:color="auto" w:fill="FFFFFF"/>
        <w:jc w:val="both"/>
        <w:rPr>
          <w:rFonts w:ascii="Montserrat" w:hAnsi="Montserrat" w:cs="Arial"/>
          <w:b/>
          <w:sz w:val="18"/>
          <w:szCs w:val="16"/>
        </w:rPr>
      </w:pPr>
      <w:r w:rsidRPr="0059402C">
        <w:rPr>
          <w:rFonts w:ascii="Montserrat" w:hAnsi="Montserrat" w:cs="Arial"/>
          <w:b/>
          <w:sz w:val="18"/>
          <w:szCs w:val="16"/>
        </w:rPr>
        <w:t>8.</w:t>
      </w:r>
      <w:r w:rsidRPr="0059402C">
        <w:rPr>
          <w:rFonts w:ascii="Montserrat" w:hAnsi="Montserrat" w:cs="Arial"/>
          <w:b/>
          <w:sz w:val="18"/>
          <w:szCs w:val="16"/>
        </w:rPr>
        <w:tab/>
        <w:t>ACREDITACIÓN DE ENCONTRARSE AL CORRIENTE DE SUS OBLIGACIONES FISCALES.</w:t>
      </w:r>
    </w:p>
    <w:p w14:paraId="4F0AB1E0" w14:textId="77777777" w:rsidR="00BE0D17" w:rsidRPr="0059402C" w:rsidRDefault="00BE0D17" w:rsidP="00BE0D17">
      <w:pPr>
        <w:shd w:val="clear" w:color="auto" w:fill="FFFFFF"/>
        <w:jc w:val="both"/>
        <w:rPr>
          <w:rFonts w:ascii="Montserrat" w:hAnsi="Montserrat" w:cs="Arial"/>
          <w:sz w:val="18"/>
          <w:szCs w:val="16"/>
        </w:rPr>
      </w:pPr>
    </w:p>
    <w:p w14:paraId="6856C806"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El IMSS no adquirirá bienes o contratará servicios con los particulares que señala en las fracciones I, II, III y IV, del Artículo 32-D del Código Fiscal de la Federación.</w:t>
      </w:r>
    </w:p>
    <w:p w14:paraId="64446C5D" w14:textId="77777777" w:rsidR="00BE0D17" w:rsidRPr="0059402C" w:rsidRDefault="00BE0D17" w:rsidP="00BE0D17">
      <w:pPr>
        <w:shd w:val="clear" w:color="auto" w:fill="FFFFFF"/>
        <w:jc w:val="both"/>
        <w:rPr>
          <w:rFonts w:ascii="Montserrat" w:hAnsi="Montserrat" w:cs="Arial"/>
          <w:sz w:val="18"/>
          <w:szCs w:val="16"/>
        </w:rPr>
      </w:pPr>
    </w:p>
    <w:p w14:paraId="2FFE11FD" w14:textId="39F03C56" w:rsidR="00BE0D17" w:rsidRPr="0059402C" w:rsidRDefault="00BE0D17" w:rsidP="00BE0D17">
      <w:pPr>
        <w:shd w:val="clear" w:color="auto" w:fill="FFFFFF"/>
        <w:ind w:left="426" w:hanging="426"/>
        <w:jc w:val="both"/>
        <w:rPr>
          <w:rFonts w:ascii="Montserrat" w:hAnsi="Montserrat" w:cs="Arial"/>
          <w:sz w:val="18"/>
          <w:szCs w:val="16"/>
        </w:rPr>
      </w:pPr>
      <w:r w:rsidRPr="0059402C">
        <w:rPr>
          <w:rFonts w:ascii="Montserrat" w:hAnsi="Montserrat" w:cs="Arial"/>
          <w:b/>
          <w:sz w:val="18"/>
          <w:szCs w:val="16"/>
        </w:rPr>
        <w:t xml:space="preserve">a). </w:t>
      </w:r>
      <w:r w:rsidRPr="0059402C">
        <w:rPr>
          <w:rFonts w:ascii="Montserrat" w:hAnsi="Montserrat" w:cs="Arial"/>
          <w:sz w:val="18"/>
          <w:szCs w:val="16"/>
        </w:rPr>
        <w:t xml:space="preserve"> De conformidad con dicha disposición, por cada contrato, el licitan</w:t>
      </w:r>
      <w:r w:rsidR="00DA276D" w:rsidRPr="0059402C">
        <w:rPr>
          <w:rFonts w:ascii="Montserrat" w:hAnsi="Montserrat" w:cs="Arial"/>
          <w:sz w:val="18"/>
          <w:szCs w:val="16"/>
        </w:rPr>
        <w:t xml:space="preserve">te que resulte con adjudicación, </w:t>
      </w:r>
      <w:r w:rsidRPr="0059402C">
        <w:rPr>
          <w:rFonts w:ascii="Montserrat" w:hAnsi="Montserrat" w:cs="Arial"/>
          <w:sz w:val="18"/>
          <w:szCs w:val="16"/>
        </w:rPr>
        <w:t>deberá presentar dentro del plazo legal para la formalización del contrato, el documento vigente expedido por el S.A.T., en el que emita opinión del cumplimiento de sus obligaciones fiscales en sentido POSITIVO, conforme a lo dispuesto por la Regla 2.1.</w:t>
      </w:r>
      <w:r w:rsidR="00511C9B" w:rsidRPr="0059402C">
        <w:rPr>
          <w:rFonts w:ascii="Montserrat" w:hAnsi="Montserrat" w:cs="Arial"/>
          <w:sz w:val="18"/>
          <w:szCs w:val="16"/>
        </w:rPr>
        <w:t>29</w:t>
      </w:r>
      <w:r w:rsidRPr="0059402C">
        <w:rPr>
          <w:rFonts w:ascii="Montserrat" w:hAnsi="Montserrat" w:cs="Arial"/>
          <w:sz w:val="18"/>
          <w:szCs w:val="16"/>
        </w:rPr>
        <w:t xml:space="preserve"> de la Resolución Miscelánea Fiscal vigente, y sus actualizaciones, emitida por el S.A.T. </w:t>
      </w:r>
    </w:p>
    <w:p w14:paraId="4104E775" w14:textId="77777777" w:rsidR="00BE0D17" w:rsidRPr="0059402C" w:rsidRDefault="00BE0D17" w:rsidP="00BE0D17">
      <w:pPr>
        <w:shd w:val="clear" w:color="auto" w:fill="FFFFFF"/>
        <w:jc w:val="both"/>
        <w:rPr>
          <w:rFonts w:ascii="Montserrat" w:hAnsi="Montserrat" w:cs="Arial"/>
          <w:b/>
          <w:sz w:val="18"/>
          <w:szCs w:val="16"/>
        </w:rPr>
      </w:pPr>
    </w:p>
    <w:p w14:paraId="74305775" w14:textId="77777777" w:rsidR="00BE0D17" w:rsidRPr="0059402C" w:rsidRDefault="00BE0D17" w:rsidP="00BE0D17">
      <w:pPr>
        <w:shd w:val="clear" w:color="auto" w:fill="FFFFFF"/>
        <w:ind w:left="426" w:hanging="426"/>
        <w:jc w:val="both"/>
        <w:rPr>
          <w:rFonts w:ascii="Montserrat" w:hAnsi="Montserrat" w:cs="Arial"/>
          <w:sz w:val="18"/>
          <w:szCs w:val="16"/>
        </w:rPr>
      </w:pPr>
      <w:r w:rsidRPr="0059402C">
        <w:rPr>
          <w:rFonts w:ascii="Montserrat" w:hAnsi="Montserrat" w:cs="Arial"/>
          <w:b/>
          <w:sz w:val="18"/>
          <w:szCs w:val="16"/>
        </w:rPr>
        <w:t>b).</w:t>
      </w:r>
      <w:r w:rsidRPr="0059402C">
        <w:rPr>
          <w:rFonts w:ascii="Montserrat" w:hAnsi="Montserrat" w:cs="Arial"/>
          <w:sz w:val="18"/>
          <w:szCs w:val="16"/>
        </w:rPr>
        <w:t xml:space="preserve"> De conformidad con el acuerdo ACDO.SA1.HCT.250315/62.P.DJ Dictado por el H. Consejo Técnico del Instituto Mexicano del Seguro Social relativo a las Reglas para la obtención de la opinión de cumplimiento de obligaciones en materia de Seguridad Social y a fin de constatar que los particulares con quien se vaya a celebrar el contrato y de los que estos últimos subcontraten, se encuentren al corriente en sus obligaciones en materia de seguridad social deberán presentar una opinión del cumplimiento de obligaciones fiscales en materia de seguridad social de conformidad expedida por el IMSS, la cual podrán obtener ingresando a la página de internet </w:t>
      </w:r>
      <w:hyperlink r:id="rId16" w:history="1">
        <w:r w:rsidRPr="0059402C">
          <w:rPr>
            <w:rFonts w:ascii="Montserrat" w:hAnsi="Montserrat"/>
            <w:sz w:val="18"/>
            <w:szCs w:val="16"/>
          </w:rPr>
          <w:t>www.imss.gob.mx</w:t>
        </w:r>
      </w:hyperlink>
      <w:r w:rsidRPr="0059402C">
        <w:rPr>
          <w:rFonts w:ascii="Montserrat" w:hAnsi="Montserrat" w:cs="Arial"/>
          <w:sz w:val="18"/>
          <w:szCs w:val="16"/>
        </w:rPr>
        <w:t xml:space="preserve">, en el apartado “Patrones o Empresas”, después en “Escritorio Virtual”, donde se registraran con su firma electrónica (FIEL) y contraseña y deberán aceptar los términos y condiciones para el uso de los medios electrónicos, en el supuesto de tener un representante legal y/o apoderado, éste ingresará con su FIEL. Posteriormente elegirá la sección “Datos Fiscales” y en el apartado “Acciones”, la opción “Opinión de cumplimiento”, tratándose de representantes legales y/o apoderados, previamente en el apartado “Empresas Representadas” deberá seleccionar la persona representada de la cual remite la opinión de cumplimiento.  Después de elegir la opción “Opinión de cumplimiento”, el particular podrá imprimir el documento que contiene la opinión de cumplimiento de obligaciones fiscales en materia de seguridad social la cual deberá ser en sentido POSITIVO (POSITIVO: CUANDO EL PARTICULAR ESTÁ INSCRITO ANTE  EL INSTITUTO Y AL CORRIENTE EN EL CUMPLIMIENTO DE LAS OBLIGACIONES QUE SE CONSIDEREN EN LOS INCISOS a y </w:t>
      </w:r>
      <w:proofErr w:type="gramStart"/>
      <w:r w:rsidRPr="0059402C">
        <w:rPr>
          <w:rFonts w:ascii="Montserrat" w:hAnsi="Montserrat" w:cs="Arial"/>
          <w:sz w:val="18"/>
          <w:szCs w:val="16"/>
        </w:rPr>
        <w:t>b )</w:t>
      </w:r>
      <w:proofErr w:type="gramEnd"/>
    </w:p>
    <w:p w14:paraId="7D98092E" w14:textId="77777777" w:rsidR="00BE0D17" w:rsidRPr="0059402C" w:rsidRDefault="00BE0D17" w:rsidP="00BE0D17">
      <w:pPr>
        <w:shd w:val="clear" w:color="auto" w:fill="FFFFFF"/>
        <w:jc w:val="both"/>
        <w:rPr>
          <w:rFonts w:ascii="Montserrat" w:hAnsi="Montserrat" w:cs="Arial"/>
          <w:sz w:val="18"/>
          <w:szCs w:val="16"/>
        </w:rPr>
      </w:pPr>
    </w:p>
    <w:p w14:paraId="4CA51648" w14:textId="77777777" w:rsidR="00BE0D17" w:rsidRPr="0059402C" w:rsidRDefault="00BE0D17" w:rsidP="00BE0D17">
      <w:pPr>
        <w:shd w:val="clear" w:color="auto" w:fill="FFFFFF"/>
        <w:tabs>
          <w:tab w:val="left" w:pos="567"/>
        </w:tabs>
        <w:ind w:left="567" w:right="936"/>
        <w:jc w:val="both"/>
        <w:rPr>
          <w:rFonts w:ascii="Montserrat" w:hAnsi="Montserrat" w:cs="Arial"/>
          <w:sz w:val="18"/>
          <w:szCs w:val="16"/>
        </w:rPr>
      </w:pPr>
      <w:proofErr w:type="gramStart"/>
      <w:r w:rsidRPr="0059402C">
        <w:rPr>
          <w:rFonts w:ascii="Montserrat" w:hAnsi="Montserrat" w:cs="Arial"/>
          <w:b/>
          <w:sz w:val="18"/>
          <w:szCs w:val="16"/>
        </w:rPr>
        <w:t>c)</w:t>
      </w:r>
      <w:proofErr w:type="gramEnd"/>
      <w:r w:rsidRPr="0059402C">
        <w:rPr>
          <w:rFonts w:ascii="Montserrat" w:hAnsi="Montserrat" w:cs="Arial"/>
          <w:b/>
          <w:sz w:val="18"/>
          <w:szCs w:val="16"/>
        </w:rPr>
        <w:t xml:space="preserve">. </w:t>
      </w:r>
      <w:r w:rsidRPr="0059402C">
        <w:rPr>
          <w:rFonts w:ascii="Montserrat" w:hAnsi="Montserrat" w:cs="Arial"/>
          <w:sz w:val="18"/>
          <w:szCs w:val="16"/>
        </w:rPr>
        <w:t xml:space="preserve">  El Instituto a fin de emitir la opinión de cumplimiento de obligaciones fiscales en materia de seguridad social revisará que el particular solicitante:</w:t>
      </w:r>
    </w:p>
    <w:p w14:paraId="7454A9A3" w14:textId="77777777" w:rsidR="00BE0D17" w:rsidRPr="0059402C" w:rsidRDefault="00BE0D17" w:rsidP="00BE0D17">
      <w:pPr>
        <w:shd w:val="clear" w:color="auto" w:fill="FFFFFF"/>
        <w:tabs>
          <w:tab w:val="left" w:pos="567"/>
        </w:tabs>
        <w:ind w:left="567" w:right="936"/>
        <w:jc w:val="both"/>
        <w:rPr>
          <w:rFonts w:ascii="Montserrat" w:hAnsi="Montserrat" w:cs="Arial"/>
          <w:sz w:val="18"/>
          <w:szCs w:val="16"/>
        </w:rPr>
      </w:pPr>
    </w:p>
    <w:p w14:paraId="6EFCB81D" w14:textId="77777777" w:rsidR="00BE0D17" w:rsidRPr="0059402C" w:rsidRDefault="00BE0D17" w:rsidP="00506F94">
      <w:pPr>
        <w:numPr>
          <w:ilvl w:val="0"/>
          <w:numId w:val="13"/>
        </w:numPr>
        <w:shd w:val="clear" w:color="auto" w:fill="FFFFFF"/>
        <w:tabs>
          <w:tab w:val="left" w:pos="567"/>
        </w:tabs>
        <w:ind w:right="936"/>
        <w:jc w:val="both"/>
        <w:rPr>
          <w:rFonts w:ascii="Montserrat" w:hAnsi="Montserrat" w:cs="Arial"/>
          <w:sz w:val="18"/>
          <w:szCs w:val="16"/>
        </w:rPr>
      </w:pPr>
      <w:r w:rsidRPr="0059402C">
        <w:rPr>
          <w:rFonts w:ascii="Montserrat" w:hAnsi="Montserrat" w:cs="Arial"/>
          <w:sz w:val="18"/>
          <w:szCs w:val="16"/>
        </w:rPr>
        <w:t>Se encuentre inscrito ante el Instituto, en caso de estar obligado, y que el o los números de registros patronales que le han sido asignados estén vigentes.</w:t>
      </w:r>
    </w:p>
    <w:p w14:paraId="703031EF" w14:textId="77777777" w:rsidR="00BE0D17" w:rsidRPr="0059402C" w:rsidRDefault="00BE0D17" w:rsidP="00506F94">
      <w:pPr>
        <w:numPr>
          <w:ilvl w:val="0"/>
          <w:numId w:val="13"/>
        </w:numPr>
        <w:shd w:val="clear" w:color="auto" w:fill="FFFFFF"/>
        <w:tabs>
          <w:tab w:val="left" w:pos="567"/>
        </w:tabs>
        <w:ind w:right="936"/>
        <w:jc w:val="both"/>
        <w:rPr>
          <w:rFonts w:ascii="Montserrat" w:hAnsi="Montserrat" w:cs="Arial"/>
          <w:sz w:val="18"/>
          <w:szCs w:val="16"/>
        </w:rPr>
      </w:pPr>
      <w:r w:rsidRPr="0059402C">
        <w:rPr>
          <w:rFonts w:ascii="Montserrat" w:hAnsi="Montserrat" w:cs="Arial"/>
          <w:sz w:val="18"/>
          <w:szCs w:val="16"/>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03F89257" w14:textId="77777777" w:rsidR="00BE0D17" w:rsidRPr="0059402C" w:rsidRDefault="00BE0D17" w:rsidP="00506F94">
      <w:pPr>
        <w:numPr>
          <w:ilvl w:val="0"/>
          <w:numId w:val="13"/>
        </w:numPr>
        <w:shd w:val="clear" w:color="auto" w:fill="FFFFFF"/>
        <w:tabs>
          <w:tab w:val="left" w:pos="567"/>
        </w:tabs>
        <w:ind w:right="936"/>
        <w:jc w:val="both"/>
        <w:rPr>
          <w:rFonts w:ascii="Montserrat" w:hAnsi="Montserrat" w:cs="Arial"/>
          <w:sz w:val="18"/>
          <w:szCs w:val="16"/>
        </w:rPr>
      </w:pPr>
      <w:r w:rsidRPr="0059402C">
        <w:rPr>
          <w:rFonts w:ascii="Montserrat" w:hAnsi="Montserrat" w:cs="Arial"/>
          <w:sz w:val="18"/>
          <w:szCs w:val="16"/>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7212D876" w14:textId="77777777" w:rsidR="00BE0D17" w:rsidRPr="0059402C" w:rsidRDefault="00BE0D17" w:rsidP="00506F94">
      <w:pPr>
        <w:numPr>
          <w:ilvl w:val="0"/>
          <w:numId w:val="13"/>
        </w:numPr>
        <w:shd w:val="clear" w:color="auto" w:fill="FFFFFF"/>
        <w:tabs>
          <w:tab w:val="left" w:pos="567"/>
        </w:tabs>
        <w:ind w:right="936"/>
        <w:jc w:val="both"/>
        <w:rPr>
          <w:rFonts w:ascii="Montserrat" w:hAnsi="Montserrat" w:cs="Arial"/>
          <w:sz w:val="18"/>
          <w:szCs w:val="16"/>
        </w:rPr>
      </w:pPr>
      <w:r w:rsidRPr="0059402C">
        <w:rPr>
          <w:rFonts w:ascii="Montserrat" w:hAnsi="Montserrat" w:cs="Arial"/>
          <w:sz w:val="18"/>
          <w:szCs w:val="16"/>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5807244C" w14:textId="77777777" w:rsidR="00BE0D17" w:rsidRPr="0059402C" w:rsidRDefault="00BE0D17" w:rsidP="00BE0D17">
      <w:pPr>
        <w:shd w:val="clear" w:color="auto" w:fill="FFFFFF"/>
        <w:tabs>
          <w:tab w:val="left" w:pos="567"/>
        </w:tabs>
        <w:ind w:left="1287" w:right="936"/>
        <w:jc w:val="both"/>
        <w:rPr>
          <w:rFonts w:ascii="Montserrat" w:hAnsi="Montserrat" w:cs="Arial"/>
          <w:sz w:val="18"/>
          <w:szCs w:val="16"/>
        </w:rPr>
      </w:pPr>
    </w:p>
    <w:p w14:paraId="25085426" w14:textId="77777777" w:rsidR="00BE0D17" w:rsidRPr="0059402C" w:rsidRDefault="00BE0D17" w:rsidP="00BE0D17">
      <w:pPr>
        <w:shd w:val="clear" w:color="auto" w:fill="FFFFFF"/>
        <w:tabs>
          <w:tab w:val="left" w:pos="567"/>
        </w:tabs>
        <w:ind w:left="993" w:right="936" w:hanging="426"/>
        <w:jc w:val="both"/>
        <w:rPr>
          <w:rFonts w:ascii="Montserrat" w:hAnsi="Montserrat" w:cs="Arial"/>
          <w:sz w:val="18"/>
          <w:szCs w:val="16"/>
        </w:rPr>
      </w:pPr>
      <w:r w:rsidRPr="0059402C">
        <w:rPr>
          <w:rFonts w:ascii="Montserrat" w:hAnsi="Montserrat" w:cs="Arial"/>
          <w:b/>
          <w:sz w:val="18"/>
          <w:szCs w:val="16"/>
        </w:rPr>
        <w:t>d).</w:t>
      </w:r>
      <w:r w:rsidRPr="0059402C">
        <w:rPr>
          <w:rFonts w:ascii="Montserrat" w:hAnsi="Montserrat" w:cs="Arial"/>
          <w:sz w:val="18"/>
          <w:szCs w:val="16"/>
        </w:rPr>
        <w:t xml:space="preserve">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4B90F5CB" w14:textId="77777777" w:rsidR="00BE0D17" w:rsidRPr="0059402C" w:rsidRDefault="00BE0D17" w:rsidP="00BE0D17">
      <w:pPr>
        <w:shd w:val="clear" w:color="auto" w:fill="FFFFFF"/>
        <w:tabs>
          <w:tab w:val="left" w:pos="567"/>
        </w:tabs>
        <w:ind w:left="993" w:right="936" w:hanging="426"/>
        <w:jc w:val="both"/>
        <w:rPr>
          <w:rFonts w:ascii="Montserrat" w:hAnsi="Montserrat" w:cs="Arial"/>
          <w:sz w:val="18"/>
          <w:szCs w:val="16"/>
        </w:rPr>
      </w:pPr>
    </w:p>
    <w:p w14:paraId="13324B3C" w14:textId="77777777" w:rsidR="00BE0D17" w:rsidRPr="0059402C" w:rsidRDefault="00BE0D17" w:rsidP="00506F94">
      <w:pPr>
        <w:numPr>
          <w:ilvl w:val="0"/>
          <w:numId w:val="14"/>
        </w:numPr>
        <w:shd w:val="clear" w:color="auto" w:fill="FFFFFF"/>
        <w:tabs>
          <w:tab w:val="left" w:pos="567"/>
        </w:tabs>
        <w:ind w:left="1276" w:right="936" w:hanging="283"/>
        <w:jc w:val="both"/>
        <w:rPr>
          <w:rFonts w:ascii="Montserrat" w:hAnsi="Montserrat" w:cs="Arial"/>
          <w:sz w:val="18"/>
          <w:szCs w:val="16"/>
        </w:rPr>
      </w:pPr>
      <w:r w:rsidRPr="0059402C">
        <w:rPr>
          <w:rFonts w:ascii="Montserrat" w:hAnsi="Montserrat" w:cs="Arial"/>
          <w:sz w:val="18"/>
          <w:szCs w:val="16"/>
        </w:rPr>
        <w:t>Cuando el particular cuente con autorización para pagar a plazos y no le haya sido revocada.</w:t>
      </w:r>
    </w:p>
    <w:p w14:paraId="0B7CF226" w14:textId="77777777" w:rsidR="00BE0D17" w:rsidRPr="0059402C" w:rsidRDefault="00BE0D17" w:rsidP="00506F94">
      <w:pPr>
        <w:numPr>
          <w:ilvl w:val="0"/>
          <w:numId w:val="14"/>
        </w:numPr>
        <w:shd w:val="clear" w:color="auto" w:fill="FFFFFF"/>
        <w:tabs>
          <w:tab w:val="left" w:pos="567"/>
        </w:tabs>
        <w:ind w:left="1276" w:right="936" w:hanging="283"/>
        <w:jc w:val="both"/>
        <w:rPr>
          <w:rFonts w:ascii="Montserrat" w:hAnsi="Montserrat" w:cs="Arial"/>
          <w:sz w:val="18"/>
          <w:szCs w:val="16"/>
        </w:rPr>
      </w:pPr>
      <w:r w:rsidRPr="0059402C">
        <w:rPr>
          <w:rFonts w:ascii="Montserrat" w:hAnsi="Montserrat" w:cs="Arial"/>
          <w:sz w:val="18"/>
          <w:szCs w:val="16"/>
        </w:rPr>
        <w:t>Cuando no haya vencido el plazo para pagar a que se refiere el artículo 127 del Reglamento de la Ley del Seguro Social en materia de Afiliación, Clasificación de Empresas, Recaudación y Fiscalización.</w:t>
      </w:r>
    </w:p>
    <w:p w14:paraId="53625BDE" w14:textId="77777777" w:rsidR="00BE0D17" w:rsidRPr="0059402C" w:rsidRDefault="00BE0D17" w:rsidP="00506F94">
      <w:pPr>
        <w:numPr>
          <w:ilvl w:val="0"/>
          <w:numId w:val="14"/>
        </w:numPr>
        <w:shd w:val="clear" w:color="auto" w:fill="FFFFFF"/>
        <w:tabs>
          <w:tab w:val="left" w:pos="567"/>
        </w:tabs>
        <w:ind w:left="1276" w:right="936" w:hanging="283"/>
        <w:jc w:val="both"/>
        <w:rPr>
          <w:rFonts w:ascii="Montserrat" w:hAnsi="Montserrat" w:cs="Arial"/>
          <w:sz w:val="18"/>
          <w:szCs w:val="16"/>
        </w:rPr>
      </w:pPr>
      <w:r w:rsidRPr="0059402C">
        <w:rPr>
          <w:rFonts w:ascii="Montserrat" w:hAnsi="Montserrat" w:cs="Arial"/>
          <w:sz w:val="18"/>
          <w:szCs w:val="16"/>
        </w:rPr>
        <w:lastRenderedPageBreak/>
        <w:t>Cuando se haya interpuesto medio de defensa en contra del crédito fiscal determinado y se encuentre debidamente garantizado el interés fiscal de conformidad con las disposiciones fiscales.</w:t>
      </w:r>
    </w:p>
    <w:p w14:paraId="7F6B3919" w14:textId="77777777" w:rsidR="00BE0D17" w:rsidRPr="0059402C" w:rsidRDefault="00BE0D17" w:rsidP="00BE0D17">
      <w:pPr>
        <w:shd w:val="clear" w:color="auto" w:fill="FFFFFF"/>
        <w:jc w:val="both"/>
        <w:rPr>
          <w:rFonts w:ascii="Montserrat" w:hAnsi="Montserrat" w:cs="Arial"/>
          <w:sz w:val="18"/>
          <w:szCs w:val="16"/>
        </w:rPr>
      </w:pPr>
    </w:p>
    <w:p w14:paraId="4F7A7209" w14:textId="77777777" w:rsidR="00BE0D17" w:rsidRPr="0059402C" w:rsidRDefault="00BE0D17" w:rsidP="00BE0D17">
      <w:pPr>
        <w:shd w:val="clear" w:color="auto" w:fill="FFFFFF"/>
        <w:ind w:left="426" w:hanging="426"/>
        <w:jc w:val="both"/>
        <w:rPr>
          <w:rFonts w:ascii="Montserrat" w:hAnsi="Montserrat" w:cs="Arial"/>
          <w:sz w:val="18"/>
          <w:szCs w:val="16"/>
        </w:rPr>
      </w:pPr>
      <w:r w:rsidRPr="0059402C">
        <w:rPr>
          <w:rFonts w:ascii="Montserrat" w:hAnsi="Montserrat" w:cs="Arial"/>
          <w:b/>
          <w:sz w:val="18"/>
          <w:szCs w:val="16"/>
        </w:rPr>
        <w:t xml:space="preserve">e). </w:t>
      </w:r>
      <w:r w:rsidRPr="0059402C">
        <w:rPr>
          <w:rFonts w:ascii="Montserrat" w:hAnsi="Montserrat" w:cs="Arial"/>
          <w:sz w:val="18"/>
          <w:szCs w:val="16"/>
        </w:rPr>
        <w:t xml:space="preserve"> De conformidad con el  Acuerdo del H. Consejo de Administración del INFONAVIT, publicado en el Diario Oficial de la Federación el 28 de junio de 2017,  en el que se dan a conocer las reglas para la obtención de la constancia de situación fiscal en materia de aportaciones patronales y entero de descuentos al INFONAVIT, para aquellos proveedores que contraten con las dependencias y entidades de la Administración Pública Federal, Centralizada y Paraestatal, la Procuraduría General de la República y las Entidades Federativas cuando lo hagan con cargo total o parcial a fondos federales y en la que se precisa que los particulares,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deberán acreditar ante las áreas contratantes y requerir del INFONAVIT, una constancia de situación fiscal, obteniéndola de conformidad con lo siguiente:</w:t>
      </w:r>
    </w:p>
    <w:p w14:paraId="2775AA26" w14:textId="77777777" w:rsidR="00BE0D17" w:rsidRPr="0059402C" w:rsidRDefault="00BE0D17" w:rsidP="00506F94">
      <w:pPr>
        <w:numPr>
          <w:ilvl w:val="0"/>
          <w:numId w:val="1"/>
        </w:numPr>
        <w:shd w:val="clear" w:color="auto" w:fill="FFFFFF"/>
        <w:tabs>
          <w:tab w:val="clear" w:pos="432"/>
        </w:tabs>
        <w:suppressAutoHyphens/>
        <w:ind w:left="426" w:hanging="426"/>
        <w:jc w:val="both"/>
        <w:rPr>
          <w:rFonts w:ascii="Montserrat" w:hAnsi="Montserrat" w:cs="Arial"/>
          <w:sz w:val="18"/>
          <w:szCs w:val="16"/>
        </w:rPr>
      </w:pPr>
    </w:p>
    <w:p w14:paraId="680D3657"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El INFONAVIT, a fin de emitir la constancia de situación fiscal, revisará que:</w:t>
      </w:r>
    </w:p>
    <w:p w14:paraId="5DEA8CD5"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1.</w:t>
      </w:r>
      <w:r w:rsidRPr="0059402C">
        <w:rPr>
          <w:rFonts w:ascii="Montserrat" w:hAnsi="Montserrat" w:cs="Arial"/>
          <w:sz w:val="18"/>
          <w:szCs w:val="16"/>
        </w:rPr>
        <w:tab/>
        <w:t>La inscripción del particular solicitante ante el Instituto, en caso de estar obligado, y la vigencia del número o números de los registros patronales que le han sido asignados.</w:t>
      </w:r>
    </w:p>
    <w:p w14:paraId="0A29B06F"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2.</w:t>
      </w:r>
      <w:r w:rsidRPr="0059402C">
        <w:rPr>
          <w:rFonts w:ascii="Montserrat" w:hAnsi="Montserrat" w:cs="Arial"/>
          <w:sz w:val="18"/>
          <w:szCs w:val="16"/>
        </w:rPr>
        <w:tab/>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C6238C2"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3.</w:t>
      </w:r>
      <w:r w:rsidRPr="0059402C">
        <w:rPr>
          <w:rFonts w:ascii="Montserrat" w:hAnsi="Montserrat" w:cs="Arial"/>
          <w:sz w:val="18"/>
          <w:szCs w:val="16"/>
        </w:rPr>
        <w:tab/>
        <w:t>Los adeudos o créditos fiscales que no se encuentren firmes.</w:t>
      </w:r>
    </w:p>
    <w:p w14:paraId="5F2871A5"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4.</w:t>
      </w:r>
      <w:r w:rsidRPr="0059402C">
        <w:rPr>
          <w:rFonts w:ascii="Montserrat" w:hAnsi="Montserrat" w:cs="Arial"/>
          <w:sz w:val="18"/>
          <w:szCs w:val="16"/>
        </w:rPr>
        <w:tab/>
        <w:t>Las garantías que se hayan otorgado.</w:t>
      </w:r>
    </w:p>
    <w:p w14:paraId="2D9CBADB"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5.</w:t>
      </w:r>
      <w:r w:rsidRPr="0059402C">
        <w:rPr>
          <w:rFonts w:ascii="Montserrat" w:hAnsi="Montserrat" w:cs="Arial"/>
          <w:sz w:val="18"/>
          <w:szCs w:val="16"/>
        </w:rPr>
        <w:tab/>
        <w:t>Los convenios de pago que el solicitante haya celebrado con el Instituto.</w:t>
      </w:r>
    </w:p>
    <w:p w14:paraId="70B93D52"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p>
    <w:p w14:paraId="0D7263DC"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Las constancias de situación fiscal, no constituirán acto o resolución de carácter fiscal y por tanto no prejuzgan sobre la existencia de créditos a cargo del aportante que pudieran derivar del ejercicio de las facultades del INFONAVIT</w:t>
      </w:r>
    </w:p>
    <w:p w14:paraId="786DA624"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p>
    <w:p w14:paraId="218BAE43"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El INFONAVIT expedirá a los particulares los siguientes tipos de constancia de situación fiscal:</w:t>
      </w:r>
    </w:p>
    <w:p w14:paraId="06A90B7F"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a)</w:t>
      </w:r>
      <w:r w:rsidRPr="0059402C">
        <w:rPr>
          <w:rFonts w:ascii="Montserrat" w:hAnsi="Montserrat" w:cs="Arial"/>
          <w:sz w:val="18"/>
          <w:szCs w:val="16"/>
        </w:rPr>
        <w:tab/>
        <w:t>Sin adeudo o con garantía</w:t>
      </w:r>
    </w:p>
    <w:p w14:paraId="1E2AC1BC"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b)</w:t>
      </w:r>
      <w:r w:rsidRPr="0059402C">
        <w:rPr>
          <w:rFonts w:ascii="Montserrat" w:hAnsi="Montserrat" w:cs="Arial"/>
          <w:sz w:val="18"/>
          <w:szCs w:val="16"/>
        </w:rPr>
        <w:tab/>
        <w:t>Con adeudo</w:t>
      </w:r>
    </w:p>
    <w:p w14:paraId="6956FE6B"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c)</w:t>
      </w:r>
      <w:r w:rsidRPr="0059402C">
        <w:rPr>
          <w:rFonts w:ascii="Montserrat" w:hAnsi="Montserrat" w:cs="Arial"/>
          <w:sz w:val="18"/>
          <w:szCs w:val="16"/>
        </w:rPr>
        <w:tab/>
        <w:t>Con adeudo pero con convenio celebrado</w:t>
      </w:r>
    </w:p>
    <w:p w14:paraId="496B46C2"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d)</w:t>
      </w:r>
      <w:r w:rsidRPr="0059402C">
        <w:rPr>
          <w:rFonts w:ascii="Montserrat" w:hAnsi="Montserrat" w:cs="Arial"/>
          <w:sz w:val="18"/>
          <w:szCs w:val="16"/>
        </w:rPr>
        <w:tab/>
        <w:t>Sin antecedente</w:t>
      </w:r>
    </w:p>
    <w:p w14:paraId="33864BEE"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p>
    <w:p w14:paraId="421BBFEE" w14:textId="77777777" w:rsidR="00BE0D17" w:rsidRPr="0059402C" w:rsidRDefault="00BE0D17" w:rsidP="00506F94">
      <w:pPr>
        <w:numPr>
          <w:ilvl w:val="0"/>
          <w:numId w:val="1"/>
        </w:numPr>
        <w:shd w:val="clear" w:color="auto" w:fill="FFFFFF"/>
        <w:tabs>
          <w:tab w:val="clear" w:pos="432"/>
        </w:tabs>
        <w:suppressAutoHyphens/>
        <w:ind w:left="567" w:hanging="567"/>
        <w:jc w:val="both"/>
        <w:rPr>
          <w:rFonts w:ascii="Montserrat" w:hAnsi="Montserrat" w:cs="Arial"/>
          <w:sz w:val="18"/>
          <w:szCs w:val="16"/>
        </w:rPr>
      </w:pPr>
      <w:r w:rsidRPr="0059402C">
        <w:rPr>
          <w:rFonts w:ascii="Montserrat" w:hAnsi="Montserrat" w:cs="Arial"/>
          <w:sz w:val="18"/>
          <w:szCs w:val="16"/>
        </w:rPr>
        <w:t xml:space="preserve">Las constancias a que se refieren los incisos a), b) y d) se podrán obtener en la sección correspondiente del portal institucional del INFONAVIT </w:t>
      </w:r>
      <w:proofErr w:type="gramStart"/>
      <w:r w:rsidRPr="0059402C">
        <w:rPr>
          <w:rFonts w:ascii="Montserrat" w:hAnsi="Montserrat" w:cs="Arial"/>
          <w:sz w:val="18"/>
          <w:szCs w:val="16"/>
        </w:rPr>
        <w:t>en :</w:t>
      </w:r>
      <w:proofErr w:type="gramEnd"/>
      <w:r w:rsidRPr="0059402C">
        <w:rPr>
          <w:rFonts w:ascii="Montserrat" w:hAnsi="Montserrat" w:cs="Arial"/>
          <w:sz w:val="18"/>
          <w:szCs w:val="16"/>
        </w:rPr>
        <w:t xml:space="preserve"> </w:t>
      </w:r>
      <w:hyperlink r:id="rId17" w:history="1">
        <w:r w:rsidRPr="0059402C">
          <w:rPr>
            <w:rFonts w:ascii="Montserrat" w:hAnsi="Montserrat" w:cs="Arial"/>
            <w:sz w:val="18"/>
            <w:szCs w:val="16"/>
          </w:rPr>
          <w:t>www.infonavit.org.mx</w:t>
        </w:r>
      </w:hyperlink>
      <w:r w:rsidRPr="0059402C">
        <w:rPr>
          <w:rFonts w:ascii="Montserrat" w:hAnsi="Montserrat" w:cs="Arial"/>
          <w:sz w:val="18"/>
          <w:szCs w:val="16"/>
        </w:rPr>
        <w:t>; las que se refiere el inciso c) serán emitidas por la autoridad fiscal del Instituto en las delegaciones regionales y su vigencia será de 30 días naturales contados a partir del día de su emisión.</w:t>
      </w:r>
    </w:p>
    <w:p w14:paraId="3D9ED877" w14:textId="77777777" w:rsidR="00BE0D17" w:rsidRPr="0059402C" w:rsidRDefault="00BE0D17" w:rsidP="00BE0D17">
      <w:pPr>
        <w:shd w:val="clear" w:color="auto" w:fill="FFFFFF"/>
        <w:ind w:left="567"/>
        <w:jc w:val="both"/>
        <w:rPr>
          <w:rFonts w:ascii="Montserrat" w:hAnsi="Montserrat" w:cs="Arial"/>
          <w:sz w:val="18"/>
          <w:szCs w:val="16"/>
        </w:rPr>
      </w:pPr>
    </w:p>
    <w:p w14:paraId="11E32041"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Las Opiniones y Constancias citadas en este numeral, deberán presentarse en la Oficina de Contratos, ubicada en Calle Arboledas Numero115 lote 54 y 55, Zona Industrial La Paz, C.P. 42080, Pachuca de Soto, Hgo., en días hábiles de 9:00 a 16:00 horas.</w:t>
      </w:r>
    </w:p>
    <w:p w14:paraId="51591AFB" w14:textId="77777777" w:rsidR="00BE0D17" w:rsidRPr="0059402C" w:rsidRDefault="00BE0D17" w:rsidP="00BE0D17">
      <w:pPr>
        <w:shd w:val="clear" w:color="auto" w:fill="FFFFFF"/>
        <w:jc w:val="both"/>
        <w:rPr>
          <w:rFonts w:ascii="Montserrat" w:hAnsi="Montserrat" w:cs="Arial"/>
          <w:sz w:val="18"/>
          <w:szCs w:val="16"/>
        </w:rPr>
      </w:pPr>
    </w:p>
    <w:p w14:paraId="626CDFF4"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Tratándose de las proposiciones conjuntas previstas en el artículo 34 de la Ley, los licitantes que resulten con adjudicación, deberán presentar la “Opinión y Constancia” por cada uno de los obligados en dicha propuesta.</w:t>
      </w:r>
    </w:p>
    <w:p w14:paraId="05D88C81" w14:textId="77777777" w:rsidR="00BE0D17" w:rsidRPr="0059402C" w:rsidRDefault="00BE0D17" w:rsidP="00BE0D17">
      <w:pPr>
        <w:shd w:val="clear" w:color="auto" w:fill="FFFFFF"/>
        <w:jc w:val="both"/>
        <w:rPr>
          <w:rFonts w:ascii="Montserrat" w:hAnsi="Montserrat" w:cs="Arial"/>
          <w:sz w:val="18"/>
          <w:szCs w:val="16"/>
        </w:rPr>
      </w:pPr>
    </w:p>
    <w:p w14:paraId="5F92E3D0" w14:textId="77777777" w:rsidR="00BE0D17" w:rsidRPr="0059402C" w:rsidRDefault="00BE0D17" w:rsidP="00BE0D17">
      <w:pPr>
        <w:shd w:val="clear" w:color="auto" w:fill="FFFFFF"/>
        <w:jc w:val="both"/>
        <w:rPr>
          <w:rFonts w:ascii="Montserrat" w:hAnsi="Montserrat" w:cs="Arial"/>
          <w:sz w:val="18"/>
          <w:szCs w:val="16"/>
        </w:rPr>
      </w:pPr>
      <w:r w:rsidRPr="0059402C">
        <w:rPr>
          <w:rFonts w:ascii="Montserrat" w:hAnsi="Montserrat" w:cs="Arial"/>
          <w:sz w:val="18"/>
          <w:szCs w:val="16"/>
        </w:rPr>
        <w:t>En caso de que el licitante que resulte con adjudicación no presente alguna de las Opiniones o Constancias del cumplimiento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7E0426E7" w14:textId="77777777" w:rsidR="00443605" w:rsidRPr="0059402C" w:rsidRDefault="00443605" w:rsidP="00BE0D17">
      <w:pPr>
        <w:shd w:val="clear" w:color="auto" w:fill="FFFFFF"/>
        <w:jc w:val="both"/>
        <w:rPr>
          <w:rFonts w:ascii="Montserrat" w:hAnsi="Montserrat" w:cs="Arial"/>
          <w:sz w:val="18"/>
          <w:szCs w:val="16"/>
        </w:rPr>
      </w:pPr>
    </w:p>
    <w:p w14:paraId="5EBA2AF2"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lastRenderedPageBreak/>
        <w:t>9.</w:t>
      </w:r>
      <w:r w:rsidRPr="0059402C">
        <w:rPr>
          <w:rFonts w:ascii="Montserrat" w:hAnsi="Montserrat" w:cs="Arial"/>
          <w:b/>
          <w:sz w:val="18"/>
          <w:szCs w:val="16"/>
        </w:rPr>
        <w:tab/>
        <w:t>CRITERIOS PARA LA EVALUACION DE LAS PROPOSICIONES Y ADJUDICACION DE LOS CONTRATOS.</w:t>
      </w:r>
    </w:p>
    <w:p w14:paraId="270E77E2" w14:textId="77777777" w:rsidR="00BE0D17" w:rsidRPr="0059402C" w:rsidRDefault="00BE0D17" w:rsidP="00BE0D17">
      <w:pPr>
        <w:jc w:val="both"/>
        <w:rPr>
          <w:rFonts w:ascii="Montserrat" w:hAnsi="Montserrat" w:cs="Arial"/>
          <w:sz w:val="18"/>
          <w:szCs w:val="16"/>
        </w:rPr>
      </w:pPr>
    </w:p>
    <w:p w14:paraId="7119D724"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La modalidad de evaluación será mediante el </w:t>
      </w:r>
      <w:r w:rsidRPr="0059402C">
        <w:rPr>
          <w:rFonts w:ascii="Montserrat" w:hAnsi="Montserrat" w:cs="Arial"/>
          <w:b/>
          <w:i/>
          <w:sz w:val="18"/>
          <w:szCs w:val="16"/>
        </w:rPr>
        <w:t>método de puntos y porcentajes.</w:t>
      </w:r>
    </w:p>
    <w:p w14:paraId="075F6935" w14:textId="77777777" w:rsidR="00BE0D17" w:rsidRPr="0059402C" w:rsidRDefault="00BE0D17" w:rsidP="00BE0D17">
      <w:pPr>
        <w:jc w:val="both"/>
        <w:rPr>
          <w:rFonts w:ascii="Montserrat" w:hAnsi="Montserrat" w:cs="Arial"/>
          <w:sz w:val="18"/>
          <w:szCs w:val="16"/>
        </w:rPr>
      </w:pPr>
    </w:p>
    <w:p w14:paraId="7253C3BC"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La totalidad de </w:t>
      </w:r>
      <w:r w:rsidRPr="0059402C">
        <w:rPr>
          <w:rFonts w:ascii="Montserrat" w:hAnsi="Montserrat" w:cs="Arial"/>
          <w:b/>
          <w:i/>
          <w:sz w:val="18"/>
          <w:szCs w:val="16"/>
        </w:rPr>
        <w:t>la partida única</w:t>
      </w:r>
      <w:r w:rsidRPr="0059402C">
        <w:rPr>
          <w:rFonts w:ascii="Montserrat" w:hAnsi="Montserrat" w:cs="Arial"/>
          <w:sz w:val="18"/>
          <w:szCs w:val="16"/>
        </w:rPr>
        <w:t xml:space="preserve"> será adjudicada a un solo licitante cuya oferta resulte solvente porque cumple, conforme a los criterios de evaluación establecidos, con los requisitos legales, técnicos y económicos de la presente Convocatoria y que garanticen el cumplimiento de las obligaciones respectivas.</w:t>
      </w:r>
    </w:p>
    <w:p w14:paraId="1288E6F4" w14:textId="77777777" w:rsidR="00BE0D17" w:rsidRPr="0059402C" w:rsidRDefault="00BE0D17" w:rsidP="00BE0D17">
      <w:pPr>
        <w:jc w:val="both"/>
        <w:rPr>
          <w:rFonts w:ascii="Montserrat" w:hAnsi="Montserrat" w:cs="Arial"/>
          <w:sz w:val="18"/>
          <w:szCs w:val="16"/>
        </w:rPr>
      </w:pPr>
    </w:p>
    <w:p w14:paraId="2910E899"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9.1. CRITERIOS ESPECÍFICOS CONFORME A LOS CUALES SE EVALUARÁN LAS PROPOSICIONES TÉCNICAS.</w:t>
      </w:r>
    </w:p>
    <w:p w14:paraId="08B7F3C7" w14:textId="77777777" w:rsidR="00BE0D17" w:rsidRPr="0059402C" w:rsidRDefault="00BE0D17" w:rsidP="00BE0D17">
      <w:pPr>
        <w:ind w:left="284" w:hanging="284"/>
        <w:jc w:val="both"/>
        <w:rPr>
          <w:rFonts w:ascii="Montserrat" w:hAnsi="Montserrat" w:cs="Arial"/>
          <w:b/>
          <w:sz w:val="18"/>
          <w:szCs w:val="16"/>
        </w:rPr>
      </w:pPr>
    </w:p>
    <w:p w14:paraId="140FC3A1"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De acuerdo con lo establecido en la  fracción I del Artículo 36 Bis de la LAASSP, los criterios que aplicarán el área solicitante y/o técnica y la convocante como método para evaluar las proposiciones, será el </w:t>
      </w:r>
      <w:r w:rsidRPr="0059402C">
        <w:rPr>
          <w:rFonts w:ascii="Montserrat" w:hAnsi="Montserrat" w:cs="Arial"/>
          <w:b/>
          <w:sz w:val="18"/>
          <w:szCs w:val="16"/>
        </w:rPr>
        <w:t>mecanismo de puntos o porcentajes</w:t>
      </w:r>
      <w:r w:rsidRPr="0059402C">
        <w:rPr>
          <w:rFonts w:ascii="Montserrat" w:hAnsi="Montserrat" w:cs="Arial"/>
          <w:sz w:val="18"/>
          <w:szCs w:val="16"/>
        </w:rPr>
        <w:t>; por lo que para ser sujeto de evaluación bajo el criterio de puntos o porcentajes, se considerarán únicamente a él (los) licitante(s) que previamente haya(n) cumplido cuantitativa y cualitativamente con todos y cada uno de los requisitos establecidos en esta Convocatoria, de acuerdo a lo siguiente:</w:t>
      </w:r>
    </w:p>
    <w:p w14:paraId="3BD0C304" w14:textId="77777777" w:rsidR="00BE0D17" w:rsidRPr="0059402C" w:rsidRDefault="00BE0D17" w:rsidP="00BE0D17">
      <w:pPr>
        <w:jc w:val="both"/>
        <w:rPr>
          <w:rFonts w:ascii="Montserrat" w:hAnsi="Montserrat" w:cs="Arial"/>
          <w:sz w:val="18"/>
          <w:szCs w:val="16"/>
        </w:rPr>
      </w:pPr>
    </w:p>
    <w:p w14:paraId="52D64DE3" w14:textId="77777777" w:rsidR="00BE0D17" w:rsidRPr="0059402C" w:rsidRDefault="00BE0D17" w:rsidP="00506F94">
      <w:pPr>
        <w:numPr>
          <w:ilvl w:val="0"/>
          <w:numId w:val="11"/>
        </w:numPr>
        <w:suppressAutoHyphens/>
        <w:jc w:val="both"/>
        <w:rPr>
          <w:rFonts w:ascii="Montserrat" w:hAnsi="Montserrat" w:cs="Arial"/>
          <w:sz w:val="18"/>
          <w:szCs w:val="16"/>
        </w:rPr>
      </w:pPr>
      <w:r w:rsidRPr="0059402C">
        <w:rPr>
          <w:rFonts w:ascii="Montserrat" w:hAnsi="Montserrat" w:cs="Arial"/>
          <w:sz w:val="18"/>
          <w:szCs w:val="16"/>
        </w:rPr>
        <w:t xml:space="preserve">Se comprobará que las condiciones legales, técnicas y económicas requeridas contengan la información, documentación y requisitos de la presente Convocatoria, la(s) Junta(s) de Aclaraciones y sus anexos. </w:t>
      </w:r>
    </w:p>
    <w:p w14:paraId="0276EAB7" w14:textId="77777777" w:rsidR="00BE0D17" w:rsidRPr="0059402C" w:rsidRDefault="00BE0D17" w:rsidP="00BE0D17">
      <w:pPr>
        <w:tabs>
          <w:tab w:val="left" w:pos="6237"/>
        </w:tabs>
        <w:ind w:left="568" w:right="338"/>
        <w:jc w:val="both"/>
        <w:rPr>
          <w:rFonts w:ascii="Montserrat" w:hAnsi="Montserrat" w:cs="Arial"/>
          <w:sz w:val="18"/>
          <w:szCs w:val="16"/>
        </w:rPr>
      </w:pPr>
    </w:p>
    <w:p w14:paraId="27171B84" w14:textId="77777777" w:rsidR="00BE0D17" w:rsidRPr="0059402C" w:rsidRDefault="00BE0D17" w:rsidP="00506F94">
      <w:pPr>
        <w:numPr>
          <w:ilvl w:val="0"/>
          <w:numId w:val="11"/>
        </w:numPr>
        <w:tabs>
          <w:tab w:val="left" w:pos="6237"/>
        </w:tabs>
        <w:ind w:right="338"/>
        <w:jc w:val="both"/>
        <w:rPr>
          <w:rFonts w:ascii="Montserrat" w:hAnsi="Montserrat" w:cs="Arial"/>
          <w:sz w:val="18"/>
          <w:szCs w:val="16"/>
        </w:rPr>
      </w:pPr>
      <w:r w:rsidRPr="0059402C">
        <w:rPr>
          <w:rFonts w:ascii="Montserrat" w:hAnsi="Montserrat" w:cs="Arial"/>
          <w:sz w:val="18"/>
          <w:szCs w:val="16"/>
        </w:rPr>
        <w:t xml:space="preserve">La evaluación se realizará comprobando entre </w:t>
      </w:r>
      <w:proofErr w:type="spellStart"/>
      <w:r w:rsidRPr="0059402C">
        <w:rPr>
          <w:rFonts w:ascii="Montserrat" w:hAnsi="Montserrat" w:cs="Arial"/>
          <w:sz w:val="18"/>
          <w:szCs w:val="16"/>
        </w:rPr>
        <w:t>si</w:t>
      </w:r>
      <w:proofErr w:type="spellEnd"/>
      <w:r w:rsidRPr="0059402C">
        <w:rPr>
          <w:rFonts w:ascii="Montserrat" w:hAnsi="Montserrat" w:cs="Arial"/>
          <w:sz w:val="18"/>
          <w:szCs w:val="16"/>
        </w:rPr>
        <w:t>, en forma equivalente, todas las condiciones ofrecidas explícitamente por los licitantes.</w:t>
      </w:r>
    </w:p>
    <w:p w14:paraId="3C8750CD" w14:textId="77777777" w:rsidR="00BE0D17" w:rsidRPr="0059402C" w:rsidRDefault="00BE0D17" w:rsidP="00BE0D17">
      <w:pPr>
        <w:tabs>
          <w:tab w:val="left" w:pos="6237"/>
        </w:tabs>
        <w:ind w:right="338"/>
        <w:jc w:val="both"/>
        <w:rPr>
          <w:rFonts w:ascii="Montserrat" w:hAnsi="Montserrat" w:cs="Arial"/>
          <w:sz w:val="18"/>
          <w:szCs w:val="16"/>
        </w:rPr>
      </w:pPr>
    </w:p>
    <w:p w14:paraId="2E339BA5" w14:textId="77777777" w:rsidR="00BE0D17" w:rsidRPr="0059402C" w:rsidRDefault="00BE0D17" w:rsidP="00506F94">
      <w:pPr>
        <w:numPr>
          <w:ilvl w:val="0"/>
          <w:numId w:val="11"/>
        </w:numPr>
        <w:tabs>
          <w:tab w:val="left" w:pos="6237"/>
        </w:tabs>
        <w:ind w:right="338"/>
        <w:jc w:val="both"/>
        <w:rPr>
          <w:rFonts w:ascii="Montserrat" w:hAnsi="Montserrat" w:cs="Arial"/>
          <w:sz w:val="18"/>
          <w:szCs w:val="16"/>
        </w:rPr>
      </w:pPr>
      <w:r w:rsidRPr="0059402C">
        <w:rPr>
          <w:rFonts w:ascii="Montserrat" w:hAnsi="Montserrat" w:cs="Arial"/>
          <w:sz w:val="18"/>
          <w:szCs w:val="16"/>
        </w:rPr>
        <w:t>Se verificará que garanticen y satisfagan las condiciones de la prestación del servicio.</w:t>
      </w:r>
    </w:p>
    <w:p w14:paraId="0CE6D43F" w14:textId="77777777" w:rsidR="00BE0D17" w:rsidRPr="0059402C" w:rsidRDefault="00BE0D17" w:rsidP="00BE0D17">
      <w:pPr>
        <w:pStyle w:val="Prrafodelista"/>
        <w:jc w:val="both"/>
        <w:rPr>
          <w:rFonts w:ascii="Montserrat" w:hAnsi="Montserrat" w:cs="Arial"/>
          <w:sz w:val="18"/>
          <w:szCs w:val="16"/>
        </w:rPr>
      </w:pPr>
    </w:p>
    <w:p w14:paraId="0E693D6C" w14:textId="77777777" w:rsidR="00BE0D17" w:rsidRPr="0059402C" w:rsidRDefault="00BE0D17" w:rsidP="00506F94">
      <w:pPr>
        <w:numPr>
          <w:ilvl w:val="0"/>
          <w:numId w:val="11"/>
        </w:numPr>
        <w:suppressAutoHyphens/>
        <w:jc w:val="both"/>
        <w:rPr>
          <w:rFonts w:ascii="Montserrat" w:hAnsi="Montserrat" w:cs="Arial"/>
          <w:sz w:val="18"/>
          <w:szCs w:val="16"/>
        </w:rPr>
      </w:pPr>
      <w:r w:rsidRPr="0059402C">
        <w:rPr>
          <w:rFonts w:ascii="Montserrat" w:hAnsi="Montserrat" w:cs="Arial"/>
          <w:sz w:val="18"/>
          <w:szCs w:val="16"/>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r w:rsidRPr="0059402C">
        <w:rPr>
          <w:rFonts w:ascii="Montserrat" w:hAnsi="Montserrat"/>
          <w:sz w:val="18"/>
          <w:szCs w:val="16"/>
        </w:rPr>
        <w:t xml:space="preserve"> </w:t>
      </w:r>
    </w:p>
    <w:p w14:paraId="7666051D" w14:textId="77777777" w:rsidR="00BE0D17" w:rsidRPr="0059402C" w:rsidRDefault="00BE0D17" w:rsidP="00BE0D17">
      <w:pPr>
        <w:jc w:val="both"/>
        <w:rPr>
          <w:rFonts w:ascii="Montserrat" w:hAnsi="Montserrat" w:cs="Arial"/>
          <w:sz w:val="18"/>
          <w:szCs w:val="16"/>
        </w:rPr>
      </w:pPr>
    </w:p>
    <w:p w14:paraId="42DF222B" w14:textId="77777777" w:rsidR="00BE0D17" w:rsidRPr="0059402C" w:rsidRDefault="00BE0D17" w:rsidP="00506F94">
      <w:pPr>
        <w:numPr>
          <w:ilvl w:val="0"/>
          <w:numId w:val="11"/>
        </w:numPr>
        <w:suppressAutoHyphens/>
        <w:jc w:val="both"/>
        <w:rPr>
          <w:rFonts w:ascii="Montserrat" w:hAnsi="Montserrat" w:cs="Arial"/>
          <w:sz w:val="18"/>
          <w:szCs w:val="16"/>
        </w:rPr>
      </w:pPr>
      <w:r w:rsidRPr="0059402C">
        <w:rPr>
          <w:rFonts w:ascii="Montserrat" w:hAnsi="Montserrat" w:cs="Arial"/>
          <w:sz w:val="18"/>
          <w:szCs w:val="16"/>
        </w:rPr>
        <w:t>El licitante deberá ofertar el total del Requerimiento solicitado a fin de atender, la necesidad de todas las Unidades Médicas que requieren el Servicio.</w:t>
      </w:r>
    </w:p>
    <w:p w14:paraId="052EB68C" w14:textId="77777777" w:rsidR="00BE0D17" w:rsidRPr="0059402C" w:rsidRDefault="00BE0D17" w:rsidP="00BE0D17">
      <w:pPr>
        <w:pStyle w:val="Prrafodelista"/>
        <w:rPr>
          <w:rFonts w:ascii="Montserrat" w:hAnsi="Montserrat" w:cs="Arial"/>
          <w:sz w:val="18"/>
          <w:szCs w:val="16"/>
        </w:rPr>
      </w:pPr>
    </w:p>
    <w:p w14:paraId="6C1DD40D" w14:textId="77777777" w:rsidR="00BE0D17" w:rsidRPr="0059402C" w:rsidRDefault="00BE0D17" w:rsidP="00506F94">
      <w:pPr>
        <w:numPr>
          <w:ilvl w:val="0"/>
          <w:numId w:val="11"/>
        </w:numPr>
        <w:suppressAutoHyphens/>
        <w:jc w:val="both"/>
        <w:rPr>
          <w:rFonts w:ascii="Montserrat" w:hAnsi="Montserrat" w:cs="Arial"/>
          <w:sz w:val="18"/>
          <w:szCs w:val="16"/>
        </w:rPr>
      </w:pPr>
      <w:r w:rsidRPr="0059402C">
        <w:rPr>
          <w:rFonts w:ascii="Montserrat" w:hAnsi="Montserrat" w:cs="Arial"/>
          <w:sz w:val="18"/>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F5CE398" w14:textId="77777777" w:rsidR="00BE0D17" w:rsidRPr="0059402C" w:rsidRDefault="00BE0D17" w:rsidP="00BE0D17">
      <w:pPr>
        <w:jc w:val="both"/>
        <w:rPr>
          <w:rFonts w:ascii="Montserrat" w:hAnsi="Montserrat" w:cs="Arial"/>
          <w:sz w:val="18"/>
          <w:szCs w:val="16"/>
        </w:rPr>
      </w:pPr>
    </w:p>
    <w:p w14:paraId="39941536" w14:textId="77777777" w:rsidR="00BE0D17" w:rsidRPr="0059402C" w:rsidRDefault="00BE0D17" w:rsidP="00BE0D17">
      <w:pPr>
        <w:tabs>
          <w:tab w:val="left" w:pos="0"/>
          <w:tab w:val="left" w:pos="6237"/>
        </w:tabs>
        <w:jc w:val="center"/>
        <w:rPr>
          <w:rFonts w:ascii="Montserrat" w:hAnsi="Montserrat" w:cs="Arial"/>
          <w:sz w:val="18"/>
          <w:szCs w:val="16"/>
          <w:u w:val="single"/>
        </w:rPr>
      </w:pPr>
      <w:r w:rsidRPr="0059402C">
        <w:rPr>
          <w:rFonts w:ascii="Montserrat" w:hAnsi="Montserrat" w:cs="Arial"/>
          <w:b/>
          <w:bCs/>
          <w:sz w:val="18"/>
          <w:szCs w:val="16"/>
          <w:u w:val="single"/>
        </w:rPr>
        <w:t>EVALUACIÓN DE PUNTOS O PORCENTAJES</w:t>
      </w:r>
    </w:p>
    <w:p w14:paraId="00FE8E0A" w14:textId="77777777" w:rsidR="00BE0D17" w:rsidRPr="0059402C" w:rsidRDefault="00BE0D17" w:rsidP="00BE0D17">
      <w:pPr>
        <w:tabs>
          <w:tab w:val="left" w:pos="0"/>
          <w:tab w:val="left" w:pos="6237"/>
        </w:tabs>
        <w:jc w:val="both"/>
        <w:rPr>
          <w:rFonts w:ascii="Montserrat" w:hAnsi="Montserrat" w:cs="Arial"/>
          <w:sz w:val="18"/>
          <w:szCs w:val="16"/>
          <w:u w:val="single"/>
        </w:rPr>
      </w:pPr>
    </w:p>
    <w:p w14:paraId="409BCBCE" w14:textId="77777777" w:rsidR="00BE0D17" w:rsidRPr="0059402C" w:rsidRDefault="00BE0D17" w:rsidP="00506F94">
      <w:pPr>
        <w:numPr>
          <w:ilvl w:val="0"/>
          <w:numId w:val="11"/>
        </w:numPr>
        <w:tabs>
          <w:tab w:val="clear" w:pos="928"/>
          <w:tab w:val="num" w:pos="0"/>
        </w:tabs>
        <w:suppressAutoHyphens/>
        <w:ind w:hanging="928"/>
        <w:jc w:val="both"/>
        <w:rPr>
          <w:rFonts w:ascii="Montserrat" w:hAnsi="Montserrat" w:cs="Arial"/>
          <w:sz w:val="18"/>
          <w:szCs w:val="16"/>
        </w:rPr>
      </w:pPr>
      <w:r w:rsidRPr="0059402C">
        <w:rPr>
          <w:rFonts w:ascii="Montserrat" w:hAnsi="Montserrat" w:cs="Arial"/>
          <w:b/>
          <w:bCs/>
          <w:sz w:val="18"/>
          <w:szCs w:val="16"/>
        </w:rPr>
        <w:t>PRECIO.</w:t>
      </w:r>
      <w:r w:rsidRPr="0059402C">
        <w:rPr>
          <w:rFonts w:ascii="Montserrat" w:hAnsi="Montserrat" w:cs="Arial"/>
          <w:sz w:val="18"/>
          <w:szCs w:val="16"/>
        </w:rPr>
        <w:t xml:space="preserve"> </w:t>
      </w:r>
    </w:p>
    <w:p w14:paraId="33E68431" w14:textId="77777777" w:rsidR="00BE0D17" w:rsidRPr="0059402C" w:rsidRDefault="00BE0D17" w:rsidP="00BE0D17">
      <w:pPr>
        <w:tabs>
          <w:tab w:val="left" w:pos="0"/>
          <w:tab w:val="left" w:pos="6237"/>
        </w:tabs>
        <w:jc w:val="both"/>
        <w:rPr>
          <w:rFonts w:ascii="Montserrat" w:hAnsi="Montserrat" w:cs="Arial"/>
          <w:sz w:val="18"/>
          <w:szCs w:val="16"/>
        </w:rPr>
      </w:pPr>
      <w:r w:rsidRPr="0059402C">
        <w:rPr>
          <w:rFonts w:ascii="Montserrat" w:hAnsi="Montserrat" w:cs="Arial"/>
          <w:color w:val="000000"/>
          <w:sz w:val="18"/>
          <w:szCs w:val="16"/>
        </w:rPr>
        <w:t>El rubro relativo al precio tendrá un valor de cuarenta puntos, de manera que el licitante que ofrezca el precio menor, obtendrá 40 puntos de un total de 100 puntos posibles</w:t>
      </w:r>
      <w:r w:rsidRPr="0059402C">
        <w:rPr>
          <w:rFonts w:ascii="Montserrat" w:hAnsi="Montserrat" w:cs="Arial"/>
          <w:sz w:val="18"/>
          <w:szCs w:val="16"/>
        </w:rPr>
        <w:t>.</w:t>
      </w:r>
    </w:p>
    <w:p w14:paraId="2D6A0F63" w14:textId="77777777" w:rsidR="00BE0D17" w:rsidRPr="0059402C" w:rsidRDefault="00BE0D17" w:rsidP="00BE0D17">
      <w:pPr>
        <w:tabs>
          <w:tab w:val="left" w:pos="0"/>
          <w:tab w:val="left" w:pos="6237"/>
        </w:tabs>
        <w:jc w:val="both"/>
        <w:rPr>
          <w:rFonts w:ascii="Montserrat" w:hAnsi="Montserrat" w:cs="Arial"/>
          <w:sz w:val="18"/>
          <w:szCs w:val="16"/>
        </w:rPr>
      </w:pPr>
    </w:p>
    <w:p w14:paraId="58DD1CA9" w14:textId="77777777" w:rsidR="00BE0D17" w:rsidRPr="0059402C" w:rsidRDefault="00BE0D17" w:rsidP="00506F94">
      <w:pPr>
        <w:numPr>
          <w:ilvl w:val="0"/>
          <w:numId w:val="11"/>
        </w:numPr>
        <w:tabs>
          <w:tab w:val="clear" w:pos="928"/>
          <w:tab w:val="num" w:pos="0"/>
        </w:tabs>
        <w:ind w:left="0" w:firstLine="0"/>
        <w:jc w:val="both"/>
        <w:rPr>
          <w:rFonts w:ascii="Montserrat" w:hAnsi="Montserrat" w:cs="Arial"/>
          <w:sz w:val="18"/>
          <w:szCs w:val="16"/>
        </w:rPr>
      </w:pPr>
      <w:r w:rsidRPr="0059402C">
        <w:rPr>
          <w:rFonts w:ascii="Montserrat" w:hAnsi="Montserrat" w:cs="Arial"/>
          <w:b/>
          <w:bCs/>
          <w:sz w:val="18"/>
          <w:szCs w:val="16"/>
        </w:rPr>
        <w:t>PONDERACIÓN.</w:t>
      </w:r>
      <w:r w:rsidRPr="0059402C">
        <w:rPr>
          <w:rFonts w:ascii="Montserrat" w:hAnsi="Montserrat" w:cs="Arial"/>
          <w:sz w:val="18"/>
          <w:szCs w:val="16"/>
        </w:rPr>
        <w:t xml:space="preserve"> </w:t>
      </w:r>
    </w:p>
    <w:p w14:paraId="35A1551D" w14:textId="77777777" w:rsidR="00BE0D17" w:rsidRPr="0059402C" w:rsidRDefault="00BE0D17" w:rsidP="00BE0D17">
      <w:pPr>
        <w:tabs>
          <w:tab w:val="left" w:pos="0"/>
          <w:tab w:val="left" w:pos="6237"/>
        </w:tabs>
        <w:jc w:val="both"/>
        <w:rPr>
          <w:rFonts w:ascii="Montserrat" w:hAnsi="Montserrat" w:cs="Arial"/>
          <w:sz w:val="18"/>
          <w:szCs w:val="16"/>
        </w:rPr>
      </w:pPr>
      <w:r w:rsidRPr="0059402C">
        <w:rPr>
          <w:rFonts w:ascii="Montserrat" w:hAnsi="Montserrat" w:cs="Arial"/>
          <w:sz w:val="18"/>
          <w:szCs w:val="16"/>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094B0B96" w14:textId="77777777" w:rsidR="00BE0D17" w:rsidRPr="0059402C" w:rsidRDefault="00BE0D17" w:rsidP="00BE0D17">
      <w:pPr>
        <w:tabs>
          <w:tab w:val="left" w:pos="0"/>
          <w:tab w:val="left" w:pos="6237"/>
        </w:tabs>
        <w:jc w:val="both"/>
        <w:rPr>
          <w:rFonts w:ascii="Montserrat" w:hAnsi="Montserrat" w:cs="Arial"/>
          <w:sz w:val="18"/>
          <w:szCs w:val="16"/>
        </w:rPr>
      </w:pPr>
    </w:p>
    <w:p w14:paraId="29D3BE35" w14:textId="77777777" w:rsidR="00102A38" w:rsidRPr="0059402C" w:rsidRDefault="00102A38" w:rsidP="00BE0D17">
      <w:pPr>
        <w:jc w:val="both"/>
        <w:rPr>
          <w:rFonts w:ascii="Montserrat" w:hAnsi="Montserrat" w:cs="Arial"/>
          <w:b/>
          <w:color w:val="000000"/>
          <w:sz w:val="18"/>
          <w:szCs w:val="16"/>
        </w:rPr>
      </w:pPr>
    </w:p>
    <w:p w14:paraId="1F082900" w14:textId="77777777" w:rsidR="00BE0D17" w:rsidRPr="0059402C" w:rsidRDefault="00BE0D17" w:rsidP="00BE0D17">
      <w:pPr>
        <w:jc w:val="both"/>
        <w:rPr>
          <w:rFonts w:ascii="Montserrat" w:hAnsi="Montserrat" w:cs="Arial"/>
          <w:b/>
          <w:color w:val="000000"/>
          <w:sz w:val="18"/>
          <w:szCs w:val="16"/>
        </w:rPr>
      </w:pPr>
      <w:r w:rsidRPr="0059402C">
        <w:rPr>
          <w:rFonts w:ascii="Montserrat" w:hAnsi="Montserrat" w:cs="Arial"/>
          <w:b/>
          <w:color w:val="000000"/>
          <w:sz w:val="18"/>
          <w:szCs w:val="16"/>
        </w:rPr>
        <w:t>Tabla No. 1 (PONDERACIÓN DE RUBROS Y SUBRUBROS DE PROPUESTA TÉCNICA A EVALUAR)</w:t>
      </w:r>
    </w:p>
    <w:p w14:paraId="17199E9F" w14:textId="77777777" w:rsidR="00BE0D17" w:rsidRPr="0059402C" w:rsidRDefault="00BE0D17" w:rsidP="00BE0D17">
      <w:pPr>
        <w:shd w:val="clear" w:color="auto" w:fill="FFFFFF"/>
        <w:jc w:val="both"/>
        <w:rPr>
          <w:rFonts w:ascii="Montserrat" w:hAnsi="Montserrat" w:cs="Arial"/>
          <w:sz w:val="18"/>
          <w:szCs w:val="16"/>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4"/>
        <w:gridCol w:w="1032"/>
        <w:gridCol w:w="1720"/>
        <w:gridCol w:w="6726"/>
      </w:tblGrid>
      <w:tr w:rsidR="00415182" w:rsidRPr="0059402C" w14:paraId="3F482F4B" w14:textId="77777777" w:rsidTr="002638D5">
        <w:trPr>
          <w:tblHeader/>
        </w:trPr>
        <w:tc>
          <w:tcPr>
            <w:tcW w:w="592" w:type="pct"/>
            <w:shd w:val="clear" w:color="auto" w:fill="003300"/>
            <w:tcMar>
              <w:top w:w="0" w:type="dxa"/>
              <w:left w:w="108" w:type="dxa"/>
              <w:bottom w:w="0" w:type="dxa"/>
              <w:right w:w="108" w:type="dxa"/>
            </w:tcMar>
            <w:vAlign w:val="center"/>
          </w:tcPr>
          <w:p w14:paraId="205575DF" w14:textId="77777777" w:rsidR="00415182" w:rsidRPr="0059402C" w:rsidRDefault="00415182" w:rsidP="002638D5">
            <w:pPr>
              <w:tabs>
                <w:tab w:val="left" w:pos="6237"/>
              </w:tabs>
              <w:snapToGrid w:val="0"/>
              <w:jc w:val="center"/>
              <w:rPr>
                <w:rFonts w:ascii="Montserrat" w:hAnsi="Montserrat" w:cs="Arial"/>
                <w:b/>
                <w:bCs/>
                <w:color w:val="FFFFFF"/>
                <w:sz w:val="16"/>
                <w:szCs w:val="20"/>
              </w:rPr>
            </w:pPr>
            <w:r w:rsidRPr="0059402C">
              <w:rPr>
                <w:rFonts w:ascii="Montserrat" w:hAnsi="Montserrat" w:cs="Arial"/>
                <w:b/>
                <w:bCs/>
                <w:color w:val="FFFFFF"/>
                <w:sz w:val="16"/>
                <w:szCs w:val="20"/>
              </w:rPr>
              <w:t>Rubro</w:t>
            </w:r>
          </w:p>
        </w:tc>
        <w:tc>
          <w:tcPr>
            <w:tcW w:w="480" w:type="pct"/>
            <w:shd w:val="clear" w:color="auto" w:fill="003300"/>
            <w:tcMar>
              <w:top w:w="0" w:type="dxa"/>
              <w:left w:w="108" w:type="dxa"/>
              <w:bottom w:w="0" w:type="dxa"/>
              <w:right w:w="108" w:type="dxa"/>
            </w:tcMar>
            <w:vAlign w:val="center"/>
          </w:tcPr>
          <w:p w14:paraId="0997B67E" w14:textId="77777777" w:rsidR="00415182" w:rsidRPr="0059402C" w:rsidRDefault="00415182" w:rsidP="002638D5">
            <w:pPr>
              <w:tabs>
                <w:tab w:val="left" w:pos="6237"/>
              </w:tabs>
              <w:snapToGrid w:val="0"/>
              <w:jc w:val="center"/>
              <w:rPr>
                <w:rFonts w:ascii="Montserrat" w:hAnsi="Montserrat" w:cs="Arial"/>
                <w:b/>
                <w:bCs/>
                <w:color w:val="FFFFFF"/>
                <w:sz w:val="16"/>
                <w:szCs w:val="20"/>
              </w:rPr>
            </w:pPr>
            <w:r w:rsidRPr="0059402C">
              <w:rPr>
                <w:rFonts w:ascii="Montserrat" w:hAnsi="Montserrat" w:cs="Arial"/>
                <w:b/>
                <w:bCs/>
                <w:color w:val="FFFFFF"/>
                <w:sz w:val="16"/>
                <w:szCs w:val="20"/>
              </w:rPr>
              <w:t>Total a otorgar</w:t>
            </w:r>
          </w:p>
        </w:tc>
        <w:tc>
          <w:tcPr>
            <w:tcW w:w="800" w:type="pct"/>
            <w:shd w:val="clear" w:color="auto" w:fill="003300"/>
            <w:vAlign w:val="center"/>
          </w:tcPr>
          <w:p w14:paraId="1C40C862" w14:textId="77777777" w:rsidR="00415182" w:rsidRPr="0059402C" w:rsidRDefault="00415182" w:rsidP="002638D5">
            <w:pPr>
              <w:tabs>
                <w:tab w:val="left" w:pos="6237"/>
              </w:tabs>
              <w:snapToGrid w:val="0"/>
              <w:jc w:val="center"/>
              <w:rPr>
                <w:rFonts w:ascii="Montserrat" w:hAnsi="Montserrat" w:cs="Arial"/>
                <w:b/>
                <w:bCs/>
                <w:color w:val="FFFFFF"/>
                <w:sz w:val="16"/>
                <w:szCs w:val="20"/>
              </w:rPr>
            </w:pPr>
            <w:proofErr w:type="spellStart"/>
            <w:r w:rsidRPr="0059402C">
              <w:rPr>
                <w:rFonts w:ascii="Montserrat" w:hAnsi="Montserrat" w:cs="Arial"/>
                <w:b/>
                <w:bCs/>
                <w:color w:val="FFFFFF"/>
                <w:sz w:val="16"/>
                <w:szCs w:val="20"/>
              </w:rPr>
              <w:t>Subrubro</w:t>
            </w:r>
            <w:proofErr w:type="spellEnd"/>
            <w:r w:rsidRPr="0059402C">
              <w:rPr>
                <w:rFonts w:ascii="Montserrat" w:hAnsi="Montserrat" w:cs="Arial"/>
                <w:b/>
                <w:bCs/>
                <w:color w:val="FFFFFF"/>
                <w:sz w:val="16"/>
                <w:szCs w:val="20"/>
              </w:rPr>
              <w:t xml:space="preserve"> a evaluar y puntos máximos a otorgar</w:t>
            </w:r>
          </w:p>
        </w:tc>
        <w:tc>
          <w:tcPr>
            <w:tcW w:w="3128" w:type="pct"/>
            <w:shd w:val="clear" w:color="auto" w:fill="003300"/>
            <w:tcMar>
              <w:top w:w="0" w:type="dxa"/>
              <w:left w:w="108" w:type="dxa"/>
              <w:bottom w:w="0" w:type="dxa"/>
              <w:right w:w="108" w:type="dxa"/>
            </w:tcMar>
            <w:vAlign w:val="center"/>
          </w:tcPr>
          <w:p w14:paraId="7C540B73" w14:textId="77777777" w:rsidR="00415182" w:rsidRPr="0059402C" w:rsidRDefault="00415182" w:rsidP="002638D5">
            <w:pPr>
              <w:tabs>
                <w:tab w:val="left" w:pos="6237"/>
              </w:tabs>
              <w:snapToGrid w:val="0"/>
              <w:jc w:val="center"/>
              <w:rPr>
                <w:rFonts w:ascii="Montserrat" w:hAnsi="Montserrat" w:cs="Arial"/>
                <w:b/>
                <w:bCs/>
                <w:color w:val="FFFFFF"/>
                <w:sz w:val="16"/>
                <w:szCs w:val="20"/>
              </w:rPr>
            </w:pPr>
            <w:r w:rsidRPr="0059402C">
              <w:rPr>
                <w:rFonts w:ascii="Montserrat" w:hAnsi="Montserrat" w:cs="Arial"/>
                <w:b/>
                <w:bCs/>
                <w:color w:val="FFFFFF"/>
                <w:sz w:val="16"/>
                <w:szCs w:val="20"/>
              </w:rPr>
              <w:t>Especificación del concepto</w:t>
            </w:r>
          </w:p>
        </w:tc>
      </w:tr>
      <w:tr w:rsidR="00415182" w:rsidRPr="0059402C" w14:paraId="198FFFAD" w14:textId="77777777" w:rsidTr="002638D5">
        <w:tc>
          <w:tcPr>
            <w:tcW w:w="592" w:type="pct"/>
            <w:vMerge w:val="restart"/>
            <w:tcMar>
              <w:top w:w="0" w:type="dxa"/>
              <w:left w:w="108" w:type="dxa"/>
              <w:bottom w:w="0" w:type="dxa"/>
              <w:right w:w="108" w:type="dxa"/>
            </w:tcMar>
            <w:vAlign w:val="center"/>
          </w:tcPr>
          <w:p w14:paraId="4F4B151B" w14:textId="77777777" w:rsidR="00415182" w:rsidRPr="0059402C" w:rsidRDefault="00415182" w:rsidP="002638D5">
            <w:pPr>
              <w:tabs>
                <w:tab w:val="left" w:pos="6237"/>
              </w:tabs>
              <w:snapToGrid w:val="0"/>
              <w:jc w:val="center"/>
              <w:rPr>
                <w:rFonts w:ascii="Montserrat" w:hAnsi="Montserrat" w:cs="Arial"/>
                <w:sz w:val="16"/>
                <w:szCs w:val="20"/>
              </w:rPr>
            </w:pPr>
            <w:r w:rsidRPr="0059402C">
              <w:rPr>
                <w:rFonts w:ascii="Montserrat" w:hAnsi="Montserrat" w:cs="Arial"/>
                <w:b/>
                <w:bCs/>
                <w:sz w:val="16"/>
                <w:szCs w:val="20"/>
              </w:rPr>
              <w:t xml:space="preserve">a) </w:t>
            </w:r>
            <w:r w:rsidRPr="0059402C">
              <w:rPr>
                <w:rFonts w:ascii="Montserrat" w:hAnsi="Montserrat" w:cs="Arial"/>
                <w:b/>
                <w:bCs/>
                <w:sz w:val="16"/>
                <w:szCs w:val="20"/>
              </w:rPr>
              <w:lastRenderedPageBreak/>
              <w:t>Capacidad del Licitante</w:t>
            </w:r>
          </w:p>
        </w:tc>
        <w:tc>
          <w:tcPr>
            <w:tcW w:w="480" w:type="pct"/>
            <w:tcMar>
              <w:top w:w="0" w:type="dxa"/>
              <w:left w:w="108" w:type="dxa"/>
              <w:bottom w:w="0" w:type="dxa"/>
              <w:right w:w="108" w:type="dxa"/>
            </w:tcMar>
            <w:vAlign w:val="center"/>
          </w:tcPr>
          <w:p w14:paraId="0E7583E1" w14:textId="77777777" w:rsidR="00415182" w:rsidRPr="0059402C" w:rsidRDefault="00415182" w:rsidP="002638D5">
            <w:pPr>
              <w:tabs>
                <w:tab w:val="left" w:pos="6237"/>
              </w:tabs>
              <w:snapToGrid w:val="0"/>
              <w:jc w:val="center"/>
              <w:rPr>
                <w:rFonts w:ascii="Montserrat" w:hAnsi="Montserrat" w:cs="Arial"/>
                <w:sz w:val="16"/>
                <w:szCs w:val="20"/>
              </w:rPr>
            </w:pPr>
            <w:r w:rsidRPr="0059402C">
              <w:rPr>
                <w:rFonts w:ascii="Montserrat" w:hAnsi="Montserrat" w:cs="Arial"/>
                <w:sz w:val="16"/>
                <w:szCs w:val="20"/>
              </w:rPr>
              <w:lastRenderedPageBreak/>
              <w:t>24 Puntos</w:t>
            </w:r>
          </w:p>
        </w:tc>
        <w:tc>
          <w:tcPr>
            <w:tcW w:w="800" w:type="pct"/>
            <w:vAlign w:val="center"/>
          </w:tcPr>
          <w:p w14:paraId="4D5104C3" w14:textId="77777777" w:rsidR="00415182" w:rsidRPr="0059402C" w:rsidRDefault="00415182" w:rsidP="002638D5">
            <w:pPr>
              <w:tabs>
                <w:tab w:val="left" w:pos="6237"/>
              </w:tabs>
              <w:snapToGrid w:val="0"/>
              <w:ind w:left="70"/>
              <w:jc w:val="center"/>
              <w:rPr>
                <w:rFonts w:ascii="Montserrat" w:hAnsi="Montserrat" w:cs="Arial"/>
                <w:b/>
                <w:sz w:val="16"/>
                <w:szCs w:val="20"/>
              </w:rPr>
            </w:pPr>
            <w:r w:rsidRPr="0059402C">
              <w:rPr>
                <w:rFonts w:ascii="Montserrat" w:hAnsi="Montserrat" w:cs="Arial"/>
                <w:sz w:val="16"/>
                <w:szCs w:val="20"/>
              </w:rPr>
              <w:t xml:space="preserve">Capacidad de </w:t>
            </w:r>
            <w:r w:rsidRPr="0059402C">
              <w:rPr>
                <w:rFonts w:ascii="Montserrat" w:hAnsi="Montserrat" w:cs="Arial"/>
                <w:sz w:val="16"/>
                <w:szCs w:val="20"/>
              </w:rPr>
              <w:lastRenderedPageBreak/>
              <w:t xml:space="preserve">Recursos humanos: </w:t>
            </w:r>
            <w:r w:rsidRPr="0059402C">
              <w:rPr>
                <w:rFonts w:ascii="Montserrat" w:hAnsi="Montserrat" w:cs="Arial"/>
                <w:b/>
                <w:sz w:val="16"/>
                <w:szCs w:val="20"/>
              </w:rPr>
              <w:t>12 puntos</w:t>
            </w:r>
          </w:p>
          <w:p w14:paraId="38308542" w14:textId="77777777" w:rsidR="00415182" w:rsidRPr="0059402C" w:rsidRDefault="00415182" w:rsidP="002638D5">
            <w:pPr>
              <w:tabs>
                <w:tab w:val="left" w:pos="6237"/>
              </w:tabs>
              <w:snapToGrid w:val="0"/>
              <w:ind w:left="70"/>
              <w:jc w:val="center"/>
              <w:rPr>
                <w:rFonts w:ascii="Montserrat" w:hAnsi="Montserrat" w:cs="Arial"/>
                <w:b/>
                <w:sz w:val="16"/>
                <w:szCs w:val="20"/>
              </w:rPr>
            </w:pPr>
          </w:p>
          <w:p w14:paraId="3874F557" w14:textId="77777777" w:rsidR="00415182" w:rsidRPr="0059402C" w:rsidRDefault="00415182" w:rsidP="002638D5">
            <w:pPr>
              <w:tabs>
                <w:tab w:val="left" w:pos="6237"/>
              </w:tabs>
              <w:snapToGrid w:val="0"/>
              <w:ind w:left="70"/>
              <w:jc w:val="center"/>
              <w:rPr>
                <w:rFonts w:ascii="Montserrat" w:hAnsi="Montserrat" w:cs="Arial"/>
                <w:sz w:val="16"/>
                <w:szCs w:val="20"/>
              </w:rPr>
            </w:pPr>
          </w:p>
        </w:tc>
        <w:tc>
          <w:tcPr>
            <w:tcW w:w="3128" w:type="pct"/>
            <w:tcMar>
              <w:top w:w="0" w:type="dxa"/>
              <w:left w:w="108" w:type="dxa"/>
              <w:bottom w:w="0" w:type="dxa"/>
              <w:right w:w="108" w:type="dxa"/>
            </w:tcMar>
          </w:tcPr>
          <w:p w14:paraId="79F4E591" w14:textId="77777777" w:rsidR="00415182" w:rsidRPr="0059402C" w:rsidRDefault="00415182" w:rsidP="002638D5">
            <w:pPr>
              <w:pStyle w:val="Sinespaciado"/>
              <w:spacing w:line="276" w:lineRule="auto"/>
              <w:jc w:val="both"/>
              <w:rPr>
                <w:rFonts w:ascii="Montserrat" w:hAnsi="Montserrat"/>
                <w:sz w:val="16"/>
                <w:szCs w:val="20"/>
              </w:rPr>
            </w:pPr>
            <w:r w:rsidRPr="0059402C">
              <w:rPr>
                <w:rFonts w:ascii="Montserrat" w:hAnsi="Montserrat"/>
                <w:sz w:val="16"/>
                <w:szCs w:val="20"/>
              </w:rPr>
              <w:lastRenderedPageBreak/>
              <w:t xml:space="preserve">El licitante, deberá presentar un listado nominal del total de su plantilla de </w:t>
            </w:r>
            <w:r w:rsidRPr="0059402C">
              <w:rPr>
                <w:rFonts w:ascii="Montserrat" w:hAnsi="Montserrat"/>
                <w:sz w:val="16"/>
                <w:szCs w:val="20"/>
              </w:rPr>
              <w:lastRenderedPageBreak/>
              <w:t xml:space="preserve">trabajadores que estarán  directamente relacionados a la prestación del Servicio objeto de esta Licitación, conforme al </w:t>
            </w:r>
            <w:r w:rsidRPr="0059402C">
              <w:rPr>
                <w:rFonts w:ascii="Montserrat" w:hAnsi="Montserrat"/>
                <w:b/>
                <w:sz w:val="16"/>
                <w:szCs w:val="20"/>
              </w:rPr>
              <w:t>Anexo 6</w:t>
            </w:r>
            <w:r w:rsidRPr="0059402C">
              <w:rPr>
                <w:rFonts w:ascii="Montserrat" w:hAnsi="Montserrat"/>
                <w:sz w:val="16"/>
                <w:szCs w:val="20"/>
              </w:rPr>
              <w:t xml:space="preserve"> y  deberá presentar la currículo del personal especialista, de supervisión o administración del servicio y técnicos del servicio, que deberá de incluir:</w:t>
            </w:r>
          </w:p>
          <w:p w14:paraId="4317D925" w14:textId="77777777" w:rsidR="00415182" w:rsidRPr="0059402C" w:rsidRDefault="00415182" w:rsidP="002638D5">
            <w:pPr>
              <w:pStyle w:val="Sinespaciado"/>
              <w:spacing w:line="276" w:lineRule="auto"/>
              <w:jc w:val="both"/>
              <w:rPr>
                <w:rFonts w:ascii="Montserrat" w:hAnsi="Montserrat"/>
                <w:sz w:val="16"/>
                <w:szCs w:val="20"/>
              </w:rPr>
            </w:pPr>
            <w:r w:rsidRPr="0059402C">
              <w:rPr>
                <w:rFonts w:ascii="Montserrat" w:hAnsi="Montserrat"/>
                <w:b/>
                <w:sz w:val="16"/>
                <w:szCs w:val="20"/>
              </w:rPr>
              <w:t>Experiencia laboral</w:t>
            </w:r>
            <w:r w:rsidRPr="0059402C">
              <w:rPr>
                <w:rFonts w:ascii="Montserrat" w:hAnsi="Montserrat"/>
                <w:sz w:val="16"/>
                <w:szCs w:val="20"/>
              </w:rPr>
              <w:t xml:space="preserve"> en asuntos relacionados con la materia del servicio objeto de la presente Licitación,  adjuntando copias de documentación que acredite dicha experiencia.</w:t>
            </w:r>
          </w:p>
          <w:p w14:paraId="04F248D2" w14:textId="77777777" w:rsidR="00415182" w:rsidRPr="0059402C" w:rsidRDefault="00415182" w:rsidP="002638D5">
            <w:pPr>
              <w:pStyle w:val="Sinespaciado"/>
              <w:spacing w:line="276" w:lineRule="auto"/>
              <w:jc w:val="both"/>
              <w:rPr>
                <w:rFonts w:ascii="Montserrat" w:hAnsi="Montserrat"/>
                <w:sz w:val="16"/>
                <w:szCs w:val="20"/>
              </w:rPr>
            </w:pPr>
            <w:r w:rsidRPr="0059402C">
              <w:rPr>
                <w:rFonts w:ascii="Montserrat" w:hAnsi="Montserrat"/>
                <w:b/>
                <w:sz w:val="16"/>
                <w:szCs w:val="20"/>
              </w:rPr>
              <w:t xml:space="preserve">Para el caso de valorar la Competencia del Personal Especialista en el Servicio: </w:t>
            </w:r>
            <w:r w:rsidRPr="0059402C">
              <w:rPr>
                <w:rFonts w:ascii="Montserrat" w:hAnsi="Montserrat"/>
                <w:sz w:val="16"/>
                <w:szCs w:val="20"/>
              </w:rPr>
              <w:t>El licitante deberá contar con personal de las carreras de Químico Farmacéutico Biólogo o Químico Farmacéutico Industrial o Farmacéutico, que estarán asignados para la prestación del servicio, anexando la siguiente documentación:</w:t>
            </w:r>
          </w:p>
          <w:p w14:paraId="5DE054BD"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Copia simple del título y cédula profesional.</w:t>
            </w:r>
          </w:p>
          <w:p w14:paraId="021FB633" w14:textId="77777777" w:rsidR="00415182" w:rsidRPr="0059402C" w:rsidRDefault="00415182" w:rsidP="002638D5">
            <w:pPr>
              <w:pStyle w:val="Sinespaciado"/>
              <w:spacing w:line="276" w:lineRule="auto"/>
              <w:rPr>
                <w:rFonts w:ascii="Montserrat" w:hAnsi="Montserrat"/>
                <w:b/>
                <w:sz w:val="16"/>
                <w:szCs w:val="20"/>
              </w:rPr>
            </w:pPr>
          </w:p>
          <w:p w14:paraId="159D6659"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b/>
                <w:sz w:val="16"/>
                <w:szCs w:val="20"/>
              </w:rPr>
              <w:t xml:space="preserve">Para el caso de valorar la Competencia del Personal Técnico en el Servicio: </w:t>
            </w:r>
            <w:r w:rsidRPr="0059402C">
              <w:rPr>
                <w:rFonts w:ascii="Montserrat" w:hAnsi="Montserrat"/>
                <w:sz w:val="16"/>
                <w:szCs w:val="20"/>
              </w:rPr>
              <w:t>El licitante deberá contar con personal de las carreras técnicas afines a la prestación del servicio, anexando la siguiente documentación:</w:t>
            </w:r>
          </w:p>
          <w:p w14:paraId="526C1111"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Copia simple del título y cédula profesional.</w:t>
            </w:r>
          </w:p>
          <w:p w14:paraId="16D79484" w14:textId="77777777" w:rsidR="00415182" w:rsidRPr="0059402C" w:rsidRDefault="00415182" w:rsidP="002638D5">
            <w:pPr>
              <w:pStyle w:val="Sinespaciado"/>
              <w:spacing w:line="276" w:lineRule="auto"/>
              <w:rPr>
                <w:rFonts w:ascii="Montserrat" w:hAnsi="Montserrat"/>
                <w:b/>
                <w:sz w:val="16"/>
                <w:szCs w:val="20"/>
              </w:rPr>
            </w:pPr>
          </w:p>
          <w:p w14:paraId="67694F89"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b/>
                <w:sz w:val="16"/>
                <w:szCs w:val="20"/>
              </w:rPr>
              <w:t xml:space="preserve">Dominio: </w:t>
            </w:r>
            <w:r w:rsidRPr="0059402C">
              <w:rPr>
                <w:rFonts w:ascii="Montserrat" w:hAnsi="Montserrat"/>
                <w:sz w:val="16"/>
                <w:szCs w:val="20"/>
              </w:rPr>
              <w:t>Copia simple de los cursos de capacitación recibidos sobre calidad y en materia relacionada al servicio objeto de esta licitación</w:t>
            </w:r>
          </w:p>
          <w:p w14:paraId="4E1D34D4"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Derivado de lo anterior, a continuación se describe el puntaje a otorgar para el rubro “Capacidad de Recursos Humanos”.</w:t>
            </w:r>
          </w:p>
          <w:p w14:paraId="51807EBC" w14:textId="77777777" w:rsidR="00415182" w:rsidRPr="0059402C" w:rsidRDefault="00415182" w:rsidP="002638D5">
            <w:pPr>
              <w:pStyle w:val="Sinespaciado"/>
              <w:spacing w:line="276" w:lineRule="auto"/>
              <w:rPr>
                <w:rFonts w:ascii="Montserrat" w:hAnsi="Montserrat"/>
                <w:sz w:val="16"/>
                <w:szCs w:val="20"/>
              </w:rPr>
            </w:pPr>
          </w:p>
          <w:p w14:paraId="498AC458"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b/>
                <w:sz w:val="16"/>
                <w:szCs w:val="20"/>
              </w:rPr>
              <w:t>1.- Experiencia.</w:t>
            </w:r>
          </w:p>
          <w:p w14:paraId="6B9B39D6"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Si el 50% o más de los personajes propuestos en el </w:t>
            </w:r>
            <w:r w:rsidRPr="0059402C">
              <w:rPr>
                <w:rFonts w:ascii="Montserrat" w:hAnsi="Montserrat"/>
                <w:b/>
                <w:sz w:val="16"/>
                <w:szCs w:val="20"/>
              </w:rPr>
              <w:t>Anexo 6</w:t>
            </w:r>
            <w:r w:rsidRPr="0059402C">
              <w:rPr>
                <w:rFonts w:ascii="Montserrat" w:hAnsi="Montserrat"/>
                <w:sz w:val="16"/>
                <w:szCs w:val="20"/>
              </w:rPr>
              <w:t xml:space="preserve"> acreditan experiencia laboral:</w:t>
            </w:r>
          </w:p>
          <w:p w14:paraId="3D06A6BA"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menor a 1 año: 0 puntos</w:t>
            </w:r>
          </w:p>
          <w:p w14:paraId="4336FB45"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de 1 año a 2 años: 2 puntos</w:t>
            </w:r>
          </w:p>
          <w:p w14:paraId="2F526DC5"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de 2 años 1 mes </w:t>
            </w:r>
            <w:proofErr w:type="spellStart"/>
            <w:r w:rsidRPr="0059402C">
              <w:rPr>
                <w:rFonts w:ascii="Montserrat" w:hAnsi="Montserrat"/>
                <w:sz w:val="16"/>
                <w:szCs w:val="20"/>
              </w:rPr>
              <w:t>ó</w:t>
            </w:r>
            <w:proofErr w:type="spellEnd"/>
            <w:r w:rsidRPr="0059402C">
              <w:rPr>
                <w:rFonts w:ascii="Montserrat" w:hAnsi="Montserrat"/>
                <w:sz w:val="16"/>
                <w:szCs w:val="20"/>
              </w:rPr>
              <w:t xml:space="preserve"> más: 4 puntos</w:t>
            </w:r>
          </w:p>
          <w:p w14:paraId="0849E108" w14:textId="77777777" w:rsidR="00415182" w:rsidRPr="0059402C" w:rsidRDefault="00415182" w:rsidP="002638D5">
            <w:pPr>
              <w:pStyle w:val="Sinespaciado"/>
              <w:spacing w:line="276" w:lineRule="auto"/>
              <w:rPr>
                <w:rFonts w:ascii="Montserrat" w:hAnsi="Montserrat"/>
                <w:sz w:val="16"/>
                <w:szCs w:val="20"/>
              </w:rPr>
            </w:pPr>
          </w:p>
          <w:p w14:paraId="154AA7CE"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El total máximo de puntos a obtener en este concepto es de </w:t>
            </w:r>
            <w:r w:rsidRPr="0059402C">
              <w:rPr>
                <w:rFonts w:ascii="Montserrat" w:hAnsi="Montserrat"/>
                <w:b/>
                <w:sz w:val="16"/>
                <w:szCs w:val="20"/>
              </w:rPr>
              <w:t>4 puntos.</w:t>
            </w:r>
          </w:p>
          <w:p w14:paraId="6C1450A4" w14:textId="77777777" w:rsidR="00415182" w:rsidRPr="0059402C" w:rsidRDefault="00415182" w:rsidP="002638D5">
            <w:pPr>
              <w:pStyle w:val="Sinespaciado"/>
              <w:spacing w:line="276" w:lineRule="auto"/>
              <w:rPr>
                <w:rFonts w:ascii="Montserrat" w:hAnsi="Montserrat"/>
                <w:sz w:val="16"/>
                <w:szCs w:val="20"/>
              </w:rPr>
            </w:pPr>
          </w:p>
          <w:p w14:paraId="6266965E"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b/>
                <w:sz w:val="16"/>
                <w:szCs w:val="20"/>
              </w:rPr>
              <w:t>2.- Competencia.</w:t>
            </w:r>
          </w:p>
          <w:p w14:paraId="14A3787B"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Si el personal especialista  y técnico contemplado en el 6 presenta copia simple del Título y Cédula Profesional sobre las ramas solicitadas en los párrafos anteriores:</w:t>
            </w:r>
          </w:p>
          <w:p w14:paraId="5E51C27A" w14:textId="77777777" w:rsidR="00415182" w:rsidRPr="0059402C" w:rsidRDefault="00415182" w:rsidP="002638D5">
            <w:pPr>
              <w:pStyle w:val="Sinespaciado"/>
              <w:spacing w:line="276" w:lineRule="auto"/>
              <w:rPr>
                <w:rFonts w:ascii="Montserrat" w:hAnsi="Montserrat"/>
                <w:sz w:val="16"/>
                <w:szCs w:val="20"/>
              </w:rPr>
            </w:pPr>
          </w:p>
          <w:p w14:paraId="019E9A37"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b/>
                <w:sz w:val="16"/>
                <w:szCs w:val="20"/>
              </w:rPr>
              <w:t>Personal especialista.</w:t>
            </w:r>
          </w:p>
          <w:p w14:paraId="3C8EE5EE"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De 1 solo Especialista  se otorgarán </w:t>
            </w:r>
            <w:r w:rsidRPr="0059402C">
              <w:rPr>
                <w:rFonts w:ascii="Montserrat" w:hAnsi="Montserrat"/>
                <w:b/>
                <w:sz w:val="16"/>
                <w:szCs w:val="20"/>
              </w:rPr>
              <w:t>2  puntos</w:t>
            </w:r>
            <w:r w:rsidRPr="0059402C">
              <w:rPr>
                <w:rFonts w:ascii="Montserrat" w:hAnsi="Montserrat"/>
                <w:sz w:val="16"/>
                <w:szCs w:val="20"/>
              </w:rPr>
              <w:t>.</w:t>
            </w:r>
          </w:p>
          <w:p w14:paraId="5117ACE9"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De más de 2 Especialistas  se otorgarán </w:t>
            </w:r>
            <w:r w:rsidRPr="0059402C">
              <w:rPr>
                <w:rFonts w:ascii="Montserrat" w:hAnsi="Montserrat"/>
                <w:b/>
                <w:sz w:val="16"/>
                <w:szCs w:val="20"/>
              </w:rPr>
              <w:t>3 puntos</w:t>
            </w:r>
          </w:p>
          <w:p w14:paraId="14513699" w14:textId="77777777" w:rsidR="00415182" w:rsidRPr="0059402C" w:rsidRDefault="00415182" w:rsidP="002638D5">
            <w:pPr>
              <w:pStyle w:val="Sinespaciado"/>
              <w:spacing w:line="276" w:lineRule="auto"/>
              <w:rPr>
                <w:rFonts w:ascii="Montserrat" w:hAnsi="Montserrat"/>
                <w:b/>
                <w:sz w:val="16"/>
                <w:szCs w:val="20"/>
              </w:rPr>
            </w:pPr>
          </w:p>
          <w:p w14:paraId="0AA837CB"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b/>
                <w:sz w:val="16"/>
                <w:szCs w:val="20"/>
              </w:rPr>
              <w:t>Personal técnico</w:t>
            </w:r>
          </w:p>
          <w:p w14:paraId="727120AA"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De 1 solo técnico se otorgarán </w:t>
            </w:r>
            <w:r w:rsidRPr="0059402C">
              <w:rPr>
                <w:rFonts w:ascii="Montserrat" w:hAnsi="Montserrat"/>
                <w:b/>
                <w:sz w:val="16"/>
                <w:szCs w:val="20"/>
              </w:rPr>
              <w:t>2  puntos</w:t>
            </w:r>
            <w:r w:rsidRPr="0059402C">
              <w:rPr>
                <w:rFonts w:ascii="Montserrat" w:hAnsi="Montserrat"/>
                <w:sz w:val="16"/>
                <w:szCs w:val="20"/>
              </w:rPr>
              <w:t>.</w:t>
            </w:r>
          </w:p>
          <w:p w14:paraId="78FF0341"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De más de 2 técnicos se otorgarán </w:t>
            </w:r>
            <w:r w:rsidRPr="0059402C">
              <w:rPr>
                <w:rFonts w:ascii="Montserrat" w:hAnsi="Montserrat"/>
                <w:b/>
                <w:sz w:val="16"/>
                <w:szCs w:val="20"/>
              </w:rPr>
              <w:t>3 puntos</w:t>
            </w:r>
          </w:p>
          <w:p w14:paraId="6A2CCB39" w14:textId="77777777" w:rsidR="00415182" w:rsidRPr="0059402C" w:rsidRDefault="00415182" w:rsidP="002638D5">
            <w:pPr>
              <w:pStyle w:val="Sinespaciado"/>
              <w:spacing w:line="276" w:lineRule="auto"/>
              <w:rPr>
                <w:rFonts w:ascii="Montserrat" w:hAnsi="Montserrat"/>
                <w:sz w:val="16"/>
                <w:szCs w:val="20"/>
              </w:rPr>
            </w:pPr>
          </w:p>
          <w:p w14:paraId="537D383A"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El total máximo de puntos a obtener en este concepto es de </w:t>
            </w:r>
            <w:r w:rsidRPr="0059402C">
              <w:rPr>
                <w:rFonts w:ascii="Montserrat" w:hAnsi="Montserrat"/>
                <w:b/>
                <w:sz w:val="16"/>
                <w:szCs w:val="20"/>
              </w:rPr>
              <w:t>6 puntos.</w:t>
            </w:r>
          </w:p>
          <w:p w14:paraId="05E2DFD7" w14:textId="77777777" w:rsidR="00415182" w:rsidRPr="0059402C" w:rsidRDefault="00415182" w:rsidP="002638D5">
            <w:pPr>
              <w:pStyle w:val="Sinespaciado"/>
              <w:spacing w:line="276" w:lineRule="auto"/>
              <w:rPr>
                <w:rFonts w:ascii="Montserrat" w:hAnsi="Montserrat"/>
                <w:sz w:val="16"/>
                <w:szCs w:val="20"/>
              </w:rPr>
            </w:pPr>
          </w:p>
          <w:p w14:paraId="6BB1FB9E"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b/>
                <w:sz w:val="16"/>
                <w:szCs w:val="20"/>
              </w:rPr>
              <w:t>3.-Dominio</w:t>
            </w:r>
            <w:r w:rsidRPr="0059402C">
              <w:rPr>
                <w:rFonts w:ascii="Montserrat" w:hAnsi="Montserrat"/>
                <w:sz w:val="16"/>
                <w:szCs w:val="20"/>
              </w:rPr>
              <w:t>.</w:t>
            </w:r>
          </w:p>
          <w:p w14:paraId="260EC54D" w14:textId="77777777" w:rsidR="00415182" w:rsidRPr="0059402C" w:rsidRDefault="00415182" w:rsidP="002638D5">
            <w:pPr>
              <w:pStyle w:val="Sinespaciado"/>
              <w:spacing w:line="276" w:lineRule="auto"/>
              <w:jc w:val="both"/>
              <w:rPr>
                <w:rFonts w:ascii="Montserrat" w:hAnsi="Montserrat"/>
                <w:sz w:val="16"/>
                <w:szCs w:val="20"/>
              </w:rPr>
            </w:pPr>
            <w:r w:rsidRPr="0059402C">
              <w:rPr>
                <w:rFonts w:ascii="Montserrat" w:hAnsi="Montserrat"/>
                <w:sz w:val="16"/>
                <w:szCs w:val="20"/>
              </w:rPr>
              <w:t xml:space="preserve">Si el 50% de los elementos contemplados en el </w:t>
            </w:r>
            <w:r w:rsidRPr="0059402C">
              <w:rPr>
                <w:rFonts w:ascii="Montserrat" w:hAnsi="Montserrat"/>
                <w:b/>
                <w:sz w:val="16"/>
                <w:szCs w:val="20"/>
              </w:rPr>
              <w:t>Anexo 6</w:t>
            </w:r>
            <w:r w:rsidRPr="0059402C">
              <w:rPr>
                <w:rFonts w:ascii="Montserrat" w:hAnsi="Montserrat"/>
                <w:sz w:val="16"/>
                <w:szCs w:val="20"/>
              </w:rPr>
              <w:t xml:space="preserve"> presentan copia simple de las constancias de los cursos de capacitación recibidos sobre calidad y en </w:t>
            </w:r>
            <w:r w:rsidRPr="0059402C">
              <w:rPr>
                <w:rFonts w:ascii="Montserrat" w:hAnsi="Montserrat"/>
                <w:sz w:val="16"/>
                <w:szCs w:val="20"/>
              </w:rPr>
              <w:lastRenderedPageBreak/>
              <w:t>materia relacionada al servicio objeto de esta licitación, (los cuales deberán de contener la información suficiente para poder corroborar su autenticidad, en caso de que los diplomas presentados no contengan dicha información, serán considerarán nulos), en los últimos 2 años:</w:t>
            </w:r>
          </w:p>
          <w:p w14:paraId="1FB3D9D7" w14:textId="77777777" w:rsidR="00415182" w:rsidRPr="0059402C" w:rsidRDefault="00415182" w:rsidP="002638D5">
            <w:pPr>
              <w:pStyle w:val="Sinespaciado"/>
              <w:spacing w:line="276" w:lineRule="auto"/>
              <w:rPr>
                <w:rFonts w:ascii="Montserrat" w:hAnsi="Montserrat"/>
                <w:sz w:val="16"/>
                <w:szCs w:val="20"/>
              </w:rPr>
            </w:pPr>
          </w:p>
          <w:p w14:paraId="51B8CFCA"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De </w:t>
            </w:r>
            <w:smartTag w:uri="urn:schemas-microsoft-com:office:smarttags" w:element="metricconverter">
              <w:smartTagPr>
                <w:attr w:name="ProductID" w:val="1 a"/>
              </w:smartTagPr>
              <w:r w:rsidRPr="0059402C">
                <w:rPr>
                  <w:rFonts w:ascii="Montserrat" w:hAnsi="Montserrat"/>
                  <w:sz w:val="16"/>
                  <w:szCs w:val="20"/>
                </w:rPr>
                <w:t>1 a</w:t>
              </w:r>
            </w:smartTag>
            <w:r w:rsidRPr="0059402C">
              <w:rPr>
                <w:rFonts w:ascii="Montserrat" w:hAnsi="Montserrat"/>
                <w:sz w:val="16"/>
                <w:szCs w:val="20"/>
              </w:rPr>
              <w:t xml:space="preserve"> 2 cursos: </w:t>
            </w:r>
            <w:r w:rsidRPr="0059402C">
              <w:rPr>
                <w:rFonts w:ascii="Montserrat" w:hAnsi="Montserrat"/>
                <w:b/>
                <w:sz w:val="16"/>
                <w:szCs w:val="20"/>
              </w:rPr>
              <w:t>1 punto.</w:t>
            </w:r>
          </w:p>
          <w:p w14:paraId="3A086B8C"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3 cursos o más: </w:t>
            </w:r>
            <w:r w:rsidRPr="0059402C">
              <w:rPr>
                <w:rFonts w:ascii="Montserrat" w:hAnsi="Montserrat"/>
                <w:b/>
                <w:sz w:val="16"/>
                <w:szCs w:val="20"/>
              </w:rPr>
              <w:t>2 puntos.</w:t>
            </w:r>
          </w:p>
          <w:p w14:paraId="7012BAAA"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El total máximo de puntos a obtener en este concepto es de </w:t>
            </w:r>
            <w:r w:rsidRPr="0059402C">
              <w:rPr>
                <w:rFonts w:ascii="Montserrat" w:hAnsi="Montserrat"/>
                <w:b/>
                <w:sz w:val="16"/>
                <w:szCs w:val="20"/>
              </w:rPr>
              <w:t>2 puntos.</w:t>
            </w:r>
          </w:p>
        </w:tc>
      </w:tr>
      <w:tr w:rsidR="00415182" w:rsidRPr="0059402C" w14:paraId="35956BF1" w14:textId="77777777" w:rsidTr="002638D5">
        <w:tc>
          <w:tcPr>
            <w:tcW w:w="592" w:type="pct"/>
            <w:vMerge/>
            <w:tcMar>
              <w:top w:w="0" w:type="dxa"/>
              <w:left w:w="108" w:type="dxa"/>
              <w:bottom w:w="0" w:type="dxa"/>
              <w:right w:w="108" w:type="dxa"/>
            </w:tcMar>
            <w:vAlign w:val="center"/>
          </w:tcPr>
          <w:p w14:paraId="44504353" w14:textId="77777777" w:rsidR="00415182" w:rsidRPr="0059402C" w:rsidRDefault="00415182" w:rsidP="002638D5">
            <w:pPr>
              <w:tabs>
                <w:tab w:val="left" w:pos="6237"/>
              </w:tabs>
              <w:snapToGrid w:val="0"/>
              <w:jc w:val="center"/>
              <w:rPr>
                <w:rFonts w:ascii="Montserrat" w:hAnsi="Montserrat" w:cs="Arial"/>
                <w:b/>
                <w:bCs/>
                <w:sz w:val="16"/>
                <w:szCs w:val="20"/>
              </w:rPr>
            </w:pPr>
          </w:p>
        </w:tc>
        <w:tc>
          <w:tcPr>
            <w:tcW w:w="480" w:type="pct"/>
            <w:vMerge w:val="restart"/>
            <w:tcMar>
              <w:top w:w="0" w:type="dxa"/>
              <w:left w:w="108" w:type="dxa"/>
              <w:bottom w:w="0" w:type="dxa"/>
              <w:right w:w="108" w:type="dxa"/>
            </w:tcMar>
            <w:vAlign w:val="center"/>
          </w:tcPr>
          <w:p w14:paraId="563398D3" w14:textId="77777777" w:rsidR="00415182" w:rsidRPr="0059402C" w:rsidRDefault="00415182" w:rsidP="002638D5">
            <w:pPr>
              <w:tabs>
                <w:tab w:val="left" w:pos="6237"/>
              </w:tabs>
              <w:snapToGrid w:val="0"/>
              <w:jc w:val="center"/>
              <w:rPr>
                <w:rFonts w:ascii="Montserrat" w:hAnsi="Montserrat" w:cs="Arial"/>
                <w:sz w:val="16"/>
                <w:szCs w:val="20"/>
              </w:rPr>
            </w:pPr>
          </w:p>
        </w:tc>
        <w:tc>
          <w:tcPr>
            <w:tcW w:w="800" w:type="pct"/>
            <w:vAlign w:val="center"/>
          </w:tcPr>
          <w:p w14:paraId="147AB00B" w14:textId="77777777" w:rsidR="00415182" w:rsidRPr="0059402C" w:rsidRDefault="00415182" w:rsidP="002638D5">
            <w:pPr>
              <w:tabs>
                <w:tab w:val="left" w:pos="6237"/>
              </w:tabs>
              <w:snapToGrid w:val="0"/>
              <w:ind w:left="70"/>
              <w:jc w:val="center"/>
              <w:rPr>
                <w:rFonts w:ascii="Montserrat" w:hAnsi="Montserrat" w:cs="Arial"/>
                <w:b/>
                <w:sz w:val="16"/>
                <w:szCs w:val="20"/>
              </w:rPr>
            </w:pPr>
            <w:r w:rsidRPr="0059402C">
              <w:rPr>
                <w:rFonts w:ascii="Montserrat" w:hAnsi="Montserrat" w:cs="Arial"/>
                <w:sz w:val="16"/>
                <w:szCs w:val="20"/>
              </w:rPr>
              <w:t xml:space="preserve">Capacidad de Equipamiento </w:t>
            </w:r>
            <w:r w:rsidRPr="0059402C">
              <w:rPr>
                <w:rFonts w:ascii="Montserrat" w:hAnsi="Montserrat" w:cs="Arial"/>
                <w:b/>
                <w:sz w:val="16"/>
                <w:szCs w:val="20"/>
              </w:rPr>
              <w:t>8 Puntos.</w:t>
            </w:r>
          </w:p>
          <w:p w14:paraId="41C06439" w14:textId="77777777" w:rsidR="00415182" w:rsidRPr="0059402C" w:rsidRDefault="00415182" w:rsidP="002638D5">
            <w:pPr>
              <w:tabs>
                <w:tab w:val="left" w:pos="6237"/>
              </w:tabs>
              <w:snapToGrid w:val="0"/>
              <w:jc w:val="center"/>
              <w:rPr>
                <w:rFonts w:ascii="Montserrat" w:hAnsi="Montserrat" w:cs="Arial"/>
                <w:b/>
                <w:sz w:val="16"/>
                <w:szCs w:val="20"/>
              </w:rPr>
            </w:pPr>
          </w:p>
          <w:p w14:paraId="0CD1AA77" w14:textId="77777777" w:rsidR="00415182" w:rsidRPr="0059402C" w:rsidRDefault="00415182" w:rsidP="002638D5">
            <w:pPr>
              <w:tabs>
                <w:tab w:val="left" w:pos="6237"/>
              </w:tabs>
              <w:snapToGrid w:val="0"/>
              <w:jc w:val="center"/>
              <w:rPr>
                <w:rFonts w:ascii="Montserrat" w:hAnsi="Montserrat" w:cs="Arial"/>
                <w:b/>
                <w:sz w:val="16"/>
                <w:szCs w:val="20"/>
              </w:rPr>
            </w:pPr>
          </w:p>
          <w:p w14:paraId="62853CD8" w14:textId="77777777" w:rsidR="00415182" w:rsidRPr="0059402C" w:rsidRDefault="00415182" w:rsidP="002638D5">
            <w:pPr>
              <w:tabs>
                <w:tab w:val="left" w:pos="6237"/>
              </w:tabs>
              <w:snapToGrid w:val="0"/>
              <w:jc w:val="center"/>
              <w:rPr>
                <w:rFonts w:ascii="Montserrat" w:hAnsi="Montserrat" w:cs="Arial"/>
                <w:sz w:val="16"/>
                <w:szCs w:val="20"/>
              </w:rPr>
            </w:pPr>
          </w:p>
        </w:tc>
        <w:tc>
          <w:tcPr>
            <w:tcW w:w="3128" w:type="pct"/>
            <w:tcMar>
              <w:top w:w="0" w:type="dxa"/>
              <w:left w:w="108" w:type="dxa"/>
              <w:bottom w:w="0" w:type="dxa"/>
              <w:right w:w="108" w:type="dxa"/>
            </w:tcMar>
          </w:tcPr>
          <w:p w14:paraId="2C7C0B5A"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Los licitantes deberán acreditar en este punto los equipos e instrumental que utilizarán en la prestación del servicio </w:t>
            </w:r>
            <w:r w:rsidRPr="0059402C">
              <w:rPr>
                <w:rFonts w:ascii="Montserrat" w:hAnsi="Montserrat"/>
                <w:b/>
                <w:bCs/>
                <w:color w:val="000000"/>
                <w:sz w:val="16"/>
                <w:szCs w:val="20"/>
              </w:rPr>
              <w:t xml:space="preserve">Anexo  5 </w:t>
            </w:r>
            <w:r w:rsidRPr="0059402C">
              <w:rPr>
                <w:rFonts w:ascii="Montserrat" w:hAnsi="Montserrat"/>
                <w:sz w:val="16"/>
                <w:szCs w:val="20"/>
              </w:rPr>
              <w:t xml:space="preserve">conforme a lo siguiente: </w:t>
            </w:r>
          </w:p>
          <w:p w14:paraId="2DCC5037" w14:textId="77777777" w:rsidR="00415182" w:rsidRPr="0059402C" w:rsidRDefault="00415182" w:rsidP="002638D5">
            <w:pPr>
              <w:pStyle w:val="Sinespaciado"/>
              <w:spacing w:line="276" w:lineRule="auto"/>
              <w:rPr>
                <w:rFonts w:ascii="Montserrat" w:hAnsi="Montserrat"/>
                <w:sz w:val="16"/>
                <w:szCs w:val="20"/>
              </w:rPr>
            </w:pPr>
          </w:p>
          <w:p w14:paraId="122E23A0"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1.-Relación de equipos, maquinaria, vehículos e instrumental a utilizar para la prestación del Servicio, indicando en su caso marca, modelo y  vida útil, misma que deberá corresponderse al equipamiento e instrumental mínimo requerido según la Norma Oficial Mexicana NOM-007-SSA3-2011, se otorgarán  </w:t>
            </w:r>
            <w:r w:rsidRPr="0059402C">
              <w:rPr>
                <w:rFonts w:ascii="Montserrat" w:hAnsi="Montserrat"/>
                <w:b/>
                <w:sz w:val="16"/>
                <w:szCs w:val="20"/>
              </w:rPr>
              <w:t>4 puntos</w:t>
            </w:r>
            <w:r w:rsidRPr="0059402C">
              <w:rPr>
                <w:rFonts w:ascii="Montserrat" w:hAnsi="Montserrat"/>
                <w:sz w:val="16"/>
                <w:szCs w:val="20"/>
              </w:rPr>
              <w:t xml:space="preserve">. </w:t>
            </w:r>
          </w:p>
          <w:p w14:paraId="0F197C35" w14:textId="77777777" w:rsidR="00415182" w:rsidRPr="0059402C" w:rsidRDefault="00415182" w:rsidP="002638D5">
            <w:pPr>
              <w:pStyle w:val="Sinespaciado"/>
              <w:spacing w:line="276" w:lineRule="auto"/>
              <w:rPr>
                <w:rFonts w:ascii="Montserrat" w:hAnsi="Montserrat"/>
                <w:sz w:val="16"/>
                <w:szCs w:val="20"/>
              </w:rPr>
            </w:pPr>
          </w:p>
          <w:p w14:paraId="5FBEB0E1"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2.- Si el licitante entrega programa de mantenimiento preventivo  Informe de Resultados de Calibración de los Instrumentos de medición y Equipos relacionado en el punto anterior, adjuntando copias de las constancias mediante las que acredite que su personal profesional o técnico ha recibido capacitación para realizar el mantenimiento preventivo o copias de los contratos de mantenimiento y de los resultados de la calibración con vigencia no mayor a 6 meses,  se otorgarán </w:t>
            </w:r>
            <w:r w:rsidRPr="0059402C">
              <w:rPr>
                <w:rFonts w:ascii="Montserrat" w:hAnsi="Montserrat"/>
                <w:b/>
                <w:sz w:val="16"/>
                <w:szCs w:val="20"/>
              </w:rPr>
              <w:t>2 puntos</w:t>
            </w:r>
          </w:p>
          <w:p w14:paraId="31948759" w14:textId="77777777" w:rsidR="00415182" w:rsidRPr="0059402C" w:rsidRDefault="00415182" w:rsidP="002638D5">
            <w:pPr>
              <w:pStyle w:val="Sinespaciado"/>
              <w:spacing w:line="276" w:lineRule="auto"/>
              <w:rPr>
                <w:rFonts w:ascii="Montserrat" w:hAnsi="Montserrat"/>
                <w:sz w:val="16"/>
                <w:szCs w:val="20"/>
              </w:rPr>
            </w:pPr>
          </w:p>
          <w:p w14:paraId="2A19327B"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3.- Si el licitante presenta copias de las facturas de los vehículos, de cuando menos el 30% del instrumental y/o equipos  propuestos para atender el servicio objeto de la licitación, cuya adquisición se haya realizado en un plazo no mayor de 5 años, obtendrá  </w:t>
            </w:r>
            <w:r w:rsidRPr="0059402C">
              <w:rPr>
                <w:rFonts w:ascii="Montserrat" w:hAnsi="Montserrat"/>
                <w:b/>
                <w:sz w:val="16"/>
                <w:szCs w:val="20"/>
              </w:rPr>
              <w:t>2 puntos.</w:t>
            </w:r>
          </w:p>
          <w:p w14:paraId="23B267A9" w14:textId="77777777" w:rsidR="00415182" w:rsidRPr="0059402C" w:rsidRDefault="00415182" w:rsidP="002638D5">
            <w:pPr>
              <w:pStyle w:val="Sinespaciado"/>
              <w:spacing w:line="276" w:lineRule="auto"/>
              <w:rPr>
                <w:rFonts w:ascii="Montserrat" w:hAnsi="Montserrat"/>
                <w:b/>
                <w:sz w:val="16"/>
                <w:szCs w:val="20"/>
              </w:rPr>
            </w:pPr>
          </w:p>
          <w:p w14:paraId="0E3F831B"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El total máximo de puntos a obtener en este concepto es </w:t>
            </w:r>
            <w:r w:rsidRPr="0059402C">
              <w:rPr>
                <w:rFonts w:ascii="Montserrat" w:hAnsi="Montserrat"/>
                <w:b/>
                <w:sz w:val="16"/>
                <w:szCs w:val="20"/>
              </w:rPr>
              <w:t>8 puntos</w:t>
            </w:r>
            <w:r w:rsidRPr="0059402C">
              <w:rPr>
                <w:rFonts w:ascii="Montserrat" w:hAnsi="Montserrat"/>
                <w:sz w:val="16"/>
                <w:szCs w:val="20"/>
              </w:rPr>
              <w:t xml:space="preserve">.                                                                                                                                                                                                                                                                                                                                                                                                                                                                                                                                                                                                                                                                                                                                                                                                                                                                                                                                                                                                                                                                                                                                                                                                                                                                                                                                                                                                                                                                                                            </w:t>
            </w:r>
          </w:p>
        </w:tc>
      </w:tr>
      <w:tr w:rsidR="00415182" w:rsidRPr="0059402C" w14:paraId="6085DCB7" w14:textId="77777777" w:rsidTr="002638D5">
        <w:tc>
          <w:tcPr>
            <w:tcW w:w="592" w:type="pct"/>
            <w:vMerge/>
            <w:tcMar>
              <w:top w:w="0" w:type="dxa"/>
              <w:left w:w="108" w:type="dxa"/>
              <w:bottom w:w="0" w:type="dxa"/>
              <w:right w:w="108" w:type="dxa"/>
            </w:tcMar>
            <w:vAlign w:val="center"/>
          </w:tcPr>
          <w:p w14:paraId="405ABAD1" w14:textId="77777777" w:rsidR="00415182" w:rsidRPr="0059402C" w:rsidRDefault="00415182" w:rsidP="002638D5">
            <w:pPr>
              <w:tabs>
                <w:tab w:val="left" w:pos="6237"/>
              </w:tabs>
              <w:snapToGrid w:val="0"/>
              <w:jc w:val="center"/>
              <w:rPr>
                <w:rFonts w:ascii="Montserrat" w:hAnsi="Montserrat" w:cs="Arial"/>
                <w:b/>
                <w:bCs/>
                <w:sz w:val="16"/>
                <w:szCs w:val="20"/>
              </w:rPr>
            </w:pPr>
          </w:p>
        </w:tc>
        <w:tc>
          <w:tcPr>
            <w:tcW w:w="480" w:type="pct"/>
            <w:vMerge/>
            <w:tcMar>
              <w:top w:w="0" w:type="dxa"/>
              <w:left w:w="108" w:type="dxa"/>
              <w:bottom w:w="0" w:type="dxa"/>
              <w:right w:w="108" w:type="dxa"/>
            </w:tcMar>
            <w:vAlign w:val="center"/>
          </w:tcPr>
          <w:p w14:paraId="73BDBB97" w14:textId="77777777" w:rsidR="00415182" w:rsidRPr="0059402C" w:rsidRDefault="00415182" w:rsidP="002638D5">
            <w:pPr>
              <w:tabs>
                <w:tab w:val="left" w:pos="6237"/>
              </w:tabs>
              <w:snapToGrid w:val="0"/>
              <w:jc w:val="center"/>
              <w:rPr>
                <w:rFonts w:ascii="Montserrat" w:hAnsi="Montserrat" w:cs="Arial"/>
                <w:sz w:val="16"/>
                <w:szCs w:val="20"/>
              </w:rPr>
            </w:pPr>
          </w:p>
        </w:tc>
        <w:tc>
          <w:tcPr>
            <w:tcW w:w="800" w:type="pct"/>
            <w:vAlign w:val="center"/>
          </w:tcPr>
          <w:p w14:paraId="50D27DA0" w14:textId="77777777" w:rsidR="00415182" w:rsidRPr="0059402C" w:rsidRDefault="00415182" w:rsidP="002638D5">
            <w:pPr>
              <w:tabs>
                <w:tab w:val="left" w:pos="6237"/>
              </w:tabs>
              <w:snapToGrid w:val="0"/>
              <w:ind w:left="70"/>
              <w:jc w:val="center"/>
              <w:rPr>
                <w:rFonts w:ascii="Montserrat" w:hAnsi="Montserrat" w:cs="Arial"/>
                <w:b/>
                <w:sz w:val="16"/>
                <w:szCs w:val="20"/>
              </w:rPr>
            </w:pPr>
            <w:r w:rsidRPr="0059402C">
              <w:rPr>
                <w:rFonts w:ascii="Montserrat" w:hAnsi="Montserrat" w:cs="Arial"/>
                <w:sz w:val="16"/>
                <w:szCs w:val="20"/>
              </w:rPr>
              <w:t xml:space="preserve">Capacidad de Recursos Económicos </w:t>
            </w:r>
            <w:r w:rsidRPr="0059402C">
              <w:rPr>
                <w:rFonts w:ascii="Montserrat" w:hAnsi="Montserrat" w:cs="Arial"/>
                <w:b/>
                <w:sz w:val="16"/>
                <w:szCs w:val="20"/>
              </w:rPr>
              <w:t>2 Puntos.</w:t>
            </w:r>
          </w:p>
          <w:p w14:paraId="362A4103" w14:textId="77777777" w:rsidR="00415182" w:rsidRPr="0059402C" w:rsidRDefault="00415182" w:rsidP="002638D5">
            <w:pPr>
              <w:tabs>
                <w:tab w:val="left" w:pos="6237"/>
              </w:tabs>
              <w:snapToGrid w:val="0"/>
              <w:ind w:left="70"/>
              <w:jc w:val="center"/>
              <w:rPr>
                <w:rFonts w:ascii="Montserrat" w:hAnsi="Montserrat" w:cs="Arial"/>
                <w:b/>
                <w:sz w:val="16"/>
                <w:szCs w:val="20"/>
              </w:rPr>
            </w:pPr>
          </w:p>
          <w:p w14:paraId="0E0CDA6C" w14:textId="77777777" w:rsidR="00415182" w:rsidRPr="0059402C" w:rsidRDefault="00415182" w:rsidP="002638D5">
            <w:pPr>
              <w:tabs>
                <w:tab w:val="left" w:pos="6237"/>
              </w:tabs>
              <w:snapToGrid w:val="0"/>
              <w:ind w:left="70"/>
              <w:jc w:val="center"/>
              <w:rPr>
                <w:rFonts w:ascii="Montserrat" w:hAnsi="Montserrat" w:cs="Arial"/>
                <w:sz w:val="16"/>
                <w:szCs w:val="20"/>
              </w:rPr>
            </w:pPr>
          </w:p>
        </w:tc>
        <w:tc>
          <w:tcPr>
            <w:tcW w:w="3128" w:type="pct"/>
            <w:tcMar>
              <w:top w:w="0" w:type="dxa"/>
              <w:left w:w="108" w:type="dxa"/>
              <w:bottom w:w="0" w:type="dxa"/>
              <w:right w:w="108" w:type="dxa"/>
            </w:tcMar>
          </w:tcPr>
          <w:p w14:paraId="1E241BE8"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b/>
                <w:sz w:val="16"/>
                <w:szCs w:val="20"/>
              </w:rPr>
              <w:t>1.- Económicos.</w:t>
            </w:r>
          </w:p>
          <w:p w14:paraId="6A4F4F5F" w14:textId="77777777" w:rsidR="00415182" w:rsidRPr="0059402C" w:rsidRDefault="00415182" w:rsidP="002638D5">
            <w:pPr>
              <w:pStyle w:val="Sinespaciado"/>
              <w:spacing w:line="276" w:lineRule="auto"/>
              <w:rPr>
                <w:rFonts w:ascii="Montserrat" w:hAnsi="Montserrat"/>
                <w:b/>
                <w:sz w:val="16"/>
                <w:szCs w:val="20"/>
              </w:rPr>
            </w:pPr>
          </w:p>
          <w:p w14:paraId="7FA4E346"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El licitante deberá presentar copia simple de la última declaración fiscal anual y la última declaración fiscal provisional del Impuesto sobre la Renta presentados ante la Secretaría de Hacienda y Crédito Público, anexando copia de estados financieros, en donde se evaluará tomando en consideración, una de las siguientes opciones:</w:t>
            </w:r>
          </w:p>
          <w:p w14:paraId="73AFE69E" w14:textId="77777777" w:rsidR="00415182" w:rsidRPr="0059402C" w:rsidRDefault="00415182" w:rsidP="002638D5">
            <w:pPr>
              <w:pStyle w:val="Sinespaciado"/>
              <w:spacing w:line="276" w:lineRule="auto"/>
              <w:rPr>
                <w:rFonts w:ascii="Montserrat" w:hAnsi="Montserrat"/>
                <w:b/>
                <w:bCs/>
                <w:sz w:val="16"/>
                <w:szCs w:val="20"/>
              </w:rPr>
            </w:pPr>
          </w:p>
          <w:p w14:paraId="3E2F34B5"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
                <w:bCs/>
                <w:sz w:val="16"/>
                <w:szCs w:val="20"/>
              </w:rPr>
              <w:t>Capital contable del 10% al 15% del total de la proposición, 1 punto.</w:t>
            </w:r>
          </w:p>
          <w:p w14:paraId="3405E097"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
                <w:bCs/>
                <w:sz w:val="16"/>
                <w:szCs w:val="20"/>
              </w:rPr>
              <w:t xml:space="preserve">Capital contable del 15.01% </w:t>
            </w:r>
            <w:proofErr w:type="spellStart"/>
            <w:r w:rsidRPr="0059402C">
              <w:rPr>
                <w:rFonts w:ascii="Montserrat" w:hAnsi="Montserrat"/>
                <w:b/>
                <w:bCs/>
                <w:sz w:val="16"/>
                <w:szCs w:val="20"/>
              </w:rPr>
              <w:t>ó</w:t>
            </w:r>
            <w:proofErr w:type="spellEnd"/>
            <w:r w:rsidRPr="0059402C">
              <w:rPr>
                <w:rFonts w:ascii="Montserrat" w:hAnsi="Montserrat"/>
                <w:b/>
                <w:bCs/>
                <w:sz w:val="16"/>
                <w:szCs w:val="20"/>
              </w:rPr>
              <w:t xml:space="preserve"> más, del total de la proposición, 2 puntos.</w:t>
            </w:r>
          </w:p>
        </w:tc>
      </w:tr>
      <w:tr w:rsidR="00415182" w:rsidRPr="0059402C" w14:paraId="3A6DBAE9" w14:textId="77777777" w:rsidTr="002638D5">
        <w:tc>
          <w:tcPr>
            <w:tcW w:w="592" w:type="pct"/>
            <w:vMerge/>
            <w:tcMar>
              <w:top w:w="0" w:type="dxa"/>
              <w:left w:w="108" w:type="dxa"/>
              <w:bottom w:w="0" w:type="dxa"/>
              <w:right w:w="108" w:type="dxa"/>
            </w:tcMar>
            <w:vAlign w:val="center"/>
          </w:tcPr>
          <w:p w14:paraId="0A714CD9" w14:textId="77777777" w:rsidR="00415182" w:rsidRPr="0059402C" w:rsidRDefault="00415182" w:rsidP="002638D5">
            <w:pPr>
              <w:tabs>
                <w:tab w:val="left" w:pos="6237"/>
              </w:tabs>
              <w:snapToGrid w:val="0"/>
              <w:jc w:val="center"/>
              <w:rPr>
                <w:rFonts w:ascii="Montserrat" w:hAnsi="Montserrat" w:cs="Arial"/>
                <w:b/>
                <w:bCs/>
                <w:sz w:val="16"/>
                <w:szCs w:val="20"/>
              </w:rPr>
            </w:pPr>
          </w:p>
        </w:tc>
        <w:tc>
          <w:tcPr>
            <w:tcW w:w="480" w:type="pct"/>
            <w:vMerge/>
            <w:tcMar>
              <w:top w:w="0" w:type="dxa"/>
              <w:left w:w="108" w:type="dxa"/>
              <w:bottom w:w="0" w:type="dxa"/>
              <w:right w:w="108" w:type="dxa"/>
            </w:tcMar>
            <w:vAlign w:val="center"/>
          </w:tcPr>
          <w:p w14:paraId="379DD7AE" w14:textId="77777777" w:rsidR="00415182" w:rsidRPr="0059402C" w:rsidRDefault="00415182" w:rsidP="002638D5">
            <w:pPr>
              <w:tabs>
                <w:tab w:val="left" w:pos="6237"/>
              </w:tabs>
              <w:snapToGrid w:val="0"/>
              <w:jc w:val="center"/>
              <w:rPr>
                <w:rFonts w:ascii="Montserrat" w:hAnsi="Montserrat" w:cs="Arial"/>
                <w:sz w:val="16"/>
                <w:szCs w:val="20"/>
              </w:rPr>
            </w:pPr>
          </w:p>
        </w:tc>
        <w:tc>
          <w:tcPr>
            <w:tcW w:w="800" w:type="pct"/>
            <w:vAlign w:val="center"/>
          </w:tcPr>
          <w:p w14:paraId="3D68068D" w14:textId="77777777" w:rsidR="00415182" w:rsidRPr="0059402C" w:rsidRDefault="00415182" w:rsidP="002638D5">
            <w:pPr>
              <w:tabs>
                <w:tab w:val="left" w:pos="6237"/>
              </w:tabs>
              <w:snapToGrid w:val="0"/>
              <w:ind w:left="70"/>
              <w:jc w:val="center"/>
              <w:rPr>
                <w:rFonts w:ascii="Montserrat" w:hAnsi="Montserrat" w:cs="Arial"/>
                <w:sz w:val="16"/>
                <w:szCs w:val="20"/>
              </w:rPr>
            </w:pPr>
            <w:r w:rsidRPr="0059402C">
              <w:rPr>
                <w:rFonts w:ascii="Montserrat" w:hAnsi="Montserrat" w:cs="Arial"/>
                <w:sz w:val="16"/>
                <w:szCs w:val="20"/>
              </w:rPr>
              <w:t xml:space="preserve">Participación de Discapacitados: </w:t>
            </w:r>
            <w:r w:rsidRPr="0059402C">
              <w:rPr>
                <w:rFonts w:ascii="Montserrat" w:hAnsi="Montserrat" w:cs="Arial"/>
                <w:b/>
                <w:sz w:val="16"/>
                <w:szCs w:val="20"/>
              </w:rPr>
              <w:t>1 Punto.</w:t>
            </w:r>
          </w:p>
        </w:tc>
        <w:tc>
          <w:tcPr>
            <w:tcW w:w="3128" w:type="pct"/>
            <w:tcMar>
              <w:top w:w="0" w:type="dxa"/>
              <w:left w:w="108" w:type="dxa"/>
              <w:bottom w:w="0" w:type="dxa"/>
              <w:right w:w="108" w:type="dxa"/>
            </w:tcMar>
          </w:tcPr>
          <w:p w14:paraId="5AD02EFB" w14:textId="77777777" w:rsidR="00415182" w:rsidRPr="0059402C" w:rsidRDefault="00415182" w:rsidP="002638D5">
            <w:pPr>
              <w:pStyle w:val="Sinespaciado"/>
              <w:spacing w:line="276" w:lineRule="auto"/>
              <w:rPr>
                <w:rFonts w:ascii="Montserrat" w:hAnsi="Montserrat"/>
                <w:sz w:val="16"/>
                <w:szCs w:val="20"/>
              </w:rPr>
            </w:pPr>
          </w:p>
          <w:p w14:paraId="7FA73244"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Personas físicas o morales que cuenten con personal discapacitado, lo que se acreditará en términos del segundo párrafo del artículo 14 de la LAASSP:</w:t>
            </w:r>
          </w:p>
          <w:p w14:paraId="4C4047CC"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En una proporción del 2% cuando menos de la totalidad de su planta de empleados se le otorgará</w:t>
            </w:r>
            <w:r w:rsidRPr="0059402C">
              <w:rPr>
                <w:rFonts w:ascii="Montserrat" w:hAnsi="Montserrat"/>
                <w:b/>
                <w:bCs/>
                <w:sz w:val="16"/>
                <w:szCs w:val="20"/>
              </w:rPr>
              <w:t xml:space="preserve"> 0.5 puntos.</w:t>
            </w:r>
          </w:p>
          <w:p w14:paraId="590F48EE"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Un porcentaje superior al 2% de personal discapacitado del total de su planta de empleados, se le otorgará</w:t>
            </w:r>
            <w:r w:rsidRPr="0059402C">
              <w:rPr>
                <w:rFonts w:ascii="Montserrat" w:hAnsi="Montserrat"/>
                <w:b/>
                <w:bCs/>
                <w:sz w:val="16"/>
                <w:szCs w:val="20"/>
              </w:rPr>
              <w:t xml:space="preserve"> 1 punto.</w:t>
            </w:r>
          </w:p>
        </w:tc>
      </w:tr>
      <w:tr w:rsidR="00415182" w:rsidRPr="0059402C" w14:paraId="1D56C9E3" w14:textId="77777777" w:rsidTr="002638D5">
        <w:tc>
          <w:tcPr>
            <w:tcW w:w="592" w:type="pct"/>
            <w:vMerge/>
            <w:tcMar>
              <w:top w:w="0" w:type="dxa"/>
              <w:left w:w="108" w:type="dxa"/>
              <w:bottom w:w="0" w:type="dxa"/>
              <w:right w:w="108" w:type="dxa"/>
            </w:tcMar>
            <w:vAlign w:val="center"/>
          </w:tcPr>
          <w:p w14:paraId="1EA85E6E" w14:textId="77777777" w:rsidR="00415182" w:rsidRPr="0059402C" w:rsidRDefault="00415182" w:rsidP="002638D5">
            <w:pPr>
              <w:tabs>
                <w:tab w:val="left" w:pos="6237"/>
              </w:tabs>
              <w:snapToGrid w:val="0"/>
              <w:jc w:val="center"/>
              <w:rPr>
                <w:rFonts w:ascii="Montserrat" w:hAnsi="Montserrat" w:cs="Arial"/>
                <w:b/>
                <w:bCs/>
                <w:sz w:val="16"/>
                <w:szCs w:val="20"/>
              </w:rPr>
            </w:pPr>
          </w:p>
        </w:tc>
        <w:tc>
          <w:tcPr>
            <w:tcW w:w="480" w:type="pct"/>
            <w:vMerge/>
            <w:tcMar>
              <w:top w:w="0" w:type="dxa"/>
              <w:left w:w="108" w:type="dxa"/>
              <w:bottom w:w="0" w:type="dxa"/>
              <w:right w:w="108" w:type="dxa"/>
            </w:tcMar>
            <w:vAlign w:val="center"/>
          </w:tcPr>
          <w:p w14:paraId="3C3B5703" w14:textId="77777777" w:rsidR="00415182" w:rsidRPr="0059402C" w:rsidRDefault="00415182" w:rsidP="002638D5">
            <w:pPr>
              <w:tabs>
                <w:tab w:val="left" w:pos="6237"/>
              </w:tabs>
              <w:snapToGrid w:val="0"/>
              <w:jc w:val="center"/>
              <w:rPr>
                <w:rFonts w:ascii="Montserrat" w:hAnsi="Montserrat" w:cs="Arial"/>
                <w:sz w:val="16"/>
                <w:szCs w:val="20"/>
              </w:rPr>
            </w:pPr>
          </w:p>
        </w:tc>
        <w:tc>
          <w:tcPr>
            <w:tcW w:w="800" w:type="pct"/>
            <w:vAlign w:val="center"/>
          </w:tcPr>
          <w:p w14:paraId="4B85D8A5" w14:textId="77777777" w:rsidR="00415182" w:rsidRPr="0059402C" w:rsidRDefault="00415182" w:rsidP="002638D5">
            <w:pPr>
              <w:tabs>
                <w:tab w:val="left" w:pos="6237"/>
              </w:tabs>
              <w:snapToGrid w:val="0"/>
              <w:ind w:left="70"/>
              <w:jc w:val="center"/>
              <w:rPr>
                <w:rFonts w:ascii="Montserrat" w:hAnsi="Montserrat" w:cs="Arial"/>
                <w:sz w:val="16"/>
                <w:szCs w:val="20"/>
              </w:rPr>
            </w:pPr>
            <w:r w:rsidRPr="0059402C">
              <w:rPr>
                <w:rFonts w:ascii="Montserrat" w:hAnsi="Montserrat" w:cs="Arial"/>
                <w:sz w:val="16"/>
                <w:szCs w:val="20"/>
              </w:rPr>
              <w:t xml:space="preserve">Participación de MIPYME: </w:t>
            </w:r>
            <w:r w:rsidRPr="0059402C">
              <w:rPr>
                <w:rFonts w:ascii="Montserrat" w:hAnsi="Montserrat" w:cs="Arial"/>
                <w:b/>
                <w:sz w:val="16"/>
                <w:szCs w:val="20"/>
              </w:rPr>
              <w:t>1 Punto.</w:t>
            </w:r>
          </w:p>
        </w:tc>
        <w:tc>
          <w:tcPr>
            <w:tcW w:w="3128" w:type="pct"/>
            <w:tcMar>
              <w:top w:w="0" w:type="dxa"/>
              <w:left w:w="108" w:type="dxa"/>
              <w:bottom w:w="0" w:type="dxa"/>
              <w:right w:w="108" w:type="dxa"/>
            </w:tcMar>
          </w:tcPr>
          <w:p w14:paraId="68D50183" w14:textId="77777777" w:rsidR="00415182" w:rsidRPr="0059402C" w:rsidRDefault="00415182" w:rsidP="002638D5">
            <w:pPr>
              <w:pStyle w:val="Sinespaciado"/>
              <w:spacing w:line="276" w:lineRule="auto"/>
              <w:rPr>
                <w:rFonts w:ascii="Montserrat" w:hAnsi="Montserrat"/>
                <w:sz w:val="16"/>
                <w:szCs w:val="20"/>
              </w:rPr>
            </w:pPr>
          </w:p>
          <w:p w14:paraId="4EA7FB0C"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sz w:val="16"/>
                <w:szCs w:val="20"/>
              </w:rPr>
              <w:t xml:space="preserve">En caso de que se acredite que el licitante es MIPYME, en términos de lo dispuesto por el segundo párrafo del artículo 14 de la LAASSP, o bien, por el escrito en el cual manifiesten bajo protesta de decir verdad que cuentan con ese </w:t>
            </w:r>
            <w:r w:rsidRPr="0059402C">
              <w:rPr>
                <w:rFonts w:ascii="Montserrat" w:hAnsi="Montserrat"/>
                <w:sz w:val="16"/>
                <w:szCs w:val="20"/>
              </w:rPr>
              <w:lastRenderedPageBreak/>
              <w:t>carácter, se le otorgará</w:t>
            </w:r>
            <w:r w:rsidRPr="0059402C">
              <w:rPr>
                <w:rFonts w:ascii="Montserrat" w:hAnsi="Montserrat"/>
                <w:bCs/>
                <w:sz w:val="16"/>
                <w:szCs w:val="20"/>
              </w:rPr>
              <w:t xml:space="preserve">, </w:t>
            </w:r>
            <w:r w:rsidRPr="0059402C">
              <w:rPr>
                <w:rFonts w:ascii="Montserrat" w:hAnsi="Montserrat"/>
                <w:b/>
                <w:bCs/>
                <w:sz w:val="16"/>
                <w:szCs w:val="20"/>
              </w:rPr>
              <w:t>1 punto.</w:t>
            </w:r>
          </w:p>
        </w:tc>
      </w:tr>
      <w:tr w:rsidR="00415182" w:rsidRPr="0059402C" w14:paraId="5BFD0A1B" w14:textId="77777777" w:rsidTr="002638D5">
        <w:tc>
          <w:tcPr>
            <w:tcW w:w="592" w:type="pct"/>
            <w:tcMar>
              <w:top w:w="0" w:type="dxa"/>
              <w:left w:w="108" w:type="dxa"/>
              <w:bottom w:w="0" w:type="dxa"/>
              <w:right w:w="108" w:type="dxa"/>
            </w:tcMar>
            <w:vAlign w:val="center"/>
          </w:tcPr>
          <w:p w14:paraId="258BCABB" w14:textId="77777777" w:rsidR="00415182" w:rsidRPr="0059402C" w:rsidRDefault="00415182" w:rsidP="002638D5">
            <w:pPr>
              <w:tabs>
                <w:tab w:val="left" w:pos="6237"/>
              </w:tabs>
              <w:snapToGrid w:val="0"/>
              <w:jc w:val="center"/>
              <w:rPr>
                <w:rFonts w:ascii="Montserrat" w:hAnsi="Montserrat" w:cs="Arial"/>
                <w:b/>
                <w:bCs/>
                <w:sz w:val="16"/>
                <w:szCs w:val="20"/>
              </w:rPr>
            </w:pPr>
            <w:r w:rsidRPr="0059402C">
              <w:rPr>
                <w:rFonts w:ascii="Montserrat" w:hAnsi="Montserrat" w:cs="Arial"/>
                <w:b/>
                <w:bCs/>
                <w:sz w:val="16"/>
                <w:szCs w:val="20"/>
              </w:rPr>
              <w:lastRenderedPageBreak/>
              <w:t>b) Experiencia y Especialidad del Licitante</w:t>
            </w:r>
          </w:p>
        </w:tc>
        <w:tc>
          <w:tcPr>
            <w:tcW w:w="480" w:type="pct"/>
            <w:tcMar>
              <w:top w:w="0" w:type="dxa"/>
              <w:left w:w="108" w:type="dxa"/>
              <w:bottom w:w="0" w:type="dxa"/>
              <w:right w:w="108" w:type="dxa"/>
            </w:tcMar>
            <w:vAlign w:val="center"/>
          </w:tcPr>
          <w:p w14:paraId="7EED236C" w14:textId="77777777" w:rsidR="00415182" w:rsidRPr="0059402C" w:rsidRDefault="00415182" w:rsidP="002638D5">
            <w:pPr>
              <w:tabs>
                <w:tab w:val="left" w:pos="6237"/>
              </w:tabs>
              <w:snapToGrid w:val="0"/>
              <w:jc w:val="center"/>
              <w:rPr>
                <w:rFonts w:ascii="Montserrat" w:hAnsi="Montserrat" w:cs="Arial"/>
                <w:sz w:val="16"/>
                <w:szCs w:val="20"/>
              </w:rPr>
            </w:pPr>
            <w:r w:rsidRPr="0059402C">
              <w:rPr>
                <w:rFonts w:ascii="Montserrat" w:hAnsi="Montserrat" w:cs="Arial"/>
                <w:sz w:val="16"/>
                <w:szCs w:val="20"/>
              </w:rPr>
              <w:t>14 Puntos</w:t>
            </w:r>
          </w:p>
        </w:tc>
        <w:tc>
          <w:tcPr>
            <w:tcW w:w="800" w:type="pct"/>
            <w:vAlign w:val="center"/>
          </w:tcPr>
          <w:p w14:paraId="6A74EEFA" w14:textId="77777777" w:rsidR="00415182" w:rsidRPr="0059402C" w:rsidRDefault="00415182" w:rsidP="002638D5">
            <w:pPr>
              <w:tabs>
                <w:tab w:val="left" w:pos="6237"/>
              </w:tabs>
              <w:snapToGrid w:val="0"/>
              <w:ind w:left="70"/>
              <w:jc w:val="center"/>
              <w:rPr>
                <w:rFonts w:ascii="Montserrat" w:hAnsi="Montserrat" w:cs="Arial"/>
                <w:sz w:val="16"/>
                <w:szCs w:val="20"/>
              </w:rPr>
            </w:pPr>
            <w:r w:rsidRPr="0059402C">
              <w:rPr>
                <w:rFonts w:ascii="Montserrat" w:hAnsi="Montserrat" w:cs="Arial"/>
                <w:sz w:val="16"/>
                <w:szCs w:val="20"/>
              </w:rPr>
              <w:t xml:space="preserve">Experiencia: </w:t>
            </w:r>
            <w:r w:rsidRPr="0059402C">
              <w:rPr>
                <w:rFonts w:ascii="Montserrat" w:hAnsi="Montserrat" w:cs="Arial"/>
                <w:b/>
                <w:sz w:val="16"/>
                <w:szCs w:val="20"/>
              </w:rPr>
              <w:t>8 Puntos.</w:t>
            </w:r>
          </w:p>
        </w:tc>
        <w:tc>
          <w:tcPr>
            <w:tcW w:w="3128" w:type="pct"/>
            <w:tcMar>
              <w:top w:w="0" w:type="dxa"/>
              <w:left w:w="108" w:type="dxa"/>
              <w:bottom w:w="0" w:type="dxa"/>
              <w:right w:w="108" w:type="dxa"/>
            </w:tcMar>
          </w:tcPr>
          <w:p w14:paraId="2300D9B1"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Currículum del licitante en papel membretado, firmado por su representante o apoderado legal, donde acredite su experiencia en la prestación de servicios de iguales o similares características</w:t>
            </w:r>
            <w:r w:rsidRPr="0059402C">
              <w:rPr>
                <w:rFonts w:ascii="Montserrat" w:hAnsi="Montserrat"/>
                <w:b/>
                <w:sz w:val="16"/>
                <w:szCs w:val="20"/>
              </w:rPr>
              <w:t xml:space="preserve"> </w:t>
            </w:r>
            <w:r w:rsidRPr="0059402C">
              <w:rPr>
                <w:rFonts w:ascii="Montserrat" w:hAnsi="Montserrat"/>
                <w:sz w:val="16"/>
                <w:szCs w:val="20"/>
              </w:rPr>
              <w:t>al que se pretende celebrar, en el cual se deberá de incluir la relación vigente de sus principales clientes, con domicilio, teléfonos y nombre o razón social (datos que podrán ser corroborados por la convocante), donde ostentar experiencia por:</w:t>
            </w:r>
          </w:p>
          <w:p w14:paraId="72AC3237" w14:textId="77777777" w:rsidR="00415182" w:rsidRPr="0059402C" w:rsidRDefault="00415182" w:rsidP="002638D5">
            <w:pPr>
              <w:pStyle w:val="Sinespaciado"/>
              <w:spacing w:line="276" w:lineRule="auto"/>
              <w:rPr>
                <w:rFonts w:ascii="Montserrat" w:hAnsi="Montserrat"/>
                <w:sz w:val="16"/>
                <w:szCs w:val="20"/>
              </w:rPr>
            </w:pPr>
          </w:p>
          <w:p w14:paraId="530F5CCB"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1 año =  </w:t>
            </w:r>
            <w:r w:rsidRPr="0059402C">
              <w:rPr>
                <w:rFonts w:ascii="Montserrat" w:hAnsi="Montserrat"/>
                <w:b/>
                <w:sz w:val="16"/>
                <w:szCs w:val="20"/>
              </w:rPr>
              <w:t>2 puntos</w:t>
            </w:r>
          </w:p>
          <w:p w14:paraId="0F67B87B"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2 años = </w:t>
            </w:r>
            <w:r w:rsidRPr="0059402C">
              <w:rPr>
                <w:rFonts w:ascii="Montserrat" w:hAnsi="Montserrat"/>
                <w:b/>
                <w:sz w:val="16"/>
                <w:szCs w:val="20"/>
              </w:rPr>
              <w:t>3 puntos</w:t>
            </w:r>
          </w:p>
          <w:p w14:paraId="191D0D45"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3 años = </w:t>
            </w:r>
            <w:r w:rsidRPr="0059402C">
              <w:rPr>
                <w:rFonts w:ascii="Montserrat" w:hAnsi="Montserrat"/>
                <w:b/>
                <w:sz w:val="16"/>
                <w:szCs w:val="20"/>
              </w:rPr>
              <w:t>4 puntos</w:t>
            </w:r>
          </w:p>
          <w:p w14:paraId="0A92C798"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4 años = </w:t>
            </w:r>
            <w:r w:rsidRPr="0059402C">
              <w:rPr>
                <w:rFonts w:ascii="Montserrat" w:hAnsi="Montserrat"/>
                <w:b/>
                <w:sz w:val="16"/>
                <w:szCs w:val="20"/>
              </w:rPr>
              <w:t>6 puntos</w:t>
            </w:r>
          </w:p>
          <w:p w14:paraId="3BFFB62F"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5 años o más = </w:t>
            </w:r>
            <w:r w:rsidRPr="0059402C">
              <w:rPr>
                <w:rFonts w:ascii="Montserrat" w:hAnsi="Montserrat"/>
                <w:b/>
                <w:sz w:val="16"/>
                <w:szCs w:val="20"/>
              </w:rPr>
              <w:t>8 puntos</w:t>
            </w:r>
          </w:p>
        </w:tc>
      </w:tr>
      <w:tr w:rsidR="00415182" w:rsidRPr="0059402C" w14:paraId="35B14FC6" w14:textId="77777777" w:rsidTr="002638D5">
        <w:tc>
          <w:tcPr>
            <w:tcW w:w="592" w:type="pct"/>
            <w:tcMar>
              <w:top w:w="0" w:type="dxa"/>
              <w:left w:w="108" w:type="dxa"/>
              <w:bottom w:w="0" w:type="dxa"/>
              <w:right w:w="108" w:type="dxa"/>
            </w:tcMar>
            <w:vAlign w:val="center"/>
          </w:tcPr>
          <w:p w14:paraId="15799044" w14:textId="77777777" w:rsidR="00415182" w:rsidRPr="0059402C" w:rsidRDefault="00415182" w:rsidP="002638D5">
            <w:pPr>
              <w:tabs>
                <w:tab w:val="left" w:pos="6237"/>
              </w:tabs>
              <w:snapToGrid w:val="0"/>
              <w:jc w:val="center"/>
              <w:rPr>
                <w:rFonts w:ascii="Montserrat" w:hAnsi="Montserrat" w:cs="Arial"/>
                <w:b/>
                <w:bCs/>
                <w:sz w:val="16"/>
                <w:szCs w:val="20"/>
              </w:rPr>
            </w:pPr>
          </w:p>
        </w:tc>
        <w:tc>
          <w:tcPr>
            <w:tcW w:w="480" w:type="pct"/>
            <w:tcMar>
              <w:top w:w="0" w:type="dxa"/>
              <w:left w:w="108" w:type="dxa"/>
              <w:bottom w:w="0" w:type="dxa"/>
              <w:right w:w="108" w:type="dxa"/>
            </w:tcMar>
            <w:vAlign w:val="center"/>
          </w:tcPr>
          <w:p w14:paraId="73A04E1A" w14:textId="77777777" w:rsidR="00415182" w:rsidRPr="0059402C" w:rsidRDefault="00415182" w:rsidP="002638D5">
            <w:pPr>
              <w:tabs>
                <w:tab w:val="left" w:pos="6237"/>
              </w:tabs>
              <w:snapToGrid w:val="0"/>
              <w:jc w:val="center"/>
              <w:rPr>
                <w:rFonts w:ascii="Montserrat" w:hAnsi="Montserrat" w:cs="Arial"/>
                <w:sz w:val="16"/>
                <w:szCs w:val="20"/>
              </w:rPr>
            </w:pPr>
          </w:p>
        </w:tc>
        <w:tc>
          <w:tcPr>
            <w:tcW w:w="800" w:type="pct"/>
            <w:vAlign w:val="center"/>
          </w:tcPr>
          <w:p w14:paraId="67E12DA2" w14:textId="77777777" w:rsidR="00415182" w:rsidRPr="0059402C" w:rsidRDefault="00415182" w:rsidP="002638D5">
            <w:pPr>
              <w:tabs>
                <w:tab w:val="left" w:pos="6237"/>
              </w:tabs>
              <w:snapToGrid w:val="0"/>
              <w:ind w:left="70"/>
              <w:jc w:val="center"/>
              <w:rPr>
                <w:rFonts w:ascii="Montserrat" w:hAnsi="Montserrat" w:cs="Arial"/>
                <w:sz w:val="16"/>
                <w:szCs w:val="20"/>
              </w:rPr>
            </w:pPr>
            <w:r w:rsidRPr="0059402C">
              <w:rPr>
                <w:rFonts w:ascii="Montserrat" w:hAnsi="Montserrat" w:cs="Arial"/>
                <w:sz w:val="16"/>
                <w:szCs w:val="20"/>
              </w:rPr>
              <w:t>Especialidad:</w:t>
            </w:r>
            <w:r w:rsidRPr="0059402C">
              <w:rPr>
                <w:rFonts w:ascii="Montserrat" w:hAnsi="Montserrat" w:cs="Arial"/>
                <w:b/>
                <w:sz w:val="16"/>
                <w:szCs w:val="20"/>
              </w:rPr>
              <w:t xml:space="preserve"> 6 Puntos.</w:t>
            </w:r>
          </w:p>
        </w:tc>
        <w:tc>
          <w:tcPr>
            <w:tcW w:w="3128" w:type="pct"/>
            <w:tcMar>
              <w:top w:w="0" w:type="dxa"/>
              <w:left w:w="108" w:type="dxa"/>
              <w:bottom w:w="0" w:type="dxa"/>
              <w:right w:w="108" w:type="dxa"/>
            </w:tcMar>
          </w:tcPr>
          <w:p w14:paraId="44A09929" w14:textId="77777777" w:rsidR="00415182" w:rsidRPr="0059402C" w:rsidRDefault="00415182" w:rsidP="002638D5">
            <w:pPr>
              <w:pStyle w:val="Sinespaciado"/>
              <w:spacing w:line="276" w:lineRule="auto"/>
              <w:rPr>
                <w:rFonts w:ascii="Montserrat" w:hAnsi="Montserrat"/>
                <w:sz w:val="16"/>
                <w:szCs w:val="20"/>
              </w:rPr>
            </w:pPr>
          </w:p>
          <w:p w14:paraId="602096A7"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Copia de la carátula, hojas de la cláusula donde se especifique el objeto y periodo de la contratación  y hoja de firmas de los contratos o pedidos celebrados en un periodo no mayor a cinco años a la fecha de presentación de proposiciones; aclarando que dichos contratos o pedidos pueden ser de clientes de la administración pública federal </w:t>
            </w:r>
            <w:proofErr w:type="spellStart"/>
            <w:r w:rsidRPr="0059402C">
              <w:rPr>
                <w:rFonts w:ascii="Montserrat" w:hAnsi="Montserrat"/>
                <w:sz w:val="16"/>
                <w:szCs w:val="20"/>
              </w:rPr>
              <w:t>ó</w:t>
            </w:r>
            <w:proofErr w:type="spellEnd"/>
            <w:r w:rsidRPr="0059402C">
              <w:rPr>
                <w:rFonts w:ascii="Montserrat" w:hAnsi="Montserrat"/>
                <w:sz w:val="16"/>
                <w:szCs w:val="20"/>
              </w:rPr>
              <w:t xml:space="preserve"> bien de particular y deberán ser de iguales o similares características</w:t>
            </w:r>
            <w:r w:rsidRPr="0059402C">
              <w:rPr>
                <w:rFonts w:ascii="Montserrat" w:hAnsi="Montserrat"/>
                <w:b/>
                <w:sz w:val="16"/>
                <w:szCs w:val="20"/>
              </w:rPr>
              <w:t xml:space="preserve"> </w:t>
            </w:r>
            <w:r w:rsidRPr="0059402C">
              <w:rPr>
                <w:rFonts w:ascii="Montserrat" w:hAnsi="Montserrat"/>
                <w:sz w:val="16"/>
                <w:szCs w:val="20"/>
              </w:rPr>
              <w:t xml:space="preserve">al servicio que se pretende celebrar, donde presentar: </w:t>
            </w:r>
          </w:p>
          <w:p w14:paraId="5D407FEC"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 xml:space="preserve">1 Contrato o pedido =   </w:t>
            </w:r>
            <w:r w:rsidRPr="0059402C">
              <w:rPr>
                <w:rFonts w:ascii="Montserrat" w:hAnsi="Montserrat"/>
                <w:b/>
                <w:bCs/>
                <w:sz w:val="16"/>
                <w:szCs w:val="20"/>
              </w:rPr>
              <w:t>1 Punto.</w:t>
            </w:r>
          </w:p>
          <w:p w14:paraId="0E787939" w14:textId="77777777" w:rsidR="00415182" w:rsidRPr="0059402C" w:rsidRDefault="00415182" w:rsidP="002638D5">
            <w:pPr>
              <w:pStyle w:val="Sinespaciado"/>
              <w:spacing w:line="276" w:lineRule="auto"/>
              <w:rPr>
                <w:rFonts w:ascii="Montserrat" w:hAnsi="Montserrat"/>
                <w:bCs/>
                <w:sz w:val="16"/>
                <w:szCs w:val="20"/>
              </w:rPr>
            </w:pPr>
            <w:r w:rsidRPr="0059402C">
              <w:rPr>
                <w:rFonts w:ascii="Montserrat" w:hAnsi="Montserrat"/>
                <w:bCs/>
                <w:sz w:val="16"/>
                <w:szCs w:val="20"/>
              </w:rPr>
              <w:t xml:space="preserve">2 Contratos o pedidos= </w:t>
            </w:r>
            <w:r w:rsidRPr="0059402C">
              <w:rPr>
                <w:rFonts w:ascii="Montserrat" w:hAnsi="Montserrat"/>
                <w:b/>
                <w:bCs/>
                <w:sz w:val="16"/>
                <w:szCs w:val="20"/>
              </w:rPr>
              <w:t>2 Puntos</w:t>
            </w:r>
            <w:r w:rsidRPr="0059402C">
              <w:rPr>
                <w:rFonts w:ascii="Montserrat" w:hAnsi="Montserrat"/>
                <w:bCs/>
                <w:sz w:val="16"/>
                <w:szCs w:val="20"/>
              </w:rPr>
              <w:t>.</w:t>
            </w:r>
          </w:p>
          <w:p w14:paraId="3ECF362E" w14:textId="77777777" w:rsidR="00415182" w:rsidRPr="0059402C" w:rsidRDefault="00415182" w:rsidP="002638D5">
            <w:pPr>
              <w:pStyle w:val="Sinespaciado"/>
              <w:spacing w:line="276" w:lineRule="auto"/>
              <w:rPr>
                <w:rFonts w:ascii="Montserrat" w:hAnsi="Montserrat"/>
                <w:bCs/>
                <w:sz w:val="16"/>
                <w:szCs w:val="20"/>
              </w:rPr>
            </w:pPr>
            <w:r w:rsidRPr="0059402C">
              <w:rPr>
                <w:rFonts w:ascii="Montserrat" w:hAnsi="Montserrat"/>
                <w:bCs/>
                <w:sz w:val="16"/>
                <w:szCs w:val="20"/>
              </w:rPr>
              <w:t xml:space="preserve">3 Contratos o pedidos </w:t>
            </w:r>
            <w:r w:rsidRPr="0059402C">
              <w:rPr>
                <w:rFonts w:ascii="Montserrat" w:hAnsi="Montserrat"/>
                <w:b/>
                <w:bCs/>
                <w:sz w:val="16"/>
                <w:szCs w:val="20"/>
              </w:rPr>
              <w:t>= 3 Puntos</w:t>
            </w:r>
            <w:r w:rsidRPr="0059402C">
              <w:rPr>
                <w:rFonts w:ascii="Montserrat" w:hAnsi="Montserrat"/>
                <w:bCs/>
                <w:sz w:val="16"/>
                <w:szCs w:val="20"/>
              </w:rPr>
              <w:t>.</w:t>
            </w:r>
          </w:p>
          <w:p w14:paraId="2E5E5E93" w14:textId="77777777" w:rsidR="00415182" w:rsidRPr="0059402C" w:rsidRDefault="00415182" w:rsidP="002638D5">
            <w:pPr>
              <w:pStyle w:val="Sinespaciado"/>
              <w:spacing w:line="276" w:lineRule="auto"/>
              <w:rPr>
                <w:rFonts w:ascii="Montserrat" w:hAnsi="Montserrat"/>
                <w:bCs/>
                <w:sz w:val="16"/>
                <w:szCs w:val="20"/>
              </w:rPr>
            </w:pPr>
            <w:r w:rsidRPr="0059402C">
              <w:rPr>
                <w:rFonts w:ascii="Montserrat" w:hAnsi="Montserrat"/>
                <w:bCs/>
                <w:sz w:val="16"/>
                <w:szCs w:val="20"/>
              </w:rPr>
              <w:t xml:space="preserve">4 Contratos o pedidos = </w:t>
            </w:r>
            <w:r w:rsidRPr="0059402C">
              <w:rPr>
                <w:rFonts w:ascii="Montserrat" w:hAnsi="Montserrat"/>
                <w:b/>
                <w:bCs/>
                <w:sz w:val="16"/>
                <w:szCs w:val="20"/>
              </w:rPr>
              <w:t>4 Puntos</w:t>
            </w:r>
          </w:p>
          <w:p w14:paraId="755EFB66" w14:textId="77777777" w:rsidR="00415182" w:rsidRPr="0059402C" w:rsidRDefault="00415182" w:rsidP="002638D5">
            <w:pPr>
              <w:pStyle w:val="Sinespaciado"/>
              <w:spacing w:line="276" w:lineRule="auto"/>
              <w:rPr>
                <w:rFonts w:ascii="Montserrat" w:hAnsi="Montserrat"/>
                <w:bCs/>
                <w:sz w:val="16"/>
                <w:szCs w:val="20"/>
              </w:rPr>
            </w:pPr>
            <w:r w:rsidRPr="0059402C">
              <w:rPr>
                <w:rFonts w:ascii="Montserrat" w:hAnsi="Montserrat"/>
                <w:bCs/>
                <w:sz w:val="16"/>
                <w:szCs w:val="20"/>
              </w:rPr>
              <w:t>5</w:t>
            </w:r>
            <w:r w:rsidRPr="0059402C">
              <w:rPr>
                <w:rFonts w:ascii="Montserrat" w:hAnsi="Montserrat"/>
                <w:b/>
                <w:bCs/>
                <w:sz w:val="16"/>
                <w:szCs w:val="20"/>
              </w:rPr>
              <w:t xml:space="preserve"> </w:t>
            </w:r>
            <w:r w:rsidRPr="0059402C">
              <w:rPr>
                <w:rFonts w:ascii="Montserrat" w:hAnsi="Montserrat"/>
                <w:bCs/>
                <w:sz w:val="16"/>
                <w:szCs w:val="20"/>
              </w:rPr>
              <w:t xml:space="preserve">Contratos o pedidos = </w:t>
            </w:r>
            <w:r w:rsidRPr="0059402C">
              <w:rPr>
                <w:rFonts w:ascii="Montserrat" w:hAnsi="Montserrat"/>
                <w:b/>
                <w:bCs/>
                <w:sz w:val="16"/>
                <w:szCs w:val="20"/>
              </w:rPr>
              <w:t>5 Puntos</w:t>
            </w:r>
          </w:p>
          <w:p w14:paraId="57DF7BA1"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bCs/>
                <w:sz w:val="16"/>
                <w:szCs w:val="20"/>
              </w:rPr>
              <w:t xml:space="preserve">Más de 5 contratos o pedidos = </w:t>
            </w:r>
            <w:r w:rsidRPr="0059402C">
              <w:rPr>
                <w:rFonts w:ascii="Montserrat" w:hAnsi="Montserrat"/>
                <w:b/>
                <w:bCs/>
                <w:sz w:val="16"/>
                <w:szCs w:val="20"/>
              </w:rPr>
              <w:t>6 puntos.</w:t>
            </w:r>
          </w:p>
          <w:p w14:paraId="3396A7D4" w14:textId="77777777" w:rsidR="00415182" w:rsidRPr="0059402C" w:rsidRDefault="00415182" w:rsidP="002638D5">
            <w:pPr>
              <w:pStyle w:val="Sinespaciado"/>
              <w:spacing w:line="276" w:lineRule="auto"/>
              <w:rPr>
                <w:rFonts w:ascii="Montserrat" w:hAnsi="Montserrat"/>
                <w:sz w:val="16"/>
                <w:szCs w:val="20"/>
              </w:rPr>
            </w:pPr>
          </w:p>
        </w:tc>
      </w:tr>
      <w:tr w:rsidR="00415182" w:rsidRPr="0059402C" w14:paraId="772F91F5" w14:textId="77777777" w:rsidTr="002638D5">
        <w:tc>
          <w:tcPr>
            <w:tcW w:w="592" w:type="pct"/>
            <w:tcMar>
              <w:top w:w="0" w:type="dxa"/>
              <w:left w:w="108" w:type="dxa"/>
              <w:bottom w:w="0" w:type="dxa"/>
              <w:right w:w="108" w:type="dxa"/>
            </w:tcMar>
            <w:vAlign w:val="center"/>
          </w:tcPr>
          <w:p w14:paraId="6E4E3E03" w14:textId="77777777" w:rsidR="00415182" w:rsidRPr="0059402C" w:rsidRDefault="00415182" w:rsidP="002638D5">
            <w:pPr>
              <w:tabs>
                <w:tab w:val="left" w:pos="6237"/>
              </w:tabs>
              <w:snapToGrid w:val="0"/>
              <w:jc w:val="center"/>
              <w:rPr>
                <w:rFonts w:ascii="Montserrat" w:hAnsi="Montserrat" w:cs="Arial"/>
                <w:b/>
                <w:bCs/>
                <w:sz w:val="16"/>
                <w:szCs w:val="20"/>
              </w:rPr>
            </w:pPr>
            <w:r w:rsidRPr="0059402C">
              <w:rPr>
                <w:rFonts w:ascii="Montserrat" w:hAnsi="Montserrat" w:cs="Arial"/>
                <w:b/>
                <w:bCs/>
                <w:sz w:val="16"/>
                <w:szCs w:val="20"/>
              </w:rPr>
              <w:t>c) Propuesta de Trabajo</w:t>
            </w:r>
          </w:p>
        </w:tc>
        <w:tc>
          <w:tcPr>
            <w:tcW w:w="480" w:type="pct"/>
            <w:tcMar>
              <w:top w:w="0" w:type="dxa"/>
              <w:left w:w="108" w:type="dxa"/>
              <w:bottom w:w="0" w:type="dxa"/>
              <w:right w:w="108" w:type="dxa"/>
            </w:tcMar>
            <w:vAlign w:val="center"/>
          </w:tcPr>
          <w:p w14:paraId="4AADE62F" w14:textId="77777777" w:rsidR="00415182" w:rsidRPr="0059402C" w:rsidRDefault="00415182" w:rsidP="002638D5">
            <w:pPr>
              <w:tabs>
                <w:tab w:val="left" w:pos="6237"/>
              </w:tabs>
              <w:snapToGrid w:val="0"/>
              <w:jc w:val="center"/>
              <w:rPr>
                <w:rFonts w:ascii="Montserrat" w:hAnsi="Montserrat" w:cs="Arial"/>
                <w:sz w:val="16"/>
                <w:szCs w:val="20"/>
              </w:rPr>
            </w:pPr>
            <w:r w:rsidRPr="0059402C">
              <w:rPr>
                <w:rFonts w:ascii="Montserrat" w:hAnsi="Montserrat" w:cs="Arial"/>
                <w:sz w:val="16"/>
                <w:szCs w:val="20"/>
              </w:rPr>
              <w:t>10 Puntos</w:t>
            </w:r>
          </w:p>
        </w:tc>
        <w:tc>
          <w:tcPr>
            <w:tcW w:w="800" w:type="pct"/>
            <w:vAlign w:val="center"/>
          </w:tcPr>
          <w:p w14:paraId="0C6484E6" w14:textId="77777777" w:rsidR="00415182" w:rsidRPr="0059402C" w:rsidRDefault="00415182" w:rsidP="002638D5">
            <w:pPr>
              <w:tabs>
                <w:tab w:val="left" w:pos="6237"/>
              </w:tabs>
              <w:snapToGrid w:val="0"/>
              <w:ind w:left="70" w:right="88"/>
              <w:jc w:val="center"/>
              <w:rPr>
                <w:rFonts w:ascii="Montserrat" w:hAnsi="Montserrat" w:cs="Arial"/>
                <w:b/>
                <w:sz w:val="16"/>
                <w:szCs w:val="20"/>
              </w:rPr>
            </w:pPr>
            <w:r w:rsidRPr="0059402C">
              <w:rPr>
                <w:rFonts w:ascii="Montserrat" w:hAnsi="Montserrat" w:cs="Arial"/>
                <w:sz w:val="16"/>
                <w:szCs w:val="20"/>
              </w:rPr>
              <w:t xml:space="preserve">Metodología, Plan de Trabajo y Esquema estructural de la Organización de los Recursos Humanos. </w:t>
            </w:r>
            <w:r w:rsidRPr="0059402C">
              <w:rPr>
                <w:rFonts w:ascii="Montserrat" w:hAnsi="Montserrat" w:cs="Arial"/>
                <w:b/>
                <w:sz w:val="16"/>
                <w:szCs w:val="20"/>
              </w:rPr>
              <w:t>10 Puntos</w:t>
            </w:r>
          </w:p>
          <w:p w14:paraId="074B2DA5" w14:textId="77777777" w:rsidR="00415182" w:rsidRPr="0059402C" w:rsidRDefault="00415182" w:rsidP="002638D5">
            <w:pPr>
              <w:tabs>
                <w:tab w:val="left" w:pos="6237"/>
              </w:tabs>
              <w:snapToGrid w:val="0"/>
              <w:ind w:left="70" w:right="88"/>
              <w:jc w:val="center"/>
              <w:rPr>
                <w:rFonts w:ascii="Montserrat" w:hAnsi="Montserrat" w:cs="Arial"/>
                <w:b/>
                <w:sz w:val="16"/>
                <w:szCs w:val="20"/>
              </w:rPr>
            </w:pPr>
          </w:p>
          <w:p w14:paraId="6A22CE5B" w14:textId="77777777" w:rsidR="00415182" w:rsidRPr="0059402C" w:rsidRDefault="00415182" w:rsidP="002638D5">
            <w:pPr>
              <w:tabs>
                <w:tab w:val="left" w:pos="6237"/>
              </w:tabs>
              <w:snapToGrid w:val="0"/>
              <w:ind w:left="70" w:right="88"/>
              <w:jc w:val="center"/>
              <w:rPr>
                <w:rFonts w:ascii="Montserrat" w:hAnsi="Montserrat" w:cs="Arial"/>
                <w:sz w:val="16"/>
                <w:szCs w:val="20"/>
              </w:rPr>
            </w:pPr>
          </w:p>
        </w:tc>
        <w:tc>
          <w:tcPr>
            <w:tcW w:w="3128" w:type="pct"/>
            <w:tcMar>
              <w:top w:w="0" w:type="dxa"/>
              <w:left w:w="108" w:type="dxa"/>
              <w:bottom w:w="0" w:type="dxa"/>
              <w:right w:w="108" w:type="dxa"/>
            </w:tcMar>
          </w:tcPr>
          <w:p w14:paraId="54537AD5" w14:textId="77777777" w:rsidR="00415182" w:rsidRPr="0059402C" w:rsidRDefault="00415182" w:rsidP="002638D5">
            <w:pPr>
              <w:pStyle w:val="Sinespaciado"/>
              <w:spacing w:line="276" w:lineRule="auto"/>
              <w:rPr>
                <w:rFonts w:ascii="Montserrat" w:hAnsi="Montserrat"/>
                <w:sz w:val="16"/>
                <w:szCs w:val="20"/>
              </w:rPr>
            </w:pPr>
          </w:p>
          <w:p w14:paraId="219C2E4C" w14:textId="77777777" w:rsidR="00415182" w:rsidRPr="0059402C" w:rsidRDefault="00415182" w:rsidP="002638D5">
            <w:pPr>
              <w:pStyle w:val="Sinespaciado"/>
              <w:spacing w:line="276" w:lineRule="auto"/>
              <w:rPr>
                <w:rFonts w:ascii="Montserrat" w:hAnsi="Montserrat"/>
                <w:b/>
                <w:sz w:val="16"/>
                <w:szCs w:val="20"/>
              </w:rPr>
            </w:pPr>
            <w:r w:rsidRPr="0059402C">
              <w:rPr>
                <w:rFonts w:ascii="Montserrat" w:hAnsi="Montserrat"/>
                <w:sz w:val="16"/>
                <w:szCs w:val="20"/>
              </w:rPr>
              <w:t xml:space="preserve">Debe presentar documento membretado de la empresa licitante en el cual se observe la forma en la cual el licitante propone utilizar los recursos de que dispone para prestar el servicio, cuándo y cómo llevará a cabo las actividades o tareas que implica el mismo, el o los procedimientos para llevar a la práctica las actividades o habilidades y el esquema conforme al cual se estructurará la organización de los recursos humanos necesarios para cumplir con las obligaciones previstas en el </w:t>
            </w:r>
            <w:r w:rsidRPr="0059402C">
              <w:rPr>
                <w:rFonts w:ascii="Montserrat" w:hAnsi="Montserrat"/>
                <w:b/>
                <w:sz w:val="16"/>
                <w:szCs w:val="20"/>
              </w:rPr>
              <w:t xml:space="preserve">Anexo 1 </w:t>
            </w:r>
            <w:r w:rsidRPr="0059402C">
              <w:rPr>
                <w:rFonts w:ascii="Montserrat" w:hAnsi="Montserrat"/>
                <w:sz w:val="16"/>
                <w:szCs w:val="20"/>
              </w:rPr>
              <w:t>de la Convocatoria y en el cual se describa como mínimo lo siguiente</w:t>
            </w:r>
            <w:r w:rsidRPr="0059402C">
              <w:rPr>
                <w:rFonts w:ascii="Montserrat" w:hAnsi="Montserrat"/>
                <w:b/>
                <w:sz w:val="16"/>
                <w:szCs w:val="20"/>
              </w:rPr>
              <w:t>:</w:t>
            </w:r>
          </w:p>
          <w:p w14:paraId="7FA8E92E" w14:textId="77777777" w:rsidR="00415182" w:rsidRPr="0059402C" w:rsidRDefault="00415182" w:rsidP="002638D5">
            <w:pPr>
              <w:pStyle w:val="Sinespaciado"/>
              <w:spacing w:line="276" w:lineRule="auto"/>
              <w:rPr>
                <w:rFonts w:ascii="Montserrat" w:hAnsi="Montserrat"/>
                <w:b/>
                <w:sz w:val="16"/>
                <w:szCs w:val="20"/>
              </w:rPr>
            </w:pPr>
          </w:p>
          <w:p w14:paraId="0E06862C" w14:textId="77777777" w:rsidR="00415182" w:rsidRPr="0059402C" w:rsidRDefault="00415182" w:rsidP="002638D5">
            <w:pPr>
              <w:pStyle w:val="Sinespaciado"/>
              <w:spacing w:line="276" w:lineRule="auto"/>
              <w:rPr>
                <w:rFonts w:ascii="Montserrat" w:hAnsi="Montserrat"/>
                <w:bCs/>
                <w:sz w:val="16"/>
                <w:szCs w:val="20"/>
              </w:rPr>
            </w:pPr>
            <w:r w:rsidRPr="0059402C">
              <w:rPr>
                <w:rFonts w:ascii="Montserrat" w:hAnsi="Montserrat"/>
                <w:bCs/>
                <w:sz w:val="16"/>
                <w:szCs w:val="20"/>
              </w:rPr>
              <w:t xml:space="preserve">Metodología para la prestación del Servicio, describiendo de forma detallada la forma en que otorgará el servicio objeto de la presente </w:t>
            </w:r>
            <w:r w:rsidRPr="0059402C">
              <w:rPr>
                <w:rFonts w:ascii="Montserrat" w:hAnsi="Montserrat"/>
                <w:sz w:val="16"/>
                <w:szCs w:val="20"/>
              </w:rPr>
              <w:t>licitación</w:t>
            </w:r>
            <w:r w:rsidRPr="0059402C">
              <w:rPr>
                <w:rFonts w:ascii="Montserrat" w:hAnsi="Montserrat"/>
                <w:bCs/>
                <w:sz w:val="16"/>
                <w:szCs w:val="20"/>
              </w:rPr>
              <w:t xml:space="preserve">, cubriendo como mínimo las actividades señaladas en el </w:t>
            </w:r>
            <w:r w:rsidRPr="0059402C">
              <w:rPr>
                <w:rFonts w:ascii="Montserrat" w:hAnsi="Montserrat"/>
                <w:b/>
                <w:bCs/>
                <w:sz w:val="16"/>
                <w:szCs w:val="20"/>
              </w:rPr>
              <w:t xml:space="preserve">Anexo 1 </w:t>
            </w:r>
            <w:r w:rsidRPr="0059402C">
              <w:rPr>
                <w:rFonts w:ascii="Montserrat" w:hAnsi="Montserrat"/>
                <w:bCs/>
                <w:sz w:val="16"/>
                <w:szCs w:val="20"/>
              </w:rPr>
              <w:t xml:space="preserve">(sin que por ello se infiera que bastará con trascribir el texto exactamente como el del citado anexo para acreditar este requisito): </w:t>
            </w:r>
            <w:r w:rsidRPr="0059402C">
              <w:rPr>
                <w:rFonts w:ascii="Montserrat" w:hAnsi="Montserrat"/>
                <w:b/>
                <w:bCs/>
                <w:sz w:val="16"/>
                <w:szCs w:val="20"/>
              </w:rPr>
              <w:t>6 puntos</w:t>
            </w:r>
          </w:p>
          <w:p w14:paraId="2B55EE39" w14:textId="77777777" w:rsidR="00415182" w:rsidRPr="0059402C" w:rsidRDefault="00415182" w:rsidP="002638D5">
            <w:pPr>
              <w:pStyle w:val="Sinespaciado"/>
              <w:spacing w:line="276" w:lineRule="auto"/>
              <w:rPr>
                <w:rFonts w:ascii="Montserrat" w:hAnsi="Montserrat"/>
                <w:bCs/>
                <w:sz w:val="16"/>
                <w:szCs w:val="20"/>
              </w:rPr>
            </w:pPr>
          </w:p>
          <w:p w14:paraId="1AA0C8F1"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Plan de Trabajo, consistente en la Programación y/o Calendarización de las actividades que implica la prestación del Servicio objeto de licitación  y que deberá detallarse señalando días y horarios de atención (entrega y recepción en las Unidades Médicas), y todas las actividades inherentes al servicio solicitado</w:t>
            </w:r>
            <w:r w:rsidRPr="0059402C">
              <w:rPr>
                <w:rFonts w:ascii="Montserrat" w:hAnsi="Montserrat"/>
                <w:b/>
                <w:bCs/>
                <w:sz w:val="16"/>
                <w:szCs w:val="20"/>
              </w:rPr>
              <w:t>:</w:t>
            </w:r>
          </w:p>
          <w:p w14:paraId="25497CED" w14:textId="77777777" w:rsidR="00415182" w:rsidRPr="0059402C" w:rsidRDefault="00415182" w:rsidP="002638D5">
            <w:pPr>
              <w:pStyle w:val="Sinespaciado"/>
              <w:spacing w:line="276" w:lineRule="auto"/>
              <w:rPr>
                <w:rFonts w:ascii="Montserrat" w:hAnsi="Montserrat"/>
                <w:bCs/>
                <w:sz w:val="16"/>
                <w:szCs w:val="20"/>
              </w:rPr>
            </w:pPr>
            <w:r w:rsidRPr="0059402C">
              <w:rPr>
                <w:rFonts w:ascii="Montserrat" w:hAnsi="Montserrat"/>
                <w:b/>
                <w:bCs/>
                <w:sz w:val="16"/>
                <w:szCs w:val="20"/>
              </w:rPr>
              <w:t xml:space="preserve"> 2 puntos</w:t>
            </w:r>
          </w:p>
          <w:p w14:paraId="0F4A4C7E" w14:textId="77777777" w:rsidR="00415182" w:rsidRPr="0059402C" w:rsidRDefault="00415182" w:rsidP="002638D5">
            <w:pPr>
              <w:pStyle w:val="Sinespaciado"/>
              <w:spacing w:line="276" w:lineRule="auto"/>
              <w:rPr>
                <w:rFonts w:ascii="Montserrat" w:hAnsi="Montserrat"/>
                <w:bCs/>
                <w:sz w:val="16"/>
                <w:szCs w:val="20"/>
              </w:rPr>
            </w:pPr>
          </w:p>
          <w:p w14:paraId="306540B0" w14:textId="77777777" w:rsidR="00415182" w:rsidRPr="0059402C" w:rsidRDefault="00415182" w:rsidP="002638D5">
            <w:pPr>
              <w:pStyle w:val="Sinespaciado"/>
              <w:spacing w:line="276" w:lineRule="auto"/>
              <w:rPr>
                <w:rFonts w:ascii="Montserrat" w:hAnsi="Montserrat"/>
                <w:bCs/>
                <w:sz w:val="16"/>
                <w:szCs w:val="20"/>
              </w:rPr>
            </w:pPr>
            <w:r w:rsidRPr="0059402C">
              <w:rPr>
                <w:rFonts w:ascii="Montserrat" w:hAnsi="Montserrat"/>
                <w:bCs/>
                <w:sz w:val="16"/>
                <w:szCs w:val="20"/>
              </w:rPr>
              <w:t xml:space="preserve">Esquema estructural de la organización de los recursos humanos, entregando un Organigrama con la descripción (nombre, profesión y actividad genérica a </w:t>
            </w:r>
            <w:r w:rsidRPr="0059402C">
              <w:rPr>
                <w:rFonts w:ascii="Montserrat" w:hAnsi="Montserrat"/>
                <w:bCs/>
                <w:sz w:val="16"/>
                <w:szCs w:val="20"/>
              </w:rPr>
              <w:lastRenderedPageBreak/>
              <w:t xml:space="preserve">desarrollar) de los recursos humanos necesarios para cumplir con las obligaciones previstas en la presente Convocatoria, para la prestación del Servicio objeto de esta </w:t>
            </w:r>
            <w:r w:rsidRPr="0059402C">
              <w:rPr>
                <w:rFonts w:ascii="Montserrat" w:hAnsi="Montserrat"/>
                <w:sz w:val="16"/>
                <w:szCs w:val="20"/>
              </w:rPr>
              <w:t>licitación</w:t>
            </w:r>
            <w:r w:rsidRPr="0059402C">
              <w:rPr>
                <w:rFonts w:ascii="Montserrat" w:hAnsi="Montserrat"/>
                <w:bCs/>
                <w:sz w:val="16"/>
                <w:szCs w:val="20"/>
              </w:rPr>
              <w:t xml:space="preserve">: </w:t>
            </w:r>
            <w:r w:rsidRPr="0059402C">
              <w:rPr>
                <w:rFonts w:ascii="Montserrat" w:hAnsi="Montserrat"/>
                <w:b/>
                <w:bCs/>
                <w:sz w:val="16"/>
                <w:szCs w:val="20"/>
              </w:rPr>
              <w:t>2 puntos</w:t>
            </w:r>
          </w:p>
          <w:p w14:paraId="376F5B48" w14:textId="77777777" w:rsidR="00415182" w:rsidRPr="0059402C" w:rsidRDefault="00415182" w:rsidP="002638D5">
            <w:pPr>
              <w:pStyle w:val="Sinespaciado"/>
              <w:spacing w:line="276" w:lineRule="auto"/>
              <w:rPr>
                <w:rFonts w:ascii="Montserrat" w:hAnsi="Montserrat"/>
                <w:sz w:val="16"/>
                <w:szCs w:val="20"/>
              </w:rPr>
            </w:pPr>
          </w:p>
          <w:p w14:paraId="460DAD9A"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sz w:val="16"/>
                <w:szCs w:val="20"/>
              </w:rPr>
              <w:t xml:space="preserve">El total máximo de puntos a obtener en este </w:t>
            </w:r>
            <w:proofErr w:type="spellStart"/>
            <w:r w:rsidRPr="0059402C">
              <w:rPr>
                <w:rFonts w:ascii="Montserrat" w:hAnsi="Montserrat"/>
                <w:sz w:val="16"/>
                <w:szCs w:val="20"/>
              </w:rPr>
              <w:t>subrubro</w:t>
            </w:r>
            <w:proofErr w:type="spellEnd"/>
            <w:r w:rsidRPr="0059402C">
              <w:rPr>
                <w:rFonts w:ascii="Montserrat" w:hAnsi="Montserrat"/>
                <w:sz w:val="16"/>
                <w:szCs w:val="20"/>
              </w:rPr>
              <w:t xml:space="preserve"> es </w:t>
            </w:r>
            <w:r w:rsidRPr="0059402C">
              <w:rPr>
                <w:rFonts w:ascii="Montserrat" w:hAnsi="Montserrat"/>
                <w:b/>
                <w:bCs/>
                <w:sz w:val="16"/>
                <w:szCs w:val="20"/>
              </w:rPr>
              <w:t>: 10 puntos</w:t>
            </w:r>
          </w:p>
          <w:p w14:paraId="15C9BB9F" w14:textId="77777777" w:rsidR="00415182" w:rsidRPr="0059402C" w:rsidRDefault="00415182" w:rsidP="002638D5">
            <w:pPr>
              <w:pStyle w:val="Sinespaciado"/>
              <w:spacing w:line="276" w:lineRule="auto"/>
              <w:rPr>
                <w:rFonts w:ascii="Montserrat" w:hAnsi="Montserrat"/>
                <w:b/>
                <w:bCs/>
                <w:sz w:val="16"/>
                <w:szCs w:val="20"/>
              </w:rPr>
            </w:pPr>
          </w:p>
        </w:tc>
      </w:tr>
      <w:tr w:rsidR="00415182" w:rsidRPr="0059402C" w14:paraId="04259B4A" w14:textId="77777777" w:rsidTr="002638D5">
        <w:tc>
          <w:tcPr>
            <w:tcW w:w="592" w:type="pct"/>
            <w:tcMar>
              <w:top w:w="0" w:type="dxa"/>
              <w:left w:w="108" w:type="dxa"/>
              <w:bottom w:w="0" w:type="dxa"/>
              <w:right w:w="108" w:type="dxa"/>
            </w:tcMar>
            <w:vAlign w:val="center"/>
          </w:tcPr>
          <w:p w14:paraId="76FF63FA" w14:textId="77777777" w:rsidR="00415182" w:rsidRPr="0059402C" w:rsidRDefault="00415182" w:rsidP="002638D5">
            <w:pPr>
              <w:tabs>
                <w:tab w:val="left" w:pos="6237"/>
              </w:tabs>
              <w:snapToGrid w:val="0"/>
              <w:jc w:val="center"/>
              <w:rPr>
                <w:rFonts w:ascii="Montserrat" w:hAnsi="Montserrat" w:cs="Arial"/>
                <w:b/>
                <w:bCs/>
                <w:sz w:val="16"/>
                <w:szCs w:val="20"/>
              </w:rPr>
            </w:pPr>
            <w:r w:rsidRPr="0059402C">
              <w:rPr>
                <w:rFonts w:ascii="Montserrat" w:hAnsi="Montserrat" w:cs="Arial"/>
                <w:b/>
                <w:bCs/>
                <w:sz w:val="16"/>
                <w:szCs w:val="20"/>
              </w:rPr>
              <w:lastRenderedPageBreak/>
              <w:t>d) Cumplimiento de Contratos</w:t>
            </w:r>
          </w:p>
        </w:tc>
        <w:tc>
          <w:tcPr>
            <w:tcW w:w="480" w:type="pct"/>
            <w:tcMar>
              <w:top w:w="0" w:type="dxa"/>
              <w:left w:w="108" w:type="dxa"/>
              <w:bottom w:w="0" w:type="dxa"/>
              <w:right w:w="108" w:type="dxa"/>
            </w:tcMar>
            <w:vAlign w:val="center"/>
          </w:tcPr>
          <w:p w14:paraId="3EAB7750" w14:textId="77777777" w:rsidR="00415182" w:rsidRPr="0059402C" w:rsidRDefault="00415182" w:rsidP="002638D5">
            <w:pPr>
              <w:tabs>
                <w:tab w:val="left" w:pos="6237"/>
              </w:tabs>
              <w:snapToGrid w:val="0"/>
              <w:jc w:val="center"/>
              <w:rPr>
                <w:rFonts w:ascii="Montserrat" w:hAnsi="Montserrat" w:cs="Arial"/>
                <w:sz w:val="16"/>
                <w:szCs w:val="20"/>
              </w:rPr>
            </w:pPr>
            <w:r w:rsidRPr="0059402C">
              <w:rPr>
                <w:rFonts w:ascii="Montserrat" w:hAnsi="Montserrat" w:cs="Arial"/>
                <w:sz w:val="16"/>
                <w:szCs w:val="20"/>
              </w:rPr>
              <w:t>12 Puntos</w:t>
            </w:r>
          </w:p>
        </w:tc>
        <w:tc>
          <w:tcPr>
            <w:tcW w:w="800" w:type="pct"/>
            <w:vAlign w:val="center"/>
          </w:tcPr>
          <w:p w14:paraId="530D1DE4" w14:textId="77777777" w:rsidR="00415182" w:rsidRPr="0059402C" w:rsidRDefault="00415182" w:rsidP="002638D5">
            <w:pPr>
              <w:tabs>
                <w:tab w:val="left" w:pos="6237"/>
              </w:tabs>
              <w:snapToGrid w:val="0"/>
              <w:ind w:left="70"/>
              <w:jc w:val="center"/>
              <w:rPr>
                <w:rFonts w:ascii="Montserrat" w:hAnsi="Montserrat" w:cs="Arial"/>
                <w:sz w:val="16"/>
                <w:szCs w:val="20"/>
              </w:rPr>
            </w:pPr>
            <w:r w:rsidRPr="0059402C">
              <w:rPr>
                <w:rFonts w:ascii="Montserrat" w:hAnsi="Montserrat" w:cs="Arial"/>
                <w:sz w:val="16"/>
                <w:szCs w:val="20"/>
              </w:rPr>
              <w:t>Número de Contratos cumplidos satisfactoriamente: 12</w:t>
            </w:r>
            <w:r w:rsidRPr="0059402C">
              <w:rPr>
                <w:rFonts w:ascii="Montserrat" w:hAnsi="Montserrat" w:cs="Arial"/>
                <w:b/>
                <w:sz w:val="16"/>
                <w:szCs w:val="20"/>
              </w:rPr>
              <w:t xml:space="preserve"> Puntos.</w:t>
            </w:r>
          </w:p>
        </w:tc>
        <w:tc>
          <w:tcPr>
            <w:tcW w:w="3128" w:type="pct"/>
            <w:tcMar>
              <w:top w:w="0" w:type="dxa"/>
              <w:left w:w="108" w:type="dxa"/>
              <w:bottom w:w="0" w:type="dxa"/>
              <w:right w:w="108" w:type="dxa"/>
            </w:tcMar>
          </w:tcPr>
          <w:p w14:paraId="394087E6"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El licitante entregará documentación soporte que acredite el cumplimiento de las obligaciones contractuales en tiempo y forma de los contratos celebrados con las dependencias o entidades; y, en su caso con el sector privado, de servicios que sean de igual y/o similares características a los que se requieren en la presente licitación. </w:t>
            </w:r>
          </w:p>
          <w:p w14:paraId="7BAA54BF" w14:textId="77777777" w:rsidR="00415182" w:rsidRPr="0059402C" w:rsidRDefault="00415182" w:rsidP="002638D5">
            <w:pPr>
              <w:pStyle w:val="Sinespaciado"/>
              <w:spacing w:line="276" w:lineRule="auto"/>
              <w:rPr>
                <w:rFonts w:ascii="Montserrat" w:hAnsi="Montserrat"/>
                <w:sz w:val="16"/>
                <w:szCs w:val="20"/>
              </w:rPr>
            </w:pPr>
          </w:p>
          <w:p w14:paraId="50822D8E"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sz w:val="16"/>
                <w:szCs w:val="20"/>
              </w:rPr>
              <w:t>Por lo que deberá presentar constancia(s) o carta(s) expedida(s) por la dependencia, entidad o sector privado donde tuvo o tiene celebrado el (los) contrato (s) que describa que dio o está dando cumplimiento en tiempo y forma. (Las cartas presentadas preferentemente deberán corresponder a los contratos cuyas copias fueron presentadas por el licitante para acreditar el rubro de Especialidad señalado en el inciso b) de esta tabla),  en donde presentar</w:t>
            </w:r>
            <w:r w:rsidRPr="0059402C">
              <w:rPr>
                <w:rFonts w:ascii="Montserrat" w:hAnsi="Montserrat"/>
                <w:b/>
                <w:bCs/>
                <w:sz w:val="16"/>
                <w:szCs w:val="20"/>
              </w:rPr>
              <w:t>:</w:t>
            </w:r>
          </w:p>
          <w:p w14:paraId="2D1A7854"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1 Carta</w:t>
            </w:r>
            <w:r w:rsidRPr="0059402C">
              <w:rPr>
                <w:rFonts w:ascii="Montserrat" w:hAnsi="Montserrat"/>
                <w:b/>
                <w:bCs/>
                <w:sz w:val="16"/>
                <w:szCs w:val="20"/>
              </w:rPr>
              <w:t xml:space="preserve"> = 2 Puntos.</w:t>
            </w:r>
          </w:p>
          <w:p w14:paraId="6B86FCE3"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2 Cartas</w:t>
            </w:r>
            <w:r w:rsidRPr="0059402C">
              <w:rPr>
                <w:rFonts w:ascii="Montserrat" w:hAnsi="Montserrat"/>
                <w:b/>
                <w:bCs/>
                <w:sz w:val="16"/>
                <w:szCs w:val="20"/>
              </w:rPr>
              <w:t xml:space="preserve"> = 4 Puntos</w:t>
            </w:r>
          </w:p>
          <w:p w14:paraId="34A09085"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3 Cartas</w:t>
            </w:r>
            <w:r w:rsidRPr="0059402C">
              <w:rPr>
                <w:rFonts w:ascii="Montserrat" w:hAnsi="Montserrat"/>
                <w:b/>
                <w:bCs/>
                <w:sz w:val="16"/>
                <w:szCs w:val="20"/>
              </w:rPr>
              <w:t xml:space="preserve"> =  6 Puntos</w:t>
            </w:r>
          </w:p>
          <w:p w14:paraId="0ED50221"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4 Cartas</w:t>
            </w:r>
            <w:r w:rsidRPr="0059402C">
              <w:rPr>
                <w:rFonts w:ascii="Montserrat" w:hAnsi="Montserrat"/>
                <w:b/>
                <w:bCs/>
                <w:sz w:val="16"/>
                <w:szCs w:val="20"/>
              </w:rPr>
              <w:t xml:space="preserve"> = 8 Puntos</w:t>
            </w:r>
          </w:p>
          <w:p w14:paraId="1CBF6E3A"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Cs/>
                <w:sz w:val="16"/>
                <w:szCs w:val="20"/>
              </w:rPr>
              <w:t>5 Cartas</w:t>
            </w:r>
            <w:r w:rsidRPr="0059402C">
              <w:rPr>
                <w:rFonts w:ascii="Montserrat" w:hAnsi="Montserrat"/>
                <w:b/>
                <w:bCs/>
                <w:sz w:val="16"/>
                <w:szCs w:val="20"/>
              </w:rPr>
              <w:t xml:space="preserve"> = 10 Puntos</w:t>
            </w:r>
          </w:p>
          <w:p w14:paraId="76F4706C" w14:textId="77777777" w:rsidR="00415182" w:rsidRPr="0059402C" w:rsidRDefault="00415182" w:rsidP="002638D5">
            <w:pPr>
              <w:pStyle w:val="Sinespaciado"/>
              <w:spacing w:line="276" w:lineRule="auto"/>
              <w:rPr>
                <w:rFonts w:ascii="Montserrat" w:hAnsi="Montserrat"/>
                <w:b/>
                <w:bCs/>
                <w:sz w:val="16"/>
                <w:szCs w:val="20"/>
              </w:rPr>
            </w:pPr>
            <w:r w:rsidRPr="0059402C">
              <w:rPr>
                <w:rFonts w:ascii="Montserrat" w:hAnsi="Montserrat"/>
                <w:b/>
                <w:bCs/>
                <w:sz w:val="16"/>
                <w:szCs w:val="20"/>
              </w:rPr>
              <w:t xml:space="preserve">                                     </w:t>
            </w:r>
            <w:r w:rsidRPr="0059402C">
              <w:rPr>
                <w:rFonts w:ascii="Montserrat" w:hAnsi="Montserrat"/>
                <w:bCs/>
                <w:sz w:val="16"/>
                <w:szCs w:val="20"/>
              </w:rPr>
              <w:t xml:space="preserve">6 </w:t>
            </w:r>
            <w:proofErr w:type="spellStart"/>
            <w:r w:rsidRPr="0059402C">
              <w:rPr>
                <w:rFonts w:ascii="Montserrat" w:hAnsi="Montserrat"/>
                <w:bCs/>
                <w:sz w:val="16"/>
                <w:szCs w:val="20"/>
              </w:rPr>
              <w:t>ó</w:t>
            </w:r>
            <w:proofErr w:type="spellEnd"/>
            <w:r w:rsidRPr="0059402C">
              <w:rPr>
                <w:rFonts w:ascii="Montserrat" w:hAnsi="Montserrat"/>
                <w:bCs/>
                <w:sz w:val="16"/>
                <w:szCs w:val="20"/>
              </w:rPr>
              <w:t xml:space="preserve"> más Cartas </w:t>
            </w:r>
            <w:r w:rsidRPr="0059402C">
              <w:rPr>
                <w:rFonts w:ascii="Montserrat" w:hAnsi="Montserrat"/>
                <w:b/>
                <w:bCs/>
                <w:sz w:val="16"/>
                <w:szCs w:val="20"/>
              </w:rPr>
              <w:t>=12 Puntos</w:t>
            </w:r>
          </w:p>
          <w:p w14:paraId="1A89D8C5" w14:textId="77777777" w:rsidR="00415182" w:rsidRPr="0059402C" w:rsidRDefault="00415182" w:rsidP="002638D5">
            <w:pPr>
              <w:pStyle w:val="Sinespaciado"/>
              <w:spacing w:line="276" w:lineRule="auto"/>
              <w:rPr>
                <w:rFonts w:ascii="Montserrat" w:hAnsi="Montserrat"/>
                <w:b/>
                <w:bCs/>
                <w:sz w:val="16"/>
                <w:szCs w:val="20"/>
              </w:rPr>
            </w:pPr>
          </w:p>
          <w:p w14:paraId="354DC905" w14:textId="77777777" w:rsidR="00415182" w:rsidRPr="0059402C" w:rsidRDefault="00415182" w:rsidP="002638D5">
            <w:pPr>
              <w:pStyle w:val="Sinespaciado"/>
              <w:spacing w:line="276" w:lineRule="auto"/>
              <w:rPr>
                <w:rFonts w:ascii="Montserrat" w:hAnsi="Montserrat"/>
                <w:sz w:val="16"/>
                <w:szCs w:val="20"/>
              </w:rPr>
            </w:pPr>
            <w:r w:rsidRPr="0059402C">
              <w:rPr>
                <w:rFonts w:ascii="Montserrat" w:hAnsi="Montserrat"/>
                <w:sz w:val="16"/>
                <w:szCs w:val="20"/>
              </w:rPr>
              <w:t xml:space="preserve">El total máximo de puntos a obtener en este </w:t>
            </w:r>
            <w:proofErr w:type="spellStart"/>
            <w:r w:rsidRPr="0059402C">
              <w:rPr>
                <w:rFonts w:ascii="Montserrat" w:hAnsi="Montserrat"/>
                <w:sz w:val="16"/>
                <w:szCs w:val="20"/>
              </w:rPr>
              <w:t>subrubro</w:t>
            </w:r>
            <w:proofErr w:type="spellEnd"/>
            <w:r w:rsidRPr="0059402C">
              <w:rPr>
                <w:rFonts w:ascii="Montserrat" w:hAnsi="Montserrat"/>
                <w:sz w:val="16"/>
                <w:szCs w:val="20"/>
              </w:rPr>
              <w:t xml:space="preserve"> es </w:t>
            </w:r>
            <w:r w:rsidRPr="0059402C">
              <w:rPr>
                <w:rFonts w:ascii="Montserrat" w:hAnsi="Montserrat"/>
                <w:b/>
                <w:bCs/>
                <w:sz w:val="16"/>
                <w:szCs w:val="20"/>
              </w:rPr>
              <w:t>: 12 puntos</w:t>
            </w:r>
          </w:p>
        </w:tc>
      </w:tr>
      <w:tr w:rsidR="00415182" w:rsidRPr="0059402C" w14:paraId="18E973C0" w14:textId="77777777" w:rsidTr="002638D5">
        <w:tc>
          <w:tcPr>
            <w:tcW w:w="592" w:type="pct"/>
            <w:tcMar>
              <w:top w:w="0" w:type="dxa"/>
              <w:left w:w="108" w:type="dxa"/>
              <w:bottom w:w="0" w:type="dxa"/>
              <w:right w:w="108" w:type="dxa"/>
            </w:tcMar>
            <w:vAlign w:val="center"/>
          </w:tcPr>
          <w:p w14:paraId="31C30A86" w14:textId="77777777" w:rsidR="00415182" w:rsidRPr="0059402C" w:rsidRDefault="00415182" w:rsidP="002638D5">
            <w:pPr>
              <w:tabs>
                <w:tab w:val="left" w:pos="6237"/>
              </w:tabs>
              <w:snapToGrid w:val="0"/>
              <w:jc w:val="center"/>
              <w:rPr>
                <w:rFonts w:ascii="Montserrat" w:hAnsi="Montserrat" w:cs="Arial"/>
                <w:b/>
                <w:bCs/>
                <w:sz w:val="16"/>
                <w:szCs w:val="20"/>
              </w:rPr>
            </w:pPr>
            <w:r w:rsidRPr="0059402C">
              <w:rPr>
                <w:rFonts w:ascii="Montserrat" w:hAnsi="Montserrat" w:cs="Arial"/>
                <w:b/>
                <w:bCs/>
                <w:sz w:val="16"/>
                <w:szCs w:val="20"/>
              </w:rPr>
              <w:t>TOTAL:</w:t>
            </w:r>
          </w:p>
        </w:tc>
        <w:tc>
          <w:tcPr>
            <w:tcW w:w="480" w:type="pct"/>
            <w:tcMar>
              <w:top w:w="0" w:type="dxa"/>
              <w:left w:w="108" w:type="dxa"/>
              <w:bottom w:w="0" w:type="dxa"/>
              <w:right w:w="108" w:type="dxa"/>
            </w:tcMar>
            <w:vAlign w:val="center"/>
          </w:tcPr>
          <w:p w14:paraId="227789B4" w14:textId="77777777" w:rsidR="00415182" w:rsidRPr="0059402C" w:rsidRDefault="00415182" w:rsidP="002638D5">
            <w:pPr>
              <w:tabs>
                <w:tab w:val="left" w:pos="6237"/>
              </w:tabs>
              <w:snapToGrid w:val="0"/>
              <w:jc w:val="center"/>
              <w:rPr>
                <w:rFonts w:ascii="Montserrat" w:hAnsi="Montserrat" w:cs="Arial"/>
                <w:sz w:val="16"/>
                <w:szCs w:val="20"/>
              </w:rPr>
            </w:pPr>
            <w:r w:rsidRPr="0059402C">
              <w:rPr>
                <w:rFonts w:ascii="Montserrat" w:hAnsi="Montserrat" w:cs="Arial"/>
                <w:b/>
                <w:bCs/>
                <w:sz w:val="16"/>
                <w:szCs w:val="20"/>
              </w:rPr>
              <w:t>60 PUNTOS</w:t>
            </w:r>
          </w:p>
        </w:tc>
        <w:tc>
          <w:tcPr>
            <w:tcW w:w="800" w:type="pct"/>
            <w:vAlign w:val="center"/>
          </w:tcPr>
          <w:p w14:paraId="5EEA7BC1" w14:textId="77777777" w:rsidR="00415182" w:rsidRPr="0059402C" w:rsidRDefault="00415182" w:rsidP="002638D5">
            <w:pPr>
              <w:tabs>
                <w:tab w:val="left" w:pos="6237"/>
              </w:tabs>
              <w:snapToGrid w:val="0"/>
              <w:ind w:left="70"/>
              <w:jc w:val="center"/>
              <w:rPr>
                <w:rFonts w:ascii="Montserrat" w:hAnsi="Montserrat" w:cs="Arial"/>
                <w:sz w:val="16"/>
                <w:szCs w:val="20"/>
              </w:rPr>
            </w:pPr>
          </w:p>
        </w:tc>
        <w:tc>
          <w:tcPr>
            <w:tcW w:w="3128" w:type="pct"/>
            <w:tcMar>
              <w:top w:w="0" w:type="dxa"/>
              <w:left w:w="108" w:type="dxa"/>
              <w:bottom w:w="0" w:type="dxa"/>
              <w:right w:w="108" w:type="dxa"/>
            </w:tcMar>
          </w:tcPr>
          <w:p w14:paraId="649A923F" w14:textId="77777777" w:rsidR="00415182" w:rsidRPr="0059402C" w:rsidRDefault="00415182" w:rsidP="002638D5">
            <w:pPr>
              <w:pStyle w:val="Sinespaciado"/>
              <w:spacing w:line="276" w:lineRule="auto"/>
              <w:rPr>
                <w:rFonts w:ascii="Montserrat" w:hAnsi="Montserrat"/>
                <w:sz w:val="16"/>
                <w:szCs w:val="20"/>
              </w:rPr>
            </w:pPr>
          </w:p>
        </w:tc>
      </w:tr>
    </w:tbl>
    <w:p w14:paraId="0E2F83FC" w14:textId="77777777" w:rsidR="00BE0D17" w:rsidRPr="0059402C" w:rsidRDefault="00BE0D17" w:rsidP="00BE0D17">
      <w:pPr>
        <w:tabs>
          <w:tab w:val="left" w:pos="2052"/>
        </w:tabs>
        <w:rPr>
          <w:rFonts w:ascii="Montserrat" w:hAnsi="Montserrat" w:cs="Arial"/>
          <w:sz w:val="12"/>
          <w:szCs w:val="20"/>
        </w:rPr>
      </w:pPr>
    </w:p>
    <w:p w14:paraId="4FE71A76" w14:textId="77777777" w:rsidR="00BE0D17" w:rsidRPr="0059402C" w:rsidRDefault="00BE0D17" w:rsidP="00BE0D17">
      <w:pPr>
        <w:tabs>
          <w:tab w:val="left" w:pos="2052"/>
        </w:tabs>
        <w:rPr>
          <w:rFonts w:ascii="Montserrat" w:hAnsi="Montserrat" w:cs="Arial"/>
          <w:sz w:val="12"/>
          <w:szCs w:val="20"/>
        </w:rPr>
      </w:pPr>
    </w:p>
    <w:p w14:paraId="6FEEF861" w14:textId="77777777" w:rsidR="00BE0D17" w:rsidRPr="0059402C" w:rsidRDefault="00BE0D17" w:rsidP="00BE0D17">
      <w:pPr>
        <w:snapToGrid w:val="0"/>
        <w:ind w:left="70"/>
        <w:jc w:val="both"/>
        <w:rPr>
          <w:rFonts w:ascii="Montserrat" w:hAnsi="Montserrat" w:cs="Arial"/>
          <w:i/>
          <w:iCs/>
          <w:sz w:val="18"/>
          <w:szCs w:val="16"/>
          <w:u w:val="single"/>
        </w:rPr>
      </w:pPr>
      <w:r w:rsidRPr="0059402C">
        <w:rPr>
          <w:rFonts w:ascii="Montserrat" w:hAnsi="Montserrat" w:cs="Arial"/>
          <w:bCs/>
          <w:i/>
          <w:iCs/>
          <w:sz w:val="18"/>
          <w:szCs w:val="16"/>
          <w:u w:val="single"/>
        </w:rPr>
        <w:t>NOTA 1: LA NO ENTREGA DE LOS DOCUMENTOS SEÑALADOS O QUE NO CUMPLA CON LOS REQUISITOS SOLICITADOS EN CUALQUIERA DE LOS SUBRUBROS, SERÁ EQUIVALENTE A CERO PUNTOS</w:t>
      </w:r>
      <w:r w:rsidRPr="0059402C">
        <w:rPr>
          <w:rFonts w:ascii="Montserrat" w:hAnsi="Montserrat" w:cs="Arial"/>
          <w:i/>
          <w:iCs/>
          <w:sz w:val="18"/>
          <w:szCs w:val="16"/>
          <w:u w:val="single"/>
        </w:rPr>
        <w:t>.</w:t>
      </w:r>
    </w:p>
    <w:p w14:paraId="3DBBA76F" w14:textId="77777777" w:rsidR="00BE0D17" w:rsidRPr="0059402C" w:rsidRDefault="00BE0D17" w:rsidP="00BE0D17">
      <w:pPr>
        <w:snapToGrid w:val="0"/>
        <w:ind w:left="70"/>
        <w:jc w:val="both"/>
        <w:rPr>
          <w:rFonts w:ascii="Montserrat" w:hAnsi="Montserrat" w:cs="Arial"/>
          <w:i/>
          <w:iCs/>
          <w:sz w:val="18"/>
          <w:szCs w:val="16"/>
          <w:u w:val="single"/>
        </w:rPr>
      </w:pPr>
    </w:p>
    <w:p w14:paraId="63133373" w14:textId="77777777" w:rsidR="00BE0D17" w:rsidRPr="0059402C" w:rsidRDefault="00BE0D17" w:rsidP="00BE0D17">
      <w:pPr>
        <w:snapToGrid w:val="0"/>
        <w:ind w:left="70"/>
        <w:jc w:val="both"/>
        <w:rPr>
          <w:rFonts w:ascii="Montserrat" w:hAnsi="Montserrat" w:cs="Arial"/>
          <w:i/>
          <w:iCs/>
          <w:sz w:val="18"/>
          <w:szCs w:val="16"/>
          <w:u w:val="single"/>
        </w:rPr>
      </w:pPr>
      <w:r w:rsidRPr="0059402C">
        <w:rPr>
          <w:rFonts w:ascii="Montserrat" w:hAnsi="Montserrat" w:cs="Arial"/>
          <w:bCs/>
          <w:i/>
          <w:iCs/>
          <w:sz w:val="18"/>
          <w:szCs w:val="16"/>
          <w:u w:val="single"/>
        </w:rPr>
        <w:t>NOTA 2: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A9B2B8" w14:textId="77777777" w:rsidR="00BE0D17" w:rsidRPr="0059402C" w:rsidRDefault="00BE0D17" w:rsidP="00BE0D17">
      <w:pPr>
        <w:ind w:left="284" w:hanging="284"/>
        <w:jc w:val="both"/>
        <w:rPr>
          <w:rFonts w:ascii="Montserrat" w:hAnsi="Montserrat" w:cs="Arial"/>
          <w:b/>
          <w:color w:val="000000"/>
          <w:sz w:val="18"/>
          <w:szCs w:val="16"/>
        </w:rPr>
      </w:pPr>
    </w:p>
    <w:p w14:paraId="71561252" w14:textId="77777777" w:rsidR="00415182" w:rsidRPr="0059402C" w:rsidRDefault="00415182" w:rsidP="00415182">
      <w:pPr>
        <w:jc w:val="both"/>
        <w:rPr>
          <w:rFonts w:ascii="Montserrat" w:hAnsi="Montserrat" w:cs="Arial"/>
          <w:sz w:val="18"/>
          <w:szCs w:val="16"/>
        </w:rPr>
      </w:pPr>
      <w:r w:rsidRPr="0059402C">
        <w:rPr>
          <w:rFonts w:ascii="Montserrat" w:hAnsi="Montserrat" w:cs="Arial"/>
          <w:sz w:val="18"/>
          <w:szCs w:val="16"/>
        </w:rPr>
        <w:t>En ningún caso podrán suplirse o corregirse por parte de la contratante o de los oferentes, las deficiencias de las proposiciones presentadas, con excepción de lo previsto en el artículo 55 del Reglamento de la LAASSP, en los casos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36681A9F" w14:textId="77777777" w:rsidR="00415182" w:rsidRPr="0059402C" w:rsidRDefault="00415182" w:rsidP="00415182">
      <w:pPr>
        <w:jc w:val="both"/>
        <w:rPr>
          <w:rFonts w:ascii="Montserrat" w:hAnsi="Montserrat" w:cs="Arial"/>
          <w:sz w:val="18"/>
          <w:szCs w:val="16"/>
        </w:rPr>
      </w:pPr>
    </w:p>
    <w:p w14:paraId="0E09B69F" w14:textId="77777777" w:rsidR="00415182" w:rsidRPr="0059402C" w:rsidRDefault="00415182" w:rsidP="00415182">
      <w:pPr>
        <w:jc w:val="both"/>
        <w:rPr>
          <w:rFonts w:ascii="Montserrat" w:hAnsi="Montserrat" w:cs="Arial"/>
          <w:sz w:val="18"/>
          <w:szCs w:val="16"/>
        </w:rPr>
      </w:pPr>
      <w:r w:rsidRPr="0059402C">
        <w:rPr>
          <w:rFonts w:ascii="Montserrat" w:hAnsi="Montserrat" w:cs="Arial"/>
          <w:sz w:val="18"/>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2D22332" w14:textId="77777777" w:rsidR="00415182" w:rsidRPr="0059402C" w:rsidRDefault="00415182" w:rsidP="00415182">
      <w:pPr>
        <w:jc w:val="both"/>
        <w:rPr>
          <w:rFonts w:ascii="Montserrat" w:hAnsi="Montserrat" w:cs="Arial"/>
          <w:sz w:val="18"/>
          <w:szCs w:val="16"/>
        </w:rPr>
      </w:pPr>
    </w:p>
    <w:p w14:paraId="77A70E4C" w14:textId="25AFBBB8" w:rsidR="00415182" w:rsidRPr="0059402C" w:rsidRDefault="00415182" w:rsidP="00415182">
      <w:pPr>
        <w:jc w:val="both"/>
        <w:rPr>
          <w:rFonts w:ascii="Montserrat" w:hAnsi="Montserrat" w:cs="Arial"/>
          <w:sz w:val="18"/>
          <w:szCs w:val="16"/>
        </w:rPr>
      </w:pPr>
      <w:r w:rsidRPr="0059402C">
        <w:rPr>
          <w:rFonts w:ascii="Montserrat" w:hAnsi="Montserrat" w:cs="Arial"/>
          <w:sz w:val="18"/>
          <w:szCs w:val="16"/>
        </w:rPr>
        <w:t>No se considerarán las proposiciones, cuando no cotice la totalidad de los bienes requeridos por partida.</w:t>
      </w:r>
    </w:p>
    <w:p w14:paraId="4ABE57CC" w14:textId="77777777" w:rsidR="00415182" w:rsidRPr="0059402C" w:rsidRDefault="00415182" w:rsidP="00BE0D17">
      <w:pPr>
        <w:ind w:left="284" w:hanging="284"/>
        <w:jc w:val="both"/>
        <w:rPr>
          <w:rFonts w:ascii="Montserrat" w:hAnsi="Montserrat" w:cs="Arial"/>
          <w:b/>
          <w:color w:val="000000"/>
          <w:sz w:val="18"/>
          <w:szCs w:val="16"/>
        </w:rPr>
      </w:pPr>
    </w:p>
    <w:p w14:paraId="033AF7E4" w14:textId="77777777" w:rsidR="00415182" w:rsidRPr="0059402C" w:rsidRDefault="00415182" w:rsidP="00BE0D17">
      <w:pPr>
        <w:ind w:left="284" w:hanging="284"/>
        <w:jc w:val="both"/>
        <w:rPr>
          <w:rFonts w:ascii="Montserrat" w:hAnsi="Montserrat" w:cs="Arial"/>
          <w:b/>
          <w:color w:val="000000"/>
          <w:sz w:val="18"/>
          <w:szCs w:val="16"/>
        </w:rPr>
      </w:pPr>
    </w:p>
    <w:p w14:paraId="733A24EB" w14:textId="77777777" w:rsidR="00BE0D17" w:rsidRPr="0059402C" w:rsidRDefault="00BE0D17" w:rsidP="00506F94">
      <w:pPr>
        <w:numPr>
          <w:ilvl w:val="0"/>
          <w:numId w:val="11"/>
        </w:numPr>
        <w:tabs>
          <w:tab w:val="clear" w:pos="928"/>
          <w:tab w:val="num" w:pos="360"/>
        </w:tabs>
        <w:ind w:left="360" w:right="338"/>
        <w:jc w:val="both"/>
        <w:rPr>
          <w:rFonts w:ascii="Montserrat" w:hAnsi="Montserrat" w:cs="Arial"/>
          <w:sz w:val="18"/>
          <w:szCs w:val="16"/>
        </w:rPr>
      </w:pPr>
      <w:r w:rsidRPr="0059402C">
        <w:rPr>
          <w:rFonts w:ascii="Montserrat" w:hAnsi="Montserrat" w:cs="Arial"/>
          <w:sz w:val="18"/>
          <w:szCs w:val="16"/>
        </w:rPr>
        <w:t xml:space="preserve">Una vez efectuado este procedimiento, se procederá a evaluar las ofertas económicas presentadas por los licitantes que hayan obtenido </w:t>
      </w:r>
      <w:r w:rsidRPr="0059402C">
        <w:rPr>
          <w:rFonts w:ascii="Montserrat" w:hAnsi="Montserrat" w:cs="Arial"/>
          <w:b/>
          <w:i/>
          <w:sz w:val="18"/>
          <w:szCs w:val="16"/>
        </w:rPr>
        <w:t>como mínimo 45 puntos</w:t>
      </w:r>
      <w:r w:rsidRPr="0059402C">
        <w:rPr>
          <w:rFonts w:ascii="Montserrat" w:hAnsi="Montserrat" w:cs="Arial"/>
          <w:sz w:val="18"/>
          <w:szCs w:val="16"/>
        </w:rPr>
        <w:t xml:space="preserve"> del total de los rubros de la propuesta técnica.</w:t>
      </w:r>
    </w:p>
    <w:p w14:paraId="18A730C0" w14:textId="77777777" w:rsidR="00BE0D17" w:rsidRPr="0059402C" w:rsidRDefault="00BE0D17" w:rsidP="00BE0D17">
      <w:pPr>
        <w:ind w:right="338"/>
        <w:jc w:val="both"/>
        <w:rPr>
          <w:rFonts w:ascii="Montserrat" w:hAnsi="Montserrat" w:cs="Arial"/>
          <w:sz w:val="18"/>
          <w:szCs w:val="16"/>
        </w:rPr>
      </w:pPr>
    </w:p>
    <w:p w14:paraId="61060672" w14:textId="77777777" w:rsidR="00BE0D17" w:rsidRPr="0059402C" w:rsidRDefault="00BE0D17" w:rsidP="00506F94">
      <w:pPr>
        <w:numPr>
          <w:ilvl w:val="0"/>
          <w:numId w:val="11"/>
        </w:numPr>
        <w:tabs>
          <w:tab w:val="clear" w:pos="928"/>
          <w:tab w:val="num" w:pos="360"/>
        </w:tabs>
        <w:ind w:left="360" w:right="338"/>
        <w:jc w:val="both"/>
        <w:rPr>
          <w:rFonts w:ascii="Montserrat" w:hAnsi="Montserrat" w:cs="Arial"/>
          <w:sz w:val="18"/>
          <w:szCs w:val="16"/>
        </w:rPr>
      </w:pPr>
      <w:r w:rsidRPr="0059402C">
        <w:rPr>
          <w:rFonts w:ascii="Montserrat" w:hAnsi="Montserrat" w:cs="Arial"/>
          <w:sz w:val="18"/>
          <w:szCs w:val="16"/>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F32354E" w14:textId="77777777" w:rsidR="00BE0D17" w:rsidRPr="0059402C" w:rsidRDefault="00BE0D17" w:rsidP="00BE0D17">
      <w:pPr>
        <w:pStyle w:val="Prrafodelista"/>
        <w:rPr>
          <w:rFonts w:ascii="Montserrat" w:hAnsi="Montserrat" w:cs="Arial"/>
          <w:sz w:val="18"/>
          <w:szCs w:val="16"/>
        </w:rPr>
      </w:pPr>
    </w:p>
    <w:p w14:paraId="0433CEC7" w14:textId="77777777" w:rsidR="00BE0D17" w:rsidRPr="0059402C" w:rsidRDefault="00BE0D17" w:rsidP="00506F94">
      <w:pPr>
        <w:numPr>
          <w:ilvl w:val="0"/>
          <w:numId w:val="11"/>
        </w:numPr>
        <w:tabs>
          <w:tab w:val="clear" w:pos="928"/>
          <w:tab w:val="num" w:pos="360"/>
        </w:tabs>
        <w:ind w:left="360" w:right="338"/>
        <w:jc w:val="both"/>
        <w:rPr>
          <w:rFonts w:ascii="Montserrat" w:hAnsi="Montserrat" w:cs="Arial"/>
          <w:sz w:val="18"/>
          <w:szCs w:val="16"/>
        </w:rPr>
      </w:pPr>
      <w:r w:rsidRPr="0059402C">
        <w:rPr>
          <w:rFonts w:ascii="Montserrat" w:hAnsi="Montserrat" w:cs="Arial"/>
          <w:sz w:val="18"/>
          <w:szCs w:val="16"/>
        </w:rPr>
        <w:t>Se elaborará un cuadro comparativo con los puntos obtenidos por los licitantes participantes, mismo que permitirá hacer un análisis comparativo.</w:t>
      </w:r>
    </w:p>
    <w:p w14:paraId="529048D0" w14:textId="77777777" w:rsidR="00BE0D17" w:rsidRPr="0059402C" w:rsidRDefault="00BE0D17" w:rsidP="00BE0D17">
      <w:pPr>
        <w:pStyle w:val="Prrafodelista"/>
        <w:rPr>
          <w:rFonts w:ascii="Montserrat" w:hAnsi="Montserrat" w:cs="Arial"/>
          <w:sz w:val="18"/>
          <w:szCs w:val="16"/>
        </w:rPr>
      </w:pPr>
    </w:p>
    <w:p w14:paraId="044626F6" w14:textId="77777777" w:rsidR="00BE0D17" w:rsidRPr="0059402C" w:rsidRDefault="00BE0D17" w:rsidP="00506F94">
      <w:pPr>
        <w:numPr>
          <w:ilvl w:val="0"/>
          <w:numId w:val="11"/>
        </w:numPr>
        <w:tabs>
          <w:tab w:val="clear" w:pos="928"/>
          <w:tab w:val="num" w:pos="360"/>
        </w:tabs>
        <w:ind w:left="360" w:right="338"/>
        <w:jc w:val="both"/>
        <w:rPr>
          <w:rFonts w:ascii="Montserrat" w:hAnsi="Montserrat" w:cs="Arial"/>
          <w:sz w:val="18"/>
          <w:szCs w:val="16"/>
        </w:rPr>
      </w:pPr>
      <w:r w:rsidRPr="0059402C">
        <w:rPr>
          <w:rFonts w:ascii="Montserrat" w:hAnsi="Montserrat" w:cs="Arial"/>
          <w:sz w:val="18"/>
          <w:szCs w:val="16"/>
        </w:rPr>
        <w:t>Si derivado de la evaluación económica y técnica de las proposiciones, se desprende el empate en cuanto a puntos obtenidos por dos o más licitantes, se procederá de acuerdo a lo previsto en el artículo 36 bis, segundo y tercer párrafo de la LAASSP.</w:t>
      </w:r>
    </w:p>
    <w:p w14:paraId="12516537" w14:textId="77777777" w:rsidR="00BE0D17" w:rsidRPr="0059402C" w:rsidRDefault="00BE0D17" w:rsidP="00BE0D17">
      <w:pPr>
        <w:jc w:val="center"/>
        <w:rPr>
          <w:rFonts w:ascii="Montserrat" w:hAnsi="Montserrat" w:cs="Arial"/>
          <w:sz w:val="18"/>
          <w:szCs w:val="16"/>
        </w:rPr>
      </w:pPr>
    </w:p>
    <w:p w14:paraId="57A4AB26" w14:textId="77777777" w:rsidR="00BE0D17" w:rsidRPr="0059402C" w:rsidRDefault="00BE0D17" w:rsidP="00BE0D17">
      <w:pPr>
        <w:ind w:left="284" w:hanging="284"/>
        <w:jc w:val="both"/>
        <w:rPr>
          <w:rFonts w:ascii="Montserrat" w:hAnsi="Montserrat" w:cs="Arial"/>
          <w:b/>
          <w:color w:val="000000"/>
          <w:sz w:val="18"/>
          <w:szCs w:val="16"/>
        </w:rPr>
      </w:pPr>
      <w:r w:rsidRPr="0059402C">
        <w:rPr>
          <w:rFonts w:ascii="Montserrat" w:hAnsi="Montserrat" w:cs="Arial"/>
          <w:b/>
          <w:color w:val="000000"/>
          <w:sz w:val="18"/>
          <w:szCs w:val="16"/>
        </w:rPr>
        <w:t xml:space="preserve">9.2. EVALUACIÓN DE LAS PROPOSICIONES ECONÓMICAS. </w:t>
      </w:r>
    </w:p>
    <w:p w14:paraId="6346A52C" w14:textId="77777777" w:rsidR="00BE0D17" w:rsidRPr="0059402C" w:rsidRDefault="00BE0D17" w:rsidP="00BE0D17">
      <w:pPr>
        <w:jc w:val="both"/>
        <w:rPr>
          <w:rFonts w:ascii="Montserrat" w:hAnsi="Montserrat" w:cs="Arial"/>
          <w:color w:val="000000"/>
          <w:sz w:val="18"/>
          <w:szCs w:val="16"/>
        </w:rPr>
      </w:pPr>
    </w:p>
    <w:p w14:paraId="283B770E" w14:textId="77777777" w:rsidR="00BE0D17" w:rsidRPr="0059402C" w:rsidRDefault="00BE0D17" w:rsidP="00BE0D17">
      <w:pPr>
        <w:tabs>
          <w:tab w:val="left" w:pos="0"/>
        </w:tabs>
        <w:jc w:val="both"/>
        <w:rPr>
          <w:rFonts w:ascii="Montserrat" w:hAnsi="Montserrat" w:cs="Arial"/>
          <w:sz w:val="18"/>
          <w:szCs w:val="16"/>
        </w:rPr>
      </w:pPr>
      <w:r w:rsidRPr="0059402C">
        <w:rPr>
          <w:rFonts w:ascii="Montserrat" w:hAnsi="Montserrat" w:cs="Arial"/>
          <w:sz w:val="18"/>
          <w:szCs w:val="16"/>
        </w:rPr>
        <w:t>Se deberá excluir del precio ofertado por el licitante el Impuesto al Valor Agregado, y sólo se considerará el precio neto propuesto.</w:t>
      </w:r>
    </w:p>
    <w:p w14:paraId="0C532769" w14:textId="77777777" w:rsidR="00BE0D17" w:rsidRPr="0059402C" w:rsidRDefault="00BE0D17" w:rsidP="00BE0D17">
      <w:pPr>
        <w:tabs>
          <w:tab w:val="left" w:pos="0"/>
        </w:tabs>
        <w:jc w:val="both"/>
        <w:rPr>
          <w:rFonts w:ascii="Montserrat" w:hAnsi="Montserrat" w:cs="Arial"/>
          <w:sz w:val="18"/>
          <w:szCs w:val="16"/>
        </w:rPr>
      </w:pPr>
    </w:p>
    <w:p w14:paraId="6D1B9A05" w14:textId="77777777" w:rsidR="00BE0D17" w:rsidRPr="0059402C" w:rsidRDefault="00BE0D17" w:rsidP="00BE0D17">
      <w:pPr>
        <w:tabs>
          <w:tab w:val="left" w:pos="0"/>
        </w:tabs>
        <w:jc w:val="both"/>
        <w:rPr>
          <w:rFonts w:ascii="Montserrat" w:hAnsi="Montserrat" w:cs="Arial"/>
          <w:sz w:val="18"/>
          <w:szCs w:val="16"/>
        </w:rPr>
      </w:pPr>
      <w:r w:rsidRPr="0059402C">
        <w:rPr>
          <w:rFonts w:ascii="Montserrat" w:hAnsi="Montserrat" w:cs="Arial"/>
          <w:sz w:val="18"/>
          <w:szCs w:val="16"/>
        </w:rPr>
        <w:t>El total de puntuación de la propuesta económica, deberá tener un valor numérico máximo de 40 puntos, por lo que la propuesta económica que resulte ser la más baja, deberá asignársele esa puntuación máxima.</w:t>
      </w:r>
    </w:p>
    <w:p w14:paraId="56F09878" w14:textId="77777777" w:rsidR="00BE0D17" w:rsidRPr="0059402C" w:rsidRDefault="00BE0D17" w:rsidP="00BE0D17">
      <w:pPr>
        <w:tabs>
          <w:tab w:val="left" w:pos="0"/>
        </w:tabs>
        <w:jc w:val="both"/>
        <w:rPr>
          <w:rFonts w:ascii="Montserrat" w:hAnsi="Montserrat" w:cs="Arial"/>
          <w:sz w:val="18"/>
          <w:szCs w:val="16"/>
        </w:rPr>
      </w:pPr>
    </w:p>
    <w:p w14:paraId="671607BC" w14:textId="77777777" w:rsidR="00BE0D17" w:rsidRPr="0059402C" w:rsidRDefault="00BE0D17" w:rsidP="00BE0D17">
      <w:pPr>
        <w:tabs>
          <w:tab w:val="left" w:pos="0"/>
        </w:tabs>
        <w:jc w:val="both"/>
        <w:rPr>
          <w:rFonts w:ascii="Montserrat" w:hAnsi="Montserrat" w:cs="Arial"/>
          <w:sz w:val="18"/>
          <w:szCs w:val="16"/>
        </w:rPr>
      </w:pPr>
      <w:r w:rsidRPr="0059402C">
        <w:rPr>
          <w:rFonts w:ascii="Montserrat" w:hAnsi="Montserrat" w:cs="Arial"/>
          <w:sz w:val="18"/>
          <w:szCs w:val="16"/>
        </w:rPr>
        <w:t>Para determinar la puntuación que correspondan al precio neto propuesto por cada participante, la convocante aplicará la siguiente fórmula:</w:t>
      </w:r>
    </w:p>
    <w:p w14:paraId="5333B6D3" w14:textId="77777777" w:rsidR="00BE0D17" w:rsidRPr="0059402C" w:rsidRDefault="00BE0D17" w:rsidP="00BE0D17">
      <w:pPr>
        <w:tabs>
          <w:tab w:val="left" w:pos="0"/>
        </w:tabs>
        <w:jc w:val="center"/>
        <w:rPr>
          <w:rFonts w:ascii="Montserrat" w:hAnsi="Montserrat" w:cs="Arial"/>
          <w:sz w:val="18"/>
          <w:szCs w:val="16"/>
        </w:rPr>
      </w:pPr>
    </w:p>
    <w:p w14:paraId="01F99C57" w14:textId="77777777" w:rsidR="00BE0D17" w:rsidRPr="0059402C" w:rsidRDefault="00BE0D17" w:rsidP="00BE0D17">
      <w:pPr>
        <w:tabs>
          <w:tab w:val="left" w:pos="0"/>
        </w:tabs>
        <w:jc w:val="center"/>
        <w:rPr>
          <w:rFonts w:ascii="Montserrat" w:hAnsi="Montserrat" w:cs="Arial"/>
          <w:b/>
          <w:sz w:val="18"/>
          <w:szCs w:val="16"/>
        </w:rPr>
      </w:pPr>
      <w:r w:rsidRPr="0059402C">
        <w:rPr>
          <w:rFonts w:ascii="Montserrat" w:hAnsi="Montserrat" w:cs="Arial"/>
          <w:b/>
          <w:sz w:val="18"/>
          <w:szCs w:val="16"/>
        </w:rPr>
        <w:t xml:space="preserve">PPE= </w:t>
      </w:r>
      <w:proofErr w:type="spellStart"/>
      <w:r w:rsidRPr="0059402C">
        <w:rPr>
          <w:rFonts w:ascii="Montserrat" w:hAnsi="Montserrat" w:cs="Arial"/>
          <w:b/>
          <w:sz w:val="18"/>
          <w:szCs w:val="16"/>
        </w:rPr>
        <w:t>MPemb</w:t>
      </w:r>
      <w:proofErr w:type="spellEnd"/>
      <w:r w:rsidRPr="0059402C">
        <w:rPr>
          <w:rFonts w:ascii="Montserrat" w:hAnsi="Montserrat" w:cs="Arial"/>
          <w:b/>
          <w:sz w:val="18"/>
          <w:szCs w:val="16"/>
        </w:rPr>
        <w:t xml:space="preserve"> x 40 / </w:t>
      </w:r>
      <w:proofErr w:type="spellStart"/>
      <w:r w:rsidRPr="0059402C">
        <w:rPr>
          <w:rFonts w:ascii="Montserrat" w:hAnsi="Montserrat" w:cs="Arial"/>
          <w:b/>
          <w:sz w:val="18"/>
          <w:szCs w:val="16"/>
        </w:rPr>
        <w:t>MPi</w:t>
      </w:r>
      <w:proofErr w:type="spellEnd"/>
      <w:r w:rsidRPr="0059402C">
        <w:rPr>
          <w:rFonts w:ascii="Montserrat" w:hAnsi="Montserrat" w:cs="Arial"/>
          <w:b/>
          <w:sz w:val="18"/>
          <w:szCs w:val="16"/>
        </w:rPr>
        <w:t>.</w:t>
      </w:r>
    </w:p>
    <w:p w14:paraId="5FEF675B" w14:textId="77777777" w:rsidR="00BE0D17" w:rsidRPr="0059402C" w:rsidRDefault="00BE0D17" w:rsidP="00BE0D17">
      <w:pPr>
        <w:tabs>
          <w:tab w:val="left" w:pos="0"/>
        </w:tabs>
        <w:rPr>
          <w:rFonts w:ascii="Montserrat" w:hAnsi="Montserrat" w:cs="Arial"/>
          <w:sz w:val="18"/>
          <w:szCs w:val="16"/>
        </w:rPr>
      </w:pPr>
      <w:r w:rsidRPr="0059402C">
        <w:rPr>
          <w:rFonts w:ascii="Montserrat" w:hAnsi="Montserrat" w:cs="Arial"/>
          <w:sz w:val="18"/>
          <w:szCs w:val="16"/>
        </w:rPr>
        <w:t>Dónde:</w:t>
      </w:r>
    </w:p>
    <w:p w14:paraId="7E5CFF46" w14:textId="77777777" w:rsidR="00BE0D17" w:rsidRPr="0059402C" w:rsidRDefault="00BE0D17" w:rsidP="00BE0D17">
      <w:pPr>
        <w:tabs>
          <w:tab w:val="left" w:pos="0"/>
        </w:tabs>
        <w:rPr>
          <w:rFonts w:ascii="Montserrat" w:hAnsi="Montserrat" w:cs="Arial"/>
          <w:sz w:val="18"/>
          <w:szCs w:val="16"/>
        </w:rPr>
      </w:pPr>
    </w:p>
    <w:p w14:paraId="50BA22E1" w14:textId="77777777" w:rsidR="00BE0D17" w:rsidRPr="0059402C" w:rsidRDefault="00BE0D17" w:rsidP="00BE0D17">
      <w:pPr>
        <w:tabs>
          <w:tab w:val="left" w:pos="0"/>
        </w:tabs>
        <w:rPr>
          <w:rFonts w:ascii="Montserrat" w:hAnsi="Montserrat" w:cs="Arial"/>
          <w:sz w:val="18"/>
          <w:szCs w:val="16"/>
        </w:rPr>
      </w:pPr>
      <w:r w:rsidRPr="0059402C">
        <w:rPr>
          <w:rFonts w:ascii="Montserrat" w:hAnsi="Montserrat" w:cs="Arial"/>
          <w:sz w:val="18"/>
          <w:szCs w:val="16"/>
        </w:rPr>
        <w:t>PPE=</w:t>
      </w:r>
      <w:r w:rsidRPr="0059402C">
        <w:rPr>
          <w:rFonts w:ascii="Montserrat" w:hAnsi="Montserrat" w:cs="Arial"/>
          <w:sz w:val="18"/>
          <w:szCs w:val="16"/>
        </w:rPr>
        <w:tab/>
      </w:r>
      <w:r w:rsidRPr="0059402C">
        <w:rPr>
          <w:rFonts w:ascii="Montserrat" w:hAnsi="Montserrat" w:cs="Arial"/>
          <w:sz w:val="18"/>
          <w:szCs w:val="16"/>
        </w:rPr>
        <w:tab/>
        <w:t>Puntuación o unidades porcentuales que correspondan a la propuesta económica;</w:t>
      </w:r>
    </w:p>
    <w:p w14:paraId="0FD8F4B9" w14:textId="77777777" w:rsidR="00BE0D17" w:rsidRPr="0059402C" w:rsidRDefault="00BE0D17" w:rsidP="00BE0D17">
      <w:pPr>
        <w:tabs>
          <w:tab w:val="left" w:pos="0"/>
        </w:tabs>
        <w:rPr>
          <w:rFonts w:ascii="Montserrat" w:hAnsi="Montserrat" w:cs="Arial"/>
          <w:sz w:val="18"/>
          <w:szCs w:val="16"/>
        </w:rPr>
      </w:pPr>
      <w:proofErr w:type="spellStart"/>
      <w:r w:rsidRPr="0059402C">
        <w:rPr>
          <w:rFonts w:ascii="Montserrat" w:hAnsi="Montserrat" w:cs="Arial"/>
          <w:sz w:val="18"/>
          <w:szCs w:val="16"/>
        </w:rPr>
        <w:t>MPemb</w:t>
      </w:r>
      <w:proofErr w:type="spellEnd"/>
      <w:r w:rsidRPr="0059402C">
        <w:rPr>
          <w:rFonts w:ascii="Montserrat" w:hAnsi="Montserrat" w:cs="Arial"/>
          <w:sz w:val="18"/>
          <w:szCs w:val="16"/>
        </w:rPr>
        <w:t>=</w:t>
      </w:r>
      <w:r w:rsidRPr="0059402C">
        <w:rPr>
          <w:rFonts w:ascii="Montserrat" w:hAnsi="Montserrat" w:cs="Arial"/>
          <w:sz w:val="18"/>
          <w:szCs w:val="16"/>
        </w:rPr>
        <w:tab/>
        <w:t>Monto de la propuesta económica más baja, y</w:t>
      </w:r>
    </w:p>
    <w:p w14:paraId="11310EAA" w14:textId="77777777" w:rsidR="00BE0D17" w:rsidRPr="0059402C" w:rsidRDefault="00BE0D17" w:rsidP="00BE0D17">
      <w:pPr>
        <w:tabs>
          <w:tab w:val="left" w:pos="0"/>
        </w:tabs>
        <w:rPr>
          <w:rFonts w:ascii="Montserrat" w:hAnsi="Montserrat" w:cs="Arial"/>
          <w:sz w:val="18"/>
          <w:szCs w:val="16"/>
        </w:rPr>
      </w:pPr>
      <w:proofErr w:type="spellStart"/>
      <w:r w:rsidRPr="0059402C">
        <w:rPr>
          <w:rFonts w:ascii="Montserrat" w:hAnsi="Montserrat" w:cs="Arial"/>
          <w:sz w:val="18"/>
          <w:szCs w:val="16"/>
        </w:rPr>
        <w:t>MPi</w:t>
      </w:r>
      <w:proofErr w:type="spellEnd"/>
      <w:r w:rsidRPr="0059402C">
        <w:rPr>
          <w:rFonts w:ascii="Montserrat" w:hAnsi="Montserrat" w:cs="Arial"/>
          <w:sz w:val="18"/>
          <w:szCs w:val="16"/>
        </w:rPr>
        <w:t>=</w:t>
      </w:r>
      <w:r w:rsidRPr="0059402C">
        <w:rPr>
          <w:rFonts w:ascii="Montserrat" w:hAnsi="Montserrat" w:cs="Arial"/>
          <w:sz w:val="18"/>
          <w:szCs w:val="16"/>
        </w:rPr>
        <w:tab/>
      </w:r>
      <w:r w:rsidRPr="0059402C">
        <w:rPr>
          <w:rFonts w:ascii="Montserrat" w:hAnsi="Montserrat" w:cs="Arial"/>
          <w:sz w:val="18"/>
          <w:szCs w:val="16"/>
        </w:rPr>
        <w:tab/>
        <w:t>Monto de la i-</w:t>
      </w:r>
      <w:proofErr w:type="spellStart"/>
      <w:r w:rsidRPr="0059402C">
        <w:rPr>
          <w:rFonts w:ascii="Montserrat" w:hAnsi="Montserrat" w:cs="Arial"/>
          <w:sz w:val="18"/>
          <w:szCs w:val="16"/>
        </w:rPr>
        <w:t>ésima</w:t>
      </w:r>
      <w:proofErr w:type="spellEnd"/>
      <w:r w:rsidRPr="0059402C">
        <w:rPr>
          <w:rFonts w:ascii="Montserrat" w:hAnsi="Montserrat" w:cs="Arial"/>
          <w:sz w:val="18"/>
          <w:szCs w:val="16"/>
        </w:rPr>
        <w:t xml:space="preserve"> propuesta económica. </w:t>
      </w:r>
    </w:p>
    <w:p w14:paraId="220C3EBD" w14:textId="77777777" w:rsidR="00BE0D17" w:rsidRPr="0059402C" w:rsidRDefault="00BE0D17" w:rsidP="00BE0D17">
      <w:pPr>
        <w:tabs>
          <w:tab w:val="left" w:pos="142"/>
        </w:tabs>
        <w:ind w:left="142"/>
        <w:rPr>
          <w:rFonts w:ascii="Montserrat" w:hAnsi="Montserrat" w:cs="Arial"/>
          <w:sz w:val="18"/>
          <w:szCs w:val="16"/>
        </w:rPr>
      </w:pPr>
    </w:p>
    <w:p w14:paraId="4ACFAE3A" w14:textId="77777777" w:rsidR="00BE0D17" w:rsidRPr="0059402C" w:rsidRDefault="00BE0D17" w:rsidP="00BE0D17">
      <w:pPr>
        <w:tabs>
          <w:tab w:val="left" w:pos="142"/>
        </w:tabs>
        <w:rPr>
          <w:rFonts w:ascii="Montserrat" w:hAnsi="Montserrat" w:cs="Arial"/>
          <w:sz w:val="18"/>
          <w:szCs w:val="16"/>
        </w:rPr>
      </w:pPr>
      <w:r w:rsidRPr="0059402C">
        <w:rPr>
          <w:rFonts w:ascii="Montserrat" w:hAnsi="Montserrat" w:cs="Arial"/>
          <w:sz w:val="18"/>
          <w:szCs w:val="16"/>
        </w:rPr>
        <w:t>Para calcular el resultado final de la puntuación o unidades porcentuales que obtuvo cada proposición, la convocante aplicará la siguiente formula:</w:t>
      </w:r>
    </w:p>
    <w:p w14:paraId="1C5BD18C" w14:textId="77777777" w:rsidR="00BE0D17" w:rsidRPr="0059402C" w:rsidRDefault="00BE0D17" w:rsidP="00BE0D17">
      <w:pPr>
        <w:tabs>
          <w:tab w:val="left" w:pos="142"/>
        </w:tabs>
        <w:ind w:left="142"/>
        <w:rPr>
          <w:rFonts w:ascii="Montserrat" w:hAnsi="Montserrat" w:cs="Arial"/>
          <w:sz w:val="18"/>
          <w:szCs w:val="16"/>
        </w:rPr>
      </w:pPr>
    </w:p>
    <w:p w14:paraId="09829F9C" w14:textId="77777777" w:rsidR="00BE0D17" w:rsidRPr="0059402C" w:rsidRDefault="00BE0D17" w:rsidP="00BE0D17">
      <w:pPr>
        <w:tabs>
          <w:tab w:val="left" w:pos="142"/>
        </w:tabs>
        <w:ind w:left="142"/>
        <w:jc w:val="center"/>
        <w:rPr>
          <w:rFonts w:ascii="Montserrat" w:hAnsi="Montserrat" w:cs="Arial"/>
          <w:sz w:val="18"/>
          <w:szCs w:val="16"/>
        </w:rPr>
      </w:pPr>
      <w:proofErr w:type="spellStart"/>
      <w:r w:rsidRPr="0059402C">
        <w:rPr>
          <w:rFonts w:ascii="Montserrat" w:hAnsi="Montserrat" w:cs="Arial"/>
          <w:sz w:val="18"/>
          <w:szCs w:val="16"/>
        </w:rPr>
        <w:t>PTj</w:t>
      </w:r>
      <w:proofErr w:type="spellEnd"/>
      <w:r w:rsidRPr="0059402C">
        <w:rPr>
          <w:rFonts w:ascii="Montserrat" w:hAnsi="Montserrat" w:cs="Arial"/>
          <w:sz w:val="18"/>
          <w:szCs w:val="16"/>
        </w:rPr>
        <w:t>=TPT + PPE Para toda j = 1, 2</w:t>
      </w:r>
      <w:proofErr w:type="gramStart"/>
      <w:r w:rsidRPr="0059402C">
        <w:rPr>
          <w:rFonts w:ascii="Montserrat" w:hAnsi="Montserrat" w:cs="Arial"/>
          <w:sz w:val="18"/>
          <w:szCs w:val="16"/>
        </w:rPr>
        <w:t>, …</w:t>
      </w:r>
      <w:proofErr w:type="gramEnd"/>
      <w:r w:rsidRPr="0059402C">
        <w:rPr>
          <w:rFonts w:ascii="Montserrat" w:hAnsi="Montserrat" w:cs="Arial"/>
          <w:sz w:val="18"/>
          <w:szCs w:val="16"/>
        </w:rPr>
        <w:t>, n</w:t>
      </w:r>
    </w:p>
    <w:p w14:paraId="7331DC8A" w14:textId="77777777" w:rsidR="00BE0D17" w:rsidRPr="0059402C" w:rsidRDefault="00BE0D17" w:rsidP="00BE0D17">
      <w:pPr>
        <w:tabs>
          <w:tab w:val="left" w:pos="142"/>
        </w:tabs>
        <w:rPr>
          <w:rFonts w:ascii="Montserrat" w:hAnsi="Montserrat" w:cs="Arial"/>
          <w:sz w:val="18"/>
          <w:szCs w:val="16"/>
        </w:rPr>
      </w:pPr>
      <w:r w:rsidRPr="0059402C">
        <w:rPr>
          <w:rFonts w:ascii="Montserrat" w:hAnsi="Montserrat" w:cs="Arial"/>
          <w:sz w:val="18"/>
          <w:szCs w:val="16"/>
        </w:rPr>
        <w:t>Dónde:</w:t>
      </w:r>
    </w:p>
    <w:p w14:paraId="5AE6952A" w14:textId="77777777" w:rsidR="00BE0D17" w:rsidRPr="0059402C" w:rsidRDefault="00BE0D17" w:rsidP="00BE0D17">
      <w:pPr>
        <w:tabs>
          <w:tab w:val="left" w:pos="142"/>
        </w:tabs>
        <w:ind w:left="142"/>
        <w:rPr>
          <w:rFonts w:ascii="Montserrat" w:hAnsi="Montserrat" w:cs="Arial"/>
          <w:sz w:val="18"/>
          <w:szCs w:val="16"/>
          <w:shd w:val="clear" w:color="auto" w:fill="FFFF00"/>
        </w:rPr>
      </w:pPr>
    </w:p>
    <w:p w14:paraId="5AF54FFC" w14:textId="77777777" w:rsidR="00BE0D17" w:rsidRPr="0059402C" w:rsidRDefault="00BE0D17" w:rsidP="00BE0D17">
      <w:pPr>
        <w:tabs>
          <w:tab w:val="left" w:pos="142"/>
        </w:tabs>
        <w:ind w:left="357"/>
        <w:rPr>
          <w:rFonts w:ascii="Montserrat" w:hAnsi="Montserrat" w:cs="Arial"/>
          <w:sz w:val="18"/>
          <w:szCs w:val="16"/>
        </w:rPr>
      </w:pPr>
      <w:proofErr w:type="spellStart"/>
      <w:r w:rsidRPr="0059402C">
        <w:rPr>
          <w:rFonts w:ascii="Montserrat" w:hAnsi="Montserrat" w:cs="Arial"/>
          <w:sz w:val="18"/>
          <w:szCs w:val="16"/>
        </w:rPr>
        <w:t>PTj</w:t>
      </w:r>
      <w:proofErr w:type="spellEnd"/>
      <w:r w:rsidRPr="0059402C">
        <w:rPr>
          <w:rFonts w:ascii="Montserrat" w:hAnsi="Montserrat" w:cs="Arial"/>
          <w:sz w:val="18"/>
          <w:szCs w:val="16"/>
        </w:rPr>
        <w:t>= Puntuación o unidades porcentuales totales de la proposición;</w:t>
      </w:r>
    </w:p>
    <w:p w14:paraId="100A6DB0" w14:textId="77777777" w:rsidR="00BE0D17" w:rsidRPr="0059402C" w:rsidRDefault="00BE0D17" w:rsidP="00BE0D17">
      <w:pPr>
        <w:tabs>
          <w:tab w:val="left" w:pos="142"/>
        </w:tabs>
        <w:ind w:left="357"/>
        <w:rPr>
          <w:rFonts w:ascii="Montserrat" w:hAnsi="Montserrat" w:cs="Arial"/>
          <w:sz w:val="18"/>
          <w:szCs w:val="16"/>
        </w:rPr>
      </w:pPr>
      <w:r w:rsidRPr="0059402C">
        <w:rPr>
          <w:rFonts w:ascii="Montserrat" w:hAnsi="Montserrat" w:cs="Arial"/>
          <w:sz w:val="18"/>
          <w:szCs w:val="16"/>
        </w:rPr>
        <w:t>TPT= Total de Puntuación o unidades porcentuales asignados a la Propuesta Técnica</w:t>
      </w:r>
    </w:p>
    <w:p w14:paraId="7B1EA511" w14:textId="77777777" w:rsidR="00BE0D17" w:rsidRPr="0059402C" w:rsidRDefault="00BE0D17" w:rsidP="00BE0D17">
      <w:pPr>
        <w:tabs>
          <w:tab w:val="left" w:pos="284"/>
        </w:tabs>
        <w:ind w:left="357" w:right="794"/>
        <w:jc w:val="both"/>
        <w:rPr>
          <w:rFonts w:ascii="Montserrat" w:hAnsi="Montserrat" w:cs="Arial"/>
          <w:sz w:val="18"/>
          <w:szCs w:val="16"/>
        </w:rPr>
      </w:pPr>
      <w:r w:rsidRPr="0059402C">
        <w:rPr>
          <w:rFonts w:ascii="Montserrat" w:hAnsi="Montserrat" w:cs="Arial"/>
          <w:sz w:val="18"/>
          <w:szCs w:val="16"/>
        </w:rPr>
        <w:t>PPE= Puntuación o unidades porcentuales asignados a la Propuestas Económica</w:t>
      </w:r>
    </w:p>
    <w:p w14:paraId="61AF7CDA" w14:textId="77777777" w:rsidR="00BE0D17" w:rsidRPr="0059402C" w:rsidRDefault="00BE0D17" w:rsidP="00BE0D17">
      <w:pPr>
        <w:tabs>
          <w:tab w:val="left" w:pos="284"/>
        </w:tabs>
        <w:ind w:left="142" w:right="794"/>
        <w:jc w:val="both"/>
        <w:rPr>
          <w:rFonts w:ascii="Montserrat" w:hAnsi="Montserrat" w:cs="Arial"/>
          <w:sz w:val="18"/>
          <w:szCs w:val="16"/>
        </w:rPr>
      </w:pPr>
    </w:p>
    <w:p w14:paraId="2455A4D1" w14:textId="77777777" w:rsidR="00BE0D17" w:rsidRPr="0059402C" w:rsidRDefault="00BE0D17" w:rsidP="00BE0D17">
      <w:pPr>
        <w:tabs>
          <w:tab w:val="left" w:pos="284"/>
        </w:tabs>
        <w:ind w:right="794"/>
        <w:jc w:val="both"/>
        <w:rPr>
          <w:rFonts w:ascii="Montserrat" w:hAnsi="Montserrat" w:cs="Arial"/>
          <w:sz w:val="18"/>
          <w:szCs w:val="16"/>
        </w:rPr>
      </w:pPr>
      <w:r w:rsidRPr="0059402C">
        <w:rPr>
          <w:rFonts w:ascii="Montserrat" w:hAnsi="Montserrat" w:cs="Arial"/>
          <w:sz w:val="18"/>
          <w:szCs w:val="16"/>
        </w:rPr>
        <w:t>El subíndice “j” representa a las demás proposiciones determinadas como solventes como resultado de la evaluación</w:t>
      </w:r>
    </w:p>
    <w:p w14:paraId="04A0B5CE" w14:textId="77777777" w:rsidR="00BE0D17" w:rsidRPr="0059402C" w:rsidRDefault="00BE0D17" w:rsidP="00BE0D17">
      <w:pPr>
        <w:jc w:val="both"/>
        <w:rPr>
          <w:rFonts w:ascii="Montserrat" w:hAnsi="Montserrat" w:cs="Arial"/>
          <w:b/>
          <w:bCs/>
          <w:color w:val="000000"/>
          <w:sz w:val="18"/>
          <w:szCs w:val="16"/>
        </w:rPr>
      </w:pPr>
    </w:p>
    <w:p w14:paraId="246B4514" w14:textId="77777777" w:rsidR="00BE0D17" w:rsidRPr="0059402C" w:rsidRDefault="00BE0D17" w:rsidP="00BE0D17">
      <w:pPr>
        <w:ind w:left="284" w:hanging="284"/>
        <w:jc w:val="both"/>
        <w:rPr>
          <w:rFonts w:ascii="Montserrat" w:hAnsi="Montserrat" w:cs="Arial"/>
          <w:b/>
          <w:sz w:val="18"/>
          <w:szCs w:val="16"/>
        </w:rPr>
      </w:pPr>
      <w:r w:rsidRPr="0059402C">
        <w:rPr>
          <w:rFonts w:ascii="Montserrat" w:hAnsi="Montserrat" w:cs="Arial"/>
          <w:b/>
          <w:sz w:val="18"/>
          <w:szCs w:val="16"/>
        </w:rPr>
        <w:t>9.3.</w:t>
      </w:r>
      <w:r w:rsidRPr="0059402C">
        <w:rPr>
          <w:rFonts w:ascii="Montserrat" w:hAnsi="Montserrat" w:cs="Arial"/>
          <w:b/>
          <w:sz w:val="18"/>
          <w:szCs w:val="16"/>
        </w:rPr>
        <w:tab/>
        <w:t>CRITERIOS DE ADJUDICACIÓN DEL CONTRATO.</w:t>
      </w:r>
    </w:p>
    <w:p w14:paraId="4245CE4E" w14:textId="77777777" w:rsidR="00BE0D17" w:rsidRPr="0059402C" w:rsidRDefault="00BE0D17" w:rsidP="00BE0D17">
      <w:pPr>
        <w:jc w:val="both"/>
        <w:rPr>
          <w:rFonts w:ascii="Montserrat" w:hAnsi="Montserrat" w:cs="Arial"/>
          <w:sz w:val="18"/>
          <w:szCs w:val="16"/>
        </w:rPr>
      </w:pPr>
    </w:p>
    <w:p w14:paraId="0B086F77"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5DA8D5A3" w14:textId="77777777" w:rsidR="00BE0D17" w:rsidRPr="0059402C" w:rsidRDefault="00BE0D17" w:rsidP="00BE0D17">
      <w:pPr>
        <w:jc w:val="both"/>
        <w:rPr>
          <w:rFonts w:ascii="Montserrat" w:hAnsi="Montserrat" w:cs="Arial"/>
          <w:sz w:val="18"/>
          <w:szCs w:val="16"/>
        </w:rPr>
      </w:pPr>
    </w:p>
    <w:p w14:paraId="3118AAE7"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En caso de existir igualdad de condiciones, entre más de 2 propuestas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1D288DB7" w14:textId="77777777" w:rsidR="00BE0D17" w:rsidRPr="0059402C" w:rsidRDefault="00BE0D17" w:rsidP="00BE0D17">
      <w:pPr>
        <w:jc w:val="both"/>
        <w:rPr>
          <w:rFonts w:ascii="Montserrat" w:hAnsi="Montserrat" w:cs="Arial"/>
          <w:sz w:val="18"/>
          <w:szCs w:val="16"/>
        </w:rPr>
      </w:pPr>
    </w:p>
    <w:p w14:paraId="37D15B94"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De no actualizarse los supuestos de los párrafos anteriores; y, en caso de subsistir el empate entre más de 2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 su Reglamento.</w:t>
      </w:r>
    </w:p>
    <w:p w14:paraId="75B31C25" w14:textId="77777777" w:rsidR="00BE0D17" w:rsidRPr="0059402C" w:rsidRDefault="00BE0D17" w:rsidP="00BE0D17">
      <w:pPr>
        <w:jc w:val="both"/>
        <w:rPr>
          <w:rFonts w:ascii="Montserrat" w:hAnsi="Montserrat" w:cs="Arial"/>
          <w:sz w:val="18"/>
          <w:szCs w:val="16"/>
        </w:rPr>
      </w:pPr>
    </w:p>
    <w:p w14:paraId="734BC068"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En el caso de las proposiciones presentadas por medios electrónicos, el sorteo por insaculación se realizará a través de CompraNet, conforme a las disposiciones administrativas que emita la SFP.</w:t>
      </w:r>
    </w:p>
    <w:p w14:paraId="3C21577C" w14:textId="77777777" w:rsidR="00BE0D17" w:rsidRPr="0059402C" w:rsidRDefault="00BE0D17" w:rsidP="00BE0D17">
      <w:pPr>
        <w:jc w:val="both"/>
        <w:rPr>
          <w:rFonts w:ascii="Montserrat" w:hAnsi="Montserrat" w:cs="Arial"/>
          <w:sz w:val="18"/>
          <w:szCs w:val="16"/>
        </w:rPr>
      </w:pPr>
    </w:p>
    <w:p w14:paraId="6625F3B5" w14:textId="77777777" w:rsidR="00BE0D17" w:rsidRPr="0059402C" w:rsidRDefault="00BE0D17" w:rsidP="00BE0D17">
      <w:pPr>
        <w:jc w:val="both"/>
        <w:rPr>
          <w:rFonts w:ascii="Montserrat" w:hAnsi="Montserrat" w:cs="Arial"/>
          <w:sz w:val="18"/>
          <w:szCs w:val="16"/>
        </w:rPr>
      </w:pPr>
    </w:p>
    <w:p w14:paraId="5903416A" w14:textId="77777777" w:rsidR="00BE0D17" w:rsidRPr="0059402C" w:rsidRDefault="00BE0D17" w:rsidP="00BE0D17">
      <w:pPr>
        <w:rPr>
          <w:rFonts w:ascii="Montserrat" w:hAnsi="Montserrat" w:cs="Arial"/>
          <w:b/>
          <w:bCs/>
          <w:sz w:val="18"/>
          <w:szCs w:val="16"/>
        </w:rPr>
      </w:pPr>
      <w:r w:rsidRPr="0059402C">
        <w:rPr>
          <w:rFonts w:ascii="Montserrat" w:hAnsi="Montserrat" w:cs="Arial"/>
          <w:b/>
          <w:bCs/>
          <w:sz w:val="18"/>
          <w:szCs w:val="16"/>
        </w:rPr>
        <w:t>10.</w:t>
      </w:r>
      <w:r w:rsidRPr="0059402C">
        <w:rPr>
          <w:rFonts w:ascii="Montserrat" w:hAnsi="Montserrat" w:cs="Arial"/>
          <w:b/>
          <w:bCs/>
          <w:sz w:val="18"/>
          <w:szCs w:val="16"/>
        </w:rPr>
        <w:tab/>
        <w:t>CAUSAS DE DESECHAMIENTO.</w:t>
      </w:r>
    </w:p>
    <w:p w14:paraId="6CF17777" w14:textId="77777777" w:rsidR="00BE0D17" w:rsidRPr="0059402C" w:rsidRDefault="00BE0D17" w:rsidP="00BE0D17">
      <w:pPr>
        <w:jc w:val="both"/>
        <w:rPr>
          <w:rFonts w:ascii="Montserrat" w:hAnsi="Montserrat" w:cs="Arial"/>
          <w:sz w:val="18"/>
          <w:szCs w:val="16"/>
        </w:rPr>
      </w:pPr>
    </w:p>
    <w:p w14:paraId="06810905"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Se desecharán las proposiciones de los licitantes que incurran en uno o varios de los siguientes supuestos:</w:t>
      </w:r>
    </w:p>
    <w:p w14:paraId="1F43B0CD" w14:textId="77777777" w:rsidR="00BE0D17" w:rsidRPr="0059402C" w:rsidRDefault="00BE0D17" w:rsidP="00BE0D17">
      <w:pPr>
        <w:jc w:val="both"/>
        <w:rPr>
          <w:rFonts w:ascii="Montserrat" w:hAnsi="Montserrat" w:cs="Arial"/>
          <w:sz w:val="18"/>
          <w:szCs w:val="16"/>
        </w:rPr>
      </w:pPr>
    </w:p>
    <w:p w14:paraId="02E273DB" w14:textId="77777777" w:rsidR="00BE0D17" w:rsidRPr="0059402C" w:rsidRDefault="00BE0D17" w:rsidP="00506F94">
      <w:pPr>
        <w:numPr>
          <w:ilvl w:val="3"/>
          <w:numId w:val="17"/>
        </w:numPr>
        <w:tabs>
          <w:tab w:val="clear" w:pos="2880"/>
        </w:tabs>
        <w:suppressAutoHyphens/>
        <w:ind w:left="567" w:hanging="567"/>
        <w:jc w:val="both"/>
        <w:rPr>
          <w:rFonts w:ascii="Montserrat" w:hAnsi="Montserrat" w:cs="Arial"/>
          <w:sz w:val="18"/>
          <w:szCs w:val="16"/>
        </w:rPr>
      </w:pPr>
      <w:r w:rsidRPr="0059402C">
        <w:rPr>
          <w:rFonts w:ascii="Montserrat" w:hAnsi="Montserrat" w:cs="Arial"/>
          <w:sz w:val="18"/>
          <w:szCs w:val="16"/>
        </w:rPr>
        <w:t xml:space="preserve">   Que no cumplan con cualquiera de los requisitos o características establecidos en esta Convocatoria y sus anexos, así como los que se deriven del Acto de la Junta de Aclaraciones y que con motivo de dicho incumplimiento se afecte la solvencia de la proposición. Se considerará que afecta la solvencia de la proposición la falta de presentación de los documentos solicitados en los numerales 6, 6.1 y 6.2 de la convocatoria.</w:t>
      </w:r>
    </w:p>
    <w:p w14:paraId="448341B2" w14:textId="77777777" w:rsidR="00BE0D17" w:rsidRPr="0059402C" w:rsidRDefault="00BE0D17" w:rsidP="00BE0D17">
      <w:pPr>
        <w:ind w:left="567"/>
        <w:jc w:val="both"/>
        <w:rPr>
          <w:rFonts w:ascii="Montserrat" w:hAnsi="Montserrat" w:cs="Arial"/>
          <w:sz w:val="18"/>
          <w:szCs w:val="16"/>
        </w:rPr>
      </w:pPr>
    </w:p>
    <w:p w14:paraId="7A7C18CA" w14:textId="77777777" w:rsidR="00BE0D17" w:rsidRPr="0059402C" w:rsidRDefault="00BE0D17" w:rsidP="00506F94">
      <w:pPr>
        <w:numPr>
          <w:ilvl w:val="3"/>
          <w:numId w:val="17"/>
        </w:numPr>
        <w:tabs>
          <w:tab w:val="clear" w:pos="2880"/>
          <w:tab w:val="num" w:pos="493"/>
        </w:tabs>
        <w:suppressAutoHyphens/>
        <w:ind w:left="567" w:hanging="567"/>
        <w:jc w:val="both"/>
        <w:rPr>
          <w:rFonts w:ascii="Montserrat" w:hAnsi="Montserrat" w:cs="Arial"/>
          <w:sz w:val="18"/>
          <w:szCs w:val="16"/>
        </w:rPr>
      </w:pPr>
      <w:r w:rsidRPr="0059402C">
        <w:rPr>
          <w:rFonts w:ascii="Montserrat" w:hAnsi="Montserrat" w:cs="Arial"/>
          <w:sz w:val="18"/>
          <w:szCs w:val="16"/>
        </w:rPr>
        <w:t xml:space="preserve"> Cuando se compruebe que tienen acuerdo con otros licitantes para elevar el costo del servicio solicitado o bien, cualquier otro acuerdo que tenga como fin obtener una ventaja sobre los demás licitantes.</w:t>
      </w:r>
    </w:p>
    <w:p w14:paraId="05CFE709" w14:textId="77777777" w:rsidR="00BE0D17" w:rsidRPr="0059402C" w:rsidRDefault="00BE0D17" w:rsidP="00BE0D17">
      <w:pPr>
        <w:jc w:val="both"/>
        <w:rPr>
          <w:rFonts w:ascii="Montserrat" w:hAnsi="Montserrat" w:cs="Arial"/>
          <w:sz w:val="18"/>
          <w:szCs w:val="16"/>
        </w:rPr>
      </w:pPr>
    </w:p>
    <w:p w14:paraId="13DEFC3E" w14:textId="77777777" w:rsidR="00BE0D17" w:rsidRPr="0059402C" w:rsidRDefault="00BE0D17" w:rsidP="00506F94">
      <w:pPr>
        <w:numPr>
          <w:ilvl w:val="3"/>
          <w:numId w:val="17"/>
        </w:numPr>
        <w:tabs>
          <w:tab w:val="clear" w:pos="2880"/>
          <w:tab w:val="num" w:pos="426"/>
        </w:tabs>
        <w:suppressAutoHyphens/>
        <w:ind w:left="567" w:hanging="567"/>
        <w:jc w:val="both"/>
        <w:rPr>
          <w:rFonts w:ascii="Montserrat" w:hAnsi="Montserrat" w:cs="Arial"/>
          <w:sz w:val="18"/>
          <w:szCs w:val="16"/>
        </w:rPr>
      </w:pPr>
      <w:r w:rsidRPr="0059402C">
        <w:rPr>
          <w:rFonts w:ascii="Montserrat" w:hAnsi="Montserrat" w:cs="Arial"/>
          <w:sz w:val="18"/>
          <w:szCs w:val="16"/>
        </w:rPr>
        <w:t xml:space="preserve">  Cuando incurran en cualquier violación a las disposiciones de la LAASSP, a su Reglamento o a cualquier otro ordenamiento legal o normativo vinculado con este procedimiento.</w:t>
      </w:r>
    </w:p>
    <w:p w14:paraId="6C7FA44C" w14:textId="77777777" w:rsidR="00BE0D17" w:rsidRPr="0059402C" w:rsidRDefault="00BE0D17" w:rsidP="00BE0D17">
      <w:pPr>
        <w:jc w:val="both"/>
        <w:rPr>
          <w:rFonts w:ascii="Montserrat" w:hAnsi="Montserrat" w:cs="Arial"/>
          <w:sz w:val="18"/>
          <w:szCs w:val="16"/>
        </w:rPr>
      </w:pPr>
    </w:p>
    <w:p w14:paraId="77CEE646"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color w:val="000000"/>
          <w:sz w:val="18"/>
          <w:szCs w:val="16"/>
        </w:rPr>
        <w:t>Cuando no cotice el servicio conforme a las condiciones y características solicitadas en la presente Convocatoria.</w:t>
      </w:r>
    </w:p>
    <w:p w14:paraId="57651692" w14:textId="77777777" w:rsidR="00BE0D17" w:rsidRPr="0059402C" w:rsidRDefault="00BE0D17" w:rsidP="00BE0D17">
      <w:pPr>
        <w:jc w:val="both"/>
        <w:rPr>
          <w:rFonts w:ascii="Montserrat" w:hAnsi="Montserrat" w:cs="Arial"/>
          <w:color w:val="000000"/>
          <w:sz w:val="18"/>
          <w:szCs w:val="16"/>
        </w:rPr>
      </w:pPr>
    </w:p>
    <w:p w14:paraId="5C1FC4B7"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sz w:val="18"/>
          <w:szCs w:val="16"/>
        </w:rPr>
        <w:t>Cuando no cotice la totalidad del servicio requerido.</w:t>
      </w:r>
      <w:r w:rsidRPr="0059402C">
        <w:rPr>
          <w:rFonts w:ascii="Montserrat" w:hAnsi="Montserrat" w:cs="Arial"/>
          <w:color w:val="000000"/>
          <w:sz w:val="18"/>
          <w:szCs w:val="16"/>
        </w:rPr>
        <w:t xml:space="preserve"> </w:t>
      </w:r>
    </w:p>
    <w:p w14:paraId="49CA8CFA" w14:textId="77777777" w:rsidR="00BE0D17" w:rsidRPr="0059402C" w:rsidRDefault="00BE0D17" w:rsidP="00BE0D17">
      <w:pPr>
        <w:pStyle w:val="Prrafodelista"/>
        <w:rPr>
          <w:rFonts w:ascii="Montserrat" w:hAnsi="Montserrat" w:cs="Arial"/>
          <w:sz w:val="18"/>
          <w:szCs w:val="16"/>
        </w:rPr>
      </w:pPr>
    </w:p>
    <w:p w14:paraId="7A8F2D41"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sz w:val="18"/>
          <w:szCs w:val="16"/>
        </w:rPr>
        <w:t>Cuando no presente uno o más de los escritos o manifiestos solicitados con carácter de “Bajo Protesta de Decir Verdad”, solicitados en la presente Convocatoria u omita la leyenda requerida.</w:t>
      </w:r>
      <w:r w:rsidRPr="0059402C">
        <w:rPr>
          <w:rFonts w:ascii="Montserrat" w:hAnsi="Montserrat"/>
          <w:sz w:val="18"/>
          <w:szCs w:val="16"/>
        </w:rPr>
        <w:t xml:space="preserve"> </w:t>
      </w:r>
    </w:p>
    <w:p w14:paraId="61C82008" w14:textId="77777777" w:rsidR="00BE0D17" w:rsidRPr="0059402C" w:rsidRDefault="00BE0D17" w:rsidP="00BE0D17">
      <w:pPr>
        <w:pStyle w:val="Prrafodelista"/>
        <w:rPr>
          <w:rFonts w:ascii="Montserrat" w:hAnsi="Montserrat" w:cs="Arial"/>
          <w:sz w:val="18"/>
          <w:szCs w:val="16"/>
        </w:rPr>
      </w:pPr>
    </w:p>
    <w:p w14:paraId="5581B1D7"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sz w:val="18"/>
          <w:szCs w:val="16"/>
        </w:rPr>
        <w:t>Cuando no alcance el mínimo de 45 puntos requeridos para la solvencia de la propuesta técnica</w:t>
      </w:r>
    </w:p>
    <w:p w14:paraId="6B906443" w14:textId="77777777" w:rsidR="00BE0D17" w:rsidRPr="0059402C" w:rsidRDefault="00BE0D17" w:rsidP="00BE0D17">
      <w:pPr>
        <w:jc w:val="both"/>
        <w:rPr>
          <w:rFonts w:ascii="Montserrat" w:hAnsi="Montserrat" w:cs="Arial"/>
          <w:color w:val="000000"/>
          <w:sz w:val="18"/>
          <w:szCs w:val="16"/>
        </w:rPr>
      </w:pPr>
    </w:p>
    <w:p w14:paraId="1D635268"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sz w:val="18"/>
          <w:szCs w:val="16"/>
        </w:rPr>
        <w:t>Cuando no exista congruencia entre los catálogos, instructivos, fotografías y demás documentación que presenten los licitantes en su proposición técnica con las características requeridas.</w:t>
      </w:r>
    </w:p>
    <w:p w14:paraId="065D2133" w14:textId="77777777" w:rsidR="00BE0D17" w:rsidRPr="0059402C" w:rsidRDefault="00BE0D17" w:rsidP="00BE0D17">
      <w:pPr>
        <w:jc w:val="both"/>
        <w:rPr>
          <w:rFonts w:ascii="Montserrat" w:hAnsi="Montserrat" w:cs="Arial"/>
          <w:color w:val="000000"/>
          <w:sz w:val="18"/>
          <w:szCs w:val="16"/>
        </w:rPr>
      </w:pPr>
    </w:p>
    <w:p w14:paraId="3DCF4498"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sz w:val="18"/>
          <w:szCs w:val="16"/>
        </w:rPr>
        <w:t>Cuando el  monto de la propuesta resulte superior o muy inferior al precio estimado de contratación derivado de la Investigación de Mercado.</w:t>
      </w:r>
    </w:p>
    <w:p w14:paraId="5387555B" w14:textId="77777777" w:rsidR="00BE0D17" w:rsidRPr="0059402C" w:rsidRDefault="00BE0D17" w:rsidP="00BE0D17">
      <w:pPr>
        <w:pStyle w:val="Prrafodelista"/>
        <w:rPr>
          <w:rFonts w:ascii="Montserrat" w:hAnsi="Montserrat" w:cs="Arial"/>
          <w:color w:val="000000"/>
          <w:sz w:val="18"/>
          <w:szCs w:val="16"/>
        </w:rPr>
      </w:pPr>
    </w:p>
    <w:p w14:paraId="09E2719B"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color w:val="000000"/>
          <w:sz w:val="18"/>
          <w:szCs w:val="16"/>
        </w:rPr>
        <w:t xml:space="preserve">Cuando el precio unitario para el listado de insumos descritos en el numeral 6.2 Proposición Económica </w:t>
      </w:r>
      <w:r w:rsidRPr="0059402C">
        <w:rPr>
          <w:rFonts w:ascii="Montserrat" w:hAnsi="Montserrat" w:cs="Arial"/>
          <w:sz w:val="18"/>
          <w:szCs w:val="16"/>
        </w:rPr>
        <w:t>resulte superior o muy inferior al precio estimado de contratación derivado de la Investigación de Mercado.</w:t>
      </w:r>
    </w:p>
    <w:p w14:paraId="4F2D1037" w14:textId="77777777" w:rsidR="00BE0D17" w:rsidRPr="0059402C" w:rsidRDefault="00BE0D17" w:rsidP="00BE0D17">
      <w:pPr>
        <w:pStyle w:val="Prrafodelista"/>
        <w:rPr>
          <w:rFonts w:ascii="Montserrat" w:hAnsi="Montserrat" w:cs="Arial"/>
          <w:color w:val="000000"/>
          <w:sz w:val="18"/>
          <w:szCs w:val="16"/>
        </w:rPr>
      </w:pPr>
    </w:p>
    <w:p w14:paraId="0ED3DDB5" w14:textId="77777777" w:rsidR="00BE0D17" w:rsidRPr="0059402C" w:rsidRDefault="00BE0D17" w:rsidP="00506F94">
      <w:pPr>
        <w:numPr>
          <w:ilvl w:val="3"/>
          <w:numId w:val="17"/>
        </w:numPr>
        <w:tabs>
          <w:tab w:val="clear" w:pos="2880"/>
          <w:tab w:val="num" w:pos="567"/>
        </w:tabs>
        <w:suppressAutoHyphens/>
        <w:ind w:left="567" w:hanging="567"/>
        <w:jc w:val="both"/>
        <w:rPr>
          <w:rFonts w:ascii="Montserrat" w:hAnsi="Montserrat" w:cs="Arial"/>
          <w:color w:val="000000"/>
          <w:sz w:val="18"/>
          <w:szCs w:val="16"/>
        </w:rPr>
      </w:pPr>
      <w:r w:rsidRPr="0059402C">
        <w:rPr>
          <w:rFonts w:ascii="Montserrat" w:hAnsi="Montserrat" w:cs="Arial"/>
          <w:color w:val="000000"/>
          <w:sz w:val="18"/>
          <w:szCs w:val="16"/>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14:paraId="70ED266B" w14:textId="77777777" w:rsidR="00BE0D17" w:rsidRPr="0059402C" w:rsidRDefault="00BE0D17" w:rsidP="00BE0D17">
      <w:pPr>
        <w:tabs>
          <w:tab w:val="num" w:pos="2160"/>
        </w:tabs>
        <w:ind w:left="567"/>
        <w:jc w:val="both"/>
        <w:rPr>
          <w:rFonts w:ascii="Montserrat" w:hAnsi="Montserrat" w:cs="Arial"/>
          <w:color w:val="000000"/>
          <w:sz w:val="18"/>
          <w:szCs w:val="16"/>
        </w:rPr>
      </w:pPr>
    </w:p>
    <w:p w14:paraId="54E7C384" w14:textId="77777777" w:rsidR="00BE0D17" w:rsidRPr="0059402C" w:rsidRDefault="00BE0D17" w:rsidP="00BE0D17">
      <w:pPr>
        <w:tabs>
          <w:tab w:val="num" w:pos="2160"/>
        </w:tabs>
        <w:ind w:left="567"/>
        <w:jc w:val="both"/>
        <w:rPr>
          <w:rFonts w:ascii="Montserrat" w:hAnsi="Montserrat" w:cs="Arial"/>
          <w:color w:val="000000"/>
          <w:sz w:val="18"/>
          <w:szCs w:val="16"/>
        </w:rPr>
      </w:pPr>
    </w:p>
    <w:p w14:paraId="5A44877A" w14:textId="77777777" w:rsidR="00BE0D17" w:rsidRPr="0059402C" w:rsidRDefault="00BE0D17" w:rsidP="00BE0D17">
      <w:pPr>
        <w:tabs>
          <w:tab w:val="left" w:pos="426"/>
        </w:tabs>
        <w:jc w:val="both"/>
        <w:rPr>
          <w:rFonts w:ascii="Montserrat" w:hAnsi="Montserrat" w:cs="Arial"/>
          <w:b/>
          <w:bCs/>
          <w:sz w:val="18"/>
          <w:szCs w:val="16"/>
        </w:rPr>
      </w:pPr>
      <w:r w:rsidRPr="0059402C">
        <w:rPr>
          <w:rFonts w:ascii="Montserrat" w:hAnsi="Montserrat" w:cs="Arial"/>
          <w:b/>
          <w:bCs/>
          <w:sz w:val="18"/>
          <w:szCs w:val="16"/>
        </w:rPr>
        <w:t>11.</w:t>
      </w:r>
      <w:r w:rsidRPr="0059402C">
        <w:rPr>
          <w:rFonts w:ascii="Montserrat" w:hAnsi="Montserrat" w:cs="Arial"/>
          <w:b/>
          <w:bCs/>
          <w:sz w:val="18"/>
          <w:szCs w:val="16"/>
        </w:rPr>
        <w:tab/>
        <w:t>COMUNICACIÓN DEL FALLO.</w:t>
      </w:r>
    </w:p>
    <w:p w14:paraId="120E3C13" w14:textId="77777777" w:rsidR="00BE0D17" w:rsidRPr="0059402C" w:rsidRDefault="00BE0D17" w:rsidP="00BE0D17">
      <w:pPr>
        <w:tabs>
          <w:tab w:val="left" w:pos="852"/>
        </w:tabs>
        <w:ind w:left="426" w:hanging="426"/>
        <w:jc w:val="both"/>
        <w:rPr>
          <w:rFonts w:ascii="Montserrat" w:hAnsi="Montserrat" w:cs="Arial"/>
          <w:bCs/>
          <w:sz w:val="18"/>
          <w:szCs w:val="16"/>
        </w:rPr>
      </w:pPr>
    </w:p>
    <w:p w14:paraId="472355D5" w14:textId="6158152A" w:rsidR="00BE0D17" w:rsidRPr="0059402C" w:rsidRDefault="00BE0D17" w:rsidP="00BE0D17">
      <w:pPr>
        <w:tabs>
          <w:tab w:val="left" w:pos="426"/>
        </w:tabs>
        <w:jc w:val="both"/>
        <w:rPr>
          <w:rFonts w:ascii="Montserrat" w:hAnsi="Montserrat" w:cs="Arial"/>
          <w:bCs/>
          <w:sz w:val="18"/>
          <w:szCs w:val="16"/>
        </w:rPr>
      </w:pPr>
      <w:r w:rsidRPr="0059402C">
        <w:rPr>
          <w:rFonts w:ascii="Montserrat" w:hAnsi="Montserrat" w:cs="Arial"/>
          <w:bCs/>
          <w:sz w:val="18"/>
          <w:szCs w:val="16"/>
        </w:rPr>
        <w:t>Por tratarse de un procedimiento de contratación realizado de conformidad con lo previsto en el artículo 26Bis, fracción II</w:t>
      </w:r>
      <w:r w:rsidR="00941683" w:rsidRPr="0059402C">
        <w:rPr>
          <w:rFonts w:ascii="Montserrat" w:hAnsi="Montserrat" w:cs="Arial"/>
          <w:bCs/>
          <w:sz w:val="18"/>
          <w:szCs w:val="16"/>
        </w:rPr>
        <w:t xml:space="preserve"> y 27</w:t>
      </w:r>
      <w:r w:rsidRPr="0059402C">
        <w:rPr>
          <w:rFonts w:ascii="Montserrat" w:hAnsi="Montserrat" w:cs="Arial"/>
          <w:bCs/>
          <w:sz w:val="18"/>
          <w:szCs w:val="16"/>
        </w:rPr>
        <w:t xml:space="preserve"> de la LAASSP, el acto de fallo se dará a conocer y se difundirá a través del sistema CompraNet.</w:t>
      </w:r>
      <w:r w:rsidRPr="0059402C">
        <w:rPr>
          <w:rFonts w:ascii="Montserrat" w:hAnsi="Montserrat"/>
          <w:sz w:val="18"/>
          <w:szCs w:val="16"/>
        </w:rPr>
        <w:t xml:space="preserve"> </w:t>
      </w:r>
      <w:r w:rsidRPr="0059402C">
        <w:rPr>
          <w:rFonts w:ascii="Montserrat" w:hAnsi="Montserrat" w:cs="Arial"/>
          <w:bCs/>
          <w:sz w:val="18"/>
          <w:szCs w:val="16"/>
        </w:rPr>
        <w:t>A los licitantes se les enviará por correo electrónico el aviso de publicación en este medio.</w:t>
      </w:r>
    </w:p>
    <w:p w14:paraId="31A0974F" w14:textId="77777777" w:rsidR="00BE0D17" w:rsidRPr="0059402C" w:rsidRDefault="00BE0D17" w:rsidP="00BE0D17">
      <w:pPr>
        <w:tabs>
          <w:tab w:val="left" w:pos="426"/>
        </w:tabs>
        <w:jc w:val="both"/>
        <w:rPr>
          <w:rFonts w:ascii="Montserrat" w:hAnsi="Montserrat" w:cs="Arial"/>
          <w:b/>
          <w:bCs/>
          <w:sz w:val="18"/>
          <w:szCs w:val="16"/>
        </w:rPr>
      </w:pPr>
    </w:p>
    <w:p w14:paraId="78D97DC0" w14:textId="504792D2" w:rsidR="00BE0D17" w:rsidRPr="0059402C" w:rsidRDefault="00BE0D17" w:rsidP="00BE0D17">
      <w:pPr>
        <w:tabs>
          <w:tab w:val="left" w:pos="426"/>
        </w:tabs>
        <w:jc w:val="both"/>
        <w:rPr>
          <w:rFonts w:ascii="Montserrat" w:hAnsi="Montserrat" w:cs="Arial"/>
          <w:b/>
          <w:bCs/>
          <w:sz w:val="18"/>
          <w:szCs w:val="16"/>
        </w:rPr>
      </w:pPr>
      <w:r w:rsidRPr="0059402C">
        <w:rPr>
          <w:rFonts w:ascii="Montserrat" w:hAnsi="Montserrat" w:cs="Arial"/>
          <w:bCs/>
          <w:sz w:val="18"/>
          <w:szCs w:val="16"/>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w:t>
      </w:r>
      <w:r w:rsidR="00DA276D" w:rsidRPr="0059402C">
        <w:rPr>
          <w:rFonts w:ascii="Montserrat" w:hAnsi="Montserrat" w:cs="Arial"/>
          <w:bCs/>
          <w:sz w:val="18"/>
          <w:szCs w:val="16"/>
        </w:rPr>
        <w:t>,</w:t>
      </w:r>
      <w:r w:rsidRPr="0059402C">
        <w:rPr>
          <w:rFonts w:ascii="Montserrat" w:hAnsi="Montserrat" w:cs="Arial"/>
          <w:bCs/>
          <w:sz w:val="18"/>
          <w:szCs w:val="16"/>
        </w:rPr>
        <w:t xml:space="preserve"> de la presente Convocatoria.</w:t>
      </w:r>
    </w:p>
    <w:p w14:paraId="4ABA169A" w14:textId="77777777" w:rsidR="00BE0D17" w:rsidRPr="0059402C" w:rsidRDefault="00BE0D17" w:rsidP="00BE0D17">
      <w:pPr>
        <w:tabs>
          <w:tab w:val="left" w:pos="852"/>
        </w:tabs>
        <w:ind w:left="426" w:hanging="426"/>
        <w:jc w:val="both"/>
        <w:rPr>
          <w:rFonts w:ascii="Montserrat" w:hAnsi="Montserrat" w:cs="Arial"/>
          <w:bCs/>
          <w:sz w:val="18"/>
          <w:szCs w:val="16"/>
        </w:rPr>
      </w:pPr>
    </w:p>
    <w:p w14:paraId="6001E27E" w14:textId="77777777" w:rsidR="00BE0D17" w:rsidRPr="0059402C" w:rsidRDefault="00BE0D17" w:rsidP="00BE0D17">
      <w:pPr>
        <w:tabs>
          <w:tab w:val="left" w:pos="426"/>
        </w:tabs>
        <w:jc w:val="both"/>
        <w:rPr>
          <w:rFonts w:ascii="Montserrat" w:hAnsi="Montserrat" w:cs="Arial"/>
          <w:sz w:val="18"/>
          <w:szCs w:val="16"/>
        </w:rPr>
      </w:pPr>
      <w:r w:rsidRPr="0059402C">
        <w:rPr>
          <w:rFonts w:ascii="Montserrat" w:hAnsi="Montserrat" w:cs="Arial"/>
          <w:sz w:val="18"/>
          <w:szCs w:val="16"/>
        </w:rPr>
        <w:t>Las actas de las Juntas de Aclaraciones, del acto de Presentación y Apertura de Proposiciones y de Notificación del Fallo se pondrán al finalizar los actos a disposición de los licitantes, en el tablero de la Sala de Licitaciones de la Coordinación de Abastecimiento y Equipamiento, ubicada en Calle Arboledas No. 115 lote 54 y 55, Zona Industrial La Paz, C.P. 42080, Pachuca de Soto, Hgo, por un término no menor a 5 días hábiles.</w:t>
      </w:r>
    </w:p>
    <w:p w14:paraId="435ADFBA" w14:textId="77777777" w:rsidR="00BE0D17" w:rsidRPr="0059402C" w:rsidRDefault="00BE0D17" w:rsidP="00BE0D17">
      <w:pPr>
        <w:tabs>
          <w:tab w:val="left" w:pos="426"/>
        </w:tabs>
        <w:jc w:val="both"/>
        <w:rPr>
          <w:rFonts w:ascii="Montserrat" w:hAnsi="Montserrat" w:cs="Arial"/>
          <w:sz w:val="18"/>
          <w:szCs w:val="16"/>
        </w:rPr>
      </w:pPr>
    </w:p>
    <w:p w14:paraId="1045C840" w14:textId="77777777" w:rsidR="00BE0D17" w:rsidRPr="0059402C" w:rsidRDefault="00BE0D17" w:rsidP="00506F94">
      <w:pPr>
        <w:numPr>
          <w:ilvl w:val="0"/>
          <w:numId w:val="18"/>
        </w:numPr>
        <w:suppressAutoHyphens/>
        <w:jc w:val="both"/>
        <w:rPr>
          <w:rFonts w:ascii="Montserrat" w:hAnsi="Montserrat" w:cs="Arial"/>
          <w:sz w:val="18"/>
          <w:szCs w:val="16"/>
        </w:rPr>
      </w:pPr>
      <w:r w:rsidRPr="0059402C">
        <w:rPr>
          <w:rFonts w:ascii="Montserrat" w:hAnsi="Montserrat" w:cs="Arial"/>
          <w:sz w:val="18"/>
          <w:szCs w:val="16"/>
        </w:rPr>
        <w:t>Asimismo, se difundirá un ejemplar de dichas actas en el sistema CompraNet para efectos de notificación a los licitantes que hayan participado a través del sistema, en el entendido de que este procedimiento sustituye el de notificación personal.</w:t>
      </w:r>
    </w:p>
    <w:p w14:paraId="60200562" w14:textId="77777777" w:rsidR="00BE0D17" w:rsidRPr="0059402C" w:rsidRDefault="00BE0D17" w:rsidP="00BE0D17">
      <w:pPr>
        <w:ind w:left="720"/>
        <w:jc w:val="both"/>
        <w:rPr>
          <w:rFonts w:ascii="Montserrat" w:hAnsi="Montserrat" w:cs="Arial"/>
          <w:sz w:val="18"/>
          <w:szCs w:val="16"/>
        </w:rPr>
      </w:pPr>
    </w:p>
    <w:p w14:paraId="477B5B0A" w14:textId="77777777" w:rsidR="00BE0D17" w:rsidRPr="0059402C" w:rsidRDefault="00BE0D17" w:rsidP="00506F94">
      <w:pPr>
        <w:numPr>
          <w:ilvl w:val="0"/>
          <w:numId w:val="18"/>
        </w:numPr>
        <w:suppressAutoHyphens/>
        <w:jc w:val="both"/>
        <w:rPr>
          <w:rFonts w:ascii="Montserrat" w:hAnsi="Montserrat" w:cs="Arial"/>
          <w:sz w:val="18"/>
          <w:szCs w:val="16"/>
        </w:rPr>
      </w:pPr>
      <w:r w:rsidRPr="0059402C">
        <w:rPr>
          <w:rFonts w:ascii="Montserrat" w:hAnsi="Montserrat" w:cs="Arial"/>
          <w:sz w:val="18"/>
          <w:szCs w:val="16"/>
        </w:rPr>
        <w:t>Independientemente de lo anterior, el contenido de dichas actas podrá ser consultado en el Portal de Transparencia del IMSS.</w:t>
      </w:r>
    </w:p>
    <w:p w14:paraId="66054B52" w14:textId="77777777" w:rsidR="00443605" w:rsidRPr="0059402C" w:rsidRDefault="00443605" w:rsidP="00BE0D17">
      <w:pPr>
        <w:tabs>
          <w:tab w:val="left" w:pos="852"/>
        </w:tabs>
        <w:jc w:val="both"/>
        <w:rPr>
          <w:rFonts w:ascii="Montserrat" w:hAnsi="Montserrat" w:cs="Arial"/>
          <w:b/>
          <w:bCs/>
          <w:sz w:val="18"/>
          <w:szCs w:val="16"/>
        </w:rPr>
      </w:pPr>
    </w:p>
    <w:p w14:paraId="742770A3" w14:textId="77777777" w:rsidR="00443605" w:rsidRPr="0059402C" w:rsidRDefault="00443605" w:rsidP="00BE0D17">
      <w:pPr>
        <w:tabs>
          <w:tab w:val="left" w:pos="852"/>
        </w:tabs>
        <w:jc w:val="both"/>
        <w:rPr>
          <w:rFonts w:ascii="Montserrat" w:hAnsi="Montserrat" w:cs="Arial"/>
          <w:b/>
          <w:bCs/>
          <w:sz w:val="18"/>
          <w:szCs w:val="16"/>
        </w:rPr>
      </w:pPr>
    </w:p>
    <w:p w14:paraId="0BC3C96F"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12.</w:t>
      </w:r>
      <w:r w:rsidRPr="0059402C">
        <w:rPr>
          <w:rFonts w:ascii="Montserrat" w:hAnsi="Montserrat" w:cs="Arial"/>
          <w:b/>
          <w:sz w:val="18"/>
          <w:szCs w:val="16"/>
        </w:rPr>
        <w:tab/>
        <w:t xml:space="preserve"> MODELO DE CONTRATO. </w:t>
      </w:r>
    </w:p>
    <w:p w14:paraId="711356E7" w14:textId="77777777" w:rsidR="00BE0D17" w:rsidRPr="0059402C" w:rsidRDefault="00BE0D17" w:rsidP="00BE0D17">
      <w:pPr>
        <w:jc w:val="both"/>
        <w:rPr>
          <w:rFonts w:ascii="Montserrat" w:hAnsi="Montserrat" w:cs="Arial"/>
          <w:b/>
          <w:sz w:val="18"/>
          <w:szCs w:val="16"/>
        </w:rPr>
      </w:pPr>
    </w:p>
    <w:p w14:paraId="0DF9C2DF"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Con fundamento en el artículo 29, fracción XVI de la LAASSP, se adjunta como </w:t>
      </w:r>
      <w:r w:rsidRPr="0059402C">
        <w:rPr>
          <w:rFonts w:ascii="Montserrat" w:hAnsi="Montserrat" w:cs="Arial"/>
          <w:b/>
          <w:sz w:val="18"/>
          <w:szCs w:val="16"/>
        </w:rPr>
        <w:t>Anexo Número 8 (OCHO) “MODELO DE CONTRATO”</w:t>
      </w:r>
      <w:r w:rsidRPr="0059402C">
        <w:rPr>
          <w:rFonts w:ascii="Montserrat" w:hAnsi="Montserrat" w:cs="Arial"/>
          <w:sz w:val="18"/>
          <w:szCs w:val="16"/>
        </w:rPr>
        <w:t>, el modelo del contrato que será empleado para formalizar los derechos y obligaciones que se deriven de la presente licitación, el cual contiene en lo aplicable, los términos y condiciones previstos en el artículo 45 y 47,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41B5AEAB" w14:textId="77777777" w:rsidR="00BE0D17" w:rsidRPr="0059402C" w:rsidRDefault="00BE0D17" w:rsidP="00BE0D17">
      <w:pPr>
        <w:jc w:val="both"/>
        <w:rPr>
          <w:rFonts w:ascii="Montserrat" w:hAnsi="Montserrat" w:cs="Arial"/>
          <w:sz w:val="18"/>
          <w:szCs w:val="16"/>
        </w:rPr>
      </w:pPr>
    </w:p>
    <w:p w14:paraId="71FA9ECC"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En caso de discrepancia, en el contenido del contrato en relación con el de la presente Convocatoria, prevalecerá lo estipulado en esta última, así como el resultado de las Juntas de Aclaraciones.</w:t>
      </w:r>
    </w:p>
    <w:p w14:paraId="36AAFFA8" w14:textId="77777777" w:rsidR="00BE0D17" w:rsidRPr="0059402C" w:rsidRDefault="00BE0D17" w:rsidP="00BE0D17">
      <w:pPr>
        <w:jc w:val="both"/>
        <w:rPr>
          <w:rFonts w:ascii="Montserrat" w:hAnsi="Montserrat" w:cs="Arial"/>
          <w:sz w:val="18"/>
          <w:szCs w:val="16"/>
        </w:rPr>
      </w:pPr>
    </w:p>
    <w:p w14:paraId="591E9A22"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12.1.</w:t>
      </w:r>
      <w:r w:rsidRPr="0059402C">
        <w:rPr>
          <w:rFonts w:ascii="Montserrat" w:hAnsi="Montserrat" w:cs="Arial"/>
          <w:b/>
          <w:sz w:val="18"/>
          <w:szCs w:val="16"/>
        </w:rPr>
        <w:tab/>
        <w:t xml:space="preserve"> PERÍODO DE CONTRATACIÓN. </w:t>
      </w:r>
    </w:p>
    <w:p w14:paraId="060BFCD9" w14:textId="77777777" w:rsidR="00BE0D17" w:rsidRPr="0059402C" w:rsidRDefault="00BE0D17" w:rsidP="00BE0D17">
      <w:pPr>
        <w:jc w:val="both"/>
        <w:rPr>
          <w:rFonts w:ascii="Montserrat" w:hAnsi="Montserrat" w:cs="Arial"/>
          <w:b/>
          <w:sz w:val="18"/>
          <w:szCs w:val="16"/>
        </w:rPr>
      </w:pPr>
    </w:p>
    <w:p w14:paraId="530F3CE3" w14:textId="21AA13FC" w:rsidR="00BD4375" w:rsidRPr="0059402C" w:rsidRDefault="00BE0D17" w:rsidP="00BD4375">
      <w:pPr>
        <w:jc w:val="both"/>
        <w:rPr>
          <w:rFonts w:ascii="Montserrat" w:hAnsi="Montserrat" w:cs="Arial"/>
          <w:b/>
          <w:i/>
          <w:sz w:val="18"/>
          <w:szCs w:val="18"/>
        </w:rPr>
      </w:pPr>
      <w:r w:rsidRPr="0059402C">
        <w:rPr>
          <w:rFonts w:ascii="Montserrat" w:hAnsi="Montserrat" w:cs="Arial"/>
          <w:sz w:val="18"/>
          <w:szCs w:val="18"/>
        </w:rPr>
        <w:t>El (los) contrato(s) que, en su caso, sea(n) formalizado(s) con motivo de este procedimiento de contratación contará(n) con un período de</w:t>
      </w:r>
      <w:r w:rsidR="00DA276D" w:rsidRPr="0059402C">
        <w:rPr>
          <w:rFonts w:ascii="Montserrat" w:hAnsi="Montserrat" w:cs="Arial"/>
          <w:sz w:val="18"/>
          <w:szCs w:val="18"/>
        </w:rPr>
        <w:t xml:space="preserve">l </w:t>
      </w:r>
      <w:r w:rsidR="00DA276D" w:rsidRPr="0059402C">
        <w:rPr>
          <w:rFonts w:ascii="Montserrat" w:hAnsi="Montserrat" w:cs="Arial"/>
          <w:b/>
          <w:i/>
          <w:sz w:val="18"/>
          <w:szCs w:val="18"/>
        </w:rPr>
        <w:t>01 de enero  al</w:t>
      </w:r>
      <w:r w:rsidR="00DA276D" w:rsidRPr="0059402C">
        <w:rPr>
          <w:rFonts w:ascii="Montserrat" w:hAnsi="Montserrat" w:cs="Arial"/>
          <w:sz w:val="18"/>
          <w:szCs w:val="18"/>
        </w:rPr>
        <w:t xml:space="preserve"> </w:t>
      </w:r>
      <w:r w:rsidR="00415182" w:rsidRPr="0059402C">
        <w:rPr>
          <w:rFonts w:ascii="Montserrat" w:hAnsi="Montserrat" w:cs="Arial"/>
          <w:b/>
          <w:i/>
          <w:sz w:val="18"/>
          <w:szCs w:val="18"/>
        </w:rPr>
        <w:t>31 de  Diciembre de 2024</w:t>
      </w:r>
      <w:r w:rsidR="0063365D" w:rsidRPr="0059402C">
        <w:rPr>
          <w:rFonts w:ascii="Montserrat" w:hAnsi="Montserrat" w:cs="Arial"/>
          <w:b/>
          <w:i/>
          <w:sz w:val="18"/>
          <w:szCs w:val="18"/>
        </w:rPr>
        <w:t xml:space="preserve"> o hasta agotar el importe máximo sin necesidad de iniciar un proceso de terminación anticipada.</w:t>
      </w:r>
      <w:r w:rsidRPr="0059402C">
        <w:rPr>
          <w:rFonts w:ascii="Montserrat" w:hAnsi="Montserrat" w:cs="Arial"/>
          <w:b/>
          <w:i/>
          <w:sz w:val="18"/>
          <w:szCs w:val="18"/>
        </w:rPr>
        <w:t xml:space="preserve"> </w:t>
      </w:r>
    </w:p>
    <w:p w14:paraId="701661E6" w14:textId="77777777" w:rsidR="00C12FBD" w:rsidRPr="0059402C" w:rsidRDefault="00C12FBD" w:rsidP="00BD4375">
      <w:pPr>
        <w:jc w:val="both"/>
        <w:rPr>
          <w:rFonts w:ascii="Montserrat" w:hAnsi="Montserrat" w:cs="Arial"/>
          <w:b/>
          <w:i/>
          <w:sz w:val="18"/>
          <w:szCs w:val="18"/>
        </w:rPr>
      </w:pPr>
    </w:p>
    <w:p w14:paraId="6DD3E1B3" w14:textId="77777777" w:rsidR="00C12FBD" w:rsidRPr="0059402C" w:rsidRDefault="00C12FBD" w:rsidP="00C12FBD">
      <w:pPr>
        <w:rPr>
          <w:rFonts w:ascii="Montserrat" w:hAnsi="Montserrat" w:cs="Arial"/>
          <w:b/>
          <w:bCs/>
          <w:sz w:val="18"/>
          <w:szCs w:val="16"/>
        </w:rPr>
      </w:pPr>
      <w:r w:rsidRPr="0059402C">
        <w:rPr>
          <w:rFonts w:ascii="Montserrat" w:hAnsi="Montserrat" w:cs="Arial"/>
          <w:b/>
          <w:sz w:val="18"/>
          <w:szCs w:val="16"/>
        </w:rPr>
        <w:t xml:space="preserve">12.2. </w:t>
      </w:r>
      <w:r w:rsidRPr="0059402C">
        <w:rPr>
          <w:rFonts w:ascii="Montserrat" w:hAnsi="Montserrat" w:cs="Arial"/>
          <w:b/>
          <w:bCs/>
          <w:sz w:val="18"/>
          <w:szCs w:val="16"/>
        </w:rPr>
        <w:t>FIRMA DEL CONTRATO.</w:t>
      </w:r>
    </w:p>
    <w:p w14:paraId="74868B5B" w14:textId="77777777" w:rsidR="00C12FBD" w:rsidRPr="0059402C" w:rsidRDefault="00C12FBD" w:rsidP="00C12FBD">
      <w:pPr>
        <w:jc w:val="both"/>
        <w:rPr>
          <w:rFonts w:ascii="Montserrat" w:hAnsi="Montserrat" w:cs="Arial"/>
          <w:sz w:val="18"/>
          <w:szCs w:val="16"/>
        </w:rPr>
      </w:pPr>
    </w:p>
    <w:p w14:paraId="689D21A9" w14:textId="77777777" w:rsidR="00C12FBD" w:rsidRPr="0059402C" w:rsidRDefault="00C12FBD" w:rsidP="00C12FBD">
      <w:pPr>
        <w:jc w:val="both"/>
        <w:rPr>
          <w:rFonts w:ascii="Montserrat" w:hAnsi="Montserrat" w:cs="Arial"/>
          <w:sz w:val="18"/>
          <w:szCs w:val="16"/>
        </w:rPr>
      </w:pPr>
      <w:r w:rsidRPr="0059402C">
        <w:rPr>
          <w:rFonts w:ascii="Montserrat" w:hAnsi="Montserrat" w:cs="Arial"/>
          <w:sz w:val="18"/>
          <w:szCs w:val="16"/>
        </w:rPr>
        <w:t>Con fundamento en el artículo 46 de la LAASSP, el contrato se firmará dentro de los 15 (quince) días naturales posteriores a la emisión del fallo.</w:t>
      </w:r>
    </w:p>
    <w:p w14:paraId="6F21371E" w14:textId="77777777" w:rsidR="00C12FBD" w:rsidRPr="0059402C" w:rsidRDefault="00C12FBD" w:rsidP="00C12FBD">
      <w:pPr>
        <w:jc w:val="both"/>
        <w:rPr>
          <w:rFonts w:ascii="Montserrat" w:hAnsi="Montserrat" w:cs="Arial"/>
          <w:sz w:val="18"/>
          <w:szCs w:val="16"/>
        </w:rPr>
      </w:pPr>
    </w:p>
    <w:p w14:paraId="684C7B39" w14:textId="77777777" w:rsidR="00C12FBD" w:rsidRPr="0059402C" w:rsidRDefault="00C12FBD" w:rsidP="00C12FBD">
      <w:pPr>
        <w:pStyle w:val="Sangradetextonormal"/>
        <w:jc w:val="both"/>
        <w:rPr>
          <w:rFonts w:ascii="Montserrat" w:hAnsi="Montserrat" w:cs="Arial"/>
          <w:sz w:val="18"/>
          <w:szCs w:val="16"/>
        </w:rPr>
      </w:pPr>
      <w:r w:rsidRPr="0059402C">
        <w:rPr>
          <w:rFonts w:ascii="Montserrat" w:hAnsi="Montserrat" w:cs="Arial"/>
          <w:sz w:val="18"/>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8CE5599" w14:textId="77777777" w:rsidR="00BD4375" w:rsidRPr="0059402C" w:rsidRDefault="00BD4375" w:rsidP="00BD4375">
      <w:pPr>
        <w:jc w:val="both"/>
        <w:rPr>
          <w:rFonts w:ascii="Montserrat" w:hAnsi="Montserrat" w:cs="Arial"/>
          <w:b/>
          <w:i/>
          <w:sz w:val="18"/>
          <w:szCs w:val="18"/>
        </w:rPr>
      </w:pPr>
    </w:p>
    <w:p w14:paraId="53F26082" w14:textId="088374EF" w:rsidR="00BD4375" w:rsidRPr="0059402C" w:rsidRDefault="00C12FBD" w:rsidP="00BD4375">
      <w:pPr>
        <w:jc w:val="both"/>
        <w:rPr>
          <w:rFonts w:ascii="Montserrat" w:hAnsi="Montserrat" w:cs="Arial"/>
          <w:b/>
          <w:i/>
          <w:sz w:val="18"/>
          <w:szCs w:val="18"/>
        </w:rPr>
      </w:pPr>
      <w:r w:rsidRPr="0059402C">
        <w:rPr>
          <w:rFonts w:ascii="Montserrat" w:hAnsi="Montserrat" w:cs="Arial"/>
          <w:b/>
          <w:i/>
          <w:sz w:val="18"/>
          <w:szCs w:val="18"/>
        </w:rPr>
        <w:t>12.3</w:t>
      </w:r>
      <w:r w:rsidR="00DA01D0" w:rsidRPr="0059402C">
        <w:rPr>
          <w:rFonts w:ascii="Montserrat" w:hAnsi="Montserrat" w:cs="Arial"/>
          <w:b/>
          <w:i/>
          <w:sz w:val="18"/>
          <w:szCs w:val="18"/>
        </w:rPr>
        <w:t xml:space="preserve"> </w:t>
      </w:r>
      <w:r w:rsidR="00BD4375" w:rsidRPr="0059402C">
        <w:rPr>
          <w:rFonts w:ascii="Montserrat" w:hAnsi="Montserrat" w:cs="Arial"/>
          <w:b/>
          <w:bCs/>
          <w:sz w:val="18"/>
          <w:szCs w:val="18"/>
        </w:rPr>
        <w:t>LUGAR DE ENTREGA.</w:t>
      </w:r>
    </w:p>
    <w:p w14:paraId="7524213D" w14:textId="77777777" w:rsidR="00415182" w:rsidRPr="0059402C" w:rsidRDefault="00415182" w:rsidP="00BD4375">
      <w:pPr>
        <w:jc w:val="both"/>
        <w:rPr>
          <w:rFonts w:ascii="Montserrat" w:hAnsi="Montserrat" w:cs="Arial"/>
          <w:sz w:val="18"/>
          <w:szCs w:val="18"/>
        </w:rPr>
      </w:pPr>
    </w:p>
    <w:p w14:paraId="21A89FEC" w14:textId="2DC8F6D7" w:rsidR="00004041" w:rsidRPr="0059402C" w:rsidRDefault="00543497" w:rsidP="00543497">
      <w:pPr>
        <w:spacing w:before="100" w:after="100" w:line="276" w:lineRule="auto"/>
        <w:jc w:val="both"/>
        <w:rPr>
          <w:rFonts w:ascii="Montserrat" w:hAnsi="Montserrat" w:cs="Arial"/>
          <w:sz w:val="18"/>
          <w:szCs w:val="18"/>
        </w:rPr>
      </w:pPr>
      <w:r w:rsidRPr="0059402C">
        <w:rPr>
          <w:rFonts w:ascii="Montserrat" w:hAnsi="Montserrat" w:cs="Arial"/>
          <w:sz w:val="18"/>
          <w:szCs w:val="18"/>
        </w:rPr>
        <w:t xml:space="preserve">Las fórmulas magistrales elaboradas por el proveedor deberán ser entregadas </w:t>
      </w:r>
      <w:r w:rsidR="00B71CCA" w:rsidRPr="0059402C">
        <w:rPr>
          <w:rFonts w:ascii="Montserrat" w:hAnsi="Montserrat" w:cs="Arial"/>
          <w:sz w:val="18"/>
          <w:szCs w:val="18"/>
        </w:rPr>
        <w:t xml:space="preserve">dentro de los domicilios establecidos en el </w:t>
      </w:r>
      <w:r w:rsidR="00B71CCA" w:rsidRPr="0059402C">
        <w:rPr>
          <w:rFonts w:ascii="Montserrat" w:hAnsi="Montserrat" w:cs="Arial"/>
          <w:b/>
          <w:sz w:val="18"/>
          <w:szCs w:val="18"/>
        </w:rPr>
        <w:t xml:space="preserve">Anexo 1 </w:t>
      </w:r>
      <w:r w:rsidR="00B71CCA" w:rsidRPr="0059402C">
        <w:rPr>
          <w:rFonts w:ascii="Montserrat" w:hAnsi="Montserrat" w:cs="Arial"/>
          <w:sz w:val="18"/>
          <w:szCs w:val="18"/>
        </w:rPr>
        <w:t xml:space="preserve"> apartado </w:t>
      </w:r>
      <w:r w:rsidR="00B71CCA" w:rsidRPr="0059402C">
        <w:rPr>
          <w:rFonts w:ascii="Montserrat" w:hAnsi="Montserrat" w:cs="Arial"/>
          <w:b/>
          <w:sz w:val="18"/>
          <w:szCs w:val="18"/>
        </w:rPr>
        <w:t>DIRECTORIO DE UNIDADES PARA LA PRESTACIÓN DEL SERVICIO</w:t>
      </w:r>
      <w:r w:rsidRPr="0059402C">
        <w:rPr>
          <w:rFonts w:ascii="Montserrat" w:hAnsi="Montserrat" w:cs="Arial"/>
          <w:sz w:val="18"/>
          <w:szCs w:val="18"/>
        </w:rPr>
        <w:t>, correspondientes a este Órgano de Operación Administrativa Desconcentrada de Hidalgo, o bien, en las instalaciones del proveedor siempre y cuando éstas se encuentren dentro de la circunscripción de las unidades médicas sujetas al presente procedimiento.</w:t>
      </w:r>
    </w:p>
    <w:p w14:paraId="5ACE37B4" w14:textId="2CF80957" w:rsidR="003D39F3" w:rsidRPr="0059402C" w:rsidRDefault="00543497" w:rsidP="00543497">
      <w:pPr>
        <w:spacing w:before="100" w:after="100" w:line="276" w:lineRule="auto"/>
        <w:jc w:val="both"/>
        <w:rPr>
          <w:rFonts w:ascii="Montserrat" w:hAnsi="Montserrat" w:cs="Arial"/>
          <w:sz w:val="18"/>
          <w:szCs w:val="18"/>
        </w:rPr>
      </w:pPr>
      <w:r w:rsidRPr="0059402C">
        <w:rPr>
          <w:rFonts w:ascii="Montserrat" w:hAnsi="Montserrat" w:cs="Arial"/>
          <w:sz w:val="18"/>
          <w:szCs w:val="18"/>
        </w:rPr>
        <w:t>Por necesidades de las Unidades Médicas y sin obligación adicional para ésta, se podrá modificar el lugar de entrega de los bienes que se suministren, previa  solicitud por escrito del director de cada unidad médica.</w:t>
      </w:r>
    </w:p>
    <w:p w14:paraId="410767A9" w14:textId="6D05DCE9" w:rsidR="00BD4375" w:rsidRPr="0059402C" w:rsidRDefault="00C12FBD" w:rsidP="00DA01D0">
      <w:pPr>
        <w:spacing w:before="100" w:after="100" w:line="276" w:lineRule="auto"/>
        <w:rPr>
          <w:rFonts w:ascii="Montserrat" w:hAnsi="Montserrat" w:cs="Arial"/>
          <w:b/>
          <w:bCs/>
          <w:sz w:val="18"/>
          <w:szCs w:val="18"/>
        </w:rPr>
      </w:pPr>
      <w:r w:rsidRPr="0059402C">
        <w:rPr>
          <w:rFonts w:ascii="Montserrat" w:hAnsi="Montserrat" w:cs="Arial"/>
          <w:sz w:val="18"/>
          <w:szCs w:val="18"/>
        </w:rPr>
        <w:t>12.4</w:t>
      </w:r>
      <w:r w:rsidR="00BD4375" w:rsidRPr="0059402C">
        <w:rPr>
          <w:rFonts w:ascii="Montserrat" w:hAnsi="Montserrat" w:cs="Arial"/>
          <w:b/>
          <w:bCs/>
          <w:sz w:val="18"/>
          <w:szCs w:val="18"/>
        </w:rPr>
        <w:t xml:space="preserve"> CONDICIONES DE ENTREGA.</w:t>
      </w:r>
    </w:p>
    <w:p w14:paraId="542098FB" w14:textId="54D6DD74" w:rsidR="00BD4375" w:rsidRPr="0059402C" w:rsidRDefault="00BD4375" w:rsidP="00BD4375">
      <w:pPr>
        <w:spacing w:before="100"/>
        <w:jc w:val="both"/>
        <w:rPr>
          <w:rFonts w:ascii="Montserrat" w:hAnsi="Montserrat" w:cs="Arial"/>
          <w:sz w:val="18"/>
          <w:szCs w:val="18"/>
        </w:rPr>
      </w:pPr>
      <w:r w:rsidRPr="0059402C">
        <w:rPr>
          <w:rFonts w:ascii="Montserrat" w:hAnsi="Montserrat" w:cs="Arial"/>
          <w:b/>
          <w:sz w:val="18"/>
          <w:szCs w:val="18"/>
        </w:rPr>
        <w:t>El jefe de servicio de la unidad médica o quién el determine</w:t>
      </w:r>
      <w:r w:rsidRPr="0059402C">
        <w:rPr>
          <w:rFonts w:ascii="Montserrat" w:hAnsi="Montserrat" w:cs="Arial"/>
          <w:sz w:val="18"/>
          <w:szCs w:val="18"/>
        </w:rPr>
        <w:t xml:space="preserve">, entregará las recetas y el formato </w:t>
      </w:r>
      <w:r w:rsidRPr="0059402C">
        <w:rPr>
          <w:rFonts w:ascii="Montserrat" w:hAnsi="Montserrat" w:cs="Arial"/>
          <w:b/>
          <w:sz w:val="18"/>
          <w:szCs w:val="18"/>
        </w:rPr>
        <w:t>“</w:t>
      </w:r>
      <w:r w:rsidR="00403F29" w:rsidRPr="0059402C">
        <w:rPr>
          <w:rFonts w:ascii="Montserrat" w:hAnsi="Montserrat" w:cs="Arial"/>
          <w:b/>
          <w:sz w:val="18"/>
          <w:szCs w:val="18"/>
        </w:rPr>
        <w:t>LISTADO DE RECETAS</w:t>
      </w:r>
      <w:r w:rsidRPr="0059402C">
        <w:rPr>
          <w:rFonts w:ascii="Montserrat" w:hAnsi="Montserrat" w:cs="Arial"/>
          <w:b/>
          <w:sz w:val="18"/>
          <w:szCs w:val="18"/>
        </w:rPr>
        <w:t xml:space="preserve">” (anexo </w:t>
      </w:r>
      <w:r w:rsidR="00CC55B9" w:rsidRPr="0059402C">
        <w:rPr>
          <w:rFonts w:ascii="Montserrat" w:hAnsi="Montserrat" w:cs="Arial"/>
          <w:b/>
          <w:sz w:val="18"/>
          <w:szCs w:val="18"/>
        </w:rPr>
        <w:t>14</w:t>
      </w:r>
      <w:r w:rsidRPr="0059402C">
        <w:rPr>
          <w:rFonts w:ascii="Montserrat" w:hAnsi="Montserrat" w:cs="Arial"/>
          <w:sz w:val="18"/>
          <w:szCs w:val="18"/>
        </w:rPr>
        <w:t>) al proveedor para su elaboración y surtimiento a más tardar 3 días hábiles posteriores a la solicitud de la unidad médica. Dicho listado deberá ser devuelto con las fórmulas elaboradas por el proveedor, recabando la fecha de recepción de los productos, así como la firma y sello del personal asignado como re</w:t>
      </w:r>
      <w:r w:rsidR="00543497" w:rsidRPr="0059402C">
        <w:rPr>
          <w:rFonts w:ascii="Montserrat" w:hAnsi="Montserrat" w:cs="Arial"/>
          <w:sz w:val="18"/>
          <w:szCs w:val="18"/>
        </w:rPr>
        <w:t>sponsable de la unidad médica.</w:t>
      </w:r>
    </w:p>
    <w:p w14:paraId="0199C62E" w14:textId="77777777" w:rsidR="00BD4375" w:rsidRPr="0059402C" w:rsidRDefault="00BD4375" w:rsidP="00BD4375">
      <w:pPr>
        <w:spacing w:before="100" w:after="100"/>
        <w:jc w:val="both"/>
        <w:rPr>
          <w:rFonts w:ascii="Montserrat" w:eastAsia="Arial Unicode MS" w:hAnsi="Montserrat" w:cs="Arial"/>
          <w:sz w:val="18"/>
          <w:szCs w:val="18"/>
        </w:rPr>
      </w:pPr>
      <w:r w:rsidRPr="0059402C">
        <w:rPr>
          <w:rFonts w:ascii="Montserrat" w:hAnsi="Montserrat" w:cs="Arial"/>
          <w:sz w:val="18"/>
          <w:szCs w:val="18"/>
        </w:rPr>
        <w:t>El proveedor deberá entregar al Instituto las fórmulas magistrales con las características que fueron solicitadas por los médicos especialistas de las Unidades Médicas y de acuerdo al listado de materias primas contenidas en el presente, en el supuesto de que las características de las fórmulas magistrales sean modificadas o no cumplan con las características y especificaciones solicitadas por la unidad médica, se procederá a rechazar el bien sin responsabilidad de pago por parte del Instituto</w:t>
      </w:r>
      <w:r w:rsidRPr="0059402C">
        <w:rPr>
          <w:rFonts w:ascii="Montserrat" w:eastAsia="Arial Unicode MS" w:hAnsi="Montserrat" w:cs="Arial"/>
          <w:sz w:val="18"/>
          <w:szCs w:val="18"/>
        </w:rPr>
        <w:t>, siendo obligación del proveedor sustituir la fórmula magistral al día hábil posterior a la fecha de rechazo.</w:t>
      </w:r>
    </w:p>
    <w:p w14:paraId="035482E5" w14:textId="77777777" w:rsidR="00BD4375" w:rsidRPr="0059402C" w:rsidRDefault="00BD4375" w:rsidP="00BD4375">
      <w:pPr>
        <w:spacing w:before="100" w:after="100"/>
        <w:jc w:val="both"/>
        <w:rPr>
          <w:rFonts w:ascii="Montserrat" w:eastAsia="Arial Unicode MS" w:hAnsi="Montserrat" w:cs="Arial"/>
          <w:sz w:val="18"/>
          <w:szCs w:val="18"/>
        </w:rPr>
      </w:pPr>
    </w:p>
    <w:p w14:paraId="73F930DE" w14:textId="29CA0F68" w:rsidR="00BD4375" w:rsidRPr="0059402C" w:rsidRDefault="00BD4375" w:rsidP="00C12FBD">
      <w:pPr>
        <w:spacing w:before="100" w:after="100"/>
        <w:jc w:val="both"/>
        <w:rPr>
          <w:rFonts w:ascii="Montserrat" w:eastAsia="Arial Unicode MS" w:hAnsi="Montserrat" w:cs="Arial"/>
          <w:sz w:val="18"/>
          <w:szCs w:val="18"/>
        </w:rPr>
      </w:pPr>
      <w:r w:rsidRPr="0059402C">
        <w:rPr>
          <w:rFonts w:ascii="Montserrat" w:eastAsia="Arial Unicode MS" w:hAnsi="Montserrat" w:cs="Arial"/>
          <w:sz w:val="18"/>
          <w:szCs w:val="18"/>
        </w:rPr>
        <w:t>Las unidades médicas no</w:t>
      </w:r>
      <w:r w:rsidRPr="0059402C">
        <w:rPr>
          <w:rFonts w:ascii="Montserrat" w:eastAsia="Arial Unicode MS" w:hAnsi="Montserrat" w:cs="Arial"/>
          <w:b/>
          <w:sz w:val="18"/>
          <w:szCs w:val="18"/>
        </w:rPr>
        <w:t xml:space="preserve"> podrán solicitar elaboración de recetas que no correspondan al mes corriente o mes anterior inmediato</w:t>
      </w:r>
      <w:r w:rsidRPr="0059402C">
        <w:rPr>
          <w:rFonts w:ascii="Montserrat" w:eastAsia="Arial Unicode MS" w:hAnsi="Montserrat" w:cs="Arial"/>
          <w:sz w:val="18"/>
          <w:szCs w:val="18"/>
        </w:rPr>
        <w:t xml:space="preserve">; en el supuesto de que la unidad solicite recetas anteriores a este período, </w:t>
      </w:r>
      <w:r w:rsidRPr="0059402C">
        <w:rPr>
          <w:rFonts w:ascii="Montserrat" w:eastAsia="Arial Unicode MS" w:hAnsi="Montserrat" w:cs="Arial"/>
          <w:b/>
          <w:sz w:val="18"/>
          <w:szCs w:val="18"/>
        </w:rPr>
        <w:t>el proveedor deberá solicitar la sustitución de la receta</w:t>
      </w:r>
      <w:r w:rsidRPr="0059402C">
        <w:rPr>
          <w:rFonts w:ascii="Montserrat" w:eastAsia="Arial Unicode MS" w:hAnsi="Montserrat" w:cs="Arial"/>
          <w:sz w:val="18"/>
          <w:szCs w:val="18"/>
        </w:rPr>
        <w:t xml:space="preserve">. </w:t>
      </w:r>
      <w:r w:rsidRPr="0059402C">
        <w:rPr>
          <w:rFonts w:ascii="Montserrat" w:eastAsia="Arial Unicode MS" w:hAnsi="Montserrat" w:cs="Arial"/>
          <w:b/>
          <w:sz w:val="18"/>
          <w:szCs w:val="18"/>
        </w:rPr>
        <w:t>El proveedor no está obligado a surtir recetas anteriores; en caso de surtirlas, no será acreedor al pago de las fórmulas magistrales</w:t>
      </w:r>
      <w:r w:rsidR="00C12FBD" w:rsidRPr="0059402C">
        <w:rPr>
          <w:rFonts w:ascii="Montserrat" w:eastAsia="Arial Unicode MS" w:hAnsi="Montserrat" w:cs="Arial"/>
          <w:sz w:val="18"/>
          <w:szCs w:val="18"/>
        </w:rPr>
        <w:t>.</w:t>
      </w:r>
    </w:p>
    <w:p w14:paraId="47BDDDC0" w14:textId="77777777" w:rsidR="00C12FBD" w:rsidRPr="0059402C" w:rsidRDefault="00C12FBD" w:rsidP="00C12FBD">
      <w:pPr>
        <w:spacing w:before="100" w:after="100"/>
        <w:jc w:val="both"/>
        <w:rPr>
          <w:rFonts w:ascii="Montserrat" w:eastAsia="Arial Unicode MS" w:hAnsi="Montserrat" w:cs="Arial"/>
          <w:sz w:val="18"/>
          <w:szCs w:val="18"/>
        </w:rPr>
      </w:pPr>
    </w:p>
    <w:p w14:paraId="4CBA2375" w14:textId="7259B749" w:rsidR="007504D2" w:rsidRPr="0059402C" w:rsidRDefault="00BD4375" w:rsidP="00B71CCA">
      <w:pPr>
        <w:jc w:val="both"/>
        <w:rPr>
          <w:rFonts w:ascii="Montserrat" w:hAnsi="Montserrat" w:cs="Arial"/>
          <w:sz w:val="18"/>
          <w:szCs w:val="18"/>
        </w:rPr>
      </w:pPr>
      <w:r w:rsidRPr="0059402C">
        <w:rPr>
          <w:rFonts w:ascii="Montserrat" w:hAnsi="Montserrat" w:cs="Arial"/>
          <w:sz w:val="18"/>
          <w:szCs w:val="18"/>
        </w:rPr>
        <w:t xml:space="preserve">El licitante adjudicado deberá de entregar dentro de los cinco días hábiles posteriores a la fecha de cierre, en forma mensual el </w:t>
      </w:r>
      <w:r w:rsidRPr="0059402C">
        <w:rPr>
          <w:rFonts w:ascii="Montserrat" w:hAnsi="Montserrat" w:cs="Arial"/>
          <w:b/>
          <w:sz w:val="18"/>
          <w:szCs w:val="18"/>
        </w:rPr>
        <w:t>“formato de informe mensual de los bienes o servicios devengados” (</w:t>
      </w:r>
      <w:r w:rsidR="00B71CCA" w:rsidRPr="0059402C">
        <w:rPr>
          <w:rFonts w:ascii="Montserrat" w:hAnsi="Montserrat" w:cs="Arial"/>
          <w:b/>
          <w:sz w:val="18"/>
          <w:szCs w:val="18"/>
        </w:rPr>
        <w:t xml:space="preserve">ANEXO </w:t>
      </w:r>
      <w:r w:rsidR="00CC55B9" w:rsidRPr="0059402C">
        <w:rPr>
          <w:rFonts w:ascii="Montserrat" w:hAnsi="Montserrat" w:cs="Arial"/>
          <w:b/>
          <w:sz w:val="18"/>
          <w:szCs w:val="18"/>
        </w:rPr>
        <w:t>13</w:t>
      </w:r>
      <w:r w:rsidRPr="0059402C">
        <w:rPr>
          <w:rFonts w:ascii="Montserrat" w:hAnsi="Montserrat" w:cs="Arial"/>
          <w:b/>
          <w:sz w:val="18"/>
          <w:szCs w:val="18"/>
        </w:rPr>
        <w:t>)</w:t>
      </w:r>
      <w:r w:rsidRPr="0059402C">
        <w:rPr>
          <w:rFonts w:ascii="Montserrat" w:hAnsi="Montserrat" w:cs="Arial"/>
          <w:sz w:val="18"/>
          <w:szCs w:val="18"/>
        </w:rPr>
        <w:t>, en archivo de Excel, vía correo electrónico a las siguientes direcciones:</w:t>
      </w:r>
      <w:r w:rsidR="00B71CCA" w:rsidRPr="0059402C">
        <w:rPr>
          <w:rFonts w:ascii="Montserrat" w:hAnsi="Montserrat"/>
        </w:rPr>
        <w:t xml:space="preserve"> </w:t>
      </w:r>
      <w:r w:rsidR="00B71CCA" w:rsidRPr="0059402C">
        <w:rPr>
          <w:rFonts w:ascii="Montserrat" w:hAnsi="Montserrat" w:cs="Arial"/>
          <w:sz w:val="18"/>
          <w:szCs w:val="18"/>
        </w:rPr>
        <w:t xml:space="preserve">el Administrador del Contrato, el Coordinador de Prevención y Atención a la Salud, </w:t>
      </w:r>
      <w:hyperlink r:id="rId18" w:history="1">
        <w:r w:rsidR="00B71CCA" w:rsidRPr="0059402C">
          <w:rPr>
            <w:rStyle w:val="Hipervnculo"/>
            <w:rFonts w:ascii="Montserrat" w:hAnsi="Montserrat" w:cs="Arial"/>
            <w:sz w:val="18"/>
            <w:szCs w:val="18"/>
          </w:rPr>
          <w:t>rafael.monroyar@imss.gob.mx</w:t>
        </w:r>
      </w:hyperlink>
      <w:r w:rsidR="00B71CCA" w:rsidRPr="0059402C">
        <w:rPr>
          <w:rFonts w:ascii="Montserrat" w:hAnsi="Montserrat" w:cs="Arial"/>
          <w:sz w:val="18"/>
          <w:szCs w:val="18"/>
        </w:rPr>
        <w:t xml:space="preserve"> y Administrador Auxiliar del Contrato Coordinador Auxiliar de Primer Nivel, </w:t>
      </w:r>
      <w:hyperlink r:id="rId19" w:history="1">
        <w:r w:rsidR="00B71CCA" w:rsidRPr="0059402C">
          <w:rPr>
            <w:rStyle w:val="Hipervnculo"/>
            <w:rFonts w:ascii="Montserrat" w:hAnsi="Montserrat" w:cs="Arial"/>
            <w:sz w:val="18"/>
            <w:szCs w:val="18"/>
          </w:rPr>
          <w:t>cesar.vargasv@imss.gob.mx</w:t>
        </w:r>
      </w:hyperlink>
    </w:p>
    <w:p w14:paraId="1CF9D31A" w14:textId="77777777" w:rsidR="00B71CCA" w:rsidRPr="0059402C" w:rsidRDefault="00B71CCA" w:rsidP="00B71CCA">
      <w:pPr>
        <w:jc w:val="both"/>
        <w:rPr>
          <w:rFonts w:ascii="Montserrat" w:hAnsi="Montserrat" w:cs="Arial"/>
          <w:sz w:val="18"/>
          <w:szCs w:val="18"/>
        </w:rPr>
      </w:pPr>
    </w:p>
    <w:p w14:paraId="1EF66FDB" w14:textId="77777777" w:rsidR="007504D2" w:rsidRPr="0059402C" w:rsidRDefault="007504D2" w:rsidP="007504D2">
      <w:pPr>
        <w:pStyle w:val="Lista5"/>
        <w:suppressAutoHyphens w:val="0"/>
        <w:spacing w:after="200" w:line="276" w:lineRule="auto"/>
        <w:ind w:left="0" w:firstLine="0"/>
        <w:jc w:val="both"/>
        <w:rPr>
          <w:rFonts w:ascii="Montserrat" w:hAnsi="Montserrat" w:cs="Arial"/>
          <w:b/>
          <w:sz w:val="18"/>
          <w:szCs w:val="18"/>
        </w:rPr>
      </w:pPr>
      <w:r w:rsidRPr="0059402C">
        <w:rPr>
          <w:rFonts w:ascii="Montserrat" w:hAnsi="Montserrat" w:cs="Arial"/>
          <w:b/>
          <w:sz w:val="18"/>
          <w:szCs w:val="18"/>
        </w:rPr>
        <w:t>12.5 FOLLETOS, CATÁLOGOS, FOTOGRAFÍAS Y MANUALES ENTRE OTROS:</w:t>
      </w:r>
    </w:p>
    <w:p w14:paraId="6F2DD7BB" w14:textId="77777777" w:rsidR="007504D2" w:rsidRPr="0059402C" w:rsidRDefault="007504D2" w:rsidP="007504D2">
      <w:pPr>
        <w:pStyle w:val="Sangra3detindependiente1"/>
        <w:tabs>
          <w:tab w:val="left" w:pos="0"/>
        </w:tabs>
        <w:spacing w:after="120"/>
        <w:ind w:left="0" w:firstLine="0"/>
        <w:rPr>
          <w:rFonts w:ascii="Montserrat" w:hAnsi="Montserrat"/>
          <w:sz w:val="18"/>
          <w:szCs w:val="18"/>
        </w:rPr>
      </w:pPr>
      <w:r w:rsidRPr="0059402C">
        <w:rPr>
          <w:rFonts w:ascii="Montserrat" w:hAnsi="Montserrat"/>
          <w:sz w:val="18"/>
          <w:szCs w:val="18"/>
        </w:rPr>
        <w:t>Folletos, catálogos y/o fotografías necesarias para corroborar las instalaciones, especificaciones, características de los equipos, almacenamiento, etiquetado  y distribución de los productos,  debidamente señaladas.</w:t>
      </w:r>
    </w:p>
    <w:p w14:paraId="577AF2BA" w14:textId="77777777" w:rsidR="00BE0D17" w:rsidRPr="0059402C" w:rsidRDefault="00BE0D17" w:rsidP="00BE0D17">
      <w:pPr>
        <w:pStyle w:val="Sangradetextonormal"/>
        <w:jc w:val="both"/>
        <w:rPr>
          <w:rFonts w:ascii="Montserrat" w:hAnsi="Montserrat" w:cs="Arial"/>
          <w:sz w:val="18"/>
          <w:szCs w:val="16"/>
        </w:rPr>
      </w:pPr>
    </w:p>
    <w:p w14:paraId="22BEA104"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13.</w:t>
      </w:r>
      <w:r w:rsidRPr="0059402C">
        <w:rPr>
          <w:rFonts w:ascii="Montserrat" w:hAnsi="Montserrat" w:cs="Arial"/>
          <w:b/>
          <w:sz w:val="18"/>
          <w:szCs w:val="16"/>
        </w:rPr>
        <w:tab/>
        <w:t>GARANTÍAS.</w:t>
      </w:r>
    </w:p>
    <w:p w14:paraId="0633C8F5" w14:textId="77777777" w:rsidR="00BE0D17" w:rsidRPr="0059402C" w:rsidRDefault="00BE0D17" w:rsidP="00BE0D17">
      <w:pPr>
        <w:jc w:val="both"/>
        <w:rPr>
          <w:rFonts w:ascii="Montserrat" w:hAnsi="Montserrat" w:cs="Arial"/>
          <w:b/>
          <w:sz w:val="18"/>
          <w:szCs w:val="16"/>
        </w:rPr>
      </w:pPr>
    </w:p>
    <w:p w14:paraId="0BB122D1"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13.1</w:t>
      </w:r>
      <w:r w:rsidRPr="0059402C">
        <w:rPr>
          <w:rFonts w:ascii="Montserrat" w:hAnsi="Montserrat" w:cs="Arial"/>
          <w:b/>
          <w:sz w:val="18"/>
          <w:szCs w:val="16"/>
        </w:rPr>
        <w:tab/>
        <w:t>GARANTÍA DE CUMPLIMIENTO DE CONTRATO.</w:t>
      </w:r>
    </w:p>
    <w:p w14:paraId="25916E2A" w14:textId="77777777" w:rsidR="00BE0D17" w:rsidRPr="0059402C" w:rsidRDefault="00BE0D17" w:rsidP="00BE0D17">
      <w:pPr>
        <w:jc w:val="both"/>
        <w:rPr>
          <w:rFonts w:ascii="Montserrat" w:hAnsi="Montserrat" w:cs="Arial"/>
          <w:b/>
          <w:sz w:val="18"/>
          <w:szCs w:val="16"/>
        </w:rPr>
      </w:pPr>
    </w:p>
    <w:p w14:paraId="06610476" w14:textId="488FB3BE" w:rsidR="00543497" w:rsidRPr="0059402C" w:rsidRDefault="00543497" w:rsidP="00543497">
      <w:pPr>
        <w:jc w:val="both"/>
        <w:rPr>
          <w:rFonts w:ascii="Montserrat" w:hAnsi="Montserrat" w:cs="Arial"/>
          <w:b/>
          <w:sz w:val="18"/>
          <w:szCs w:val="18"/>
        </w:rPr>
      </w:pPr>
      <w:r w:rsidRPr="0059402C">
        <w:rPr>
          <w:rFonts w:ascii="Montserrat" w:hAnsi="Montserrat" w:cs="Arial"/>
          <w:bCs/>
          <w:sz w:val="18"/>
          <w:szCs w:val="18"/>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a erogar en el ejercicio fiscal de que se trate y deberá ser renovada cada ejercicio por el monto a erogar en el mismo, sin considerar el Impuesto al Valor Agregado, a favor del Instituto Mexicano del Seguro Social</w:t>
      </w:r>
      <w:r w:rsidR="00F77E54" w:rsidRPr="0059402C">
        <w:rPr>
          <w:rFonts w:ascii="Montserrat" w:hAnsi="Montserrat" w:cs="Arial"/>
          <w:sz w:val="18"/>
          <w:szCs w:val="18"/>
        </w:rPr>
        <w:t xml:space="preserve">, conforme al </w:t>
      </w:r>
      <w:r w:rsidR="00F77E54" w:rsidRPr="0059402C">
        <w:rPr>
          <w:rFonts w:ascii="Montserrat" w:hAnsi="Montserrat" w:cs="Arial"/>
          <w:b/>
          <w:sz w:val="18"/>
          <w:szCs w:val="18"/>
        </w:rPr>
        <w:t>ANEXO NO. 9 “FORMATO PARA PÓLIZA DE FIANZA DE CUMPLIMIENTO DE CONTRATO”.</w:t>
      </w:r>
    </w:p>
    <w:p w14:paraId="2C8D2B41" w14:textId="77777777" w:rsidR="008F70CD" w:rsidRPr="0059402C" w:rsidRDefault="008F70CD" w:rsidP="00543497">
      <w:pPr>
        <w:jc w:val="both"/>
        <w:rPr>
          <w:rFonts w:ascii="Montserrat" w:hAnsi="Montserrat" w:cs="Arial"/>
          <w:sz w:val="18"/>
          <w:szCs w:val="18"/>
        </w:rPr>
      </w:pPr>
    </w:p>
    <w:p w14:paraId="52F4CCFA" w14:textId="77777777" w:rsidR="00543497" w:rsidRPr="0059402C" w:rsidRDefault="00543497" w:rsidP="00543497">
      <w:pPr>
        <w:jc w:val="both"/>
        <w:rPr>
          <w:rFonts w:ascii="Montserrat" w:hAnsi="Montserrat" w:cs="Arial"/>
          <w:sz w:val="18"/>
          <w:szCs w:val="18"/>
        </w:rPr>
      </w:pPr>
      <w:r w:rsidRPr="0059402C">
        <w:rPr>
          <w:rFonts w:ascii="Montserrat" w:hAnsi="Montserrat" w:cs="Arial"/>
          <w:sz w:val="18"/>
          <w:szCs w:val="18"/>
        </w:rPr>
        <w:lastRenderedPageBreak/>
        <w:t xml:space="preserve">La garantía de cumplimiento a las obligaciones del contrato se liberará mediante autorización por escrito por parte del Instituto en forma inmediata, siempre y  cuando el licitante adjudicado haya cumplido a satisfacción del Instituto, con todas las obligaciones contractuales. </w:t>
      </w:r>
    </w:p>
    <w:p w14:paraId="1C646639" w14:textId="77777777" w:rsidR="00543497" w:rsidRPr="0059402C" w:rsidRDefault="00543497" w:rsidP="00543497">
      <w:pPr>
        <w:jc w:val="both"/>
        <w:rPr>
          <w:rFonts w:ascii="Montserrat" w:hAnsi="Montserrat" w:cs="Arial"/>
          <w:bCs/>
          <w:sz w:val="18"/>
          <w:szCs w:val="18"/>
        </w:rPr>
      </w:pPr>
    </w:p>
    <w:p w14:paraId="14686FCF" w14:textId="77777777" w:rsidR="00543497" w:rsidRPr="0059402C" w:rsidRDefault="00543497" w:rsidP="00543497">
      <w:pPr>
        <w:jc w:val="both"/>
        <w:rPr>
          <w:rFonts w:ascii="Montserrat" w:hAnsi="Montserrat" w:cs="Arial"/>
          <w:sz w:val="18"/>
          <w:szCs w:val="18"/>
        </w:rPr>
      </w:pPr>
      <w:r w:rsidRPr="0059402C">
        <w:rPr>
          <w:rFonts w:ascii="Montserrat" w:hAnsi="Montserrat" w:cs="Arial"/>
          <w:bCs/>
          <w:sz w:val="18"/>
          <w:szCs w:val="18"/>
        </w:rPr>
        <w:t>No obstante lo anterior, en el supuesto de que el monto del contrato adjudicado sea igual o menor a 900 UMAS,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59402C">
        <w:rPr>
          <w:rFonts w:ascii="Montserrat" w:hAnsi="Montserrat" w:cs="Arial"/>
          <w:sz w:val="18"/>
          <w:szCs w:val="18"/>
        </w:rPr>
        <w:t>, de acuerdo con el procedimiento siguiente:</w:t>
      </w:r>
    </w:p>
    <w:p w14:paraId="05961BA3" w14:textId="7D797001" w:rsidR="00543497" w:rsidRPr="0059402C" w:rsidRDefault="00543497" w:rsidP="00506F94">
      <w:pPr>
        <w:numPr>
          <w:ilvl w:val="0"/>
          <w:numId w:val="27"/>
        </w:numPr>
        <w:suppressAutoHyphens/>
        <w:autoSpaceDE w:val="0"/>
        <w:spacing w:before="120" w:after="120"/>
        <w:ind w:left="357" w:hanging="357"/>
        <w:jc w:val="both"/>
        <w:rPr>
          <w:rFonts w:ascii="Montserrat" w:hAnsi="Montserrat" w:cs="Arial"/>
          <w:sz w:val="18"/>
          <w:szCs w:val="18"/>
        </w:rPr>
      </w:pPr>
      <w:r w:rsidRPr="0059402C">
        <w:rPr>
          <w:rFonts w:ascii="Montserrat" w:hAnsi="Montserrat" w:cs="Arial"/>
          <w:sz w:val="18"/>
          <w:szCs w:val="18"/>
        </w:rPr>
        <w:t>El cheque debe expedirse a nombre del “Instituto Mexicano del Seguro Social”.</w:t>
      </w:r>
    </w:p>
    <w:p w14:paraId="6AAF01F9" w14:textId="77777777" w:rsidR="00543497" w:rsidRPr="0059402C" w:rsidRDefault="00543497" w:rsidP="00506F94">
      <w:pPr>
        <w:numPr>
          <w:ilvl w:val="0"/>
          <w:numId w:val="27"/>
        </w:numPr>
        <w:suppressAutoHyphens/>
        <w:autoSpaceDE w:val="0"/>
        <w:spacing w:before="120"/>
        <w:ind w:left="357" w:hanging="357"/>
        <w:jc w:val="both"/>
        <w:rPr>
          <w:rFonts w:ascii="Montserrat" w:hAnsi="Montserrat" w:cs="Arial"/>
          <w:sz w:val="18"/>
          <w:szCs w:val="18"/>
        </w:rPr>
      </w:pPr>
      <w:r w:rsidRPr="0059402C">
        <w:rPr>
          <w:rFonts w:ascii="Montserrat" w:hAnsi="Montserrat" w:cs="Arial"/>
          <w:sz w:val="18"/>
          <w:szCs w:val="18"/>
        </w:rPr>
        <w:t>Dicho cheque deberá ser resguardado, a título de garantía, en Oficina de Contratos de la Coordinación de Abastecimiento y Equipamiento Delegacional Ubicada en</w:t>
      </w:r>
      <w:r w:rsidRPr="0059402C">
        <w:rPr>
          <w:rFonts w:ascii="Montserrat" w:hAnsi="Montserrat" w:cs="Arial"/>
          <w:b/>
          <w:sz w:val="18"/>
          <w:szCs w:val="18"/>
        </w:rPr>
        <w:t xml:space="preserve"> </w:t>
      </w:r>
      <w:r w:rsidRPr="0059402C">
        <w:rPr>
          <w:rFonts w:ascii="Montserrat" w:eastAsia="SimSun" w:hAnsi="Montserrat" w:cs="Arial"/>
          <w:b/>
          <w:sz w:val="18"/>
          <w:szCs w:val="18"/>
        </w:rPr>
        <w:t>Calle Arboledas No. 115 lotes 54 y 55, Zona Industrial La Paz, Pachuca Hgo. C.P. 42080</w:t>
      </w:r>
      <w:r w:rsidRPr="0059402C">
        <w:rPr>
          <w:rFonts w:ascii="Montserrat" w:hAnsi="Montserrat" w:cs="Arial"/>
          <w:b/>
          <w:sz w:val="18"/>
          <w:szCs w:val="18"/>
        </w:rPr>
        <w:t>.</w:t>
      </w:r>
    </w:p>
    <w:p w14:paraId="56EB8B6B" w14:textId="77777777" w:rsidR="00543497" w:rsidRPr="0059402C" w:rsidRDefault="00543497" w:rsidP="00506F94">
      <w:pPr>
        <w:numPr>
          <w:ilvl w:val="0"/>
          <w:numId w:val="27"/>
        </w:numPr>
        <w:suppressAutoHyphens/>
        <w:autoSpaceDE w:val="0"/>
        <w:spacing w:before="120"/>
        <w:ind w:left="357" w:hanging="357"/>
        <w:jc w:val="both"/>
        <w:rPr>
          <w:rFonts w:ascii="Montserrat" w:hAnsi="Montserrat" w:cs="Arial"/>
          <w:bCs/>
          <w:sz w:val="18"/>
          <w:szCs w:val="18"/>
        </w:rPr>
      </w:pPr>
      <w:r w:rsidRPr="0059402C">
        <w:rPr>
          <w:rFonts w:ascii="Montserrat" w:hAnsi="Montserrat" w:cs="Arial"/>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licitante adjudicado de aviso de que el servicio fue prestado de conformidad.</w:t>
      </w:r>
    </w:p>
    <w:p w14:paraId="2550592C" w14:textId="77777777" w:rsidR="00543497" w:rsidRPr="0059402C" w:rsidRDefault="00543497" w:rsidP="00543497">
      <w:pPr>
        <w:jc w:val="both"/>
        <w:rPr>
          <w:rFonts w:ascii="Montserrat" w:hAnsi="Montserrat" w:cs="Arial"/>
          <w:sz w:val="18"/>
          <w:szCs w:val="18"/>
        </w:rPr>
      </w:pPr>
    </w:p>
    <w:p w14:paraId="1679A389" w14:textId="77777777" w:rsidR="00543497" w:rsidRPr="0059402C" w:rsidRDefault="00543497" w:rsidP="00543497">
      <w:pPr>
        <w:jc w:val="both"/>
        <w:rPr>
          <w:rFonts w:ascii="Montserrat" w:hAnsi="Montserrat" w:cs="Arial"/>
          <w:sz w:val="18"/>
          <w:szCs w:val="18"/>
        </w:rPr>
      </w:pPr>
      <w:r w:rsidRPr="0059402C">
        <w:rPr>
          <w:rFonts w:ascii="Montserrat" w:hAnsi="Montserrat" w:cs="Arial"/>
          <w:sz w:val="18"/>
          <w:szCs w:val="18"/>
        </w:rPr>
        <w:t>Esta garantía deberá presentarse a más tardar, dentro de los diez días naturales siguientes a la fecha de firma del contrato, en términos del artículo 48 de la Ley.</w:t>
      </w:r>
    </w:p>
    <w:p w14:paraId="53837B3C" w14:textId="77777777" w:rsidR="00543497" w:rsidRPr="0059402C" w:rsidRDefault="00543497" w:rsidP="00543497">
      <w:pPr>
        <w:jc w:val="both"/>
        <w:rPr>
          <w:rFonts w:ascii="Montserrat" w:hAnsi="Montserrat" w:cs="Arial"/>
          <w:sz w:val="18"/>
          <w:szCs w:val="18"/>
        </w:rPr>
      </w:pPr>
      <w:r w:rsidRPr="0059402C">
        <w:rPr>
          <w:rFonts w:ascii="Montserrat" w:hAnsi="Montserrat" w:cs="Arial"/>
          <w:b/>
          <w:sz w:val="18"/>
          <w:szCs w:val="18"/>
        </w:rPr>
        <w:t>Garantía de calidad de los insumos</w:t>
      </w:r>
      <w:r w:rsidRPr="0059402C">
        <w:rPr>
          <w:rFonts w:ascii="Montserrat" w:hAnsi="Montserrat" w:cs="Arial"/>
          <w:sz w:val="18"/>
          <w:szCs w:val="18"/>
        </w:rPr>
        <w:t>: el proveedor deberá emitir un escrito bajo protesta de decir verdad, que los insumos que utiliza en la preparación de las fórmulas magistrales cumplen con los requisitos de calidad establecidos.</w:t>
      </w:r>
    </w:p>
    <w:p w14:paraId="761B9D09" w14:textId="77777777" w:rsidR="00543497" w:rsidRPr="0059402C" w:rsidRDefault="00543497" w:rsidP="00543497">
      <w:pPr>
        <w:jc w:val="both"/>
        <w:rPr>
          <w:rFonts w:ascii="Montserrat" w:hAnsi="Montserrat" w:cs="Arial"/>
          <w:sz w:val="18"/>
          <w:szCs w:val="18"/>
        </w:rPr>
      </w:pPr>
      <w:r w:rsidRPr="0059402C">
        <w:rPr>
          <w:rFonts w:ascii="Montserrat" w:hAnsi="Montserrat" w:cs="Arial"/>
          <w:b/>
          <w:sz w:val="18"/>
          <w:szCs w:val="18"/>
        </w:rPr>
        <w:t>Fecha de caducidad</w:t>
      </w:r>
      <w:r w:rsidRPr="0059402C">
        <w:rPr>
          <w:rFonts w:ascii="Montserrat" w:hAnsi="Montserrat" w:cs="Arial"/>
          <w:sz w:val="18"/>
          <w:szCs w:val="18"/>
        </w:rPr>
        <w:t>: Debe garantizar que los productos tengan una caducidad de por lo menos un año.</w:t>
      </w:r>
    </w:p>
    <w:p w14:paraId="7A8B9244" w14:textId="77777777" w:rsidR="00BE0D17" w:rsidRPr="0059402C" w:rsidRDefault="00BE0D17" w:rsidP="00BE0D17">
      <w:pPr>
        <w:ind w:firstLine="357"/>
        <w:jc w:val="both"/>
        <w:rPr>
          <w:rFonts w:ascii="Montserrat" w:hAnsi="Montserrat" w:cs="Arial"/>
          <w:sz w:val="18"/>
          <w:szCs w:val="18"/>
        </w:rPr>
      </w:pPr>
    </w:p>
    <w:p w14:paraId="3F757BAC" w14:textId="77777777" w:rsidR="00575309" w:rsidRPr="0059402C" w:rsidRDefault="00575309" w:rsidP="00BE0D17">
      <w:pPr>
        <w:jc w:val="both"/>
        <w:rPr>
          <w:rFonts w:ascii="Montserrat" w:hAnsi="Montserrat" w:cs="Arial"/>
          <w:b/>
          <w:sz w:val="18"/>
          <w:szCs w:val="16"/>
        </w:rPr>
      </w:pPr>
    </w:p>
    <w:p w14:paraId="57773968" w14:textId="77777777" w:rsidR="00BE0D17" w:rsidRPr="0059402C" w:rsidRDefault="00BE0D17" w:rsidP="00BE0D17">
      <w:pPr>
        <w:jc w:val="both"/>
        <w:rPr>
          <w:rFonts w:ascii="Montserrat" w:hAnsi="Montserrat" w:cs="Arial"/>
          <w:b/>
          <w:sz w:val="18"/>
          <w:szCs w:val="16"/>
        </w:rPr>
      </w:pPr>
      <w:r w:rsidRPr="0059402C">
        <w:rPr>
          <w:rFonts w:ascii="Montserrat" w:hAnsi="Montserrat" w:cs="Arial"/>
          <w:b/>
          <w:sz w:val="18"/>
          <w:szCs w:val="16"/>
        </w:rPr>
        <w:t>13.2 GARANTÍA DE LOS BIENES</w:t>
      </w:r>
    </w:p>
    <w:p w14:paraId="13E22A9E" w14:textId="77777777" w:rsidR="00BE0D17" w:rsidRPr="0059402C" w:rsidRDefault="00BE0D17" w:rsidP="00BE0D17">
      <w:pPr>
        <w:jc w:val="both"/>
        <w:rPr>
          <w:rFonts w:ascii="Montserrat" w:hAnsi="Montserrat" w:cs="Arial"/>
          <w:sz w:val="18"/>
          <w:szCs w:val="16"/>
        </w:rPr>
      </w:pPr>
    </w:p>
    <w:p w14:paraId="6689AF16"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El proveedor deberá emitir un escrito en papel membretado de la empresa, firmado por el representante legal de la misma, donde señalen que los productos elaborados cuentan con una garantía que estipule la caducidad a un año a partir de la fecha de entrega del producto.</w:t>
      </w:r>
    </w:p>
    <w:p w14:paraId="4B0EC7F7" w14:textId="77777777" w:rsidR="00BE0D17" w:rsidRPr="0059402C" w:rsidRDefault="00BE0D17" w:rsidP="00BE0D17">
      <w:pPr>
        <w:jc w:val="both"/>
        <w:rPr>
          <w:rFonts w:ascii="Montserrat" w:hAnsi="Montserrat" w:cs="Arial"/>
          <w:sz w:val="18"/>
          <w:szCs w:val="16"/>
        </w:rPr>
      </w:pPr>
    </w:p>
    <w:p w14:paraId="239CB94B" w14:textId="139830FC" w:rsidR="00356761" w:rsidRPr="0059402C" w:rsidRDefault="00356761" w:rsidP="00BE0D17">
      <w:pPr>
        <w:jc w:val="both"/>
        <w:rPr>
          <w:rFonts w:ascii="Montserrat" w:hAnsi="Montserrat" w:cs="Arial"/>
          <w:b/>
          <w:sz w:val="18"/>
          <w:szCs w:val="16"/>
        </w:rPr>
      </w:pPr>
      <w:r w:rsidRPr="0059402C">
        <w:rPr>
          <w:rFonts w:ascii="Montserrat" w:hAnsi="Montserrat" w:cs="Arial"/>
          <w:b/>
          <w:sz w:val="18"/>
          <w:szCs w:val="16"/>
        </w:rPr>
        <w:t>GARANTÍA POR VICIOS OCULTOS</w:t>
      </w:r>
      <w:r w:rsidR="00083376" w:rsidRPr="0059402C">
        <w:rPr>
          <w:rFonts w:ascii="Montserrat" w:hAnsi="Montserrat" w:cs="Arial"/>
          <w:b/>
          <w:sz w:val="18"/>
          <w:szCs w:val="16"/>
        </w:rPr>
        <w:t xml:space="preserve"> - </w:t>
      </w:r>
      <w:r w:rsidRPr="0059402C">
        <w:rPr>
          <w:rFonts w:ascii="Montserrat" w:hAnsi="Montserrat" w:cs="Arial"/>
          <w:sz w:val="18"/>
          <w:szCs w:val="16"/>
        </w:rPr>
        <w:t>No aplica</w:t>
      </w:r>
      <w:r w:rsidR="00083376" w:rsidRPr="0059402C">
        <w:rPr>
          <w:rFonts w:ascii="Montserrat" w:hAnsi="Montserrat" w:cs="Arial"/>
          <w:sz w:val="18"/>
          <w:szCs w:val="16"/>
        </w:rPr>
        <w:t>.</w:t>
      </w:r>
    </w:p>
    <w:p w14:paraId="73FFDCAC" w14:textId="77777777" w:rsidR="00356761" w:rsidRPr="0059402C" w:rsidRDefault="00356761" w:rsidP="00BE0D17">
      <w:pPr>
        <w:jc w:val="both"/>
        <w:rPr>
          <w:rFonts w:ascii="Montserrat" w:hAnsi="Montserrat" w:cs="Arial"/>
          <w:b/>
          <w:sz w:val="18"/>
          <w:szCs w:val="16"/>
        </w:rPr>
      </w:pPr>
    </w:p>
    <w:p w14:paraId="7A2BBA0E" w14:textId="0D626A64" w:rsidR="00083376" w:rsidRPr="0059402C" w:rsidRDefault="00083376" w:rsidP="00083376">
      <w:pPr>
        <w:jc w:val="both"/>
        <w:rPr>
          <w:rFonts w:ascii="Montserrat" w:hAnsi="Montserrat" w:cs="Arial"/>
          <w:b/>
          <w:sz w:val="18"/>
          <w:szCs w:val="16"/>
        </w:rPr>
      </w:pPr>
      <w:r w:rsidRPr="0059402C">
        <w:rPr>
          <w:rFonts w:ascii="Montserrat" w:hAnsi="Montserrat" w:cs="Arial"/>
          <w:b/>
          <w:sz w:val="18"/>
          <w:szCs w:val="16"/>
        </w:rPr>
        <w:t>GARANTÍA DEL SERVICIO – No aplica.</w:t>
      </w:r>
    </w:p>
    <w:p w14:paraId="1345DC93" w14:textId="77777777" w:rsidR="00083376" w:rsidRPr="0059402C" w:rsidRDefault="00083376" w:rsidP="00BE0D17">
      <w:pPr>
        <w:jc w:val="both"/>
        <w:rPr>
          <w:rFonts w:ascii="Montserrat" w:hAnsi="Montserrat" w:cs="Arial"/>
          <w:b/>
          <w:sz w:val="18"/>
          <w:szCs w:val="16"/>
        </w:rPr>
      </w:pPr>
    </w:p>
    <w:p w14:paraId="2BABADE1" w14:textId="2F91B265" w:rsidR="00C7451F" w:rsidRPr="0059402C" w:rsidRDefault="00C7451F" w:rsidP="00BE0D17">
      <w:pPr>
        <w:jc w:val="both"/>
        <w:rPr>
          <w:rFonts w:ascii="Montserrat" w:hAnsi="Montserrat" w:cs="Arial"/>
          <w:b/>
          <w:sz w:val="18"/>
          <w:szCs w:val="16"/>
        </w:rPr>
      </w:pPr>
      <w:r w:rsidRPr="0059402C">
        <w:rPr>
          <w:rFonts w:ascii="Montserrat" w:hAnsi="Montserrat" w:cs="Arial"/>
          <w:b/>
          <w:sz w:val="18"/>
          <w:szCs w:val="16"/>
        </w:rPr>
        <w:t>SEGURO DE RESPONSABILIDAD CIVIL</w:t>
      </w:r>
      <w:r w:rsidR="00083376" w:rsidRPr="0059402C">
        <w:rPr>
          <w:rFonts w:ascii="Montserrat" w:hAnsi="Montserrat" w:cs="Arial"/>
          <w:b/>
          <w:sz w:val="18"/>
          <w:szCs w:val="16"/>
        </w:rPr>
        <w:t xml:space="preserve"> - </w:t>
      </w:r>
      <w:r w:rsidRPr="0059402C">
        <w:rPr>
          <w:rFonts w:ascii="Montserrat" w:hAnsi="Montserrat" w:cs="Arial"/>
          <w:b/>
          <w:sz w:val="18"/>
          <w:szCs w:val="16"/>
        </w:rPr>
        <w:t>No aplica</w:t>
      </w:r>
    </w:p>
    <w:p w14:paraId="39C1A08E" w14:textId="77777777" w:rsidR="00356761" w:rsidRPr="0059402C" w:rsidRDefault="00356761" w:rsidP="00BE0D17">
      <w:pPr>
        <w:jc w:val="both"/>
        <w:rPr>
          <w:rFonts w:ascii="Montserrat" w:hAnsi="Montserrat" w:cs="Arial"/>
          <w:b/>
          <w:sz w:val="18"/>
          <w:szCs w:val="16"/>
        </w:rPr>
      </w:pPr>
    </w:p>
    <w:p w14:paraId="4CE2D6D3" w14:textId="77777777" w:rsidR="00142534" w:rsidRPr="0059402C" w:rsidRDefault="00142534" w:rsidP="00BE0D17">
      <w:pPr>
        <w:jc w:val="both"/>
        <w:rPr>
          <w:rFonts w:ascii="Montserrat" w:hAnsi="Montserrat" w:cs="Arial"/>
          <w:sz w:val="18"/>
          <w:szCs w:val="16"/>
        </w:rPr>
      </w:pPr>
    </w:p>
    <w:p w14:paraId="111A3AEE" w14:textId="77777777" w:rsidR="00BE0D17" w:rsidRPr="0059402C" w:rsidRDefault="00BE0D17" w:rsidP="00BE0D17">
      <w:pPr>
        <w:autoSpaceDE w:val="0"/>
        <w:autoSpaceDN w:val="0"/>
        <w:adjustRightInd w:val="0"/>
        <w:jc w:val="both"/>
        <w:rPr>
          <w:rFonts w:ascii="Montserrat" w:hAnsi="Montserrat" w:cs="Arial"/>
          <w:b/>
          <w:sz w:val="18"/>
          <w:szCs w:val="16"/>
        </w:rPr>
      </w:pPr>
      <w:r w:rsidRPr="0059402C">
        <w:rPr>
          <w:rFonts w:ascii="Montserrat" w:hAnsi="Montserrat" w:cs="Arial"/>
          <w:b/>
          <w:sz w:val="18"/>
          <w:szCs w:val="16"/>
        </w:rPr>
        <w:t>14. PAGOS.</w:t>
      </w:r>
    </w:p>
    <w:p w14:paraId="36537B07" w14:textId="77777777" w:rsidR="00BE0D17" w:rsidRPr="0059402C" w:rsidRDefault="00BE0D17" w:rsidP="00BE0D17">
      <w:pPr>
        <w:autoSpaceDE w:val="0"/>
        <w:autoSpaceDN w:val="0"/>
        <w:adjustRightInd w:val="0"/>
        <w:jc w:val="both"/>
        <w:rPr>
          <w:rFonts w:ascii="Montserrat" w:hAnsi="Montserrat" w:cs="Arial"/>
          <w:sz w:val="18"/>
          <w:szCs w:val="16"/>
        </w:rPr>
      </w:pPr>
    </w:p>
    <w:p w14:paraId="160B94A2"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La forma de pago se efectuará por SERVICIOS DEVENGADOS conforme a lo dispuesto en el Artículo 51 de la Ley de Adquisiciones, Arrendamientos y Servicios del Sector Público y  al  Artículo  93 de su Reglamento, así como  lo detallado en los términos  y  condiciones que forman parte del presente instrumento jurídico y a lo establecido en el  numeral 4.24.4 inciso k)  de las Políticas, Bases y Lineamientos en Materia de  Adquisiciones, Arrendamientos y Servicios del Instituto Mexicano del Seguro Social.</w:t>
      </w:r>
    </w:p>
    <w:p w14:paraId="0E5DC0B7" w14:textId="77777777" w:rsidR="00004041" w:rsidRPr="0059402C" w:rsidRDefault="00004041" w:rsidP="00004041">
      <w:pPr>
        <w:jc w:val="both"/>
        <w:rPr>
          <w:rFonts w:ascii="Montserrat" w:hAnsi="Montserrat"/>
          <w:color w:val="000000"/>
          <w:sz w:val="18"/>
          <w:szCs w:val="18"/>
          <w:lang w:val="es-ES" w:eastAsia="es-MX"/>
        </w:rPr>
      </w:pPr>
    </w:p>
    <w:p w14:paraId="5551BB1B"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Instituto realizará el pago por la prestación del servicio; mediante transferencia electrónica de fondos, a través del esquema electrónico Interbancario que el IMSS tiene en operación, a menos que el proveedor acredite en forma fehaciente la imposibilidad para ello, para lo cual se insertará en los contratos lo siguiente:</w:t>
      </w:r>
    </w:p>
    <w:p w14:paraId="3DB6E20E" w14:textId="77777777" w:rsidR="00004041" w:rsidRPr="0059402C" w:rsidRDefault="00004041" w:rsidP="00004041">
      <w:pPr>
        <w:jc w:val="both"/>
        <w:rPr>
          <w:rFonts w:ascii="Montserrat" w:hAnsi="Montserrat"/>
          <w:color w:val="000000"/>
          <w:sz w:val="18"/>
          <w:szCs w:val="18"/>
          <w:lang w:val="es-ES" w:eastAsia="es-MX"/>
        </w:rPr>
      </w:pPr>
    </w:p>
    <w:p w14:paraId="3B83D3C0"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 El proveedor acepta que el IMSS le efectúe el pago a través de transferencia electrónica, para tal efecto proporciona la cuenta número ________ CLABE _____ DEL BANCO ____ SUCURSAL _____ a nombre de (EL PROVEEDOR).</w:t>
      </w:r>
    </w:p>
    <w:p w14:paraId="2C0B080E" w14:textId="77777777" w:rsidR="00004041" w:rsidRPr="0059402C" w:rsidRDefault="00004041" w:rsidP="00004041">
      <w:pPr>
        <w:jc w:val="both"/>
        <w:rPr>
          <w:rFonts w:ascii="Montserrat" w:hAnsi="Montserrat"/>
          <w:color w:val="000000"/>
          <w:sz w:val="18"/>
          <w:szCs w:val="18"/>
          <w:lang w:val="es-ES" w:eastAsia="es-MX"/>
        </w:rPr>
      </w:pPr>
    </w:p>
    <w:p w14:paraId="4B5F3787"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lastRenderedPageBreak/>
        <w:t xml:space="preserve"> A efecto del párrafo anterior, el proveedor deberá presentar en las oficinas de Tesorería ubicadas en Boulevard Luis Donaldo Colosio No. 4604, Fraccionamiento el Palmar II, Fracción II, Pachuca de Soto, Hidalgo, C.P. 42088, en horario de 8:30 a 13:00 horas, la siguiente documentación:</w:t>
      </w:r>
    </w:p>
    <w:p w14:paraId="4174470D" w14:textId="77777777" w:rsidR="00004041" w:rsidRPr="0059402C" w:rsidRDefault="00004041" w:rsidP="00004041">
      <w:pPr>
        <w:jc w:val="both"/>
        <w:rPr>
          <w:rFonts w:ascii="Montserrat" w:hAnsi="Montserrat"/>
          <w:color w:val="000000"/>
          <w:sz w:val="18"/>
          <w:szCs w:val="18"/>
          <w:lang w:val="es-ES" w:eastAsia="es-MX"/>
        </w:rPr>
      </w:pPr>
    </w:p>
    <w:p w14:paraId="1EE21A86" w14:textId="77777777" w:rsidR="00004041" w:rsidRPr="0059402C" w:rsidRDefault="00004041" w:rsidP="00004041">
      <w:pPr>
        <w:jc w:val="both"/>
        <w:rPr>
          <w:rFonts w:ascii="Montserrat" w:hAnsi="Montserrat"/>
          <w:b/>
          <w:color w:val="000000"/>
          <w:sz w:val="18"/>
          <w:szCs w:val="18"/>
          <w:lang w:val="es-ES" w:eastAsia="es-MX"/>
        </w:rPr>
      </w:pPr>
      <w:r w:rsidRPr="0059402C">
        <w:rPr>
          <w:rFonts w:ascii="Montserrat" w:hAnsi="Montserrat"/>
          <w:color w:val="000000"/>
          <w:sz w:val="18"/>
          <w:szCs w:val="18"/>
          <w:lang w:val="es-ES" w:eastAsia="es-MX"/>
        </w:rPr>
        <w:t xml:space="preserve"> </w:t>
      </w:r>
      <w:r w:rsidRPr="0059402C">
        <w:rPr>
          <w:rFonts w:ascii="Montserrat" w:hAnsi="Montserrat"/>
          <w:b/>
          <w:color w:val="000000"/>
          <w:sz w:val="18"/>
          <w:szCs w:val="18"/>
          <w:lang w:val="es-ES" w:eastAsia="es-MX"/>
        </w:rPr>
        <w:t>PERSONAS FÍSICAS:</w:t>
      </w:r>
    </w:p>
    <w:p w14:paraId="5533FB7F" w14:textId="77777777" w:rsidR="00004041" w:rsidRPr="0059402C" w:rsidRDefault="00004041" w:rsidP="00004041">
      <w:pPr>
        <w:jc w:val="both"/>
        <w:rPr>
          <w:rFonts w:ascii="Montserrat" w:hAnsi="Montserrat"/>
          <w:b/>
          <w:color w:val="000000"/>
          <w:sz w:val="18"/>
          <w:szCs w:val="18"/>
          <w:lang w:val="es-ES" w:eastAsia="es-MX"/>
        </w:rPr>
      </w:pPr>
    </w:p>
    <w:p w14:paraId="63205068"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Escrito libre firmado, donde solicite la inclusión en el esquema de pago electrónico detallando: Domicilio fiscal, Colonia, ciudad, C.P., Teléfono, RFC, Institución bancaria, Núm. de cuenta, Plaza, sucursal, Número de Proveedor, Clave Interbancaria Estandarizada (CLABE), correo electrónico.</w:t>
      </w:r>
    </w:p>
    <w:p w14:paraId="69B99BCB"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Para cotejo: original y copia del estado de cuenta reciente (últimos dos meses) donde aparezca la CLABE interbancaria.</w:t>
      </w:r>
    </w:p>
    <w:p w14:paraId="109A97CF"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Copia de credencial de elector</w:t>
      </w:r>
    </w:p>
    <w:p w14:paraId="15BEAA9B"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RFC</w:t>
      </w:r>
    </w:p>
    <w:p w14:paraId="4EA3BDF2"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Comprobante de domicilio reciente (últimos dos meses).</w:t>
      </w:r>
    </w:p>
    <w:p w14:paraId="7ABACB3F"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En el caso específico de cuenta con BANAMEX, por política del banco, se solicita copia del plástico del lado frontal, ya que la numeración es necesaria para ingresar a la consulta de sus transferencias.</w:t>
      </w:r>
    </w:p>
    <w:p w14:paraId="24D68834" w14:textId="77777777" w:rsidR="00004041" w:rsidRPr="0059402C" w:rsidRDefault="00004041" w:rsidP="00004041">
      <w:pPr>
        <w:jc w:val="both"/>
        <w:rPr>
          <w:rFonts w:ascii="Montserrat" w:hAnsi="Montserrat"/>
          <w:color w:val="000000"/>
          <w:sz w:val="18"/>
          <w:szCs w:val="18"/>
          <w:lang w:val="es-ES" w:eastAsia="es-MX"/>
        </w:rPr>
      </w:pPr>
    </w:p>
    <w:p w14:paraId="6B142406" w14:textId="77777777" w:rsidR="00004041" w:rsidRPr="0059402C" w:rsidRDefault="00004041" w:rsidP="00004041">
      <w:pPr>
        <w:jc w:val="both"/>
        <w:rPr>
          <w:rFonts w:ascii="Montserrat" w:hAnsi="Montserrat"/>
          <w:b/>
          <w:color w:val="000000"/>
          <w:sz w:val="18"/>
          <w:szCs w:val="18"/>
          <w:lang w:val="es-ES" w:eastAsia="es-MX"/>
        </w:rPr>
      </w:pPr>
      <w:r w:rsidRPr="0059402C">
        <w:rPr>
          <w:rFonts w:ascii="Montserrat" w:hAnsi="Montserrat"/>
          <w:color w:val="000000"/>
          <w:sz w:val="18"/>
          <w:szCs w:val="18"/>
          <w:lang w:val="es-ES" w:eastAsia="es-MX"/>
        </w:rPr>
        <w:t xml:space="preserve"> </w:t>
      </w:r>
      <w:r w:rsidRPr="0059402C">
        <w:rPr>
          <w:rFonts w:ascii="Montserrat" w:hAnsi="Montserrat"/>
          <w:b/>
          <w:color w:val="000000"/>
          <w:sz w:val="18"/>
          <w:szCs w:val="18"/>
          <w:lang w:val="es-ES" w:eastAsia="es-MX"/>
        </w:rPr>
        <w:t>PERSONAS MORALES:</w:t>
      </w:r>
    </w:p>
    <w:p w14:paraId="4644115A" w14:textId="77777777" w:rsidR="00004041" w:rsidRPr="0059402C" w:rsidRDefault="00004041" w:rsidP="00004041">
      <w:pPr>
        <w:jc w:val="both"/>
        <w:rPr>
          <w:rFonts w:ascii="Montserrat" w:hAnsi="Montserrat"/>
          <w:color w:val="000000"/>
          <w:sz w:val="18"/>
          <w:szCs w:val="18"/>
          <w:lang w:val="es-ES" w:eastAsia="es-MX"/>
        </w:rPr>
      </w:pPr>
    </w:p>
    <w:p w14:paraId="7EB6E8FF"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Escrito libre en papel membretado de la empresa, firmado por el apoderado legal, donde solicite la inclusión en el esquema de pago electrónico detallando: Domicilio fiscal, Colonia, ciudad, C.P., Teléfono, RFC, Nombre del apoderado legal, Institución bancaria, Núm. de cuenta, Plaza, sucursal, Número de Proveedor, Clave Interbancaria Estandarizada (CLABE), correo electrónico.</w:t>
      </w:r>
    </w:p>
    <w:p w14:paraId="4A15715A"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Para cotejo: original y copia del estado de cuenta reciente (últimos dos meses) donde aparezca la CLABE interbancaria.</w:t>
      </w:r>
    </w:p>
    <w:p w14:paraId="33AA6722"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 xml:space="preserve">Acta constitutiva y poder notarial del representante legal, para actos administración o el que le otorgue facultades para firmar el contrato. </w:t>
      </w:r>
    </w:p>
    <w:p w14:paraId="2B434A3C"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Identificación Oficial del apoderado legal</w:t>
      </w:r>
    </w:p>
    <w:p w14:paraId="4F83B331"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RFC empresarial</w:t>
      </w:r>
    </w:p>
    <w:p w14:paraId="0A7E3F03"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Comprobante de domicilio reciente (últimos dos meses).</w:t>
      </w:r>
    </w:p>
    <w:p w14:paraId="28441242"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En el caso específico de cuenta con BANAMEX, por política del banco, se solicita copia del plástico del lado frontal, ya que la numeración es necesaria para ingresar a la consulta de sus transferencias.</w:t>
      </w:r>
    </w:p>
    <w:p w14:paraId="3C5A77D9" w14:textId="77777777" w:rsidR="00004041" w:rsidRPr="0059402C" w:rsidRDefault="00004041" w:rsidP="00004041">
      <w:pPr>
        <w:jc w:val="both"/>
        <w:rPr>
          <w:rFonts w:ascii="Montserrat" w:hAnsi="Montserrat"/>
          <w:color w:val="000000"/>
          <w:sz w:val="18"/>
          <w:szCs w:val="18"/>
          <w:lang w:val="es-ES" w:eastAsia="es-MX"/>
        </w:rPr>
      </w:pPr>
    </w:p>
    <w:p w14:paraId="567D4258" w14:textId="75B4849D"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29507180" w14:textId="77777777" w:rsidR="00004041" w:rsidRPr="0059402C" w:rsidRDefault="00004041" w:rsidP="00004041">
      <w:pPr>
        <w:jc w:val="both"/>
        <w:rPr>
          <w:rFonts w:ascii="Montserrat" w:hAnsi="Montserrat"/>
          <w:color w:val="000000"/>
          <w:sz w:val="18"/>
          <w:szCs w:val="18"/>
          <w:lang w:val="es-ES" w:eastAsia="es-MX"/>
        </w:rPr>
      </w:pPr>
    </w:p>
    <w:p w14:paraId="1E67180A" w14:textId="0E1EF5B9"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El pago se realizará en pesos mexicanos, o en su caso se podrá hacer el pago en moneda extranjera, siempre que lo indique el proveedor al momento de cotizar el servicio. El pago se podrá realizar en una sola exhibición o en pagos parciales a decisión del proveedor adjudicado, únicamente por partida completamente entregada, siempre y cuando se cuente con la suficiencia presupuestal. El pago se realizará en los plazos normados por la Dirección de Finanzas, conforme a el “Procedimiento para la recepción, glosa y aprobación de documentos presentados para trámite de pago y la Constitución, Modificación, Cancelación, Operación y Control de Fondos Fijos” http://172.24.81.43/anexo2adm/Consulta_de_Anexo_3list.php ,  sin que estos rebasen los 20 (veinte) días naturales posteriores a aquel en que el proveedor presente en las áreas financieras, el original del CFDI que reúna los requisitos fiscales, establecidos en la Ley de la materia y en la que se indique el servicio prestado,  número de proveedor, número de contrato, número de fianza y denominación social completa de la Afianzadora, debidamente validado por el ADMINISTRADOR DEL CONTRATO misma que deberá ser entregada en el Departamento de Presupuesto, Contabilidad y  Erogaciones, ubicado Boulevard Luis Donaldo Colosio No. 4604, Fraccionamiento el Palmar II, Fracción II, Pachuca de Soto, Hidalgo, C.P. 42088, en horario de 8:00 a 13:00 horas. </w:t>
      </w:r>
    </w:p>
    <w:p w14:paraId="3ECD90CD" w14:textId="77777777" w:rsidR="0047496A" w:rsidRPr="0059402C" w:rsidRDefault="0047496A" w:rsidP="00004041">
      <w:pPr>
        <w:jc w:val="both"/>
        <w:rPr>
          <w:rFonts w:ascii="Montserrat" w:hAnsi="Montserrat"/>
          <w:color w:val="000000"/>
          <w:sz w:val="18"/>
          <w:szCs w:val="18"/>
          <w:lang w:val="es-ES" w:eastAsia="es-MX"/>
        </w:rPr>
      </w:pPr>
    </w:p>
    <w:p w14:paraId="6F38E12F" w14:textId="77777777" w:rsidR="0047496A" w:rsidRPr="0059402C" w:rsidRDefault="0047496A" w:rsidP="00004041">
      <w:pPr>
        <w:jc w:val="both"/>
        <w:rPr>
          <w:rFonts w:ascii="Montserrat" w:hAnsi="Montserrat"/>
          <w:color w:val="000000"/>
          <w:sz w:val="18"/>
          <w:szCs w:val="18"/>
          <w:lang w:val="es-ES" w:eastAsia="es-MX"/>
        </w:rPr>
      </w:pPr>
    </w:p>
    <w:p w14:paraId="74120AF3" w14:textId="77777777" w:rsidR="00004041" w:rsidRPr="0059402C" w:rsidRDefault="00004041" w:rsidP="00004041">
      <w:pPr>
        <w:jc w:val="both"/>
        <w:rPr>
          <w:rFonts w:ascii="Montserrat" w:hAnsi="Montserrat"/>
          <w:color w:val="000000"/>
          <w:sz w:val="18"/>
          <w:szCs w:val="18"/>
          <w:lang w:val="es-ES" w:eastAsia="es-MX"/>
        </w:rPr>
      </w:pPr>
    </w:p>
    <w:tbl>
      <w:tblPr>
        <w:tblW w:w="5000" w:type="pct"/>
        <w:tblCellMar>
          <w:left w:w="70" w:type="dxa"/>
          <w:right w:w="70" w:type="dxa"/>
        </w:tblCellMar>
        <w:tblLook w:val="04A0" w:firstRow="1" w:lastRow="0" w:firstColumn="1" w:lastColumn="0" w:noHBand="0" w:noVBand="1"/>
      </w:tblPr>
      <w:tblGrid>
        <w:gridCol w:w="1351"/>
        <w:gridCol w:w="2068"/>
        <w:gridCol w:w="4657"/>
        <w:gridCol w:w="2695"/>
      </w:tblGrid>
      <w:tr w:rsidR="00004041" w:rsidRPr="0059402C" w14:paraId="06FAFB43" w14:textId="77777777" w:rsidTr="00E76136">
        <w:trPr>
          <w:trHeight w:val="236"/>
        </w:trPr>
        <w:tc>
          <w:tcPr>
            <w:tcW w:w="627" w:type="pct"/>
            <w:tcBorders>
              <w:top w:val="single" w:sz="8" w:space="0" w:color="auto"/>
              <w:left w:val="single" w:sz="8" w:space="0" w:color="auto"/>
              <w:bottom w:val="single" w:sz="4" w:space="0" w:color="auto"/>
              <w:right w:val="single" w:sz="8" w:space="0" w:color="auto"/>
            </w:tcBorders>
            <w:shd w:val="clear" w:color="auto" w:fill="D6E3BC"/>
            <w:vAlign w:val="center"/>
            <w:hideMark/>
          </w:tcPr>
          <w:p w14:paraId="733B0BE1" w14:textId="77777777" w:rsidR="00004041" w:rsidRPr="0059402C" w:rsidRDefault="00004041" w:rsidP="00E76136">
            <w:pPr>
              <w:suppressAutoHyphens/>
              <w:jc w:val="center"/>
              <w:rPr>
                <w:rFonts w:ascii="Montserrat" w:eastAsia="Times New Roman" w:hAnsi="Montserrat" w:cs="Calibri"/>
                <w:b/>
                <w:bCs/>
                <w:color w:val="000000"/>
                <w:sz w:val="18"/>
                <w:szCs w:val="18"/>
                <w:lang w:val="es-ES" w:eastAsia="ar-SA"/>
              </w:rPr>
            </w:pPr>
            <w:r w:rsidRPr="0059402C">
              <w:rPr>
                <w:rFonts w:ascii="Montserrat" w:eastAsia="Times New Roman" w:hAnsi="Montserrat" w:cs="Calibri"/>
                <w:b/>
                <w:bCs/>
                <w:color w:val="000000"/>
                <w:sz w:val="18"/>
                <w:szCs w:val="18"/>
                <w:lang w:val="es-ES" w:eastAsia="ar-SA"/>
              </w:rPr>
              <w:t>Cuenta</w:t>
            </w:r>
          </w:p>
        </w:tc>
        <w:tc>
          <w:tcPr>
            <w:tcW w:w="960" w:type="pct"/>
            <w:tcBorders>
              <w:top w:val="single" w:sz="8" w:space="0" w:color="auto"/>
              <w:left w:val="nil"/>
              <w:bottom w:val="single" w:sz="4" w:space="0" w:color="auto"/>
              <w:right w:val="single" w:sz="8" w:space="0" w:color="auto"/>
            </w:tcBorders>
            <w:shd w:val="clear" w:color="auto" w:fill="D6E3BC"/>
            <w:vAlign w:val="center"/>
            <w:hideMark/>
          </w:tcPr>
          <w:p w14:paraId="3B439D77" w14:textId="77777777" w:rsidR="00004041" w:rsidRPr="0059402C" w:rsidRDefault="00004041" w:rsidP="00E76136">
            <w:pPr>
              <w:suppressAutoHyphens/>
              <w:jc w:val="center"/>
              <w:rPr>
                <w:rFonts w:ascii="Montserrat" w:eastAsia="Times New Roman" w:hAnsi="Montserrat" w:cs="Calibri"/>
                <w:b/>
                <w:bCs/>
                <w:color w:val="000000"/>
                <w:sz w:val="18"/>
                <w:szCs w:val="18"/>
                <w:lang w:val="es-ES" w:eastAsia="ar-SA"/>
              </w:rPr>
            </w:pPr>
            <w:r w:rsidRPr="0059402C">
              <w:rPr>
                <w:rFonts w:ascii="Montserrat" w:eastAsia="Times New Roman" w:hAnsi="Montserrat" w:cs="Calibri"/>
                <w:b/>
                <w:bCs/>
                <w:color w:val="000000"/>
                <w:sz w:val="18"/>
                <w:szCs w:val="18"/>
                <w:lang w:val="es-ES" w:eastAsia="ar-SA"/>
              </w:rPr>
              <w:t xml:space="preserve">REQUERIMIENTO </w:t>
            </w:r>
            <w:r w:rsidRPr="0059402C">
              <w:rPr>
                <w:rFonts w:ascii="Montserrat" w:eastAsia="Times New Roman" w:hAnsi="Montserrat" w:cs="Calibri"/>
                <w:b/>
                <w:bCs/>
                <w:color w:val="000000"/>
                <w:sz w:val="18"/>
                <w:szCs w:val="18"/>
                <w:lang w:val="es-ES" w:eastAsia="ar-SA"/>
              </w:rPr>
              <w:lastRenderedPageBreak/>
              <w:t>PARA EL PAGO</w:t>
            </w:r>
          </w:p>
        </w:tc>
        <w:tc>
          <w:tcPr>
            <w:tcW w:w="2162" w:type="pct"/>
            <w:tcBorders>
              <w:top w:val="single" w:sz="8" w:space="0" w:color="auto"/>
              <w:left w:val="nil"/>
              <w:bottom w:val="nil"/>
              <w:right w:val="single" w:sz="8" w:space="0" w:color="auto"/>
            </w:tcBorders>
            <w:shd w:val="clear" w:color="auto" w:fill="D6E3BC"/>
            <w:vAlign w:val="center"/>
            <w:hideMark/>
          </w:tcPr>
          <w:p w14:paraId="2BFCB945" w14:textId="77777777" w:rsidR="00004041" w:rsidRPr="0059402C" w:rsidRDefault="00004041" w:rsidP="00E76136">
            <w:pPr>
              <w:suppressAutoHyphens/>
              <w:jc w:val="center"/>
              <w:rPr>
                <w:rFonts w:ascii="Montserrat" w:eastAsia="Times New Roman" w:hAnsi="Montserrat" w:cs="Calibri"/>
                <w:b/>
                <w:bCs/>
                <w:color w:val="000000"/>
                <w:sz w:val="18"/>
                <w:szCs w:val="18"/>
                <w:lang w:val="es-ES" w:eastAsia="ar-SA"/>
              </w:rPr>
            </w:pPr>
            <w:r w:rsidRPr="0059402C">
              <w:rPr>
                <w:rFonts w:ascii="Montserrat" w:eastAsia="Times New Roman" w:hAnsi="Montserrat" w:cs="Calibri"/>
                <w:b/>
                <w:bCs/>
                <w:color w:val="000000"/>
                <w:sz w:val="18"/>
                <w:szCs w:val="18"/>
                <w:lang w:val="es-ES" w:eastAsia="ar-SA"/>
              </w:rPr>
              <w:lastRenderedPageBreak/>
              <w:t>Documentos</w:t>
            </w:r>
          </w:p>
        </w:tc>
        <w:tc>
          <w:tcPr>
            <w:tcW w:w="1251" w:type="pct"/>
            <w:tcBorders>
              <w:top w:val="single" w:sz="8" w:space="0" w:color="auto"/>
              <w:left w:val="nil"/>
              <w:bottom w:val="nil"/>
              <w:right w:val="single" w:sz="8" w:space="0" w:color="auto"/>
            </w:tcBorders>
            <w:shd w:val="clear" w:color="auto" w:fill="D6E3BC"/>
            <w:vAlign w:val="center"/>
            <w:hideMark/>
          </w:tcPr>
          <w:p w14:paraId="195C5A25" w14:textId="77777777" w:rsidR="00004041" w:rsidRPr="0059402C" w:rsidRDefault="00004041" w:rsidP="00E76136">
            <w:pPr>
              <w:suppressAutoHyphens/>
              <w:jc w:val="center"/>
              <w:rPr>
                <w:rFonts w:ascii="Montserrat" w:eastAsia="Times New Roman" w:hAnsi="Montserrat" w:cs="Calibri"/>
                <w:b/>
                <w:bCs/>
                <w:color w:val="000000"/>
                <w:sz w:val="18"/>
                <w:szCs w:val="18"/>
                <w:lang w:val="es-ES" w:eastAsia="ar-SA"/>
              </w:rPr>
            </w:pPr>
            <w:r w:rsidRPr="0059402C">
              <w:rPr>
                <w:rFonts w:ascii="Montserrat" w:eastAsia="Times New Roman" w:hAnsi="Montserrat" w:cs="Calibri"/>
                <w:b/>
                <w:bCs/>
                <w:color w:val="000000"/>
                <w:sz w:val="18"/>
                <w:szCs w:val="18"/>
                <w:lang w:val="es-ES" w:eastAsia="ar-SA"/>
              </w:rPr>
              <w:t xml:space="preserve">FIRMA DE AUTORIZACIÓN </w:t>
            </w:r>
            <w:r w:rsidRPr="0059402C">
              <w:rPr>
                <w:rFonts w:ascii="Montserrat" w:eastAsia="Times New Roman" w:hAnsi="Montserrat" w:cs="Calibri"/>
                <w:b/>
                <w:bCs/>
                <w:color w:val="000000"/>
                <w:sz w:val="18"/>
                <w:szCs w:val="18"/>
                <w:lang w:val="es-ES" w:eastAsia="ar-SA"/>
              </w:rPr>
              <w:lastRenderedPageBreak/>
              <w:t>EN LA FACTURA</w:t>
            </w:r>
          </w:p>
        </w:tc>
      </w:tr>
      <w:tr w:rsidR="00004041" w:rsidRPr="0059402C" w14:paraId="6BD1AD12" w14:textId="77777777" w:rsidTr="00E76136">
        <w:trPr>
          <w:trHeight w:val="825"/>
        </w:trPr>
        <w:tc>
          <w:tcPr>
            <w:tcW w:w="627" w:type="pct"/>
            <w:vMerge w:val="restart"/>
            <w:tcBorders>
              <w:top w:val="single" w:sz="4" w:space="0" w:color="auto"/>
              <w:left w:val="single" w:sz="4" w:space="0" w:color="auto"/>
              <w:bottom w:val="single" w:sz="4" w:space="0" w:color="auto"/>
              <w:right w:val="single" w:sz="4" w:space="0" w:color="auto"/>
            </w:tcBorders>
            <w:vAlign w:val="center"/>
            <w:hideMark/>
          </w:tcPr>
          <w:p w14:paraId="6585E732" w14:textId="77777777" w:rsidR="00004041" w:rsidRPr="0059402C" w:rsidRDefault="00004041" w:rsidP="00E76136">
            <w:pPr>
              <w:suppressAutoHyphens/>
              <w:jc w:val="center"/>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lastRenderedPageBreak/>
              <w:t>42060305</w:t>
            </w:r>
          </w:p>
          <w:p w14:paraId="5D03494C" w14:textId="77777777" w:rsidR="00004041" w:rsidRPr="0059402C" w:rsidRDefault="00004041" w:rsidP="00E76136">
            <w:pPr>
              <w:suppressAutoHyphens/>
              <w:jc w:val="center"/>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t>Productos para medicina magistral</w:t>
            </w:r>
          </w:p>
        </w:tc>
        <w:tc>
          <w:tcPr>
            <w:tcW w:w="960" w:type="pct"/>
            <w:vMerge w:val="restart"/>
            <w:tcBorders>
              <w:top w:val="single" w:sz="4" w:space="0" w:color="auto"/>
              <w:left w:val="single" w:sz="4" w:space="0" w:color="auto"/>
              <w:bottom w:val="single" w:sz="4" w:space="0" w:color="auto"/>
              <w:right w:val="single" w:sz="4" w:space="0" w:color="auto"/>
            </w:tcBorders>
            <w:vAlign w:val="center"/>
            <w:hideMark/>
          </w:tcPr>
          <w:p w14:paraId="621FC42C" w14:textId="77777777" w:rsidR="00004041" w:rsidRPr="0059402C" w:rsidRDefault="00004041" w:rsidP="00E76136">
            <w:pPr>
              <w:suppressAutoHyphens/>
              <w:jc w:val="center"/>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t>• Existencia de un contrato formalizado</w:t>
            </w:r>
          </w:p>
        </w:tc>
        <w:tc>
          <w:tcPr>
            <w:tcW w:w="2162" w:type="pct"/>
            <w:tcBorders>
              <w:top w:val="single" w:sz="4" w:space="0" w:color="auto"/>
              <w:left w:val="single" w:sz="4" w:space="0" w:color="auto"/>
              <w:bottom w:val="nil"/>
              <w:right w:val="single" w:sz="4" w:space="0" w:color="auto"/>
            </w:tcBorders>
            <w:vAlign w:val="center"/>
            <w:hideMark/>
          </w:tcPr>
          <w:p w14:paraId="77B5A479" w14:textId="77777777" w:rsidR="00004041" w:rsidRPr="0059402C" w:rsidRDefault="00004041" w:rsidP="00E76136">
            <w:pPr>
              <w:suppressAutoHyphens/>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t>• Representación impresa del comprobante fiscal digital por internet (CFDI), que cumpla con los requisitos establecidos, en el Articulo 29-A del Código Fiscal de la Federación, en la que se indique:</w:t>
            </w:r>
          </w:p>
        </w:tc>
        <w:tc>
          <w:tcPr>
            <w:tcW w:w="1251" w:type="pct"/>
            <w:vMerge w:val="restart"/>
            <w:tcBorders>
              <w:top w:val="single" w:sz="4" w:space="0" w:color="auto"/>
              <w:left w:val="single" w:sz="4" w:space="0" w:color="auto"/>
              <w:bottom w:val="single" w:sz="4" w:space="0" w:color="000000"/>
              <w:right w:val="single" w:sz="4" w:space="0" w:color="auto"/>
            </w:tcBorders>
            <w:vAlign w:val="center"/>
          </w:tcPr>
          <w:p w14:paraId="0E73A3A8" w14:textId="67880750" w:rsidR="00004041" w:rsidRPr="0059402C" w:rsidRDefault="0047496A" w:rsidP="00E76136">
            <w:pPr>
              <w:suppressAutoHyphens/>
              <w:rPr>
                <w:rFonts w:ascii="Montserrat" w:eastAsia="Times New Roman" w:hAnsi="Montserrat" w:cs="Calibri"/>
                <w:bCs/>
                <w:color w:val="000000"/>
                <w:sz w:val="18"/>
                <w:szCs w:val="18"/>
                <w:lang w:val="es-ES" w:eastAsia="ar-SA"/>
              </w:rPr>
            </w:pPr>
            <w:r w:rsidRPr="0059402C">
              <w:rPr>
                <w:rFonts w:ascii="Montserrat" w:eastAsia="Times New Roman" w:hAnsi="Montserrat" w:cs="Calibri"/>
                <w:bCs/>
                <w:color w:val="000000"/>
                <w:sz w:val="18"/>
                <w:szCs w:val="18"/>
                <w:lang w:val="es-ES" w:eastAsia="ar-SA"/>
              </w:rPr>
              <w:t>Administrador del Contrato</w:t>
            </w:r>
          </w:p>
          <w:p w14:paraId="055A1484" w14:textId="77777777" w:rsidR="00004041" w:rsidRPr="0059402C" w:rsidRDefault="00004041" w:rsidP="00E76136">
            <w:pPr>
              <w:suppressAutoHyphens/>
              <w:rPr>
                <w:rFonts w:ascii="Montserrat" w:eastAsia="Times New Roman" w:hAnsi="Montserrat" w:cs="Calibri"/>
                <w:b/>
                <w:bCs/>
                <w:color w:val="000000"/>
                <w:sz w:val="18"/>
                <w:szCs w:val="18"/>
                <w:lang w:val="es-ES" w:eastAsia="ar-SA"/>
              </w:rPr>
            </w:pPr>
          </w:p>
        </w:tc>
      </w:tr>
      <w:tr w:rsidR="00004041" w:rsidRPr="0059402C" w14:paraId="7B513DF6" w14:textId="77777777" w:rsidTr="00E76136">
        <w:trPr>
          <w:trHeight w:val="1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97051"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6B91A"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2162" w:type="pct"/>
            <w:tcBorders>
              <w:top w:val="nil"/>
              <w:left w:val="single" w:sz="4" w:space="0" w:color="auto"/>
              <w:bottom w:val="nil"/>
              <w:right w:val="single" w:sz="4" w:space="0" w:color="auto"/>
            </w:tcBorders>
            <w:vAlign w:val="center"/>
            <w:hideMark/>
          </w:tcPr>
          <w:p w14:paraId="167806F2" w14:textId="77777777" w:rsidR="00004041" w:rsidRPr="0059402C" w:rsidRDefault="00004041" w:rsidP="00E76136">
            <w:pPr>
              <w:suppressAutoHyphens/>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t>•  Numero de proveedor</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5AF25FE" w14:textId="77777777" w:rsidR="00004041" w:rsidRPr="0059402C" w:rsidRDefault="00004041" w:rsidP="00E76136">
            <w:pPr>
              <w:rPr>
                <w:rFonts w:ascii="Montserrat" w:eastAsia="Times New Roman" w:hAnsi="Montserrat" w:cs="Calibri"/>
                <w:b/>
                <w:bCs/>
                <w:color w:val="000000"/>
                <w:sz w:val="18"/>
                <w:szCs w:val="18"/>
                <w:lang w:val="es-ES" w:eastAsia="ar-SA"/>
              </w:rPr>
            </w:pPr>
          </w:p>
        </w:tc>
      </w:tr>
      <w:tr w:rsidR="00004041" w:rsidRPr="0059402C" w14:paraId="4642A991" w14:textId="77777777" w:rsidTr="00E76136">
        <w:trPr>
          <w:trHeight w:val="1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30B83"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D9840"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2162" w:type="pct"/>
            <w:tcBorders>
              <w:top w:val="nil"/>
              <w:left w:val="single" w:sz="4" w:space="0" w:color="auto"/>
              <w:bottom w:val="nil"/>
              <w:right w:val="single" w:sz="4" w:space="0" w:color="auto"/>
            </w:tcBorders>
            <w:vAlign w:val="center"/>
            <w:hideMark/>
          </w:tcPr>
          <w:p w14:paraId="3FE6AC3D" w14:textId="77777777" w:rsidR="00004041" w:rsidRPr="0059402C" w:rsidRDefault="00004041" w:rsidP="00E76136">
            <w:pPr>
              <w:suppressAutoHyphens/>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t>•  Numero de contrato</w:t>
            </w:r>
          </w:p>
          <w:p w14:paraId="0F6A6399" w14:textId="77777777" w:rsidR="00004041" w:rsidRPr="0059402C" w:rsidRDefault="00004041" w:rsidP="00004041">
            <w:pPr>
              <w:pStyle w:val="Prrafodelista"/>
              <w:numPr>
                <w:ilvl w:val="0"/>
                <w:numId w:val="36"/>
              </w:numPr>
              <w:suppressAutoHyphens/>
              <w:spacing w:after="0" w:line="240" w:lineRule="auto"/>
              <w:contextualSpacing w:val="0"/>
              <w:rPr>
                <w:rFonts w:ascii="Montserrat" w:hAnsi="Montserrat" w:cs="Calibri"/>
                <w:color w:val="000000"/>
                <w:sz w:val="18"/>
                <w:szCs w:val="18"/>
              </w:rPr>
            </w:pPr>
            <w:r w:rsidRPr="0059402C">
              <w:rPr>
                <w:rFonts w:ascii="Montserrat" w:hAnsi="Montserrat" w:cs="Calibri"/>
                <w:color w:val="000000"/>
                <w:sz w:val="18"/>
                <w:szCs w:val="18"/>
              </w:rPr>
              <w:t>Número de ID Pedido-recepción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F7BAA56" w14:textId="77777777" w:rsidR="00004041" w:rsidRPr="0059402C" w:rsidRDefault="00004041" w:rsidP="00E76136">
            <w:pPr>
              <w:rPr>
                <w:rFonts w:ascii="Montserrat" w:eastAsia="Times New Roman" w:hAnsi="Montserrat" w:cs="Calibri"/>
                <w:b/>
                <w:bCs/>
                <w:color w:val="000000"/>
                <w:sz w:val="18"/>
                <w:szCs w:val="18"/>
                <w:lang w:val="es-ES" w:eastAsia="ar-SA"/>
              </w:rPr>
            </w:pPr>
          </w:p>
        </w:tc>
      </w:tr>
      <w:tr w:rsidR="00004041" w:rsidRPr="0059402C" w14:paraId="5B44E622" w14:textId="77777777" w:rsidTr="00E76136">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FF120"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21D1D"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2162" w:type="pct"/>
            <w:tcBorders>
              <w:top w:val="nil"/>
              <w:left w:val="single" w:sz="4" w:space="0" w:color="auto"/>
              <w:bottom w:val="nil"/>
              <w:right w:val="single" w:sz="4" w:space="0" w:color="auto"/>
            </w:tcBorders>
            <w:vAlign w:val="center"/>
            <w:hideMark/>
          </w:tcPr>
          <w:p w14:paraId="0DA395C3" w14:textId="77777777" w:rsidR="00004041" w:rsidRPr="0059402C" w:rsidRDefault="00004041" w:rsidP="00E76136">
            <w:pPr>
              <w:suppressAutoHyphens/>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t>• Numero de fianza y denominación social de la afianzadora.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B52478" w14:textId="77777777" w:rsidR="00004041" w:rsidRPr="0059402C" w:rsidRDefault="00004041" w:rsidP="00E76136">
            <w:pPr>
              <w:rPr>
                <w:rFonts w:ascii="Montserrat" w:eastAsia="Times New Roman" w:hAnsi="Montserrat" w:cs="Calibri"/>
                <w:b/>
                <w:bCs/>
                <w:color w:val="000000"/>
                <w:sz w:val="18"/>
                <w:szCs w:val="18"/>
                <w:lang w:val="es-ES" w:eastAsia="ar-SA"/>
              </w:rPr>
            </w:pPr>
          </w:p>
        </w:tc>
      </w:tr>
      <w:tr w:rsidR="00004041" w:rsidRPr="0059402C" w14:paraId="4CBA7EC6" w14:textId="77777777" w:rsidTr="00E76136">
        <w:trPr>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D9EAF"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D94D6"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2162" w:type="pct"/>
            <w:tcBorders>
              <w:top w:val="nil"/>
              <w:left w:val="single" w:sz="4" w:space="0" w:color="auto"/>
              <w:bottom w:val="nil"/>
              <w:right w:val="single" w:sz="4" w:space="0" w:color="auto"/>
            </w:tcBorders>
            <w:vAlign w:val="center"/>
            <w:hideMark/>
          </w:tcPr>
          <w:p w14:paraId="7E43B9EB" w14:textId="77777777" w:rsidR="00004041" w:rsidRPr="0059402C" w:rsidRDefault="00004041" w:rsidP="00E76136">
            <w:pPr>
              <w:suppressAutoHyphens/>
              <w:rPr>
                <w:rFonts w:ascii="Montserrat" w:eastAsia="Times New Roman" w:hAnsi="Montserrat" w:cs="Calibri"/>
                <w:color w:val="000000"/>
                <w:sz w:val="18"/>
                <w:szCs w:val="18"/>
                <w:lang w:val="es-ES" w:eastAsia="ar-SA"/>
              </w:rPr>
            </w:pPr>
            <w:r w:rsidRPr="0059402C">
              <w:rPr>
                <w:rFonts w:ascii="Montserrat" w:eastAsia="Times New Roman" w:hAnsi="Montserrat" w:cs="Calibri"/>
                <w:color w:val="000000"/>
                <w:sz w:val="18"/>
                <w:szCs w:val="18"/>
                <w:lang w:val="es-ES" w:eastAsia="ar-SA"/>
              </w:rPr>
              <w:t>•  Opinión de cumplimiento de obligaciones fiscales en materia de seguridad social  (IMSS), positiva y vigente.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4066F5" w14:textId="77777777" w:rsidR="00004041" w:rsidRPr="0059402C" w:rsidRDefault="00004041" w:rsidP="00E76136">
            <w:pPr>
              <w:rPr>
                <w:rFonts w:ascii="Montserrat" w:eastAsia="Times New Roman" w:hAnsi="Montserrat" w:cs="Calibri"/>
                <w:b/>
                <w:bCs/>
                <w:color w:val="000000"/>
                <w:sz w:val="18"/>
                <w:szCs w:val="18"/>
                <w:lang w:val="es-ES" w:eastAsia="ar-SA"/>
              </w:rPr>
            </w:pPr>
          </w:p>
        </w:tc>
      </w:tr>
      <w:tr w:rsidR="00004041" w:rsidRPr="0059402C" w14:paraId="369FC705" w14:textId="77777777" w:rsidTr="00E76136">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E4D7E"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FB344"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2162" w:type="pct"/>
            <w:tcBorders>
              <w:top w:val="nil"/>
              <w:left w:val="single" w:sz="4" w:space="0" w:color="auto"/>
              <w:bottom w:val="nil"/>
              <w:right w:val="single" w:sz="4" w:space="0" w:color="auto"/>
            </w:tcBorders>
            <w:vAlign w:val="center"/>
          </w:tcPr>
          <w:p w14:paraId="2A5CFF09" w14:textId="77777777" w:rsidR="00004041" w:rsidRPr="0059402C" w:rsidRDefault="00004041" w:rsidP="00E76136">
            <w:pPr>
              <w:suppressAutoHyphens/>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B0D31C" w14:textId="77777777" w:rsidR="00004041" w:rsidRPr="0059402C" w:rsidRDefault="00004041" w:rsidP="00E76136">
            <w:pPr>
              <w:rPr>
                <w:rFonts w:ascii="Montserrat" w:eastAsia="Times New Roman" w:hAnsi="Montserrat" w:cs="Calibri"/>
                <w:b/>
                <w:bCs/>
                <w:color w:val="000000"/>
                <w:sz w:val="18"/>
                <w:szCs w:val="18"/>
                <w:lang w:val="es-ES" w:eastAsia="ar-SA"/>
              </w:rPr>
            </w:pPr>
          </w:p>
        </w:tc>
      </w:tr>
      <w:tr w:rsidR="00004041" w:rsidRPr="0059402C" w14:paraId="285CAACE" w14:textId="77777777" w:rsidTr="00E76136">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A2C93C"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EC209" w14:textId="77777777" w:rsidR="00004041" w:rsidRPr="0059402C" w:rsidRDefault="00004041" w:rsidP="00E76136">
            <w:pPr>
              <w:rPr>
                <w:rFonts w:ascii="Montserrat" w:eastAsia="Times New Roman" w:hAnsi="Montserrat" w:cs="Calibri"/>
                <w:color w:val="000000"/>
                <w:sz w:val="18"/>
                <w:szCs w:val="18"/>
                <w:lang w:val="es-ES" w:eastAsia="ar-SA"/>
              </w:rPr>
            </w:pPr>
          </w:p>
        </w:tc>
        <w:tc>
          <w:tcPr>
            <w:tcW w:w="2162" w:type="pct"/>
            <w:tcBorders>
              <w:top w:val="nil"/>
              <w:left w:val="single" w:sz="4" w:space="0" w:color="auto"/>
              <w:bottom w:val="single" w:sz="4" w:space="0" w:color="auto"/>
              <w:right w:val="single" w:sz="4" w:space="0" w:color="auto"/>
            </w:tcBorders>
            <w:vAlign w:val="center"/>
          </w:tcPr>
          <w:p w14:paraId="4B36B8CC" w14:textId="77777777" w:rsidR="00004041" w:rsidRPr="0059402C" w:rsidRDefault="00004041" w:rsidP="00E76136">
            <w:pPr>
              <w:suppressAutoHyphens/>
              <w:rPr>
                <w:rFonts w:ascii="Montserrat" w:eastAsia="Times New Roman" w:hAnsi="Montserrat" w:cs="Calibri"/>
                <w:color w:val="000000"/>
                <w:sz w:val="18"/>
                <w:szCs w:val="18"/>
                <w:lang w:val="es-ES" w:eastAsia="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5C48AC" w14:textId="77777777" w:rsidR="00004041" w:rsidRPr="0059402C" w:rsidRDefault="00004041" w:rsidP="00E76136">
            <w:pPr>
              <w:rPr>
                <w:rFonts w:ascii="Montserrat" w:eastAsia="Times New Roman" w:hAnsi="Montserrat" w:cs="Calibri"/>
                <w:b/>
                <w:bCs/>
                <w:color w:val="000000"/>
                <w:sz w:val="18"/>
                <w:szCs w:val="18"/>
                <w:lang w:val="es-ES" w:eastAsia="ar-SA"/>
              </w:rPr>
            </w:pPr>
          </w:p>
        </w:tc>
      </w:tr>
    </w:tbl>
    <w:p w14:paraId="06115CC8"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ab/>
      </w:r>
    </w:p>
    <w:p w14:paraId="6321241E"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 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servicios.</w:t>
      </w:r>
    </w:p>
    <w:p w14:paraId="54C572DA" w14:textId="77777777" w:rsidR="00004041" w:rsidRPr="0059402C" w:rsidRDefault="00004041" w:rsidP="00004041">
      <w:pPr>
        <w:jc w:val="both"/>
        <w:rPr>
          <w:rFonts w:ascii="Montserrat" w:hAnsi="Montserrat"/>
          <w:color w:val="000000"/>
          <w:sz w:val="18"/>
          <w:szCs w:val="18"/>
          <w:lang w:val="es-ES" w:eastAsia="es-MX"/>
        </w:rPr>
      </w:pPr>
    </w:p>
    <w:p w14:paraId="09738D56" w14:textId="35D3FB53"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En caso de que el proveedor presente su factura con errores o deficiencias, el plazo de pago se ajustará en términos del artículo 90 del Reglamento de la LAASSP. </w:t>
      </w:r>
    </w:p>
    <w:p w14:paraId="3A87B602" w14:textId="77777777" w:rsidR="00004041" w:rsidRPr="0059402C" w:rsidRDefault="00004041" w:rsidP="00004041">
      <w:pPr>
        <w:jc w:val="both"/>
        <w:rPr>
          <w:rFonts w:ascii="Montserrat" w:hAnsi="Montserrat"/>
          <w:color w:val="000000"/>
          <w:sz w:val="18"/>
          <w:szCs w:val="18"/>
          <w:lang w:val="es-ES" w:eastAsia="es-MX"/>
        </w:rPr>
      </w:pPr>
    </w:p>
    <w:p w14:paraId="3101C814" w14:textId="205D68BC"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personal del Departamento de Presupuesto, Contabilidad y Erogaciones no podrá devolver el CFDI  presentado por errores que no afecten la validez fiscal del documento o por  causas imputables a “EL INSTITUTO”</w:t>
      </w:r>
    </w:p>
    <w:p w14:paraId="54310C8F" w14:textId="77777777" w:rsidR="00004041" w:rsidRPr="0059402C" w:rsidRDefault="00004041" w:rsidP="00004041">
      <w:pPr>
        <w:jc w:val="both"/>
        <w:rPr>
          <w:rFonts w:ascii="Montserrat" w:hAnsi="Montserrat"/>
          <w:color w:val="000000"/>
          <w:sz w:val="18"/>
          <w:szCs w:val="18"/>
          <w:lang w:val="es-ES" w:eastAsia="es-MX"/>
        </w:rPr>
      </w:pPr>
    </w:p>
    <w:p w14:paraId="2C6564B5" w14:textId="035E5009"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Así mismo se solicita al licitante expedir factura correspondiente máximo 5 días hábiles posteriores a la ejecución del servicio, evitando el diferimiento de la entrega de los documentos soportes.</w:t>
      </w:r>
    </w:p>
    <w:p w14:paraId="54B4C974" w14:textId="77777777" w:rsidR="00004041" w:rsidRPr="0059402C" w:rsidRDefault="00004041" w:rsidP="00004041">
      <w:pPr>
        <w:jc w:val="both"/>
        <w:rPr>
          <w:rFonts w:ascii="Montserrat" w:hAnsi="Montserrat"/>
          <w:color w:val="000000"/>
          <w:sz w:val="18"/>
          <w:szCs w:val="18"/>
          <w:lang w:val="es-ES" w:eastAsia="es-MX"/>
        </w:rPr>
      </w:pPr>
    </w:p>
    <w:p w14:paraId="48D54B7F" w14:textId="40BFCBEE"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PROVEEDOR”  deberá expedir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11BD6A0E"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 </w:t>
      </w:r>
    </w:p>
    <w:p w14:paraId="39BE1583" w14:textId="2A9A5F1F"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Los proveedores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7F3FFF66" w14:textId="77777777" w:rsidR="00004041" w:rsidRPr="0059402C" w:rsidRDefault="00004041" w:rsidP="00004041">
      <w:pPr>
        <w:jc w:val="both"/>
        <w:rPr>
          <w:rFonts w:ascii="Montserrat" w:hAnsi="Montserrat"/>
          <w:color w:val="000000"/>
          <w:sz w:val="18"/>
          <w:szCs w:val="18"/>
          <w:lang w:val="es-ES" w:eastAsia="es-MX"/>
        </w:rPr>
      </w:pPr>
    </w:p>
    <w:p w14:paraId="4C4C1C47"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14:paraId="12228161" w14:textId="77777777" w:rsidR="00004041" w:rsidRPr="0059402C" w:rsidRDefault="00004041" w:rsidP="00004041">
      <w:pPr>
        <w:jc w:val="both"/>
        <w:rPr>
          <w:rFonts w:ascii="Montserrat" w:hAnsi="Montserrat"/>
          <w:color w:val="000000"/>
          <w:sz w:val="18"/>
          <w:szCs w:val="18"/>
          <w:lang w:val="es-ES" w:eastAsia="es-MX"/>
        </w:rPr>
      </w:pPr>
    </w:p>
    <w:p w14:paraId="1EE5B9E5" w14:textId="5535F5C6"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pago por la prestación del servicio quedará condicionado proporcionalmente al pago que EL PROVEEDOR deba efectuar por concepto de penas convencionales por atraso o deductivas por cumplimiento parcial o deficiente del servicio.</w:t>
      </w:r>
    </w:p>
    <w:p w14:paraId="729D066B" w14:textId="77777777" w:rsidR="00004041" w:rsidRPr="0059402C" w:rsidRDefault="00004041" w:rsidP="00004041">
      <w:pPr>
        <w:jc w:val="both"/>
        <w:rPr>
          <w:rFonts w:ascii="Montserrat" w:hAnsi="Montserrat"/>
          <w:color w:val="000000"/>
          <w:sz w:val="18"/>
          <w:szCs w:val="18"/>
          <w:lang w:val="es-ES" w:eastAsia="es-MX"/>
        </w:rPr>
      </w:pPr>
    </w:p>
    <w:p w14:paraId="6E194175" w14:textId="50CA0E8D"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En caso de aplicar, el contrato deberá señalar que EL PROVEEDOR deberá entregar el CFDI a favor del IMSS por el importe de la aplicación de la pena convencional por atraso o deficiencia del servicio.</w:t>
      </w:r>
    </w:p>
    <w:p w14:paraId="28A105F7" w14:textId="77777777" w:rsidR="00004041" w:rsidRPr="0059402C" w:rsidRDefault="00004041" w:rsidP="00004041">
      <w:pPr>
        <w:jc w:val="both"/>
        <w:rPr>
          <w:rFonts w:ascii="Montserrat" w:hAnsi="Montserrat"/>
          <w:color w:val="000000"/>
          <w:sz w:val="18"/>
          <w:szCs w:val="18"/>
          <w:lang w:val="es-ES" w:eastAsia="es-MX"/>
        </w:rPr>
      </w:pPr>
    </w:p>
    <w:p w14:paraId="59F11958" w14:textId="0D0C36DA"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lastRenderedPageBreak/>
        <w:t>EL PROVEEDOR, deberá expedir sus comprobantes fiscales digitales en el esquema de facturación electrónica, con las especificaciones normadas en los artículos 29 y 29-A del CFF, por el SAT a nombre del IMSS, con registro federal de contribuyentes IMS421231I45, domicilio en Avenida Paseo de la Reforma, Núm. 476, colonia Juárez, Colonia Juárez, C.P. 06600, Alcaldía Cuauhtémoc, Ciudad de México.</w:t>
      </w:r>
    </w:p>
    <w:p w14:paraId="6135365C" w14:textId="77777777" w:rsidR="00004041" w:rsidRPr="0059402C" w:rsidRDefault="00004041" w:rsidP="00004041">
      <w:pPr>
        <w:jc w:val="both"/>
        <w:rPr>
          <w:rFonts w:ascii="Montserrat" w:hAnsi="Montserrat"/>
          <w:color w:val="000000"/>
          <w:sz w:val="18"/>
          <w:szCs w:val="18"/>
          <w:lang w:val="es-ES" w:eastAsia="es-MX"/>
        </w:rPr>
      </w:pPr>
    </w:p>
    <w:p w14:paraId="116617EB" w14:textId="446E941F"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para las disposiciones fiscales vigentes y lo cargará en el portal de servicios a proveedores de la página de “EL INSTITUTO”.</w:t>
      </w:r>
    </w:p>
    <w:p w14:paraId="52D41CE0" w14:textId="77777777" w:rsidR="00004041" w:rsidRPr="0059402C" w:rsidRDefault="00004041" w:rsidP="00004041">
      <w:pPr>
        <w:jc w:val="both"/>
        <w:rPr>
          <w:rFonts w:ascii="Montserrat" w:hAnsi="Montserrat"/>
          <w:color w:val="000000"/>
          <w:sz w:val="18"/>
          <w:szCs w:val="18"/>
          <w:lang w:val="es-ES" w:eastAsia="es-MX"/>
        </w:rPr>
      </w:pPr>
    </w:p>
    <w:p w14:paraId="14B048C6" w14:textId="5173641A"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En ningún caso se deberá autorizar el pago por la prestación del servicio, si no se ha determinado, calculado y notificado a “EL PROVEEDOR” las penas convencionales  o deducciones pactadas en el presente contrato, así como su registro y validación en el Sistema PREI Millenium.</w:t>
      </w:r>
    </w:p>
    <w:p w14:paraId="64408831" w14:textId="77777777" w:rsidR="00004041" w:rsidRPr="0059402C" w:rsidRDefault="00004041" w:rsidP="00004041">
      <w:pPr>
        <w:jc w:val="both"/>
        <w:rPr>
          <w:rFonts w:ascii="Montserrat" w:hAnsi="Montserrat"/>
          <w:color w:val="000000"/>
          <w:sz w:val="18"/>
          <w:szCs w:val="18"/>
          <w:lang w:val="es-ES" w:eastAsia="es-MX"/>
        </w:rPr>
      </w:pPr>
    </w:p>
    <w:p w14:paraId="49E48276" w14:textId="2E6498A4"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“EL PROVEEDOR” deberá entregar el CFDI a favor de “EL INSTITUTO” por el importe de la aplicación de la pena convencional por atraso. </w:t>
      </w:r>
    </w:p>
    <w:p w14:paraId="49461B87" w14:textId="77777777" w:rsidR="00004041" w:rsidRPr="0059402C" w:rsidRDefault="00004041" w:rsidP="00004041">
      <w:pPr>
        <w:jc w:val="both"/>
        <w:rPr>
          <w:rFonts w:ascii="Montserrat" w:hAnsi="Montserrat"/>
          <w:color w:val="000000"/>
          <w:sz w:val="18"/>
          <w:szCs w:val="18"/>
          <w:lang w:val="es-ES" w:eastAsia="es-MX"/>
        </w:rPr>
      </w:pPr>
    </w:p>
    <w:p w14:paraId="5E6DBAFD" w14:textId="1AB5BDFC"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Las Unidades Responsables del Gasto (URG) deberán registrar el contrato y su dictamen presupuestal en el Sistema PREI Millenium para el trámite de pago correspondiente. </w:t>
      </w:r>
    </w:p>
    <w:p w14:paraId="4D814E25" w14:textId="77777777" w:rsidR="00004041" w:rsidRPr="0059402C" w:rsidRDefault="00004041" w:rsidP="00004041">
      <w:pPr>
        <w:jc w:val="both"/>
        <w:rPr>
          <w:rFonts w:ascii="Montserrat" w:hAnsi="Montserrat"/>
          <w:color w:val="000000"/>
          <w:sz w:val="18"/>
          <w:szCs w:val="18"/>
          <w:lang w:val="es-ES" w:eastAsia="es-MX"/>
        </w:rPr>
      </w:pPr>
    </w:p>
    <w:p w14:paraId="32AB58BF" w14:textId="219ADF9D"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14:paraId="2F846375" w14:textId="77777777" w:rsidR="00004041" w:rsidRPr="0059402C" w:rsidRDefault="00004041" w:rsidP="00004041">
      <w:pPr>
        <w:jc w:val="both"/>
        <w:rPr>
          <w:rFonts w:ascii="Montserrat" w:hAnsi="Montserrat"/>
          <w:color w:val="000000"/>
          <w:sz w:val="18"/>
          <w:szCs w:val="18"/>
          <w:lang w:val="es-ES" w:eastAsia="es-MX"/>
        </w:rPr>
      </w:pPr>
    </w:p>
    <w:p w14:paraId="7278733F" w14:textId="749FBF8C"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Para los casos en que no se formalice el contrato, el fallo o notificación de la adjudicación será el documento con el cual procederá el pago respectivo de los servicios prestados, únicamente para el periodo comprendido entre el fallo y la fecha en que debió formalizarse el contrato. Para efectos de lo anterior, el Área Contratante encargada de elaborar el contrato deberá informar al Administrador del Contrato, en su caso, en un plazo no mayor a 24 horas posteriores al vencimiento del plazo para formalización del instrumento legal, de la falta de formalización del mismo, a efecto de que se realicen las gestiones que correspondan para no recibir servicios, según sea el caso</w:t>
      </w:r>
    </w:p>
    <w:p w14:paraId="5FF4DF6F" w14:textId="77777777" w:rsidR="00004041" w:rsidRPr="0059402C" w:rsidRDefault="00004041" w:rsidP="00004041">
      <w:pPr>
        <w:jc w:val="both"/>
        <w:rPr>
          <w:rFonts w:ascii="Montserrat" w:hAnsi="Montserrat"/>
          <w:color w:val="000000"/>
          <w:sz w:val="18"/>
          <w:szCs w:val="18"/>
          <w:lang w:val="es-ES" w:eastAsia="es-MX"/>
        </w:rPr>
      </w:pPr>
    </w:p>
    <w:p w14:paraId="11EA2C41" w14:textId="04E85440"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57C66C88" w14:textId="77777777" w:rsidR="00004041" w:rsidRPr="0059402C" w:rsidRDefault="00004041" w:rsidP="00004041">
      <w:pPr>
        <w:jc w:val="both"/>
        <w:rPr>
          <w:rFonts w:ascii="Montserrat" w:hAnsi="Montserrat"/>
          <w:color w:val="000000"/>
          <w:sz w:val="18"/>
          <w:szCs w:val="18"/>
          <w:lang w:val="es-ES" w:eastAsia="es-MX"/>
        </w:rPr>
      </w:pPr>
    </w:p>
    <w:p w14:paraId="5FB07089" w14:textId="502C8A6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PROVEEDOR” podrá optar por cobrar a través de factoraje financiero conforme al Programa de Cadenas Productivas de Nacional Financiera, S.N.C., Institución de Banca de Desarrollo con “EL INSTITUTO”.</w:t>
      </w:r>
    </w:p>
    <w:p w14:paraId="60B985D5" w14:textId="77777777" w:rsidR="00004041" w:rsidRPr="0059402C" w:rsidRDefault="00004041" w:rsidP="00004041">
      <w:pPr>
        <w:jc w:val="both"/>
        <w:rPr>
          <w:rFonts w:ascii="Montserrat" w:hAnsi="Montserrat"/>
          <w:color w:val="000000"/>
          <w:sz w:val="18"/>
          <w:szCs w:val="18"/>
          <w:lang w:val="es-ES" w:eastAsia="es-MX"/>
        </w:rPr>
      </w:pPr>
    </w:p>
    <w:p w14:paraId="0EDA1715" w14:textId="723E7272"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En caso de que “EL PROVEEDOR” reciba pagos en exceso  deberán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w:t>
      </w:r>
    </w:p>
    <w:p w14:paraId="486D7A98" w14:textId="77777777" w:rsidR="00004041" w:rsidRPr="0059402C" w:rsidRDefault="00004041" w:rsidP="00004041">
      <w:pPr>
        <w:jc w:val="both"/>
        <w:rPr>
          <w:rFonts w:ascii="Montserrat" w:hAnsi="Montserrat"/>
          <w:color w:val="000000"/>
          <w:sz w:val="18"/>
          <w:szCs w:val="18"/>
          <w:lang w:val="es-ES" w:eastAsia="es-MX"/>
        </w:rPr>
      </w:pPr>
    </w:p>
    <w:p w14:paraId="5FB435E7" w14:textId="4850377C"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Los administradores del contrato llevarán a cabo la valoración de la procedencia de pago por concepto de gastos no recuperables conforme a lo previsto en los artículos 101 y 102 del RLAASSP en relación con los artículos 38, 46, 54 Bis y 55 Bis, segundo párrafo de la LAASSP, previa solicitud por escrito a “EL PROVEEDOR”, acompañada de los documentos siguientes:</w:t>
      </w:r>
    </w:p>
    <w:p w14:paraId="2B04FE4C" w14:textId="77777777" w:rsidR="00004041" w:rsidRPr="0059402C" w:rsidRDefault="00004041" w:rsidP="00004041">
      <w:pPr>
        <w:jc w:val="both"/>
        <w:rPr>
          <w:rFonts w:ascii="Montserrat" w:hAnsi="Montserrat"/>
          <w:color w:val="000000"/>
          <w:sz w:val="18"/>
          <w:szCs w:val="18"/>
          <w:lang w:val="es-ES" w:eastAsia="es-MX"/>
        </w:rPr>
      </w:pPr>
    </w:p>
    <w:p w14:paraId="1F84BE61"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Copia de la Identificación vigente con fotografía y firma de la persona que haya realizado los trámites relacionados con el procedimiento de contratación.</w:t>
      </w:r>
    </w:p>
    <w:p w14:paraId="42885273"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w:t>
      </w:r>
      <w:r w:rsidRPr="0059402C">
        <w:rPr>
          <w:rFonts w:ascii="Montserrat" w:hAnsi="Montserrat"/>
          <w:color w:val="000000"/>
          <w:sz w:val="18"/>
          <w:szCs w:val="18"/>
          <w:lang w:val="es-ES" w:eastAsia="es-MX"/>
        </w:rPr>
        <w:tab/>
        <w:t>El CFDI que reúna los requisitos de los artículos  29 y 29-A del CFF, 37 al 40 del RCFF y, en su caso la Resolución de la Miscelánea Fiscal del Ejercicio que corresponda.</w:t>
      </w:r>
    </w:p>
    <w:p w14:paraId="02CFDCFF" w14:textId="77777777"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lastRenderedPageBreak/>
        <w:t>•</w:t>
      </w:r>
      <w:r w:rsidRPr="0059402C">
        <w:rPr>
          <w:rFonts w:ascii="Montserrat" w:hAnsi="Montserrat"/>
          <w:color w:val="000000"/>
          <w:sz w:val="18"/>
          <w:szCs w:val="18"/>
          <w:lang w:val="es-ES" w:eastAsia="es-MX"/>
        </w:rPr>
        <w:tab/>
        <w:t xml:space="preserve">La solicitud la realizará a los administradores del contrato para la determinación de la procedencia de pago, y en su caso, elaborar el finiquito y remitirlo para el pago respectivo a la Coordinación de Contabilidad y Trámite de Erogaciones, dependientes de la Dirección de Finanzas, o ante la Jefatura de Servicios de Finanzas o de la UMAE correspondiente. </w:t>
      </w:r>
    </w:p>
    <w:p w14:paraId="049C8241" w14:textId="77777777" w:rsidR="00004041" w:rsidRPr="0059402C" w:rsidRDefault="00004041" w:rsidP="00004041">
      <w:pPr>
        <w:jc w:val="both"/>
        <w:rPr>
          <w:rFonts w:ascii="Montserrat" w:hAnsi="Montserrat"/>
          <w:color w:val="000000"/>
          <w:sz w:val="18"/>
          <w:szCs w:val="18"/>
          <w:lang w:val="es-ES" w:eastAsia="es-MX"/>
        </w:rPr>
      </w:pPr>
    </w:p>
    <w:p w14:paraId="7B5DE698" w14:textId="799C84B8"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 xml:space="preserve">El pago por la prestación del servicio quedará condicionado proporcionalmente al pago que “EL PROVEEDOR” deba efectuar por concepto de penas convencionales por atraso y/o por concepto de deducciones. En ambos casos El INSTITUTO” realizará las retenciones correspondientes sobre el CFDI que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RLAASSP. </w:t>
      </w:r>
    </w:p>
    <w:p w14:paraId="70CAD829" w14:textId="77777777" w:rsidR="00004041" w:rsidRPr="0059402C" w:rsidRDefault="00004041" w:rsidP="00004041">
      <w:pPr>
        <w:jc w:val="both"/>
        <w:rPr>
          <w:rFonts w:ascii="Montserrat" w:hAnsi="Montserrat"/>
          <w:color w:val="000000"/>
          <w:sz w:val="18"/>
          <w:szCs w:val="18"/>
          <w:lang w:val="es-ES" w:eastAsia="es-MX"/>
        </w:rPr>
      </w:pPr>
    </w:p>
    <w:p w14:paraId="5C644BC2" w14:textId="033DB163"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Al notificar al proveedor la aplicación de una pena convencional, el Administrador del Contrato deberá solicitar a las áreas de contabilidad en Órganos Normativos, OOAD o en UMAE la emisión del CFDI de ingreso por dicho concepto y entregarlo al proveedor para que se compense contra los adeudos que tenga el IMSS para con el proveedor o, para que en su defecto, este  proceda a pagar al IMSS la pena convencional.</w:t>
      </w:r>
    </w:p>
    <w:p w14:paraId="410AF316" w14:textId="77777777" w:rsidR="00004041" w:rsidRPr="0059402C" w:rsidRDefault="00004041" w:rsidP="00004041">
      <w:pPr>
        <w:jc w:val="both"/>
        <w:rPr>
          <w:rFonts w:ascii="Montserrat" w:hAnsi="Montserrat"/>
          <w:color w:val="000000"/>
          <w:sz w:val="18"/>
          <w:szCs w:val="18"/>
          <w:lang w:val="es-ES" w:eastAsia="es-MX"/>
        </w:rPr>
      </w:pPr>
    </w:p>
    <w:p w14:paraId="0EBB29AC" w14:textId="30D39BC0"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PROVEEDOR”, durante la vigencia del presente contrato, se obliga a encontrarse al corriente de su obligación fiscal en materia de seguridad social, por lo que al presentar al “EL INSTITUTO”, el CFDI respectivo deberá estar la “Opinión de cumplimiento de obligaciones en materia de seguridad social”, vigente y positiva, la cual puede ser consultada a través de la página electrónica https</w:t>
      </w:r>
      <w:proofErr w:type="gramStart"/>
      <w:r w:rsidRPr="0059402C">
        <w:rPr>
          <w:rFonts w:ascii="Montserrat" w:hAnsi="Montserrat"/>
          <w:color w:val="000000"/>
          <w:sz w:val="18"/>
          <w:szCs w:val="18"/>
          <w:lang w:val="es-ES" w:eastAsia="es-MX"/>
        </w:rPr>
        <w:t>:/</w:t>
      </w:r>
      <w:proofErr w:type="gramEnd"/>
      <w:r w:rsidRPr="0059402C">
        <w:rPr>
          <w:rFonts w:ascii="Montserrat" w:hAnsi="Montserrat"/>
          <w:color w:val="000000"/>
          <w:sz w:val="18"/>
          <w:szCs w:val="18"/>
          <w:lang w:val="es-ES" w:eastAsia="es-MX"/>
        </w:rPr>
        <w:t xml:space="preserve">/www.gob.mx/tramites/cumplimiento-obligaciones, en los términos requeridos por “EL INSTITUTO”. </w:t>
      </w:r>
    </w:p>
    <w:p w14:paraId="47B92DDF" w14:textId="77777777" w:rsidR="00004041" w:rsidRPr="0059402C" w:rsidRDefault="00004041" w:rsidP="00004041">
      <w:pPr>
        <w:jc w:val="both"/>
        <w:rPr>
          <w:rFonts w:ascii="Montserrat" w:hAnsi="Montserrat"/>
          <w:color w:val="000000"/>
          <w:sz w:val="18"/>
          <w:szCs w:val="18"/>
          <w:lang w:val="es-ES" w:eastAsia="es-MX"/>
        </w:rPr>
      </w:pPr>
    </w:p>
    <w:p w14:paraId="3D3A56F1" w14:textId="5C1C60C4"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Cuando  la “Opinión de Cumplimiento de Obligación en Materia de Seguridad  Social” sea positiva y vigente a la fecha que se presentó  a la Jefatura de Servicios de Finanzas, a través del Área de Trámite de Erogaciones, continuará el trámite de pago  a “EL PROVEEDOR”  respectivo.</w:t>
      </w:r>
    </w:p>
    <w:p w14:paraId="7452531D" w14:textId="77777777" w:rsidR="00004041" w:rsidRPr="0059402C" w:rsidRDefault="00004041" w:rsidP="00004041">
      <w:pPr>
        <w:jc w:val="both"/>
        <w:rPr>
          <w:rFonts w:ascii="Montserrat" w:hAnsi="Montserrat"/>
          <w:color w:val="000000"/>
          <w:sz w:val="18"/>
          <w:szCs w:val="18"/>
          <w:lang w:val="es-ES" w:eastAsia="es-MX"/>
        </w:rPr>
      </w:pPr>
    </w:p>
    <w:p w14:paraId="022642E2" w14:textId="2621A8B8"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El del Área de Trámite de Erogaciones, al  momento de revisar  la documentación  presentada  para  cobro, deberá verificar que  la “Opinión de Cumplimiento de Obligación en Materia de Seguridad  Social” sea positiva y vigente y en caso contrario devolverá la documentación e informará a “EL PROVEEDOR” que deberá obtener  la citada Opinión positiva y vigente.</w:t>
      </w:r>
    </w:p>
    <w:p w14:paraId="090F0E6A" w14:textId="77777777" w:rsidR="00004041" w:rsidRPr="0059402C" w:rsidRDefault="00004041" w:rsidP="00004041">
      <w:pPr>
        <w:jc w:val="both"/>
        <w:rPr>
          <w:rFonts w:ascii="Montserrat" w:hAnsi="Montserrat"/>
          <w:color w:val="000000"/>
          <w:sz w:val="18"/>
          <w:szCs w:val="18"/>
          <w:lang w:val="es-ES" w:eastAsia="es-MX"/>
        </w:rPr>
      </w:pPr>
    </w:p>
    <w:p w14:paraId="10E077B9" w14:textId="154B6930" w:rsidR="00004041" w:rsidRPr="0059402C" w:rsidRDefault="00004041" w:rsidP="00004041">
      <w:pPr>
        <w:jc w:val="both"/>
        <w:rPr>
          <w:rFonts w:ascii="Montserrat" w:hAnsi="Montserrat"/>
          <w:color w:val="000000"/>
          <w:sz w:val="18"/>
          <w:szCs w:val="18"/>
          <w:lang w:val="es-ES" w:eastAsia="es-MX"/>
        </w:rPr>
      </w:pPr>
      <w:r w:rsidRPr="0059402C">
        <w:rPr>
          <w:rFonts w:ascii="Montserrat" w:hAnsi="Montserrat"/>
          <w:color w:val="000000"/>
          <w:sz w:val="18"/>
          <w:szCs w:val="18"/>
          <w:lang w:val="es-ES" w:eastAsia="es-MX"/>
        </w:rPr>
        <w:t>Los servicios  cuya recepción no generen alta a través del SAI o el PREI Millenium  de manera  electrónica, deberán contener la firma de recepción y de autorización para  el trámite  de pago  de acuerdo  a lo establecido en  “Procedimiento para la recepción, glosa y aprobación de  documentos  presentados  para  trámite de pago y la constitución, modificación, cancelación operación y control de fondos fijos” Vigente, así como el Acta de Entrega-Recepción, según corresponda .</w:t>
      </w:r>
    </w:p>
    <w:p w14:paraId="519599DA" w14:textId="77777777" w:rsidR="009A1B94" w:rsidRPr="0059402C" w:rsidRDefault="009A1B94" w:rsidP="00004041">
      <w:pPr>
        <w:jc w:val="both"/>
        <w:rPr>
          <w:rFonts w:ascii="Montserrat" w:hAnsi="Montserrat"/>
          <w:color w:val="000000"/>
          <w:sz w:val="20"/>
          <w:szCs w:val="16"/>
          <w:lang w:val="es-ES" w:eastAsia="es-MX"/>
        </w:rPr>
      </w:pPr>
    </w:p>
    <w:p w14:paraId="4B93DC77" w14:textId="77777777" w:rsidR="009A1B94" w:rsidRPr="0059402C" w:rsidRDefault="009A1B94" w:rsidP="009A1B94">
      <w:pPr>
        <w:jc w:val="both"/>
        <w:rPr>
          <w:rFonts w:ascii="Montserrat" w:eastAsia="Calibri" w:hAnsi="Montserrat" w:cs="Calibri"/>
          <w:b/>
          <w:bCs/>
          <w:sz w:val="18"/>
          <w:szCs w:val="20"/>
          <w:lang w:val="es-MX"/>
        </w:rPr>
      </w:pPr>
      <w:r w:rsidRPr="0059402C">
        <w:rPr>
          <w:rFonts w:ascii="Montserrat" w:eastAsia="Calibri" w:hAnsi="Montserrat" w:cs="Calibri"/>
          <w:b/>
          <w:bCs/>
          <w:sz w:val="18"/>
          <w:szCs w:val="20"/>
          <w:lang w:val="es-MX"/>
        </w:rPr>
        <w:t>MECANISMOS DE COMPROBACIÓN DE SERVICIOS DEVENGADOS</w:t>
      </w:r>
    </w:p>
    <w:p w14:paraId="027D9A8D" w14:textId="77777777" w:rsidR="009A1B94" w:rsidRPr="0059402C" w:rsidRDefault="009A1B94" w:rsidP="009A1B94">
      <w:pPr>
        <w:jc w:val="both"/>
        <w:rPr>
          <w:rFonts w:ascii="Montserrat" w:eastAsia="Calibri" w:hAnsi="Montserrat" w:cs="Calibri"/>
          <w:sz w:val="18"/>
          <w:szCs w:val="20"/>
          <w:lang w:val="es-MX"/>
        </w:rPr>
      </w:pPr>
    </w:p>
    <w:p w14:paraId="279EB41E" w14:textId="25B2C5F2" w:rsidR="009A1B94" w:rsidRPr="0059402C" w:rsidRDefault="009A1B94" w:rsidP="009A1B94">
      <w:pPr>
        <w:jc w:val="both"/>
        <w:rPr>
          <w:rFonts w:ascii="Montserrat" w:eastAsia="Calibri" w:hAnsi="Montserrat" w:cs="Calibri"/>
          <w:sz w:val="18"/>
          <w:szCs w:val="20"/>
          <w:lang w:val="es-MX"/>
        </w:rPr>
      </w:pPr>
      <w:r w:rsidRPr="0059402C">
        <w:rPr>
          <w:rFonts w:ascii="Montserrat" w:eastAsia="Calibri" w:hAnsi="Montserrat" w:cs="Calibri"/>
          <w:sz w:val="18"/>
          <w:szCs w:val="20"/>
          <w:lang w:val="es-MX"/>
        </w:rPr>
        <w:t xml:space="preserve">La Unidad Médica ejecutora del gasto solicitará al proveedor de la </w:t>
      </w:r>
      <w:r w:rsidRPr="0059402C">
        <w:rPr>
          <w:rFonts w:ascii="Montserrat" w:eastAsia="Calibri" w:hAnsi="Montserrat" w:cs="Calibri"/>
          <w:b/>
          <w:bCs/>
          <w:sz w:val="18"/>
          <w:szCs w:val="18"/>
          <w:lang w:val="es-MX"/>
        </w:rPr>
        <w:t>CONTRATACIÓN DEL SERVICIO SUBROGADO FORMULAS MAGISTRALES, PARA EL EJERCICIO 2024</w:t>
      </w:r>
      <w:r w:rsidRPr="0059402C">
        <w:rPr>
          <w:rFonts w:ascii="Montserrat" w:eastAsia="Calibri" w:hAnsi="Montserrat" w:cs="Calibri"/>
          <w:sz w:val="18"/>
          <w:szCs w:val="20"/>
          <w:lang w:val="es-MX"/>
        </w:rPr>
        <w:t xml:space="preserve">, mediante el Formato </w:t>
      </w:r>
      <w:r w:rsidR="001B0589" w:rsidRPr="0059402C">
        <w:rPr>
          <w:rFonts w:ascii="Montserrat" w:eastAsia="Calibri" w:hAnsi="Montserrat" w:cs="Calibri"/>
          <w:sz w:val="18"/>
          <w:szCs w:val="20"/>
          <w:lang w:val="es-MX"/>
        </w:rPr>
        <w:t>receta o manual o electrónica</w:t>
      </w:r>
      <w:r w:rsidRPr="0059402C">
        <w:rPr>
          <w:rFonts w:ascii="Montserrat" w:eastAsia="Calibri" w:hAnsi="Montserrat" w:cs="Calibri"/>
          <w:sz w:val="18"/>
          <w:szCs w:val="20"/>
          <w:lang w:val="es-MX"/>
        </w:rPr>
        <w:t xml:space="preserve">; una vez que haya cumplido con el servicio deberá recabar la firma de conformidad del paciente o se su familiar. </w:t>
      </w:r>
    </w:p>
    <w:p w14:paraId="0E70B2C7" w14:textId="77777777" w:rsidR="009A1B94" w:rsidRPr="0059402C" w:rsidRDefault="009A1B94" w:rsidP="009A1B94">
      <w:pPr>
        <w:jc w:val="both"/>
        <w:rPr>
          <w:rFonts w:ascii="Montserrat" w:eastAsia="Calibri" w:hAnsi="Montserrat" w:cs="Calibri"/>
          <w:sz w:val="18"/>
          <w:szCs w:val="20"/>
          <w:lang w:val="es-MX"/>
        </w:rPr>
      </w:pPr>
      <w:r w:rsidRPr="0059402C">
        <w:rPr>
          <w:rFonts w:ascii="Montserrat" w:eastAsia="Calibri" w:hAnsi="Montserrat" w:cs="Calibri"/>
          <w:sz w:val="18"/>
          <w:szCs w:val="20"/>
          <w:lang w:val="es-MX"/>
        </w:rPr>
        <w:t>Para la comprobación y validación de los servicios, la unidad ejecutora del gasto deberá revisar y validar:</w:t>
      </w:r>
    </w:p>
    <w:p w14:paraId="1487388A" w14:textId="56135C18" w:rsidR="009A1B94" w:rsidRPr="0059402C" w:rsidRDefault="009A1B94" w:rsidP="009A1B94">
      <w:pPr>
        <w:jc w:val="both"/>
        <w:rPr>
          <w:rFonts w:ascii="Montserrat" w:eastAsia="Calibri" w:hAnsi="Montserrat" w:cs="Calibri"/>
          <w:sz w:val="18"/>
          <w:szCs w:val="20"/>
          <w:lang w:val="es-MX"/>
        </w:rPr>
      </w:pPr>
      <w:r w:rsidRPr="0059402C">
        <w:rPr>
          <w:rFonts w:ascii="Montserrat" w:eastAsia="Calibri" w:hAnsi="Montserrat" w:cs="Calibri"/>
          <w:sz w:val="18"/>
          <w:szCs w:val="20"/>
          <w:lang w:val="es-MX"/>
        </w:rPr>
        <w:t xml:space="preserve">Formatos </w:t>
      </w:r>
      <w:r w:rsidR="001B0589" w:rsidRPr="0059402C">
        <w:rPr>
          <w:rFonts w:ascii="Montserrat" w:eastAsia="Calibri" w:hAnsi="Montserrat" w:cs="Calibri"/>
          <w:sz w:val="18"/>
          <w:szCs w:val="20"/>
          <w:lang w:val="es-MX"/>
        </w:rPr>
        <w:t>receta manual</w:t>
      </w:r>
      <w:r w:rsidR="008035E9" w:rsidRPr="0059402C">
        <w:rPr>
          <w:rFonts w:ascii="Montserrat" w:eastAsia="Calibri" w:hAnsi="Montserrat" w:cs="Calibri"/>
          <w:sz w:val="18"/>
          <w:szCs w:val="20"/>
          <w:lang w:val="es-MX"/>
        </w:rPr>
        <w:t xml:space="preserve"> o electrónica</w:t>
      </w:r>
      <w:r w:rsidRPr="0059402C">
        <w:rPr>
          <w:rFonts w:ascii="Montserrat" w:eastAsia="Calibri" w:hAnsi="Montserrat" w:cs="Calibri"/>
          <w:sz w:val="18"/>
          <w:szCs w:val="20"/>
          <w:lang w:val="es-MX"/>
        </w:rPr>
        <w:t xml:space="preserve"> (Para su resguardo en la Unidad)</w:t>
      </w:r>
    </w:p>
    <w:p w14:paraId="2290BB1C" w14:textId="77777777" w:rsidR="009A1B94" w:rsidRPr="0059402C" w:rsidRDefault="009A1B94" w:rsidP="009A1B94">
      <w:pPr>
        <w:jc w:val="both"/>
        <w:rPr>
          <w:rFonts w:ascii="Montserrat" w:eastAsia="Calibri" w:hAnsi="Montserrat" w:cs="Calibri"/>
          <w:sz w:val="18"/>
          <w:szCs w:val="20"/>
          <w:lang w:val="es-MX"/>
        </w:rPr>
      </w:pPr>
      <w:r w:rsidRPr="0059402C">
        <w:rPr>
          <w:rFonts w:ascii="Montserrat" w:eastAsia="Calibri" w:hAnsi="Montserrat" w:cs="Calibri"/>
          <w:sz w:val="18"/>
          <w:szCs w:val="20"/>
          <w:lang w:val="es-MX"/>
        </w:rPr>
        <w:t>Facturas: Deberán incluir la firma del jefe de servicio y/o el director de la unidad.</w:t>
      </w:r>
    </w:p>
    <w:p w14:paraId="7762BA2B" w14:textId="77777777" w:rsidR="009A1B94" w:rsidRPr="0059402C" w:rsidRDefault="009A1B94" w:rsidP="009A1B94">
      <w:pPr>
        <w:jc w:val="both"/>
        <w:rPr>
          <w:rFonts w:ascii="Montserrat" w:eastAsia="Calibri" w:hAnsi="Montserrat" w:cs="Calibri"/>
          <w:sz w:val="18"/>
          <w:szCs w:val="20"/>
          <w:lang w:val="es-MX"/>
        </w:rPr>
      </w:pPr>
    </w:p>
    <w:p w14:paraId="218CFFB4" w14:textId="77777777" w:rsidR="009A1B94" w:rsidRPr="0059402C" w:rsidRDefault="009A1B94" w:rsidP="009A1B94">
      <w:pPr>
        <w:jc w:val="both"/>
        <w:rPr>
          <w:rFonts w:ascii="Montserrat" w:eastAsia="Calibri" w:hAnsi="Montserrat" w:cs="Calibri"/>
          <w:sz w:val="18"/>
          <w:szCs w:val="20"/>
          <w:lang w:val="es-MX"/>
        </w:rPr>
      </w:pPr>
      <w:r w:rsidRPr="0059402C">
        <w:rPr>
          <w:rFonts w:ascii="Montserrat" w:eastAsia="Calibri" w:hAnsi="Montserrat" w:cs="Calibri"/>
          <w:sz w:val="18"/>
          <w:szCs w:val="20"/>
          <w:lang w:val="es-MX"/>
        </w:rPr>
        <w:t>Una vez validados estos documentos, el proveedor procederá a la firma del administrador del contrato.</w:t>
      </w:r>
    </w:p>
    <w:p w14:paraId="393A6E70" w14:textId="77777777" w:rsidR="009A1B94" w:rsidRPr="0059402C" w:rsidRDefault="009A1B94" w:rsidP="009A1B94">
      <w:pPr>
        <w:jc w:val="both"/>
        <w:rPr>
          <w:rFonts w:ascii="Montserrat" w:eastAsia="Calibri" w:hAnsi="Montserrat" w:cs="Calibri"/>
          <w:sz w:val="18"/>
          <w:szCs w:val="20"/>
          <w:lang w:val="es-MX"/>
        </w:rPr>
      </w:pPr>
      <w:r w:rsidRPr="0059402C">
        <w:rPr>
          <w:rFonts w:ascii="Montserrat" w:eastAsia="Calibri" w:hAnsi="Montserrat" w:cs="Calibri"/>
          <w:sz w:val="18"/>
          <w:szCs w:val="20"/>
          <w:lang w:val="es-MX"/>
        </w:rPr>
        <w:t xml:space="preserve">Cada unidad ejecutora del gasto será responsable de los servicios solicitados y tendrá un expediente donde resguardará la información comprobatoria (copia de factura, formato de receta médica, </w:t>
      </w:r>
      <w:r w:rsidRPr="0059402C">
        <w:rPr>
          <w:rFonts w:ascii="Montserrat" w:eastAsia="Calibri" w:hAnsi="Montserrat" w:cs="Calibri"/>
          <w:sz w:val="18"/>
          <w:szCs w:val="20"/>
          <w:u w:val="single"/>
          <w:lang w:val="es-MX"/>
        </w:rPr>
        <w:t>será su responsabilidad dar atención a los actos de fiscalización que se deriven por la prestación de estos servicios</w:t>
      </w:r>
      <w:r w:rsidRPr="0059402C">
        <w:rPr>
          <w:rFonts w:ascii="Montserrat" w:eastAsia="Calibri" w:hAnsi="Montserrat" w:cs="Calibri"/>
          <w:sz w:val="18"/>
          <w:szCs w:val="20"/>
          <w:lang w:val="es-MX"/>
        </w:rPr>
        <w:t>.</w:t>
      </w:r>
    </w:p>
    <w:p w14:paraId="63CB1C6C" w14:textId="77777777" w:rsidR="009A1B94" w:rsidRPr="0059402C" w:rsidRDefault="009A1B94" w:rsidP="00004041">
      <w:pPr>
        <w:jc w:val="both"/>
        <w:rPr>
          <w:rFonts w:ascii="Montserrat" w:hAnsi="Montserrat"/>
          <w:color w:val="000000"/>
          <w:sz w:val="20"/>
          <w:szCs w:val="16"/>
          <w:lang w:val="es-MX" w:eastAsia="es-MX"/>
        </w:rPr>
      </w:pPr>
    </w:p>
    <w:p w14:paraId="2D6D7A98" w14:textId="77777777" w:rsidR="00CD7B72" w:rsidRPr="0059402C" w:rsidRDefault="00CD7B72" w:rsidP="00BE0D17">
      <w:pPr>
        <w:rPr>
          <w:rFonts w:ascii="Montserrat" w:hAnsi="Montserrat" w:cs="Arial"/>
          <w:sz w:val="18"/>
          <w:szCs w:val="16"/>
          <w:lang w:val="es-ES"/>
        </w:rPr>
      </w:pPr>
    </w:p>
    <w:p w14:paraId="467E457C" w14:textId="6EEC0CE6" w:rsidR="00004041" w:rsidRPr="0059402C" w:rsidRDefault="00083376" w:rsidP="00BE0D17">
      <w:pPr>
        <w:rPr>
          <w:rFonts w:ascii="Montserrat" w:hAnsi="Montserrat" w:cs="Arial"/>
          <w:sz w:val="18"/>
          <w:szCs w:val="16"/>
        </w:rPr>
      </w:pPr>
      <w:r w:rsidRPr="0059402C">
        <w:rPr>
          <w:rFonts w:ascii="Montserrat" w:hAnsi="Montserrat" w:cs="Arial"/>
          <w:sz w:val="18"/>
          <w:szCs w:val="16"/>
        </w:rPr>
        <w:t>No requiere anticipo.</w:t>
      </w:r>
    </w:p>
    <w:p w14:paraId="181E6727" w14:textId="77777777" w:rsidR="00083376" w:rsidRPr="0059402C" w:rsidRDefault="00083376" w:rsidP="00BE0D17">
      <w:pPr>
        <w:rPr>
          <w:rFonts w:ascii="Montserrat" w:hAnsi="Montserrat" w:cs="Arial"/>
          <w:sz w:val="18"/>
          <w:szCs w:val="16"/>
        </w:rPr>
      </w:pPr>
    </w:p>
    <w:p w14:paraId="69615C1B" w14:textId="77777777" w:rsidR="00BE0D17" w:rsidRPr="0059402C" w:rsidRDefault="00BE0D17" w:rsidP="00BE0D17">
      <w:pPr>
        <w:keepNext/>
        <w:tabs>
          <w:tab w:val="left" w:pos="-732"/>
          <w:tab w:val="left" w:pos="0"/>
          <w:tab w:val="num" w:pos="576"/>
        </w:tabs>
        <w:jc w:val="both"/>
        <w:outlineLvl w:val="1"/>
        <w:rPr>
          <w:rFonts w:ascii="Montserrat" w:hAnsi="Montserrat"/>
          <w:b/>
          <w:color w:val="000000"/>
          <w:sz w:val="18"/>
          <w:szCs w:val="16"/>
        </w:rPr>
      </w:pPr>
      <w:r w:rsidRPr="0059402C">
        <w:rPr>
          <w:rFonts w:ascii="Montserrat" w:hAnsi="Montserrat" w:cs="Arial"/>
          <w:b/>
          <w:color w:val="000000"/>
          <w:sz w:val="18"/>
          <w:szCs w:val="16"/>
        </w:rPr>
        <w:lastRenderedPageBreak/>
        <w:t>15.  I</w:t>
      </w:r>
      <w:r w:rsidRPr="0059402C">
        <w:rPr>
          <w:rFonts w:ascii="Montserrat" w:hAnsi="Montserrat"/>
          <w:b/>
          <w:color w:val="000000"/>
          <w:sz w:val="18"/>
          <w:szCs w:val="16"/>
        </w:rPr>
        <w:t>MPUESTOS Y DERECHOS.</w:t>
      </w:r>
    </w:p>
    <w:p w14:paraId="571768F3" w14:textId="77777777" w:rsidR="00BE0D17" w:rsidRPr="0059402C" w:rsidRDefault="00BE0D17" w:rsidP="00BE0D17">
      <w:pPr>
        <w:jc w:val="both"/>
        <w:rPr>
          <w:rFonts w:ascii="Montserrat" w:hAnsi="Montserrat" w:cs="Arial"/>
          <w:color w:val="000000"/>
          <w:sz w:val="18"/>
          <w:szCs w:val="16"/>
        </w:rPr>
      </w:pPr>
    </w:p>
    <w:p w14:paraId="382216C2" w14:textId="77777777" w:rsidR="00BE0D17" w:rsidRPr="0059402C" w:rsidRDefault="00BE0D17" w:rsidP="00BE0D17">
      <w:pPr>
        <w:jc w:val="both"/>
        <w:rPr>
          <w:rFonts w:ascii="Montserrat" w:hAnsi="Montserrat" w:cs="Arial"/>
          <w:color w:val="000000"/>
          <w:sz w:val="18"/>
          <w:szCs w:val="16"/>
        </w:rPr>
      </w:pPr>
      <w:r w:rsidRPr="0059402C">
        <w:rPr>
          <w:rFonts w:ascii="Montserrat" w:hAnsi="Montserrat" w:cs="Arial"/>
          <w:color w:val="000000"/>
          <w:sz w:val="18"/>
          <w:szCs w:val="16"/>
        </w:rPr>
        <w:t xml:space="preserve">Los impuestos y derechos que procedan con motivo de los servicios objeto de la presente Licitación, serán pagados por el proveedor conforme a la legislación aplicable en la materia.  </w:t>
      </w:r>
    </w:p>
    <w:p w14:paraId="0ECFDA36" w14:textId="77777777" w:rsidR="00BE0D17" w:rsidRPr="0059402C" w:rsidRDefault="00BE0D17" w:rsidP="00BE0D17">
      <w:pPr>
        <w:jc w:val="both"/>
        <w:rPr>
          <w:rFonts w:ascii="Montserrat" w:hAnsi="Montserrat" w:cs="Arial"/>
          <w:b/>
          <w:sz w:val="18"/>
          <w:szCs w:val="16"/>
        </w:rPr>
      </w:pPr>
    </w:p>
    <w:p w14:paraId="56F2F2E7" w14:textId="77777777" w:rsidR="00BE0D17" w:rsidRPr="0059402C" w:rsidRDefault="00BE0D17" w:rsidP="00BE0D17">
      <w:pPr>
        <w:spacing w:after="200" w:line="276" w:lineRule="auto"/>
        <w:jc w:val="both"/>
        <w:rPr>
          <w:rFonts w:ascii="Montserrat" w:hAnsi="Montserrat" w:cs="Arial"/>
          <w:bCs/>
          <w:sz w:val="18"/>
          <w:szCs w:val="18"/>
        </w:rPr>
      </w:pPr>
      <w:r w:rsidRPr="0059402C">
        <w:rPr>
          <w:rFonts w:ascii="Montserrat" w:hAnsi="Montserrat" w:cs="Arial"/>
          <w:b/>
          <w:sz w:val="18"/>
          <w:szCs w:val="18"/>
        </w:rPr>
        <w:t>16.</w:t>
      </w:r>
      <w:r w:rsidRPr="0059402C">
        <w:rPr>
          <w:rFonts w:ascii="Montserrat" w:hAnsi="Montserrat" w:cs="Arial"/>
          <w:sz w:val="18"/>
          <w:szCs w:val="18"/>
        </w:rPr>
        <w:t xml:space="preserve"> </w:t>
      </w:r>
      <w:r w:rsidRPr="0059402C">
        <w:rPr>
          <w:rFonts w:ascii="Montserrat" w:hAnsi="Montserrat" w:cs="Arial"/>
          <w:b/>
          <w:bCs/>
          <w:sz w:val="18"/>
          <w:szCs w:val="18"/>
        </w:rPr>
        <w:t>PENAS CONVENCIONALES Y DEDUCCIONES</w:t>
      </w:r>
      <w:r w:rsidRPr="0059402C">
        <w:rPr>
          <w:rFonts w:ascii="Montserrat" w:hAnsi="Montserrat" w:cs="Arial"/>
          <w:bCs/>
          <w:sz w:val="18"/>
          <w:szCs w:val="18"/>
        </w:rPr>
        <w:t>:</w:t>
      </w:r>
    </w:p>
    <w:p w14:paraId="5909E87F"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El Instituto aplicará una pena convencional por cada día de atraso en la entrega de los bienes por el equivalente al 1 %, sobre el valor total de lo incumplido, sin incluir el IVA</w:t>
      </w:r>
    </w:p>
    <w:p w14:paraId="6C293091"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 xml:space="preserve">La pena convencional por atraso se calculará por cada día de incumplimiento,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 </w:t>
      </w:r>
    </w:p>
    <w:p w14:paraId="0339221E" w14:textId="77777777" w:rsidR="00F91239" w:rsidRPr="0059402C" w:rsidRDefault="00F91239" w:rsidP="00F91239">
      <w:pPr>
        <w:jc w:val="both"/>
        <w:rPr>
          <w:rFonts w:ascii="Montserrat" w:hAnsi="Montserrat" w:cs="Arial"/>
          <w:color w:val="000000"/>
          <w:sz w:val="18"/>
          <w:szCs w:val="16"/>
        </w:rPr>
      </w:pPr>
    </w:p>
    <w:p w14:paraId="41DE7AB1"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Por atraso en la elaboración y entrega de las fórmulas magistrales. El proveedor se hará acreedor a la aplicación una pena convencional por cada día de atraso en la elaboración y distribución de las fórmulas magistrales, una vez rebasado el período de tres días hábiles para su entrega en la unidad médica, en este caso se aplicará un 1% del valor de la factura, por cada día de atraso, sin rebasar el 10% proporcional de la garantía de cumplimiento.</w:t>
      </w:r>
    </w:p>
    <w:p w14:paraId="0F15AF13"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 xml:space="preserve">El proveedor autorizará al Instituto a descontar las cantidades que resulten de aplicar la pena convencional, sobre los pagos que deba cubrir al propio proveedor: </w:t>
      </w:r>
    </w:p>
    <w:p w14:paraId="4DEA1D0E" w14:textId="77777777" w:rsidR="00F91239" w:rsidRPr="0059402C" w:rsidRDefault="00F91239" w:rsidP="00F91239">
      <w:pPr>
        <w:jc w:val="both"/>
        <w:rPr>
          <w:rFonts w:ascii="Montserrat" w:hAnsi="Montserrat" w:cs="Arial"/>
          <w:color w:val="000000"/>
          <w:sz w:val="18"/>
          <w:szCs w:val="16"/>
        </w:rPr>
      </w:pPr>
    </w:p>
    <w:p w14:paraId="296981EC"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 xml:space="preserve">Pca = 1 %d x nda x vspa. </w:t>
      </w:r>
    </w:p>
    <w:p w14:paraId="4FA9FA6C" w14:textId="77777777" w:rsidR="00F91239" w:rsidRPr="0059402C" w:rsidRDefault="00F91239" w:rsidP="00F91239">
      <w:pPr>
        <w:jc w:val="both"/>
        <w:rPr>
          <w:rFonts w:ascii="Montserrat" w:hAnsi="Montserrat" w:cs="Arial"/>
          <w:color w:val="000000"/>
          <w:sz w:val="18"/>
          <w:szCs w:val="16"/>
        </w:rPr>
      </w:pPr>
    </w:p>
    <w:p w14:paraId="46F8EA35"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 xml:space="preserve">Dónde: </w:t>
      </w:r>
    </w:p>
    <w:p w14:paraId="563DDF73" w14:textId="77777777" w:rsidR="00F91239" w:rsidRPr="0059402C" w:rsidRDefault="00F91239" w:rsidP="00F91239">
      <w:pPr>
        <w:jc w:val="both"/>
        <w:rPr>
          <w:rFonts w:ascii="Montserrat" w:hAnsi="Montserrat" w:cs="Arial"/>
          <w:color w:val="000000"/>
          <w:sz w:val="18"/>
          <w:szCs w:val="16"/>
        </w:rPr>
      </w:pPr>
    </w:p>
    <w:p w14:paraId="1EB223B5"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 xml:space="preserve">%d=porcentaje determinado en la convocatoria, invitación, cotización, contrato o pedido por cada día de atraso en el inicio de la prestación del servicio. </w:t>
      </w:r>
    </w:p>
    <w:p w14:paraId="3310A3EE" w14:textId="77777777" w:rsidR="00F91239" w:rsidRPr="0059402C" w:rsidRDefault="00F91239" w:rsidP="00F91239">
      <w:pPr>
        <w:jc w:val="both"/>
        <w:rPr>
          <w:rFonts w:ascii="Montserrat" w:hAnsi="Montserrat" w:cs="Arial"/>
          <w:color w:val="000000"/>
          <w:sz w:val="18"/>
          <w:szCs w:val="16"/>
        </w:rPr>
      </w:pPr>
      <w:r w:rsidRPr="0059402C">
        <w:rPr>
          <w:rFonts w:ascii="Montserrat" w:hAnsi="Montserrat" w:cs="Arial"/>
          <w:color w:val="000000"/>
          <w:sz w:val="18"/>
          <w:szCs w:val="16"/>
        </w:rPr>
        <w:t xml:space="preserve">Pca = pena convencional aplicable. </w:t>
      </w:r>
    </w:p>
    <w:p w14:paraId="206DBEC0" w14:textId="77777777" w:rsidR="00F91239" w:rsidRPr="0059402C" w:rsidRDefault="00F91239" w:rsidP="00F91239">
      <w:pPr>
        <w:jc w:val="both"/>
        <w:rPr>
          <w:rFonts w:ascii="Montserrat" w:hAnsi="Montserrat" w:cs="Arial"/>
          <w:color w:val="000000"/>
          <w:sz w:val="18"/>
          <w:szCs w:val="16"/>
        </w:rPr>
      </w:pPr>
      <w:proofErr w:type="gramStart"/>
      <w:r w:rsidRPr="0059402C">
        <w:rPr>
          <w:rFonts w:ascii="Montserrat" w:hAnsi="Montserrat" w:cs="Arial"/>
          <w:color w:val="000000"/>
          <w:sz w:val="18"/>
          <w:szCs w:val="16"/>
        </w:rPr>
        <w:t>nda</w:t>
      </w:r>
      <w:proofErr w:type="gramEnd"/>
      <w:r w:rsidRPr="0059402C">
        <w:rPr>
          <w:rFonts w:ascii="Montserrat" w:hAnsi="Montserrat" w:cs="Arial"/>
          <w:color w:val="000000"/>
          <w:sz w:val="18"/>
          <w:szCs w:val="16"/>
        </w:rPr>
        <w:t xml:space="preserve"> = número de días de atraso. </w:t>
      </w:r>
    </w:p>
    <w:p w14:paraId="2D3B84B2" w14:textId="77777777" w:rsidR="00F91239" w:rsidRPr="0059402C" w:rsidRDefault="00F91239" w:rsidP="00F91239">
      <w:pPr>
        <w:jc w:val="both"/>
        <w:rPr>
          <w:rFonts w:ascii="Montserrat" w:hAnsi="Montserrat" w:cs="Arial"/>
          <w:color w:val="000000"/>
          <w:sz w:val="18"/>
          <w:szCs w:val="16"/>
        </w:rPr>
      </w:pPr>
      <w:proofErr w:type="gramStart"/>
      <w:r w:rsidRPr="0059402C">
        <w:rPr>
          <w:rFonts w:ascii="Montserrat" w:hAnsi="Montserrat" w:cs="Arial"/>
          <w:color w:val="000000"/>
          <w:sz w:val="18"/>
          <w:szCs w:val="16"/>
        </w:rPr>
        <w:t>vspa</w:t>
      </w:r>
      <w:proofErr w:type="gramEnd"/>
      <w:r w:rsidRPr="0059402C">
        <w:rPr>
          <w:rFonts w:ascii="Montserrat" w:hAnsi="Montserrat" w:cs="Arial"/>
          <w:color w:val="000000"/>
          <w:sz w:val="18"/>
          <w:szCs w:val="16"/>
        </w:rPr>
        <w:t xml:space="preserve"> = valor de los servicios prestados con atraso, sin IVA.</w:t>
      </w:r>
    </w:p>
    <w:p w14:paraId="776F885D" w14:textId="77777777" w:rsidR="00BE0D17" w:rsidRPr="0059402C" w:rsidRDefault="00BE0D17" w:rsidP="00BE0D17">
      <w:pPr>
        <w:jc w:val="both"/>
        <w:rPr>
          <w:rFonts w:ascii="Montserrat" w:hAnsi="Montserrat" w:cs="Arial"/>
          <w:sz w:val="18"/>
          <w:szCs w:val="18"/>
        </w:rPr>
      </w:pPr>
    </w:p>
    <w:p w14:paraId="0CCF506C" w14:textId="77777777" w:rsidR="00BE0D17" w:rsidRPr="0059402C" w:rsidRDefault="00BE0D17" w:rsidP="00BE0D17">
      <w:pPr>
        <w:jc w:val="both"/>
        <w:rPr>
          <w:rFonts w:ascii="Montserrat" w:hAnsi="Montserrat" w:cs="Arial"/>
          <w:b/>
          <w:sz w:val="20"/>
          <w:szCs w:val="20"/>
        </w:rPr>
      </w:pPr>
      <w:r w:rsidRPr="0059402C">
        <w:rPr>
          <w:rFonts w:ascii="Montserrat" w:hAnsi="Montserrat" w:cs="Arial"/>
          <w:b/>
          <w:sz w:val="20"/>
          <w:szCs w:val="20"/>
        </w:rPr>
        <w:t>Deductivas</w:t>
      </w:r>
    </w:p>
    <w:p w14:paraId="084D03CC" w14:textId="77777777" w:rsidR="00BE0D17" w:rsidRPr="0059402C" w:rsidRDefault="00BE0D17" w:rsidP="00BE0D17">
      <w:pPr>
        <w:jc w:val="both"/>
        <w:rPr>
          <w:rFonts w:ascii="Montserrat" w:hAnsi="Montserrat" w:cs="Arial"/>
          <w:sz w:val="18"/>
          <w:szCs w:val="18"/>
        </w:rPr>
      </w:pPr>
    </w:p>
    <w:tbl>
      <w:tblPr>
        <w:tblW w:w="0" w:type="auto"/>
        <w:tblInd w:w="55" w:type="dxa"/>
        <w:tblCellMar>
          <w:left w:w="70" w:type="dxa"/>
          <w:right w:w="70" w:type="dxa"/>
        </w:tblCellMar>
        <w:tblLook w:val="04A0" w:firstRow="1" w:lastRow="0" w:firstColumn="1" w:lastColumn="0" w:noHBand="0" w:noVBand="1"/>
      </w:tblPr>
      <w:tblGrid>
        <w:gridCol w:w="2246"/>
        <w:gridCol w:w="2395"/>
        <w:gridCol w:w="2235"/>
        <w:gridCol w:w="1562"/>
        <w:gridCol w:w="2278"/>
      </w:tblGrid>
      <w:tr w:rsidR="00F91239" w:rsidRPr="0059402C" w14:paraId="0DE5AC27" w14:textId="77777777" w:rsidTr="00E76136">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CE6F1"/>
            <w:vAlign w:val="center"/>
            <w:hideMark/>
          </w:tcPr>
          <w:p w14:paraId="1D1C0684" w14:textId="77777777" w:rsidR="00F91239" w:rsidRPr="0059402C" w:rsidRDefault="00F91239" w:rsidP="00E76136">
            <w:pPr>
              <w:jc w:val="center"/>
              <w:rPr>
                <w:rFonts w:ascii="Montserrat" w:eastAsia="Times New Roman" w:hAnsi="Montserrat"/>
                <w:b/>
                <w:bCs/>
                <w:color w:val="000000"/>
                <w:sz w:val="18"/>
                <w:szCs w:val="20"/>
                <w:lang w:eastAsia="es-MX"/>
              </w:rPr>
            </w:pPr>
            <w:r w:rsidRPr="0059402C">
              <w:rPr>
                <w:rFonts w:ascii="Montserrat" w:eastAsia="Times New Roman" w:hAnsi="Montserrat"/>
                <w:b/>
                <w:bCs/>
                <w:color w:val="000000"/>
                <w:sz w:val="18"/>
                <w:szCs w:val="20"/>
                <w:lang w:eastAsia="es-MX"/>
              </w:rPr>
              <w:t>Concepto u obligación</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5732C6CD" w14:textId="77777777" w:rsidR="00F91239" w:rsidRPr="0059402C" w:rsidRDefault="00F91239" w:rsidP="00E76136">
            <w:pPr>
              <w:jc w:val="center"/>
              <w:rPr>
                <w:rFonts w:ascii="Montserrat" w:eastAsia="Times New Roman" w:hAnsi="Montserrat"/>
                <w:b/>
                <w:bCs/>
                <w:color w:val="000000"/>
                <w:sz w:val="18"/>
                <w:szCs w:val="20"/>
                <w:lang w:eastAsia="es-MX"/>
              </w:rPr>
            </w:pPr>
            <w:r w:rsidRPr="0059402C">
              <w:rPr>
                <w:rFonts w:ascii="Montserrat" w:eastAsia="Times New Roman" w:hAnsi="Montserrat"/>
                <w:b/>
                <w:bCs/>
                <w:color w:val="000000"/>
                <w:sz w:val="18"/>
                <w:szCs w:val="20"/>
                <w:lang w:eastAsia="es-MX"/>
              </w:rPr>
              <w:t>Nivel de servicio</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52017FF0" w14:textId="77777777" w:rsidR="00F91239" w:rsidRPr="0059402C" w:rsidRDefault="00F91239" w:rsidP="00E76136">
            <w:pPr>
              <w:jc w:val="center"/>
              <w:rPr>
                <w:rFonts w:ascii="Montserrat" w:eastAsia="Times New Roman" w:hAnsi="Montserrat"/>
                <w:b/>
                <w:bCs/>
                <w:color w:val="000000"/>
                <w:sz w:val="18"/>
                <w:szCs w:val="20"/>
                <w:lang w:eastAsia="es-MX"/>
              </w:rPr>
            </w:pPr>
            <w:r w:rsidRPr="0059402C">
              <w:rPr>
                <w:rFonts w:ascii="Montserrat" w:eastAsia="Times New Roman" w:hAnsi="Montserrat"/>
                <w:b/>
                <w:bCs/>
                <w:color w:val="000000"/>
                <w:sz w:val="18"/>
                <w:szCs w:val="20"/>
                <w:lang w:eastAsia="es-MX"/>
              </w:rPr>
              <w:t>Unidad de medida</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E95EF62" w14:textId="77777777" w:rsidR="00F91239" w:rsidRPr="0059402C" w:rsidRDefault="00F91239" w:rsidP="00E76136">
            <w:pPr>
              <w:jc w:val="center"/>
              <w:rPr>
                <w:rFonts w:ascii="Montserrat" w:eastAsia="Times New Roman" w:hAnsi="Montserrat"/>
                <w:b/>
                <w:bCs/>
                <w:color w:val="000000"/>
                <w:sz w:val="18"/>
                <w:szCs w:val="20"/>
                <w:lang w:eastAsia="es-MX"/>
              </w:rPr>
            </w:pPr>
            <w:r w:rsidRPr="0059402C">
              <w:rPr>
                <w:rFonts w:ascii="Montserrat" w:eastAsia="Times New Roman" w:hAnsi="Montserrat"/>
                <w:b/>
                <w:bCs/>
                <w:color w:val="000000"/>
                <w:sz w:val="18"/>
                <w:szCs w:val="20"/>
                <w:lang w:eastAsia="es-MX"/>
              </w:rPr>
              <w:t>Deducción</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90D4A3B" w14:textId="77777777" w:rsidR="00F91239" w:rsidRPr="0059402C" w:rsidRDefault="00F91239" w:rsidP="00E76136">
            <w:pPr>
              <w:jc w:val="center"/>
              <w:rPr>
                <w:rFonts w:ascii="Montserrat" w:eastAsia="Times New Roman" w:hAnsi="Montserrat"/>
                <w:b/>
                <w:bCs/>
                <w:color w:val="000000"/>
                <w:sz w:val="18"/>
                <w:szCs w:val="20"/>
                <w:lang w:eastAsia="es-MX"/>
              </w:rPr>
            </w:pPr>
            <w:r w:rsidRPr="0059402C">
              <w:rPr>
                <w:rFonts w:ascii="Montserrat" w:eastAsia="Times New Roman" w:hAnsi="Montserrat"/>
                <w:b/>
                <w:bCs/>
                <w:color w:val="000000"/>
                <w:sz w:val="18"/>
                <w:szCs w:val="20"/>
                <w:lang w:eastAsia="es-MX"/>
              </w:rPr>
              <w:t>Límites de incumplimiento</w:t>
            </w:r>
          </w:p>
        </w:tc>
      </w:tr>
      <w:tr w:rsidR="00F91239" w:rsidRPr="0059402C" w14:paraId="2FDB2A29" w14:textId="77777777" w:rsidTr="00E76136">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A0B3E"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Sustitución por rechazo de las fórmulas magistrales</w:t>
            </w:r>
          </w:p>
        </w:tc>
        <w:tc>
          <w:tcPr>
            <w:tcW w:w="0" w:type="auto"/>
            <w:tcBorders>
              <w:top w:val="nil"/>
              <w:left w:val="nil"/>
              <w:bottom w:val="single" w:sz="4" w:space="0" w:color="auto"/>
              <w:right w:val="single" w:sz="4" w:space="0" w:color="auto"/>
            </w:tcBorders>
            <w:shd w:val="clear" w:color="auto" w:fill="auto"/>
            <w:vAlign w:val="center"/>
            <w:hideMark/>
          </w:tcPr>
          <w:p w14:paraId="7F5E1067"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Sustitución los 2 días hábiles de rechazo de la fórmula magistral</w:t>
            </w:r>
          </w:p>
        </w:tc>
        <w:tc>
          <w:tcPr>
            <w:tcW w:w="0" w:type="auto"/>
            <w:tcBorders>
              <w:top w:val="nil"/>
              <w:left w:val="nil"/>
              <w:bottom w:val="single" w:sz="4" w:space="0" w:color="auto"/>
              <w:right w:val="single" w:sz="4" w:space="0" w:color="auto"/>
            </w:tcBorders>
            <w:shd w:val="clear" w:color="auto" w:fill="auto"/>
            <w:vAlign w:val="center"/>
            <w:hideMark/>
          </w:tcPr>
          <w:p w14:paraId="56A8392D"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Entrega de las fórmulas magistrales conforme a lo establecido en la receta</w:t>
            </w:r>
          </w:p>
        </w:tc>
        <w:tc>
          <w:tcPr>
            <w:tcW w:w="0" w:type="auto"/>
            <w:tcBorders>
              <w:top w:val="nil"/>
              <w:left w:val="nil"/>
              <w:bottom w:val="single" w:sz="4" w:space="0" w:color="auto"/>
              <w:right w:val="single" w:sz="4" w:space="0" w:color="auto"/>
            </w:tcBorders>
            <w:shd w:val="clear" w:color="auto" w:fill="auto"/>
            <w:vAlign w:val="center"/>
            <w:hideMark/>
          </w:tcPr>
          <w:p w14:paraId="0EA653A2"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1% sobre el costo de receta</w:t>
            </w:r>
          </w:p>
        </w:tc>
        <w:tc>
          <w:tcPr>
            <w:tcW w:w="0" w:type="auto"/>
            <w:tcBorders>
              <w:top w:val="nil"/>
              <w:left w:val="nil"/>
              <w:bottom w:val="single" w:sz="4" w:space="0" w:color="auto"/>
              <w:right w:val="single" w:sz="4" w:space="0" w:color="auto"/>
            </w:tcBorders>
            <w:shd w:val="clear" w:color="auto" w:fill="auto"/>
            <w:vAlign w:val="center"/>
            <w:hideMark/>
          </w:tcPr>
          <w:p w14:paraId="1DE330FD"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Por el monto proporcional de la garantía de cumplimiento</w:t>
            </w:r>
          </w:p>
        </w:tc>
      </w:tr>
      <w:tr w:rsidR="00F91239" w:rsidRPr="0059402C" w14:paraId="4AA70260" w14:textId="77777777" w:rsidTr="00E76136">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D2EFB" w14:textId="77777777" w:rsidR="00F91239" w:rsidRPr="0059402C" w:rsidRDefault="00F91239" w:rsidP="00E76136">
            <w:pPr>
              <w:jc w:val="center"/>
              <w:rPr>
                <w:rFonts w:ascii="Montserrat" w:eastAsia="Times New Roman" w:hAnsi="Montserrat" w:cs="Arial"/>
                <w:bCs/>
                <w:color w:val="000000"/>
                <w:sz w:val="18"/>
                <w:szCs w:val="20"/>
                <w:lang w:eastAsia="es-MX"/>
              </w:rPr>
            </w:pPr>
            <w:r w:rsidRPr="0059402C">
              <w:rPr>
                <w:rFonts w:ascii="Montserrat" w:eastAsia="Times New Roman" w:hAnsi="Montserrat" w:cs="Arial"/>
                <w:bCs/>
                <w:color w:val="000000"/>
                <w:sz w:val="18"/>
                <w:szCs w:val="20"/>
                <w:lang w:eastAsia="es-MX"/>
              </w:rPr>
              <w:t>Entrega de Formato de informe mensual de los bienes o servicios devengados</w:t>
            </w:r>
          </w:p>
        </w:tc>
        <w:tc>
          <w:tcPr>
            <w:tcW w:w="0" w:type="auto"/>
            <w:tcBorders>
              <w:top w:val="nil"/>
              <w:left w:val="nil"/>
              <w:bottom w:val="single" w:sz="4" w:space="0" w:color="auto"/>
              <w:right w:val="single" w:sz="4" w:space="0" w:color="auto"/>
            </w:tcBorders>
            <w:shd w:val="clear" w:color="auto" w:fill="auto"/>
            <w:vAlign w:val="center"/>
            <w:hideMark/>
          </w:tcPr>
          <w:p w14:paraId="772FFC9E"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Entrega del informe dentro de los cinco días hábiles posteriores al cierre del período mensual</w:t>
            </w:r>
          </w:p>
        </w:tc>
        <w:tc>
          <w:tcPr>
            <w:tcW w:w="0" w:type="auto"/>
            <w:tcBorders>
              <w:top w:val="nil"/>
              <w:left w:val="nil"/>
              <w:bottom w:val="single" w:sz="4" w:space="0" w:color="auto"/>
              <w:right w:val="single" w:sz="4" w:space="0" w:color="auto"/>
            </w:tcBorders>
            <w:shd w:val="clear" w:color="auto" w:fill="auto"/>
            <w:vAlign w:val="center"/>
            <w:hideMark/>
          </w:tcPr>
          <w:p w14:paraId="06FB2466"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Entrega del reporte fuera de los cinco días hábiles establecidos.</w:t>
            </w:r>
          </w:p>
        </w:tc>
        <w:tc>
          <w:tcPr>
            <w:tcW w:w="0" w:type="auto"/>
            <w:tcBorders>
              <w:top w:val="nil"/>
              <w:left w:val="nil"/>
              <w:bottom w:val="single" w:sz="4" w:space="0" w:color="auto"/>
              <w:right w:val="single" w:sz="4" w:space="0" w:color="auto"/>
            </w:tcBorders>
            <w:shd w:val="clear" w:color="auto" w:fill="auto"/>
            <w:vAlign w:val="center"/>
            <w:hideMark/>
          </w:tcPr>
          <w:p w14:paraId="6BB01F37"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1% sobre el costo de factura</w:t>
            </w:r>
          </w:p>
        </w:tc>
        <w:tc>
          <w:tcPr>
            <w:tcW w:w="0" w:type="auto"/>
            <w:tcBorders>
              <w:top w:val="nil"/>
              <w:left w:val="nil"/>
              <w:bottom w:val="single" w:sz="4" w:space="0" w:color="auto"/>
              <w:right w:val="single" w:sz="4" w:space="0" w:color="auto"/>
            </w:tcBorders>
            <w:shd w:val="clear" w:color="auto" w:fill="auto"/>
            <w:hideMark/>
          </w:tcPr>
          <w:p w14:paraId="5EAA69BB"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Por el monto proporcional de la garantía de cumplimiento</w:t>
            </w:r>
          </w:p>
        </w:tc>
      </w:tr>
      <w:tr w:rsidR="00F91239" w:rsidRPr="0059402C" w14:paraId="0A495ACB" w14:textId="77777777" w:rsidTr="00E76136">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2F5BE" w14:textId="77777777" w:rsidR="00F91239" w:rsidRPr="0059402C" w:rsidRDefault="00F91239" w:rsidP="00E76136">
            <w:pPr>
              <w:jc w:val="center"/>
              <w:rPr>
                <w:rFonts w:ascii="Montserrat" w:eastAsia="Times New Roman" w:hAnsi="Montserrat" w:cs="Arial"/>
                <w:bCs/>
                <w:color w:val="000000"/>
                <w:sz w:val="18"/>
                <w:szCs w:val="20"/>
                <w:lang w:eastAsia="es-MX"/>
              </w:rPr>
            </w:pPr>
            <w:r w:rsidRPr="0059402C">
              <w:rPr>
                <w:rFonts w:ascii="Montserrat" w:eastAsia="Times New Roman" w:hAnsi="Montserrat" w:cs="Arial"/>
                <w:bCs/>
                <w:color w:val="000000"/>
                <w:sz w:val="18"/>
                <w:szCs w:val="20"/>
                <w:lang w:eastAsia="es-MX"/>
              </w:rPr>
              <w:t>Informar al OOAD cuando se agote el 90% del contrato</w:t>
            </w:r>
          </w:p>
        </w:tc>
        <w:tc>
          <w:tcPr>
            <w:tcW w:w="0" w:type="auto"/>
            <w:tcBorders>
              <w:top w:val="nil"/>
              <w:left w:val="nil"/>
              <w:bottom w:val="single" w:sz="4" w:space="0" w:color="auto"/>
              <w:right w:val="single" w:sz="4" w:space="0" w:color="auto"/>
            </w:tcBorders>
            <w:shd w:val="clear" w:color="auto" w:fill="auto"/>
            <w:vAlign w:val="center"/>
            <w:hideMark/>
          </w:tcPr>
          <w:p w14:paraId="666A3DD5"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Al siguiente día hábil de que se agotó el 90% del importe máximo del contrato.</w:t>
            </w:r>
          </w:p>
        </w:tc>
        <w:tc>
          <w:tcPr>
            <w:tcW w:w="0" w:type="auto"/>
            <w:tcBorders>
              <w:top w:val="nil"/>
              <w:left w:val="nil"/>
              <w:bottom w:val="single" w:sz="4" w:space="0" w:color="auto"/>
              <w:right w:val="single" w:sz="4" w:space="0" w:color="auto"/>
            </w:tcBorders>
            <w:shd w:val="clear" w:color="auto" w:fill="auto"/>
            <w:vAlign w:val="center"/>
            <w:hideMark/>
          </w:tcPr>
          <w:p w14:paraId="14D2FCFB"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Informar al momento que se agotó el 90% del contrato</w:t>
            </w:r>
          </w:p>
        </w:tc>
        <w:tc>
          <w:tcPr>
            <w:tcW w:w="0" w:type="auto"/>
            <w:tcBorders>
              <w:top w:val="nil"/>
              <w:left w:val="nil"/>
              <w:bottom w:val="single" w:sz="4" w:space="0" w:color="auto"/>
              <w:right w:val="single" w:sz="4" w:space="0" w:color="auto"/>
            </w:tcBorders>
            <w:shd w:val="clear" w:color="auto" w:fill="auto"/>
            <w:vAlign w:val="center"/>
            <w:hideMark/>
          </w:tcPr>
          <w:p w14:paraId="7D3FF289"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1% de la facturación del mes corriente</w:t>
            </w:r>
          </w:p>
        </w:tc>
        <w:tc>
          <w:tcPr>
            <w:tcW w:w="0" w:type="auto"/>
            <w:tcBorders>
              <w:top w:val="nil"/>
              <w:left w:val="nil"/>
              <w:bottom w:val="single" w:sz="4" w:space="0" w:color="auto"/>
              <w:right w:val="single" w:sz="4" w:space="0" w:color="auto"/>
            </w:tcBorders>
            <w:shd w:val="clear" w:color="auto" w:fill="auto"/>
            <w:hideMark/>
          </w:tcPr>
          <w:p w14:paraId="19486B4E" w14:textId="77777777" w:rsidR="00F91239" w:rsidRPr="0059402C" w:rsidRDefault="00F91239" w:rsidP="00E76136">
            <w:pPr>
              <w:jc w:val="center"/>
              <w:rPr>
                <w:rFonts w:ascii="Montserrat" w:eastAsia="Times New Roman" w:hAnsi="Montserrat"/>
                <w:color w:val="000000"/>
                <w:sz w:val="18"/>
                <w:szCs w:val="20"/>
                <w:lang w:eastAsia="es-MX"/>
              </w:rPr>
            </w:pPr>
            <w:r w:rsidRPr="0059402C">
              <w:rPr>
                <w:rFonts w:ascii="Montserrat" w:eastAsia="Times New Roman" w:hAnsi="Montserrat"/>
                <w:color w:val="000000"/>
                <w:sz w:val="18"/>
                <w:szCs w:val="20"/>
                <w:lang w:eastAsia="es-MX"/>
              </w:rPr>
              <w:t>Por el monto proporcional de la garantía de cumplimiento</w:t>
            </w:r>
          </w:p>
        </w:tc>
      </w:tr>
    </w:tbl>
    <w:p w14:paraId="75FEC007" w14:textId="77777777" w:rsidR="00BE0D17" w:rsidRPr="0059402C" w:rsidRDefault="00BE0D17" w:rsidP="00543497">
      <w:pPr>
        <w:jc w:val="both"/>
        <w:rPr>
          <w:rFonts w:ascii="Montserrat" w:hAnsi="Montserrat" w:cs="Arial"/>
          <w:sz w:val="18"/>
          <w:szCs w:val="18"/>
        </w:rPr>
      </w:pPr>
    </w:p>
    <w:p w14:paraId="6E620C5B" w14:textId="56B39D2F" w:rsidR="00543497" w:rsidRPr="0059402C" w:rsidRDefault="00543497" w:rsidP="00543497">
      <w:pPr>
        <w:jc w:val="both"/>
        <w:rPr>
          <w:rFonts w:ascii="Montserrat" w:hAnsi="Montserrat" w:cs="Arial"/>
          <w:sz w:val="18"/>
          <w:szCs w:val="20"/>
        </w:rPr>
      </w:pPr>
      <w:r w:rsidRPr="0059402C">
        <w:rPr>
          <w:rFonts w:ascii="Montserrat" w:hAnsi="Montserrat" w:cs="Arial"/>
          <w:sz w:val="18"/>
          <w:szCs w:val="20"/>
        </w:rPr>
        <w:lastRenderedPageBreak/>
        <w:t xml:space="preserve">El cálculo de las deductivas y penas convencionales será realizado por cada unidad médica y enviado al administrador </w:t>
      </w:r>
      <w:r w:rsidR="001B0589" w:rsidRPr="0059402C">
        <w:rPr>
          <w:rFonts w:ascii="Montserrat" w:hAnsi="Montserrat" w:cs="Arial"/>
          <w:sz w:val="18"/>
          <w:szCs w:val="20"/>
        </w:rPr>
        <w:t>del contrato para su aplicación, mismo que notificara al proveedor la aplicación de las Penas Convencionales y Deductivas en un plazo de 5 días hábiles.</w:t>
      </w:r>
    </w:p>
    <w:p w14:paraId="74F176A8" w14:textId="77777777" w:rsidR="00543497" w:rsidRPr="0059402C" w:rsidRDefault="00543497" w:rsidP="00543497">
      <w:pPr>
        <w:jc w:val="both"/>
        <w:rPr>
          <w:rFonts w:ascii="Montserrat" w:hAnsi="Montserrat" w:cs="Arial"/>
          <w:sz w:val="18"/>
          <w:szCs w:val="18"/>
        </w:rPr>
      </w:pPr>
    </w:p>
    <w:p w14:paraId="4919C52D" w14:textId="77777777" w:rsidR="00BE0D17" w:rsidRPr="0059402C" w:rsidRDefault="00BE0D17" w:rsidP="00BE0D17">
      <w:pPr>
        <w:jc w:val="both"/>
        <w:rPr>
          <w:rFonts w:ascii="Montserrat" w:hAnsi="Montserrat" w:cs="Arial"/>
          <w:sz w:val="18"/>
          <w:szCs w:val="20"/>
        </w:rPr>
      </w:pPr>
      <w:r w:rsidRPr="0059402C">
        <w:rPr>
          <w:rFonts w:ascii="Montserrat" w:hAnsi="Montserrat" w:cs="Arial"/>
          <w:sz w:val="18"/>
          <w:szCs w:val="20"/>
        </w:rPr>
        <w:t>De conformidad con el artículo 53 Bis de la Ley de Adquisiciones, Arrendamientos y Servicios del Sector Público, "EL INSTITUTO", podrá aplicar deducciones al pago de bienes o servicios con motivo del incumplimiento parcial o deficiente en que pudiera incurrir "EL PROVEEDOR" respecto de los renglones o conceptos que integran el presente contrato, las cuales no excederán del monto de la garantía de cumplimiento establecida en el mismo.</w:t>
      </w:r>
    </w:p>
    <w:p w14:paraId="7CAE3A44" w14:textId="77777777" w:rsidR="00BE0D17" w:rsidRPr="0059402C" w:rsidRDefault="00BE0D17" w:rsidP="00543497">
      <w:pPr>
        <w:jc w:val="both"/>
        <w:rPr>
          <w:rFonts w:ascii="Montserrat" w:hAnsi="Montserrat" w:cs="Arial"/>
          <w:sz w:val="18"/>
          <w:szCs w:val="20"/>
        </w:rPr>
      </w:pPr>
    </w:p>
    <w:p w14:paraId="42FE4AA0" w14:textId="77777777" w:rsidR="00BE0D17" w:rsidRPr="0059402C" w:rsidRDefault="00BE0D17" w:rsidP="00BE0D17">
      <w:pPr>
        <w:jc w:val="both"/>
        <w:rPr>
          <w:rFonts w:ascii="Montserrat" w:hAnsi="Montserrat" w:cs="Arial"/>
          <w:sz w:val="18"/>
          <w:szCs w:val="20"/>
        </w:rPr>
      </w:pPr>
      <w:r w:rsidRPr="0059402C">
        <w:rPr>
          <w:rFonts w:ascii="Montserrat" w:hAnsi="Montserrat" w:cs="Arial"/>
          <w:sz w:val="18"/>
          <w:szCs w:val="20"/>
        </w:rPr>
        <w:t>Dichas deductivas serán determinadas en función de los bienes no entregados oportunamente y deberán ser calculadas de acuerdo a lo establecido en los artículos 53 y 53 Bis de la Ley de Adquisiciones, Arrendamientos y Servicios del Sector Público, 86, 95, 96 y 97 de su Reglamento y 4.3.3 del Manual Administrativo de Aplicación General en Materia de Adquisiciones, Arrendamientos y Servicios del Sector Público.</w:t>
      </w:r>
    </w:p>
    <w:p w14:paraId="2C79334A" w14:textId="77777777" w:rsidR="003A5013" w:rsidRPr="0059402C" w:rsidRDefault="003A5013" w:rsidP="00BE0D17">
      <w:pPr>
        <w:jc w:val="both"/>
        <w:rPr>
          <w:rFonts w:ascii="Montserrat" w:hAnsi="Montserrat" w:cs="Arial"/>
          <w:sz w:val="18"/>
          <w:szCs w:val="20"/>
        </w:rPr>
      </w:pPr>
    </w:p>
    <w:p w14:paraId="2FE4E97F" w14:textId="77777777" w:rsidR="00E120F6" w:rsidRPr="0059402C" w:rsidRDefault="00E120F6" w:rsidP="00BE0D17">
      <w:pPr>
        <w:jc w:val="both"/>
        <w:rPr>
          <w:rFonts w:ascii="Montserrat" w:hAnsi="Montserrat" w:cs="Arial"/>
          <w:sz w:val="18"/>
          <w:szCs w:val="18"/>
        </w:rPr>
      </w:pPr>
    </w:p>
    <w:p w14:paraId="3B976250" w14:textId="77777777" w:rsidR="00543497" w:rsidRPr="0059402C" w:rsidRDefault="00543497" w:rsidP="00506F94">
      <w:pPr>
        <w:numPr>
          <w:ilvl w:val="0"/>
          <w:numId w:val="19"/>
        </w:numPr>
        <w:spacing w:after="200" w:line="276" w:lineRule="auto"/>
        <w:ind w:left="360"/>
        <w:jc w:val="both"/>
        <w:rPr>
          <w:rFonts w:ascii="Montserrat" w:hAnsi="Montserrat" w:cs="Arial"/>
          <w:sz w:val="18"/>
          <w:szCs w:val="20"/>
        </w:rPr>
      </w:pPr>
      <w:r w:rsidRPr="0059402C">
        <w:rPr>
          <w:rFonts w:ascii="Montserrat" w:hAnsi="Montserrat" w:cs="Arial"/>
          <w:sz w:val="18"/>
          <w:szCs w:val="20"/>
        </w:rPr>
        <w:t>Para lo anterior las condiciones serán que las deductivas:</w:t>
      </w:r>
    </w:p>
    <w:p w14:paraId="39A368F6"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 xml:space="preserve">No excederán del monto de la garantía de cumplimiento del presente contrato, el cual de conformidad con las Políticas, Bases y Lineamientos en Materia de Adquisiciones, Arrendamientos y Servicios del Instituto Mexicano del Seguro Social vigentes en el numeral 82 establece que el límite será hasta del 10% (diez por ciento), del monto total o máximo de éste. </w:t>
      </w:r>
    </w:p>
    <w:p w14:paraId="4CFE6D4C"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Se deberán determinar en función de los bienes no entregados o no entregados oportunamente.</w:t>
      </w:r>
    </w:p>
    <w:p w14:paraId="57B3E4D5"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En operaciones en que se pactare ajuste de precios, la penalización se calculará sobre el precio ajustado.</w:t>
      </w:r>
    </w:p>
    <w:p w14:paraId="2B5EB29F"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Dichas deducciones deberán calcularse hasta la fecha en que materialmente se cumpla la obligación y sin que cada concepto de deducciones exceda a la parte proporcional de la garantía de cumplimiento que le corresponda del monto total del contrato.</w:t>
      </w:r>
    </w:p>
    <w:p w14:paraId="6AF73F2C"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 xml:space="preserve">Los montos a deducir se deberán aplicar en la factura que "EL PROVEEDOR" presente para su cobro, inmediatamente después de que el Área requirente tenga cuantificada la deducción correspondiente. </w:t>
      </w:r>
    </w:p>
    <w:p w14:paraId="2A3F6AC7"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El límite de incumplimiento a partir del cual podrán cancelar total o parcialmente los renglones o conceptos no entregados es del 10%, o bien rescindir el contrato en los términos del artículo 100 del Reglamento de la Ley de Adquisiciones, Arrendamientos y Servicios del Sector Público.</w:t>
      </w:r>
    </w:p>
    <w:p w14:paraId="5DF02E6E"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Cuando el proveedor solicite la rescisión del contrato ante la autoridad judicial federal y obtenga la declaración correspondiente al artículo 98 del Reglamento de la LAASSP.</w:t>
      </w:r>
    </w:p>
    <w:p w14:paraId="62321F81"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Cuando las garantías que presenten los proveedores no cumplan con los requisitos legales y contractuales establecidos de acuerdo con el tipo de garantía de que se trate o que las mismas no se hayan emitido con sujeción a las disposiciones legales aplicables.</w:t>
      </w:r>
    </w:p>
    <w:p w14:paraId="37EF8722" w14:textId="77777777" w:rsidR="00543497" w:rsidRPr="0059402C" w:rsidRDefault="00543497" w:rsidP="00506F94">
      <w:pPr>
        <w:pStyle w:val="Prrafodelista"/>
        <w:numPr>
          <w:ilvl w:val="0"/>
          <w:numId w:val="20"/>
        </w:numPr>
        <w:suppressAutoHyphens/>
        <w:spacing w:after="0" w:line="276" w:lineRule="auto"/>
        <w:ind w:left="420"/>
        <w:contextualSpacing w:val="0"/>
        <w:jc w:val="both"/>
        <w:rPr>
          <w:rFonts w:ascii="Montserrat" w:hAnsi="Montserrat" w:cs="Arial"/>
          <w:sz w:val="18"/>
          <w:lang w:val="es-ES_tradnl"/>
        </w:rPr>
      </w:pPr>
      <w:r w:rsidRPr="0059402C">
        <w:rPr>
          <w:rFonts w:ascii="Montserrat" w:hAnsi="Montserrat" w:cs="Arial"/>
          <w:sz w:val="18"/>
          <w:lang w:val="es-ES_tradnl"/>
        </w:rPr>
        <w:t>Cuando la deductiva al pago de bienes o servicios, por incumplimiento parcial o cumplimiento deficiente, respecto de los renglones o conceptos que integran el contrato hayan llegado al límite del 10% del monto total o máximo del mismo.</w:t>
      </w:r>
    </w:p>
    <w:p w14:paraId="7B1FF312" w14:textId="77777777" w:rsidR="00543497" w:rsidRPr="0059402C" w:rsidRDefault="00543497" w:rsidP="00543497">
      <w:pPr>
        <w:pStyle w:val="Prrafodelista"/>
        <w:spacing w:line="276" w:lineRule="auto"/>
        <w:ind w:left="420"/>
        <w:jc w:val="both"/>
        <w:rPr>
          <w:rFonts w:ascii="Montserrat" w:hAnsi="Montserrat" w:cs="Arial"/>
          <w:sz w:val="18"/>
          <w:lang w:val="es-ES_tradnl"/>
        </w:rPr>
      </w:pPr>
    </w:p>
    <w:p w14:paraId="13BD03EF" w14:textId="77777777" w:rsidR="00543497" w:rsidRPr="0059402C" w:rsidRDefault="00543497" w:rsidP="00506F94">
      <w:pPr>
        <w:numPr>
          <w:ilvl w:val="0"/>
          <w:numId w:val="19"/>
        </w:numPr>
        <w:spacing w:after="200" w:line="276" w:lineRule="auto"/>
        <w:ind w:left="360"/>
        <w:jc w:val="both"/>
        <w:rPr>
          <w:rFonts w:ascii="Montserrat" w:hAnsi="Montserrat" w:cs="Arial"/>
          <w:sz w:val="18"/>
          <w:szCs w:val="20"/>
        </w:rPr>
      </w:pPr>
      <w:r w:rsidRPr="0059402C">
        <w:rPr>
          <w:rFonts w:ascii="Montserrat" w:hAnsi="Montserrat" w:cs="Arial"/>
          <w:sz w:val="18"/>
          <w:szCs w:val="20"/>
        </w:rPr>
        <w:t>En caso de que “EL PROVEEDOR” no reponga los bienes que le hayan sido devueltos para canje, por problemas de calidad, defectos o vicios ocultos, en los plazos estipulados en el contrato.</w:t>
      </w:r>
    </w:p>
    <w:p w14:paraId="554CAE2E" w14:textId="77777777" w:rsidR="00543497" w:rsidRPr="0059402C" w:rsidRDefault="00543497" w:rsidP="00506F94">
      <w:pPr>
        <w:numPr>
          <w:ilvl w:val="0"/>
          <w:numId w:val="19"/>
        </w:numPr>
        <w:spacing w:after="200" w:line="276" w:lineRule="auto"/>
        <w:ind w:left="360"/>
        <w:jc w:val="both"/>
        <w:rPr>
          <w:rFonts w:ascii="Montserrat" w:hAnsi="Montserrat" w:cs="Arial"/>
          <w:sz w:val="18"/>
          <w:szCs w:val="20"/>
        </w:rPr>
      </w:pPr>
      <w:r w:rsidRPr="0059402C">
        <w:rPr>
          <w:rFonts w:ascii="Montserrat" w:hAnsi="Montserrat" w:cs="Arial"/>
          <w:sz w:val="18"/>
          <w:szCs w:val="20"/>
        </w:rPr>
        <w:t>Todos los gastos que se generen con el motivo del canje correrán por cuenta de “EL PROVEEDOR”, previa notificación de “EL INSTITUTO”.</w:t>
      </w:r>
    </w:p>
    <w:p w14:paraId="79C30A0D" w14:textId="77777777" w:rsidR="00543497" w:rsidRPr="0059402C" w:rsidRDefault="00543497" w:rsidP="00506F94">
      <w:pPr>
        <w:numPr>
          <w:ilvl w:val="0"/>
          <w:numId w:val="19"/>
        </w:numPr>
        <w:spacing w:after="200" w:line="276" w:lineRule="auto"/>
        <w:ind w:left="360"/>
        <w:jc w:val="both"/>
        <w:rPr>
          <w:rFonts w:ascii="Montserrat" w:hAnsi="Montserrat" w:cs="Arial"/>
          <w:b/>
          <w:sz w:val="18"/>
          <w:szCs w:val="20"/>
        </w:rPr>
      </w:pPr>
      <w:r w:rsidRPr="0059402C">
        <w:rPr>
          <w:rFonts w:ascii="Montserrat" w:hAnsi="Montserrat" w:cs="Arial"/>
          <w:color w:val="000000"/>
          <w:sz w:val="18"/>
          <w:szCs w:val="20"/>
        </w:rPr>
        <w:t>El IMSS sólo cubrirá el Impuesto al Valor Agregado de acuerdo a lo establecido en las disposiciones legales vigentes en la materia.</w:t>
      </w:r>
      <w:r w:rsidRPr="0059402C">
        <w:rPr>
          <w:rFonts w:ascii="Montserrat" w:hAnsi="Montserrat" w:cs="Arial"/>
          <w:b/>
          <w:sz w:val="18"/>
          <w:szCs w:val="20"/>
        </w:rPr>
        <w:t xml:space="preserve"> </w:t>
      </w:r>
    </w:p>
    <w:p w14:paraId="01894A5A" w14:textId="77777777" w:rsidR="00BE0D17" w:rsidRPr="0059402C" w:rsidRDefault="00BE0D17" w:rsidP="00BE0D17">
      <w:pPr>
        <w:autoSpaceDE w:val="0"/>
        <w:autoSpaceDN w:val="0"/>
        <w:adjustRightInd w:val="0"/>
        <w:jc w:val="both"/>
        <w:rPr>
          <w:rFonts w:ascii="Montserrat" w:hAnsi="Montserrat" w:cs="Arial"/>
          <w:b/>
          <w:sz w:val="18"/>
          <w:szCs w:val="18"/>
          <w:lang w:eastAsia="es-MX"/>
        </w:rPr>
      </w:pPr>
      <w:r w:rsidRPr="0059402C">
        <w:rPr>
          <w:rFonts w:ascii="Montserrat" w:hAnsi="Montserrat" w:cs="Arial"/>
          <w:b/>
          <w:sz w:val="18"/>
          <w:szCs w:val="18"/>
          <w:lang w:eastAsia="es-MX"/>
        </w:rPr>
        <w:t>17. RESCISIÓN ADMINISTRATIVA DEL CONTRATO.</w:t>
      </w:r>
    </w:p>
    <w:p w14:paraId="0AF6176B" w14:textId="77777777" w:rsidR="00BE0D17" w:rsidRPr="0059402C" w:rsidRDefault="00BE0D17" w:rsidP="00BE0D17">
      <w:pPr>
        <w:autoSpaceDE w:val="0"/>
        <w:autoSpaceDN w:val="0"/>
        <w:adjustRightInd w:val="0"/>
        <w:jc w:val="both"/>
        <w:rPr>
          <w:rFonts w:ascii="Montserrat" w:hAnsi="Montserrat" w:cs="Arial"/>
          <w:b/>
          <w:sz w:val="18"/>
          <w:szCs w:val="18"/>
          <w:lang w:eastAsia="es-MX"/>
        </w:rPr>
      </w:pPr>
    </w:p>
    <w:p w14:paraId="1DED2A9B" w14:textId="77777777" w:rsidR="00BE0D17" w:rsidRPr="0059402C" w:rsidRDefault="00BE0D17" w:rsidP="00BE0D17">
      <w:pPr>
        <w:spacing w:line="276" w:lineRule="auto"/>
        <w:jc w:val="both"/>
        <w:rPr>
          <w:rFonts w:ascii="Montserrat" w:hAnsi="Montserrat" w:cs="Arial"/>
          <w:sz w:val="18"/>
          <w:szCs w:val="18"/>
        </w:rPr>
      </w:pPr>
      <w:r w:rsidRPr="0059402C">
        <w:rPr>
          <w:rFonts w:ascii="Montserrat" w:hAnsi="Montserrat" w:cs="Arial"/>
          <w:sz w:val="18"/>
          <w:szCs w:val="18"/>
        </w:rPr>
        <w:t>El Instituto podrá rescindir administrativamente el presente contrato en cualquier momento, cuando “el proveedor”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2E884D45" w14:textId="77777777" w:rsidR="00BE0D17" w:rsidRPr="0059402C" w:rsidRDefault="00BE0D17" w:rsidP="00BE0D17">
      <w:pPr>
        <w:spacing w:line="276" w:lineRule="auto"/>
        <w:jc w:val="both"/>
        <w:rPr>
          <w:rFonts w:ascii="Montserrat" w:hAnsi="Montserrat" w:cs="Arial"/>
          <w:sz w:val="18"/>
          <w:szCs w:val="18"/>
        </w:rPr>
      </w:pPr>
    </w:p>
    <w:p w14:paraId="3E0920CD" w14:textId="77777777" w:rsidR="00BE0D17" w:rsidRPr="0059402C" w:rsidRDefault="00BE0D17" w:rsidP="00BE0D17">
      <w:pPr>
        <w:spacing w:line="276" w:lineRule="auto"/>
        <w:jc w:val="both"/>
        <w:rPr>
          <w:rFonts w:ascii="Montserrat" w:hAnsi="Montserrat" w:cs="Arial"/>
          <w:sz w:val="18"/>
          <w:szCs w:val="18"/>
        </w:rPr>
      </w:pPr>
      <w:r w:rsidRPr="0059402C">
        <w:rPr>
          <w:rFonts w:ascii="Montserrat" w:hAnsi="Montserrat" w:cs="Arial"/>
          <w:sz w:val="18"/>
          <w:szCs w:val="18"/>
        </w:rPr>
        <w:t>El Instituto” podrá rescindir administrativamente este contrato sin más responsabilidad para el mismo y sin necesidad de resolución judicial, cuando “el proveedor” incurra en cualquiera de las causales siguientes:</w:t>
      </w:r>
    </w:p>
    <w:p w14:paraId="7F3C3AAA" w14:textId="77777777" w:rsidR="00BE0D17" w:rsidRPr="0059402C" w:rsidRDefault="00BE0D17" w:rsidP="00BE0D17">
      <w:pPr>
        <w:spacing w:line="276" w:lineRule="auto"/>
        <w:jc w:val="both"/>
        <w:rPr>
          <w:rFonts w:ascii="Montserrat" w:hAnsi="Montserrat" w:cs="Arial"/>
          <w:sz w:val="18"/>
          <w:szCs w:val="18"/>
        </w:rPr>
      </w:pPr>
    </w:p>
    <w:p w14:paraId="2B3CE03E" w14:textId="77777777" w:rsidR="00954DA1" w:rsidRPr="0059402C" w:rsidRDefault="00954DA1" w:rsidP="00954DA1">
      <w:pPr>
        <w:pStyle w:val="Prrafodelista"/>
        <w:numPr>
          <w:ilvl w:val="0"/>
          <w:numId w:val="33"/>
        </w:numPr>
        <w:tabs>
          <w:tab w:val="left" w:pos="284"/>
        </w:tabs>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Contravenir los términos pactados para el suministro de los bienes establecidos en el presente contrato.</w:t>
      </w:r>
    </w:p>
    <w:p w14:paraId="59737AC5" w14:textId="77777777" w:rsidR="00954DA1" w:rsidRPr="0059402C" w:rsidRDefault="00954DA1" w:rsidP="00954DA1">
      <w:pPr>
        <w:pStyle w:val="Prrafodelista"/>
        <w:numPr>
          <w:ilvl w:val="0"/>
          <w:numId w:val="33"/>
        </w:numPr>
        <w:tabs>
          <w:tab w:val="left" w:pos="284"/>
        </w:tabs>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Transferir en todo o en parte las obligaciones que deriven del presente contrato a un tercero ajeno a la relación contractual.</w:t>
      </w:r>
    </w:p>
    <w:p w14:paraId="3E39C603" w14:textId="77777777" w:rsidR="00954DA1" w:rsidRPr="0059402C" w:rsidRDefault="00954DA1" w:rsidP="00954DA1">
      <w:pPr>
        <w:pStyle w:val="Prrafodelista"/>
        <w:numPr>
          <w:ilvl w:val="0"/>
          <w:numId w:val="33"/>
        </w:numPr>
        <w:tabs>
          <w:tab w:val="left" w:pos="284"/>
        </w:tabs>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 xml:space="preserve">Ceder los derechos de cobro derivados del contrato, sin contar con la conformidad previa y por escrito de “LA DEPENDENCIA O ENTIDAD”. </w:t>
      </w:r>
    </w:p>
    <w:p w14:paraId="496E30E3" w14:textId="77777777" w:rsidR="00954DA1" w:rsidRPr="0059402C" w:rsidRDefault="00954DA1" w:rsidP="00954DA1">
      <w:pPr>
        <w:pStyle w:val="Prrafodelista"/>
        <w:numPr>
          <w:ilvl w:val="0"/>
          <w:numId w:val="33"/>
        </w:numPr>
        <w:tabs>
          <w:tab w:val="left" w:pos="284"/>
        </w:tabs>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 xml:space="preserve">Suspender total o parcialmente y sin causa justificada el suministro objeto del presente contrato </w:t>
      </w:r>
    </w:p>
    <w:p w14:paraId="23565F77" w14:textId="77777777" w:rsidR="00954DA1" w:rsidRPr="0059402C" w:rsidRDefault="00954DA1" w:rsidP="00954DA1">
      <w:pPr>
        <w:pStyle w:val="Prrafodelista"/>
        <w:numPr>
          <w:ilvl w:val="0"/>
          <w:numId w:val="33"/>
        </w:numPr>
        <w:spacing w:after="0" w:line="240" w:lineRule="auto"/>
        <w:ind w:left="567"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Omitir suministrar los bienes en tiempo y forma conforme a lo establecido en el presente contrato y sus respectivos anexos.</w:t>
      </w:r>
    </w:p>
    <w:p w14:paraId="43991A64" w14:textId="77777777" w:rsidR="00954DA1" w:rsidRPr="0059402C" w:rsidRDefault="00954DA1" w:rsidP="00954DA1">
      <w:pPr>
        <w:pStyle w:val="Prrafodelista"/>
        <w:numPr>
          <w:ilvl w:val="0"/>
          <w:numId w:val="33"/>
        </w:numPr>
        <w:tabs>
          <w:tab w:val="left" w:pos="284"/>
        </w:tabs>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 xml:space="preserve">No proporcionar a los Órganos de Fiscalización, la información que le sea requerida con motivo de las auditorías, visitas e inspecciones que realicen.  </w:t>
      </w:r>
    </w:p>
    <w:p w14:paraId="63965713" w14:textId="77777777" w:rsidR="00954DA1" w:rsidRPr="0059402C" w:rsidRDefault="00954DA1" w:rsidP="00954DA1">
      <w:pPr>
        <w:pStyle w:val="Prrafodelista"/>
        <w:numPr>
          <w:ilvl w:val="0"/>
          <w:numId w:val="33"/>
        </w:numPr>
        <w:tabs>
          <w:tab w:val="left" w:pos="284"/>
        </w:tabs>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 xml:space="preserve">Ser declarado en concurso mercantil, o por cualquier otra causa distinta o análoga que afecte su patrimonio. </w:t>
      </w:r>
    </w:p>
    <w:p w14:paraId="1997718F" w14:textId="77777777" w:rsidR="00954DA1" w:rsidRPr="0059402C" w:rsidRDefault="00954DA1" w:rsidP="00954DA1">
      <w:pPr>
        <w:pStyle w:val="Prrafodelista"/>
        <w:numPr>
          <w:ilvl w:val="0"/>
          <w:numId w:val="33"/>
        </w:numPr>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En caso de que compruebe la falsedad de alguna manifestación, información o documentación proporcionada para efecto del presente contrato;</w:t>
      </w:r>
    </w:p>
    <w:p w14:paraId="61EC45E0" w14:textId="77777777" w:rsidR="00954DA1" w:rsidRPr="0059402C" w:rsidRDefault="00954DA1" w:rsidP="00954DA1">
      <w:pPr>
        <w:pStyle w:val="Prrafodelista"/>
        <w:numPr>
          <w:ilvl w:val="0"/>
          <w:numId w:val="33"/>
        </w:numPr>
        <w:tabs>
          <w:tab w:val="left" w:pos="284"/>
        </w:tabs>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 xml:space="preserve">No entregar dentro de los 10 (diez) días naturales siguientes a la fecha de firma del presente contrato, la garantía de cumplimiento del mismo. </w:t>
      </w:r>
    </w:p>
    <w:p w14:paraId="404194CA" w14:textId="77777777" w:rsidR="00954DA1" w:rsidRPr="0059402C" w:rsidRDefault="00954DA1" w:rsidP="00954DA1">
      <w:pPr>
        <w:pStyle w:val="Prrafodelista"/>
        <w:numPr>
          <w:ilvl w:val="0"/>
          <w:numId w:val="33"/>
        </w:numPr>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2EF5F13C" w14:textId="77777777" w:rsidR="00954DA1" w:rsidRPr="0059402C" w:rsidRDefault="00954DA1" w:rsidP="00954DA1">
      <w:pPr>
        <w:pStyle w:val="Prrafodelista"/>
        <w:numPr>
          <w:ilvl w:val="0"/>
          <w:numId w:val="33"/>
        </w:numPr>
        <w:spacing w:after="0" w:line="240" w:lineRule="auto"/>
        <w:ind w:left="567" w:right="-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Divulgar, transferir o utilizar la información que conozca en el desarrollo del cumplimiento del objeto del presente contrato, sin contar con la autorización de “LA DEPENDENCIA O ENTIDAD” en los términos de lo dispuesto en la cláusula VIGÉSIMA PRIMERA DE CONFIDENCIALIDAD Y PROTECCIÓN DE DATOS PERSONALES del presente instrumento jurídico;</w:t>
      </w:r>
    </w:p>
    <w:p w14:paraId="6F9B632E" w14:textId="2E119E75" w:rsidR="00954DA1" w:rsidRPr="0059402C" w:rsidRDefault="00954DA1" w:rsidP="0047496A">
      <w:pPr>
        <w:pStyle w:val="Prrafodelista"/>
        <w:numPr>
          <w:ilvl w:val="0"/>
          <w:numId w:val="33"/>
        </w:numPr>
        <w:tabs>
          <w:tab w:val="left" w:pos="284"/>
        </w:tabs>
        <w:spacing w:after="0" w:line="240" w:lineRule="auto"/>
        <w:ind w:left="567" w:right="5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Impedir el desempeño normal de labores de  “LA DEPENDENCIA O ENTIDAD”;</w:t>
      </w:r>
    </w:p>
    <w:p w14:paraId="70B7D926" w14:textId="77777777" w:rsidR="00083376" w:rsidRPr="0059402C" w:rsidRDefault="00954DA1" w:rsidP="00954DA1">
      <w:pPr>
        <w:pStyle w:val="Prrafodelista"/>
        <w:numPr>
          <w:ilvl w:val="0"/>
          <w:numId w:val="33"/>
        </w:numPr>
        <w:tabs>
          <w:tab w:val="left" w:pos="284"/>
        </w:tabs>
        <w:spacing w:after="0" w:line="240" w:lineRule="auto"/>
        <w:ind w:left="567" w:right="5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Incumplir cualquier obligación distinta de las anteriores y derivadas del presente contrato.</w:t>
      </w:r>
    </w:p>
    <w:p w14:paraId="3738C9A2" w14:textId="7FC8B35B" w:rsidR="00954DA1" w:rsidRPr="0059402C" w:rsidRDefault="00083376" w:rsidP="00954DA1">
      <w:pPr>
        <w:pStyle w:val="Prrafodelista"/>
        <w:numPr>
          <w:ilvl w:val="0"/>
          <w:numId w:val="33"/>
        </w:numPr>
        <w:tabs>
          <w:tab w:val="left" w:pos="284"/>
        </w:tabs>
        <w:spacing w:after="0" w:line="240" w:lineRule="auto"/>
        <w:ind w:left="567" w:right="51" w:hanging="283"/>
        <w:jc w:val="both"/>
        <w:rPr>
          <w:rFonts w:ascii="Montserrat" w:eastAsiaTheme="minorEastAsia" w:hAnsi="Montserrat" w:cs="Arial"/>
          <w:sz w:val="18"/>
          <w:szCs w:val="18"/>
          <w:lang w:val="es-ES_tradnl"/>
        </w:rPr>
      </w:pPr>
      <w:r w:rsidRPr="0059402C">
        <w:rPr>
          <w:rFonts w:ascii="Montserrat" w:eastAsiaTheme="minorEastAsia" w:hAnsi="Montserrat" w:cs="Arial"/>
          <w:sz w:val="18"/>
          <w:szCs w:val="18"/>
          <w:lang w:val="es-ES_tradnl"/>
        </w:rPr>
        <w:t xml:space="preserve">Cuando se compruebe que el proveedor haya entregado el servicio con </w:t>
      </w:r>
      <w:r w:rsidR="009A1B94" w:rsidRPr="0059402C">
        <w:rPr>
          <w:rFonts w:ascii="Montserrat" w:eastAsiaTheme="minorEastAsia" w:hAnsi="Montserrat" w:cs="Arial"/>
          <w:sz w:val="18"/>
          <w:szCs w:val="18"/>
          <w:lang w:val="es-ES_tradnl"/>
        </w:rPr>
        <w:t>descripciones</w:t>
      </w:r>
      <w:r w:rsidRPr="0059402C">
        <w:rPr>
          <w:rFonts w:ascii="Montserrat" w:eastAsiaTheme="minorEastAsia" w:hAnsi="Montserrat" w:cs="Arial"/>
          <w:sz w:val="18"/>
          <w:szCs w:val="18"/>
          <w:lang w:val="es-ES_tradnl"/>
        </w:rPr>
        <w:t xml:space="preserve"> y características distintas a las pactadas en el instrumento jurídico. </w:t>
      </w:r>
      <w:r w:rsidR="00954DA1" w:rsidRPr="0059402C">
        <w:rPr>
          <w:rFonts w:ascii="Montserrat" w:eastAsiaTheme="minorEastAsia" w:hAnsi="Montserrat" w:cs="Arial"/>
          <w:sz w:val="18"/>
          <w:szCs w:val="18"/>
          <w:lang w:val="es-ES_tradnl"/>
        </w:rPr>
        <w:t xml:space="preserve">  </w:t>
      </w:r>
    </w:p>
    <w:p w14:paraId="728B98DC" w14:textId="77777777" w:rsidR="00BE0D17" w:rsidRPr="0059402C" w:rsidRDefault="00BE0D17" w:rsidP="00BE0D17">
      <w:pPr>
        <w:autoSpaceDE w:val="0"/>
        <w:autoSpaceDN w:val="0"/>
        <w:adjustRightInd w:val="0"/>
        <w:jc w:val="both"/>
        <w:rPr>
          <w:rFonts w:ascii="Montserrat" w:hAnsi="Montserrat" w:cs="Arial"/>
          <w:sz w:val="18"/>
          <w:szCs w:val="16"/>
          <w:lang w:val="es-MX" w:eastAsia="es-MX"/>
        </w:rPr>
      </w:pPr>
    </w:p>
    <w:p w14:paraId="707425DB" w14:textId="77777777" w:rsidR="00BE0D17" w:rsidRPr="0059402C" w:rsidRDefault="00BE0D17" w:rsidP="00BE0D17">
      <w:pPr>
        <w:autoSpaceDE w:val="0"/>
        <w:autoSpaceDN w:val="0"/>
        <w:adjustRightInd w:val="0"/>
        <w:jc w:val="both"/>
        <w:rPr>
          <w:rFonts w:ascii="Montserrat" w:hAnsi="Montserrat" w:cs="Arial"/>
          <w:b/>
          <w:sz w:val="18"/>
          <w:szCs w:val="16"/>
          <w:lang w:eastAsia="es-MX"/>
        </w:rPr>
      </w:pPr>
      <w:r w:rsidRPr="0059402C">
        <w:rPr>
          <w:rFonts w:ascii="Montserrat" w:hAnsi="Montserrat" w:cs="Arial"/>
          <w:b/>
          <w:sz w:val="18"/>
          <w:szCs w:val="16"/>
          <w:lang w:eastAsia="es-MX"/>
        </w:rPr>
        <w:t>18.    PROCEDIMIENTO DE CONCILIACION</w:t>
      </w:r>
    </w:p>
    <w:p w14:paraId="32DD3F2A" w14:textId="77777777" w:rsidR="00BE0D17" w:rsidRPr="0059402C" w:rsidRDefault="00BE0D17" w:rsidP="00BE0D17">
      <w:pPr>
        <w:autoSpaceDE w:val="0"/>
        <w:autoSpaceDN w:val="0"/>
        <w:adjustRightInd w:val="0"/>
        <w:jc w:val="both"/>
        <w:rPr>
          <w:rFonts w:ascii="Montserrat" w:hAnsi="Montserrat" w:cs="Arial"/>
          <w:b/>
          <w:sz w:val="18"/>
          <w:szCs w:val="16"/>
          <w:highlight w:val="yellow"/>
          <w:lang w:eastAsia="es-MX"/>
        </w:rPr>
      </w:pPr>
    </w:p>
    <w:p w14:paraId="6CCD0ACB" w14:textId="77777777" w:rsidR="00BE0D17" w:rsidRPr="0059402C" w:rsidRDefault="00BE0D17" w:rsidP="00BE0D17">
      <w:pPr>
        <w:tabs>
          <w:tab w:val="num" w:pos="284"/>
        </w:tabs>
        <w:jc w:val="both"/>
        <w:rPr>
          <w:rFonts w:ascii="Montserrat" w:hAnsi="Montserrat" w:cs="Arial"/>
          <w:sz w:val="18"/>
          <w:szCs w:val="16"/>
        </w:rPr>
      </w:pPr>
      <w:r w:rsidRPr="0059402C">
        <w:rPr>
          <w:rFonts w:ascii="Montserrat" w:hAnsi="Montserrat" w:cs="Arial"/>
          <w:sz w:val="18"/>
          <w:szCs w:val="16"/>
        </w:rPr>
        <w:t>En cualquier momento durante la vigencia del presente Contrato, “EL PROVEEDOR” o “EL INSTITUTO” podrán presentar ante el Órgano Interno de Control en “EL INSTITUTO” solicitud de conciliación por desavenencias, derivadas del presente instrumento jurídico, conforme lo dispuesto por la Ley de Adquisiciones, Arrendamientos y Servicios del Sector Público y su Reglamento.</w:t>
      </w:r>
    </w:p>
    <w:p w14:paraId="1123F41A" w14:textId="77777777" w:rsidR="00BE0D17" w:rsidRPr="0059402C" w:rsidRDefault="00BE0D17" w:rsidP="00BE0D17">
      <w:pPr>
        <w:tabs>
          <w:tab w:val="num" w:pos="284"/>
        </w:tabs>
        <w:jc w:val="both"/>
        <w:rPr>
          <w:rFonts w:ascii="Montserrat" w:hAnsi="Montserrat" w:cs="Arial"/>
          <w:sz w:val="18"/>
          <w:szCs w:val="16"/>
        </w:rPr>
      </w:pPr>
    </w:p>
    <w:p w14:paraId="2B5841B8" w14:textId="77777777" w:rsidR="00BE0D17" w:rsidRPr="0059402C" w:rsidRDefault="00BE0D17" w:rsidP="00BE0D17">
      <w:pPr>
        <w:tabs>
          <w:tab w:val="num" w:pos="284"/>
        </w:tabs>
        <w:jc w:val="both"/>
        <w:rPr>
          <w:rFonts w:ascii="Montserrat" w:hAnsi="Montserrat" w:cs="Arial"/>
          <w:sz w:val="18"/>
          <w:szCs w:val="16"/>
        </w:rPr>
      </w:pPr>
      <w:r w:rsidRPr="0059402C">
        <w:rPr>
          <w:rFonts w:ascii="Montserrat" w:hAnsi="Montserrat" w:cs="Arial"/>
          <w:sz w:val="18"/>
          <w:szCs w:val="16"/>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legible de los instrumentos consensuales debidamente suscritos.</w:t>
      </w:r>
    </w:p>
    <w:p w14:paraId="73DDF320" w14:textId="77777777" w:rsidR="00BE0D17" w:rsidRPr="0059402C" w:rsidRDefault="00BE0D17" w:rsidP="00BE0D17">
      <w:pPr>
        <w:autoSpaceDE w:val="0"/>
        <w:autoSpaceDN w:val="0"/>
        <w:adjustRightInd w:val="0"/>
        <w:jc w:val="both"/>
        <w:rPr>
          <w:rFonts w:ascii="Montserrat" w:hAnsi="Montserrat" w:cs="Arial"/>
          <w:sz w:val="18"/>
          <w:szCs w:val="16"/>
          <w:lang w:eastAsia="es-MX"/>
        </w:rPr>
      </w:pPr>
    </w:p>
    <w:p w14:paraId="4B05EC80" w14:textId="77777777" w:rsidR="00E7069C" w:rsidRPr="0059402C" w:rsidRDefault="00E7069C" w:rsidP="00BE0D17">
      <w:pPr>
        <w:autoSpaceDE w:val="0"/>
        <w:autoSpaceDN w:val="0"/>
        <w:adjustRightInd w:val="0"/>
        <w:jc w:val="both"/>
        <w:rPr>
          <w:rFonts w:ascii="Montserrat" w:hAnsi="Montserrat" w:cs="Arial"/>
          <w:b/>
          <w:sz w:val="18"/>
          <w:szCs w:val="16"/>
          <w:lang w:eastAsia="es-MX"/>
        </w:rPr>
      </w:pPr>
    </w:p>
    <w:p w14:paraId="24C5172D" w14:textId="77777777" w:rsidR="00BE0D17" w:rsidRPr="0059402C" w:rsidRDefault="00BE0D17" w:rsidP="00BE0D17">
      <w:pPr>
        <w:autoSpaceDE w:val="0"/>
        <w:autoSpaceDN w:val="0"/>
        <w:adjustRightInd w:val="0"/>
        <w:jc w:val="both"/>
        <w:rPr>
          <w:rFonts w:ascii="Montserrat" w:hAnsi="Montserrat" w:cs="Arial"/>
          <w:b/>
          <w:sz w:val="18"/>
          <w:szCs w:val="16"/>
          <w:lang w:eastAsia="es-MX"/>
        </w:rPr>
      </w:pPr>
      <w:r w:rsidRPr="0059402C">
        <w:rPr>
          <w:rFonts w:ascii="Montserrat" w:hAnsi="Montserrat" w:cs="Arial"/>
          <w:b/>
          <w:sz w:val="18"/>
          <w:szCs w:val="16"/>
          <w:lang w:eastAsia="es-MX"/>
        </w:rPr>
        <w:t>19. TERMINACIÓN ANTICIPADA.</w:t>
      </w:r>
    </w:p>
    <w:p w14:paraId="5F99B6DB"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El Instituto podrá dar por terminado anticipadamente el contrato, sin responsabilidad para éste y sin necesidad de que medie resolución judicial alguna, cuando concurran razones de interés general o bien cuando por causas </w:t>
      </w:r>
      <w:r w:rsidRPr="0059402C">
        <w:rPr>
          <w:rFonts w:ascii="Montserrat" w:hAnsi="Montserrat" w:cs="Arial"/>
          <w:sz w:val="18"/>
          <w:szCs w:val="16"/>
        </w:rPr>
        <w:lastRenderedPageBreak/>
        <w:t>justificadas se extinga la necesidad de requerir el servicio objeto del contrato y se demuestre que de continuar con el cumplimiento de las obligaciones pactadas se ocasionara un daño o perjuicio al IMSS o se determine la nulidad total o parcial de los actos que dieron origen al instrumento jurídico con motivo de la resolución de una inconformidad emitida por la SFP.</w:t>
      </w:r>
    </w:p>
    <w:p w14:paraId="2708CF65" w14:textId="77777777" w:rsidR="00BE0D17" w:rsidRPr="0059402C" w:rsidRDefault="00BE0D17" w:rsidP="00BE0D17">
      <w:pPr>
        <w:jc w:val="both"/>
        <w:rPr>
          <w:rFonts w:ascii="Montserrat" w:hAnsi="Montserrat" w:cs="Arial"/>
          <w:sz w:val="18"/>
          <w:szCs w:val="16"/>
        </w:rPr>
      </w:pPr>
    </w:p>
    <w:p w14:paraId="18091562" w14:textId="77777777" w:rsidR="00BE0D17" w:rsidRPr="0059402C" w:rsidRDefault="00BE0D17" w:rsidP="00BE0D17">
      <w:pPr>
        <w:ind w:left="426" w:hanging="426"/>
        <w:jc w:val="both"/>
        <w:rPr>
          <w:rFonts w:ascii="Montserrat" w:hAnsi="Montserrat" w:cs="Arial"/>
          <w:b/>
          <w:sz w:val="18"/>
          <w:szCs w:val="16"/>
        </w:rPr>
      </w:pPr>
      <w:r w:rsidRPr="0059402C">
        <w:rPr>
          <w:rFonts w:ascii="Montserrat" w:hAnsi="Montserrat" w:cs="Arial"/>
          <w:b/>
          <w:sz w:val="18"/>
          <w:szCs w:val="16"/>
        </w:rPr>
        <w:t>20. SUSPENSIÓN DE LA LICITACIÓN.</w:t>
      </w:r>
    </w:p>
    <w:p w14:paraId="459BEAD0"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La SFP o el OIC con base en sus atribuciones, podrán suspender la presente licitación al dar trámite a alguna inconformidad o realizar las investigaciones que conforme a sus facultades </w:t>
      </w:r>
      <w:proofErr w:type="gramStart"/>
      <w:r w:rsidRPr="0059402C">
        <w:rPr>
          <w:rFonts w:ascii="Montserrat" w:hAnsi="Montserrat" w:cs="Arial"/>
          <w:sz w:val="18"/>
          <w:szCs w:val="16"/>
        </w:rPr>
        <w:t>resulten</w:t>
      </w:r>
      <w:proofErr w:type="gramEnd"/>
      <w:r w:rsidRPr="0059402C">
        <w:rPr>
          <w:rFonts w:ascii="Montserrat" w:hAnsi="Montserrat" w:cs="Arial"/>
          <w:sz w:val="18"/>
          <w:szCs w:val="16"/>
        </w:rPr>
        <w:t xml:space="preserve"> pertinentes. El procedimiento se reanudará en los términos de la orden o resolución que emita la SFP o el OIC, lo que se deberá hacer del conocimiento a los licitantes por escrito.</w:t>
      </w:r>
    </w:p>
    <w:p w14:paraId="098C127F" w14:textId="77777777" w:rsidR="00BE0D17" w:rsidRPr="0059402C" w:rsidRDefault="00BE0D17" w:rsidP="00BE0D17">
      <w:pPr>
        <w:jc w:val="both"/>
        <w:rPr>
          <w:rFonts w:ascii="Montserrat" w:hAnsi="Montserrat" w:cs="Arial"/>
          <w:sz w:val="18"/>
          <w:szCs w:val="16"/>
        </w:rPr>
      </w:pPr>
    </w:p>
    <w:p w14:paraId="5DAE38F3" w14:textId="77777777" w:rsidR="00BE0D17" w:rsidRPr="0059402C" w:rsidRDefault="00BE0D17" w:rsidP="00BE0D17">
      <w:pPr>
        <w:tabs>
          <w:tab w:val="left" w:pos="426"/>
        </w:tabs>
        <w:ind w:left="426" w:hanging="426"/>
        <w:jc w:val="both"/>
        <w:rPr>
          <w:rFonts w:ascii="Montserrat" w:hAnsi="Montserrat" w:cs="Arial"/>
          <w:b/>
          <w:sz w:val="18"/>
          <w:szCs w:val="16"/>
        </w:rPr>
      </w:pPr>
      <w:bookmarkStart w:id="0" w:name="_Toc21340007"/>
      <w:bookmarkStart w:id="1" w:name="_Toc236738615"/>
      <w:bookmarkStart w:id="2" w:name="_Toc185934509"/>
      <w:r w:rsidRPr="0059402C">
        <w:rPr>
          <w:rFonts w:ascii="Montserrat" w:hAnsi="Montserrat" w:cs="Arial"/>
          <w:b/>
          <w:sz w:val="18"/>
          <w:szCs w:val="16"/>
        </w:rPr>
        <w:t>21.</w:t>
      </w:r>
      <w:bookmarkEnd w:id="0"/>
      <w:r w:rsidRPr="0059402C">
        <w:rPr>
          <w:rFonts w:ascii="Montserrat" w:hAnsi="Montserrat" w:cs="Arial"/>
          <w:b/>
          <w:sz w:val="18"/>
          <w:szCs w:val="16"/>
        </w:rPr>
        <w:t xml:space="preserve"> CANCELACIÓN DE LA LICITACIÓN.</w:t>
      </w:r>
      <w:bookmarkEnd w:id="1"/>
      <w:bookmarkEnd w:id="2"/>
    </w:p>
    <w:p w14:paraId="41B5369F" w14:textId="77777777" w:rsidR="00BE0D17" w:rsidRPr="0059402C" w:rsidRDefault="00BE0D17" w:rsidP="00BE0D17">
      <w:pPr>
        <w:jc w:val="both"/>
        <w:rPr>
          <w:rFonts w:ascii="Montserrat" w:hAnsi="Montserrat" w:cs="Arial"/>
          <w:sz w:val="18"/>
          <w:szCs w:val="16"/>
        </w:rPr>
      </w:pPr>
      <w:bookmarkStart w:id="3" w:name="_Toc21340008"/>
      <w:r w:rsidRPr="0059402C">
        <w:rPr>
          <w:rFonts w:ascii="Montserrat" w:hAnsi="Montserrat" w:cs="Arial"/>
          <w:sz w:val="18"/>
          <w:szCs w:val="16"/>
        </w:rPr>
        <w:t xml:space="preserve">La Convocante podrá cancelar una Licitación, partida (s), concepto (s) </w:t>
      </w:r>
      <w:proofErr w:type="spellStart"/>
      <w:r w:rsidRPr="0059402C">
        <w:rPr>
          <w:rFonts w:ascii="Montserrat" w:hAnsi="Montserrat" w:cs="Arial"/>
          <w:sz w:val="18"/>
          <w:szCs w:val="16"/>
        </w:rPr>
        <w:t>ó</w:t>
      </w:r>
      <w:proofErr w:type="spellEnd"/>
      <w:r w:rsidRPr="0059402C">
        <w:rPr>
          <w:rFonts w:ascii="Montserrat" w:hAnsi="Montserrat" w:cs="Arial"/>
          <w:sz w:val="18"/>
          <w:szCs w:val="16"/>
        </w:rPr>
        <w:t xml:space="preserve"> servicios incluidos en ésta, por caso fortuito o fuerza mayor. De igual manera se podrá cancelar cuando existan circunstancias debidamente justificadas que provoquen la</w:t>
      </w:r>
      <w:r w:rsidRPr="0059402C">
        <w:rPr>
          <w:rFonts w:ascii="Montserrat" w:hAnsi="Montserrat" w:cs="Arial"/>
          <w:b/>
          <w:sz w:val="18"/>
          <w:szCs w:val="16"/>
        </w:rPr>
        <w:t xml:space="preserve"> </w:t>
      </w:r>
      <w:r w:rsidRPr="0059402C">
        <w:rPr>
          <w:rFonts w:ascii="Montserrat" w:hAnsi="Montserrat" w:cs="Arial"/>
          <w:sz w:val="18"/>
          <w:szCs w:val="16"/>
        </w:rPr>
        <w:t>extinción de la necesidad, y que de continuarse con el procedimiento de contratación se pudiera ocasionar un daño o perjuicio al Instituto.</w:t>
      </w:r>
    </w:p>
    <w:p w14:paraId="5FFD4D66" w14:textId="77777777" w:rsidR="00BE0D17" w:rsidRPr="0059402C" w:rsidRDefault="00BE0D17" w:rsidP="00BE0D17">
      <w:pPr>
        <w:jc w:val="both"/>
        <w:rPr>
          <w:rFonts w:ascii="Montserrat" w:hAnsi="Montserrat" w:cs="Arial"/>
          <w:sz w:val="18"/>
          <w:szCs w:val="16"/>
        </w:rPr>
      </w:pPr>
    </w:p>
    <w:p w14:paraId="138F2184"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La determinación de dar por cancelada la Licitación, o alguno de los servicios incluidos en ésta, deberá precisar el acontecimiento que motiva la decisión, la cual se hará del conocimiento de los licitantes.</w:t>
      </w:r>
    </w:p>
    <w:p w14:paraId="75058829" w14:textId="77777777" w:rsidR="00BE0D17" w:rsidRPr="0059402C" w:rsidRDefault="00BE0D17" w:rsidP="00BE0D17">
      <w:pPr>
        <w:jc w:val="both"/>
        <w:rPr>
          <w:rFonts w:ascii="Montserrat" w:hAnsi="Montserrat" w:cs="Arial"/>
          <w:sz w:val="18"/>
          <w:szCs w:val="16"/>
        </w:rPr>
      </w:pPr>
    </w:p>
    <w:p w14:paraId="70458A79" w14:textId="77777777" w:rsidR="00BE0D17" w:rsidRPr="0059402C" w:rsidRDefault="00BE0D17" w:rsidP="00BE0D17">
      <w:pPr>
        <w:tabs>
          <w:tab w:val="left" w:pos="851"/>
        </w:tabs>
        <w:ind w:left="851" w:hanging="851"/>
        <w:jc w:val="both"/>
        <w:rPr>
          <w:rFonts w:ascii="Montserrat" w:hAnsi="Montserrat" w:cs="Arial"/>
          <w:b/>
          <w:sz w:val="18"/>
          <w:szCs w:val="16"/>
        </w:rPr>
      </w:pPr>
      <w:bookmarkStart w:id="4" w:name="_Toc236738616"/>
      <w:bookmarkStart w:id="5" w:name="_Toc185934510"/>
      <w:bookmarkStart w:id="6" w:name="_Toc153874251"/>
      <w:bookmarkStart w:id="7" w:name="_Toc48545761"/>
      <w:bookmarkEnd w:id="3"/>
      <w:r w:rsidRPr="0059402C">
        <w:rPr>
          <w:rFonts w:ascii="Montserrat" w:hAnsi="Montserrat" w:cs="Arial"/>
          <w:b/>
          <w:sz w:val="18"/>
          <w:szCs w:val="16"/>
        </w:rPr>
        <w:t xml:space="preserve">22. DECLARACIÓN DESIERTA DE </w:t>
      </w:r>
      <w:bookmarkEnd w:id="4"/>
      <w:bookmarkEnd w:id="5"/>
      <w:bookmarkEnd w:id="6"/>
      <w:bookmarkEnd w:id="7"/>
      <w:r w:rsidRPr="0059402C">
        <w:rPr>
          <w:rFonts w:ascii="Montserrat" w:hAnsi="Montserrat" w:cs="Arial"/>
          <w:b/>
          <w:sz w:val="18"/>
          <w:szCs w:val="16"/>
        </w:rPr>
        <w:t>LA LICITACIÓN.</w:t>
      </w:r>
    </w:p>
    <w:p w14:paraId="04A25069"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La Convocante, procederá a declarar desierta la licitación cuando:</w:t>
      </w:r>
    </w:p>
    <w:p w14:paraId="61F36DDC" w14:textId="77777777" w:rsidR="00BE0D17" w:rsidRPr="0059402C" w:rsidRDefault="00BE0D17" w:rsidP="00BE0D17">
      <w:pPr>
        <w:ind w:left="426"/>
        <w:jc w:val="both"/>
        <w:rPr>
          <w:rFonts w:ascii="Montserrat" w:hAnsi="Montserrat" w:cs="Arial"/>
          <w:sz w:val="18"/>
          <w:szCs w:val="16"/>
        </w:rPr>
      </w:pPr>
    </w:p>
    <w:p w14:paraId="52CA8715" w14:textId="77777777" w:rsidR="00BE0D17" w:rsidRPr="0059402C" w:rsidRDefault="00BE0D17" w:rsidP="00506F94">
      <w:pPr>
        <w:numPr>
          <w:ilvl w:val="0"/>
          <w:numId w:val="22"/>
        </w:numPr>
        <w:suppressAutoHyphens/>
        <w:jc w:val="both"/>
        <w:rPr>
          <w:rFonts w:ascii="Montserrat" w:hAnsi="Montserrat" w:cs="Arial"/>
          <w:sz w:val="18"/>
          <w:szCs w:val="16"/>
        </w:rPr>
      </w:pPr>
      <w:r w:rsidRPr="0059402C">
        <w:rPr>
          <w:rFonts w:ascii="Montserrat" w:hAnsi="Montserrat" w:cs="Arial"/>
          <w:sz w:val="18"/>
          <w:szCs w:val="16"/>
        </w:rPr>
        <w:t>No se presenten proposiciones en el Acto de Presentación y Apertura de Proposiciones.</w:t>
      </w:r>
    </w:p>
    <w:p w14:paraId="3EAD1BA0" w14:textId="77777777" w:rsidR="00BE0D17" w:rsidRPr="0059402C" w:rsidRDefault="00BE0D17" w:rsidP="00506F94">
      <w:pPr>
        <w:numPr>
          <w:ilvl w:val="0"/>
          <w:numId w:val="22"/>
        </w:numPr>
        <w:suppressAutoHyphens/>
        <w:jc w:val="both"/>
        <w:rPr>
          <w:rFonts w:ascii="Montserrat" w:hAnsi="Montserrat" w:cs="Arial"/>
          <w:sz w:val="18"/>
          <w:szCs w:val="16"/>
        </w:rPr>
      </w:pPr>
      <w:r w:rsidRPr="0059402C">
        <w:rPr>
          <w:rFonts w:ascii="Montserrat" w:hAnsi="Montserrat" w:cs="Arial"/>
          <w:sz w:val="18"/>
          <w:szCs w:val="16"/>
        </w:rPr>
        <w:t>Las proposiciones presentadas no reúnan los requisitos de la Convocatoria.</w:t>
      </w:r>
    </w:p>
    <w:p w14:paraId="1209B1A7" w14:textId="77777777" w:rsidR="00BE0D17" w:rsidRPr="0059402C" w:rsidRDefault="00BE0D17" w:rsidP="00506F94">
      <w:pPr>
        <w:numPr>
          <w:ilvl w:val="0"/>
          <w:numId w:val="22"/>
        </w:numPr>
        <w:suppressAutoHyphens/>
        <w:jc w:val="both"/>
        <w:rPr>
          <w:rFonts w:ascii="Montserrat" w:hAnsi="Montserrat" w:cs="Arial"/>
          <w:sz w:val="18"/>
          <w:szCs w:val="16"/>
        </w:rPr>
      </w:pPr>
      <w:r w:rsidRPr="0059402C">
        <w:rPr>
          <w:rFonts w:ascii="Montserrat" w:hAnsi="Montserrat" w:cs="Arial"/>
          <w:sz w:val="18"/>
          <w:szCs w:val="16"/>
        </w:rPr>
        <w:t>Los precios de las propuestas recibidas no sean aceptables y/o convenientes, conforme a la Investigación de Mercado realizada por el Instituto.</w:t>
      </w:r>
    </w:p>
    <w:p w14:paraId="18F1160F" w14:textId="77777777" w:rsidR="00BE0D17" w:rsidRPr="0059402C" w:rsidRDefault="00BE0D17" w:rsidP="00506F94">
      <w:pPr>
        <w:numPr>
          <w:ilvl w:val="0"/>
          <w:numId w:val="22"/>
        </w:numPr>
        <w:suppressAutoHyphens/>
        <w:rPr>
          <w:rFonts w:ascii="Montserrat" w:hAnsi="Montserrat" w:cs="Arial"/>
          <w:sz w:val="18"/>
          <w:szCs w:val="16"/>
        </w:rPr>
      </w:pPr>
      <w:r w:rsidRPr="0059402C">
        <w:rPr>
          <w:rFonts w:ascii="Montserrat" w:hAnsi="Montserrat" w:cs="Arial"/>
          <w:sz w:val="18"/>
          <w:szCs w:val="16"/>
        </w:rPr>
        <w:t>Cuando la propuesta económica supere el presupuesto autorizado en términos del artículo 25 de la LAASSP.</w:t>
      </w:r>
    </w:p>
    <w:p w14:paraId="73E7EE60" w14:textId="77777777" w:rsidR="00BE0D17" w:rsidRPr="0059402C" w:rsidRDefault="00BE0D17" w:rsidP="00BE0D17">
      <w:pPr>
        <w:jc w:val="both"/>
        <w:rPr>
          <w:rFonts w:ascii="Montserrat" w:hAnsi="Montserrat" w:cs="Arial"/>
          <w:sz w:val="18"/>
          <w:szCs w:val="16"/>
        </w:rPr>
      </w:pPr>
    </w:p>
    <w:p w14:paraId="23B0CA2B" w14:textId="77777777" w:rsidR="00BE0D17" w:rsidRPr="0059402C" w:rsidRDefault="00BE0D17" w:rsidP="00BE0D17">
      <w:pPr>
        <w:jc w:val="both"/>
        <w:rPr>
          <w:rFonts w:ascii="Montserrat" w:hAnsi="Montserrat" w:cs="Arial"/>
          <w:b/>
          <w:bCs/>
          <w:sz w:val="18"/>
          <w:szCs w:val="16"/>
        </w:rPr>
      </w:pPr>
      <w:r w:rsidRPr="0059402C">
        <w:rPr>
          <w:rFonts w:ascii="Montserrat" w:hAnsi="Montserrat" w:cs="Arial"/>
          <w:b/>
          <w:bCs/>
          <w:sz w:val="18"/>
          <w:szCs w:val="16"/>
        </w:rPr>
        <w:t>23. INCONFORMIDADES.</w:t>
      </w:r>
    </w:p>
    <w:p w14:paraId="3EC1315C" w14:textId="77777777" w:rsidR="008F70CD" w:rsidRPr="0059402C" w:rsidRDefault="008F70CD" w:rsidP="00BE0D17">
      <w:pPr>
        <w:jc w:val="both"/>
        <w:rPr>
          <w:rFonts w:ascii="Montserrat" w:hAnsi="Montserrat" w:cs="Arial"/>
          <w:b/>
          <w:bCs/>
          <w:sz w:val="18"/>
          <w:szCs w:val="16"/>
        </w:rPr>
      </w:pPr>
    </w:p>
    <w:p w14:paraId="0D227157"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De conformidad con lo dispuesto en artículo 66 de la LAASSP, los licitantes podrán interponer inconformidad ante el Órgano Interno de Control en el Instituto Mexicano de Seguro Social, o a través de la dirección de: </w:t>
      </w:r>
      <w:hyperlink r:id="rId20" w:history="1">
        <w:r w:rsidRPr="0059402C">
          <w:rPr>
            <w:rStyle w:val="Hipervnculo"/>
            <w:rFonts w:ascii="Montserrat" w:hAnsi="Montserrat" w:cs="Arial"/>
            <w:sz w:val="18"/>
            <w:szCs w:val="16"/>
          </w:rPr>
          <w:t>compranet@hacienda.gob.mx</w:t>
        </w:r>
      </w:hyperlink>
      <w:r w:rsidRPr="0059402C">
        <w:rPr>
          <w:rFonts w:ascii="Montserrat" w:hAnsi="Montserrat" w:cs="Arial"/>
          <w:sz w:val="18"/>
          <w:szCs w:val="16"/>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7D62C0A3"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Av. Revolución Número 1586</w:t>
      </w:r>
    </w:p>
    <w:p w14:paraId="50852998" w14:textId="552A2EF1"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 xml:space="preserve">Colonia San </w:t>
      </w:r>
      <w:r w:rsidR="00AC17FD" w:rsidRPr="0059402C">
        <w:rPr>
          <w:rFonts w:ascii="Montserrat" w:hAnsi="Montserrat" w:cs="Arial"/>
          <w:sz w:val="18"/>
          <w:szCs w:val="16"/>
        </w:rPr>
        <w:t>Ángel</w:t>
      </w:r>
      <w:r w:rsidRPr="0059402C">
        <w:rPr>
          <w:rFonts w:ascii="Montserrat" w:hAnsi="Montserrat" w:cs="Arial"/>
          <w:sz w:val="18"/>
          <w:szCs w:val="16"/>
        </w:rPr>
        <w:t xml:space="preserve">, </w:t>
      </w:r>
    </w:p>
    <w:p w14:paraId="1F999A24"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Delegación Álvaro Obregón</w:t>
      </w:r>
    </w:p>
    <w:p w14:paraId="62BB1C76" w14:textId="77777777" w:rsidR="00BE0D17" w:rsidRPr="0059402C" w:rsidRDefault="00BE0D17" w:rsidP="00BE0D17">
      <w:pPr>
        <w:jc w:val="both"/>
        <w:rPr>
          <w:rFonts w:ascii="Montserrat" w:hAnsi="Montserrat" w:cs="Arial"/>
          <w:sz w:val="18"/>
          <w:szCs w:val="16"/>
        </w:rPr>
      </w:pPr>
      <w:r w:rsidRPr="0059402C">
        <w:rPr>
          <w:rFonts w:ascii="Montserrat" w:hAnsi="Montserrat" w:cs="Arial"/>
          <w:sz w:val="18"/>
          <w:szCs w:val="16"/>
        </w:rPr>
        <w:t>C .P. 01000, Distrito Federal</w:t>
      </w:r>
    </w:p>
    <w:p w14:paraId="29A3DDDB" w14:textId="77777777" w:rsidR="00671420" w:rsidRPr="0059402C" w:rsidRDefault="00671420" w:rsidP="00AC17FD">
      <w:pPr>
        <w:pStyle w:val="Ttulo1"/>
        <w:numPr>
          <w:ilvl w:val="0"/>
          <w:numId w:val="0"/>
        </w:numPr>
        <w:tabs>
          <w:tab w:val="left" w:pos="708"/>
        </w:tabs>
        <w:ind w:left="432"/>
        <w:rPr>
          <w:rFonts w:ascii="Montserrat" w:hAnsi="Montserrat" w:cs="Arial"/>
          <w:bCs/>
          <w:sz w:val="18"/>
          <w:szCs w:val="16"/>
        </w:rPr>
      </w:pPr>
    </w:p>
    <w:p w14:paraId="0B29883D" w14:textId="77777777" w:rsidR="00BE0D17" w:rsidRPr="0059402C" w:rsidRDefault="00BE0D17" w:rsidP="00BE0D17">
      <w:pPr>
        <w:pStyle w:val="Ttulo1"/>
        <w:tabs>
          <w:tab w:val="clear" w:pos="432"/>
          <w:tab w:val="left" w:pos="708"/>
        </w:tabs>
        <w:rPr>
          <w:rFonts w:ascii="Montserrat" w:hAnsi="Montserrat" w:cs="Arial"/>
          <w:bCs/>
          <w:sz w:val="18"/>
          <w:szCs w:val="16"/>
        </w:rPr>
      </w:pPr>
      <w:r w:rsidRPr="0059402C">
        <w:rPr>
          <w:rFonts w:ascii="Montserrat" w:hAnsi="Montserrat" w:cs="Arial"/>
          <w:sz w:val="18"/>
          <w:szCs w:val="16"/>
        </w:rPr>
        <w:t>24.</w:t>
      </w:r>
      <w:r w:rsidRPr="0059402C">
        <w:rPr>
          <w:rFonts w:ascii="Montserrat" w:hAnsi="Montserrat" w:cs="Arial"/>
          <w:b w:val="0"/>
          <w:sz w:val="18"/>
          <w:szCs w:val="16"/>
        </w:rPr>
        <w:t xml:space="preserve"> </w:t>
      </w:r>
      <w:r w:rsidRPr="0059402C">
        <w:rPr>
          <w:rFonts w:ascii="Montserrat" w:hAnsi="Montserrat" w:cs="Arial"/>
          <w:bCs/>
          <w:sz w:val="18"/>
          <w:szCs w:val="16"/>
        </w:rPr>
        <w:t xml:space="preserve">INFORMACIÓN RESERVADA Y CONFIDENCIAL. </w:t>
      </w:r>
    </w:p>
    <w:p w14:paraId="148F5A9C" w14:textId="77777777" w:rsidR="008F70CD" w:rsidRPr="0059402C" w:rsidRDefault="008F70CD" w:rsidP="008F70CD">
      <w:pPr>
        <w:rPr>
          <w:rFonts w:ascii="Montserrat" w:hAnsi="Montserrat"/>
          <w:lang w:val="es-ES" w:eastAsia="ar-SA"/>
        </w:rPr>
      </w:pPr>
    </w:p>
    <w:p w14:paraId="15301FD2" w14:textId="77777777" w:rsidR="00BE0D17" w:rsidRPr="0059402C" w:rsidRDefault="00BE0D17" w:rsidP="00BE0D17">
      <w:pPr>
        <w:tabs>
          <w:tab w:val="left" w:pos="-28444"/>
          <w:tab w:val="left" w:pos="-27724"/>
          <w:tab w:val="left" w:pos="-27004"/>
          <w:tab w:val="left" w:pos="-26284"/>
          <w:tab w:val="left" w:pos="-25564"/>
          <w:tab w:val="left" w:pos="-24844"/>
          <w:tab w:val="left" w:pos="-24124"/>
        </w:tabs>
        <w:jc w:val="both"/>
        <w:rPr>
          <w:rFonts w:ascii="Montserrat" w:hAnsi="Montserrat" w:cs="Arial"/>
          <w:sz w:val="18"/>
          <w:szCs w:val="16"/>
        </w:rPr>
      </w:pPr>
      <w:r w:rsidRPr="0059402C">
        <w:rPr>
          <w:rFonts w:ascii="Montserrat" w:hAnsi="Montserrat" w:cs="Arial"/>
          <w:sz w:val="18"/>
          <w:szCs w:val="16"/>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59402C">
        <w:rPr>
          <w:rFonts w:ascii="Montserrat" w:hAnsi="Montserrat" w:cs="Arial"/>
          <w:b/>
          <w:sz w:val="18"/>
          <w:szCs w:val="16"/>
        </w:rPr>
        <w:t>Anexo Número 12 (DOCE)”INFORMACIÓN RESERVADA Y CONFIDENCIAL”.</w:t>
      </w:r>
      <w:r w:rsidRPr="0059402C">
        <w:rPr>
          <w:rFonts w:ascii="Montserrat" w:hAnsi="Montserrat"/>
        </w:rPr>
        <w:t xml:space="preserve"> </w:t>
      </w:r>
      <w:r w:rsidRPr="0059402C">
        <w:rPr>
          <w:rFonts w:ascii="Montserrat" w:hAnsi="Montserrat" w:cs="Arial"/>
          <w:sz w:val="18"/>
          <w:szCs w:val="16"/>
        </w:rPr>
        <w:t>Precisando que si no la presenta, el licitante 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14:paraId="7241791A" w14:textId="77777777" w:rsidR="00BE0D17" w:rsidRPr="0059402C" w:rsidRDefault="00BE0D17" w:rsidP="00BE0D17">
      <w:pPr>
        <w:tabs>
          <w:tab w:val="left" w:pos="-23404"/>
          <w:tab w:val="left" w:pos="-28444"/>
          <w:tab w:val="left" w:pos="-27724"/>
          <w:tab w:val="left" w:pos="-27004"/>
          <w:tab w:val="left" w:pos="-26284"/>
          <w:tab w:val="left" w:pos="-25564"/>
          <w:tab w:val="left" w:pos="-24844"/>
          <w:tab w:val="left" w:pos="-24124"/>
        </w:tabs>
        <w:ind w:right="16"/>
        <w:jc w:val="center"/>
        <w:rPr>
          <w:rFonts w:ascii="Montserrat" w:hAnsi="Montserrat" w:cs="Arial"/>
          <w:b/>
          <w:bCs/>
          <w:sz w:val="18"/>
          <w:szCs w:val="16"/>
        </w:rPr>
      </w:pPr>
    </w:p>
    <w:p w14:paraId="54CFD507"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p>
    <w:p w14:paraId="133C8E93" w14:textId="77777777" w:rsidR="00BE0D17" w:rsidRDefault="00BE0D17" w:rsidP="00BE0D17">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p>
    <w:p w14:paraId="771AC47C" w14:textId="77777777" w:rsidR="00443605" w:rsidRDefault="00443605" w:rsidP="00BE0D17">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p>
    <w:p w14:paraId="58F0B3BE" w14:textId="77777777" w:rsidR="00443605" w:rsidRPr="00940751" w:rsidRDefault="00443605" w:rsidP="00BE0D17">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p>
    <w:p w14:paraId="153660C4"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622AFDFE"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r w:rsidRPr="00940751">
        <w:rPr>
          <w:rFonts w:ascii="Montserrat Medium" w:hAnsi="Montserrat Medium" w:cs="Arial"/>
          <w:b/>
          <w:bCs/>
          <w:sz w:val="18"/>
          <w:szCs w:val="16"/>
        </w:rPr>
        <w:t>MTRO. HUGO ZAMORA OVIEDO</w:t>
      </w:r>
    </w:p>
    <w:p w14:paraId="265EDB5B"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r>
        <w:rPr>
          <w:rFonts w:ascii="Montserrat Medium" w:hAnsi="Montserrat Medium" w:cs="Arial"/>
          <w:b/>
          <w:bCs/>
          <w:sz w:val="18"/>
          <w:szCs w:val="16"/>
        </w:rPr>
        <w:t>TITULAR</w:t>
      </w:r>
      <w:r w:rsidRPr="00940751">
        <w:rPr>
          <w:rFonts w:ascii="Montserrat Medium" w:hAnsi="Montserrat Medium" w:cs="Arial"/>
          <w:b/>
          <w:bCs/>
          <w:sz w:val="18"/>
          <w:szCs w:val="16"/>
        </w:rPr>
        <w:t xml:space="preserve"> DE LA COORDINACIÓN</w:t>
      </w:r>
    </w:p>
    <w:p w14:paraId="70BAF5E6" w14:textId="3D2FBB59" w:rsidR="007F2C0B" w:rsidRDefault="00BE0D17" w:rsidP="00470ACE">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r w:rsidRPr="00940751">
        <w:rPr>
          <w:rFonts w:ascii="Montserrat Medium" w:hAnsi="Montserrat Medium" w:cs="Arial"/>
          <w:b/>
          <w:bCs/>
          <w:sz w:val="18"/>
          <w:szCs w:val="16"/>
        </w:rPr>
        <w:t>DE ABASTECIMIENTO Y EQUIPAMIENTO</w:t>
      </w:r>
    </w:p>
    <w:p w14:paraId="4F786114" w14:textId="77777777" w:rsidR="007F2C0B" w:rsidRDefault="007F2C0B"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5FF29E7E" w14:textId="77777777" w:rsidR="007F2C0B" w:rsidRDefault="007F2C0B"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3A6068AE" w14:textId="77777777" w:rsidR="003A5013" w:rsidRDefault="003A501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1F9CA518" w14:textId="77777777" w:rsidR="003A5013" w:rsidRDefault="003A501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577640F1" w14:textId="77777777" w:rsidR="003A5013" w:rsidRDefault="003A501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6EA6325E" w14:textId="77777777" w:rsidR="003A5013" w:rsidRDefault="003A501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78E731A9" w14:textId="77777777" w:rsidR="003A5013" w:rsidRDefault="003A501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249A3F49"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4C7A966E"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15E9DBAC"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479D0391"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6D9EA059"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797A6BE4"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688A09E1"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7BCFB9C3" w14:textId="77777777" w:rsidR="0059402C" w:rsidRDefault="0059402C"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6B166D11" w14:textId="77777777" w:rsidR="0059402C" w:rsidRDefault="0059402C"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56630F7F" w14:textId="77777777" w:rsidR="0059402C" w:rsidRDefault="0059402C"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315671C0" w14:textId="77777777" w:rsidR="0059402C" w:rsidRDefault="0059402C"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5C569AD4" w14:textId="77777777" w:rsidR="0059402C" w:rsidRDefault="0059402C"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017EAD2F" w14:textId="77777777" w:rsidR="0059402C" w:rsidRDefault="0059402C"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73C68258" w14:textId="77777777" w:rsidR="0059402C" w:rsidRDefault="0059402C"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12A9E6EA"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1B0C613F" w14:textId="77777777" w:rsidR="00DC1640" w:rsidRDefault="00DC1640"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623CB05A" w14:textId="77777777" w:rsidR="00BE0D17" w:rsidRPr="00714508" w:rsidRDefault="00BE0D17" w:rsidP="00BE0D17">
      <w:pPr>
        <w:jc w:val="center"/>
        <w:rPr>
          <w:rFonts w:ascii="Montserrat Medium" w:hAnsi="Montserrat Medium" w:cs="Arial"/>
          <w:b/>
          <w:bCs/>
          <w:sz w:val="18"/>
          <w:szCs w:val="18"/>
        </w:rPr>
      </w:pPr>
      <w:r w:rsidRPr="00714508">
        <w:rPr>
          <w:rFonts w:ascii="Montserrat Medium" w:hAnsi="Montserrat Medium" w:cs="Arial"/>
          <w:b/>
          <w:bCs/>
          <w:sz w:val="18"/>
          <w:szCs w:val="18"/>
        </w:rPr>
        <w:t>Anexo 1.-Descripción del servicio para la elaboración de fórmulas magistrales.</w:t>
      </w:r>
    </w:p>
    <w:p w14:paraId="4D465F56" w14:textId="77777777" w:rsidR="00BE0D17" w:rsidRPr="00714508" w:rsidRDefault="00BE0D17" w:rsidP="00BE0D17">
      <w:pPr>
        <w:ind w:left="100" w:right="107"/>
        <w:rPr>
          <w:rFonts w:ascii="Montserrat Medium" w:hAnsi="Montserrat Medium" w:cs="Arial"/>
          <w:b/>
          <w:sz w:val="18"/>
          <w:szCs w:val="18"/>
        </w:rPr>
      </w:pPr>
      <w:r w:rsidRPr="00714508">
        <w:rPr>
          <w:rFonts w:ascii="Montserrat Medium" w:hAnsi="Montserrat Medium" w:cs="Arial"/>
          <w:b/>
          <w:sz w:val="18"/>
          <w:szCs w:val="18"/>
        </w:rPr>
        <w:t>Especificaciones:</w:t>
      </w:r>
    </w:p>
    <w:p w14:paraId="1FC43CA3" w14:textId="77777777" w:rsidR="00BE0D17" w:rsidRPr="00714508" w:rsidRDefault="00BE0D17" w:rsidP="00BE0D17">
      <w:pPr>
        <w:ind w:left="100" w:right="107"/>
        <w:rPr>
          <w:rFonts w:ascii="Montserrat Medium" w:hAnsi="Montserrat Medium" w:cs="Arial"/>
          <w:b/>
          <w:sz w:val="18"/>
          <w:szCs w:val="18"/>
        </w:rPr>
      </w:pPr>
    </w:p>
    <w:p w14:paraId="440D508C" w14:textId="77777777" w:rsidR="00E7069C" w:rsidRDefault="00E7069C" w:rsidP="00E7069C">
      <w:pPr>
        <w:jc w:val="both"/>
        <w:rPr>
          <w:rFonts w:ascii="Montserrat" w:hAnsi="Montserrat" w:cs="Arial"/>
          <w:sz w:val="18"/>
          <w:szCs w:val="18"/>
        </w:rPr>
      </w:pPr>
      <w:r w:rsidRPr="00E7069C">
        <w:rPr>
          <w:rFonts w:ascii="Montserrat" w:hAnsi="Montserrat" w:cs="Arial"/>
          <w:sz w:val="18"/>
          <w:szCs w:val="18"/>
        </w:rPr>
        <w:t>El Instituto requiere para el ejercicio fiscal 2024, el servicio subrogado para la elaboración de fórmulas magistrales, mismas que deberán ser entregadas en las instalaciones de las Unidades Médicas correspondientes al Régimen Ordinario del Órgano de Operación Administrativa Desconcentrada de Hidalgo o bien, en las instalaciones del proveedor siempre y cuando éstas se encuentren dentro de la circunscripción de las Unidades Médicas sujetas al presente procedimiento.</w:t>
      </w:r>
    </w:p>
    <w:p w14:paraId="5A93D163" w14:textId="77777777" w:rsidR="008F70CD" w:rsidRPr="00E7069C" w:rsidRDefault="008F70CD" w:rsidP="00E7069C">
      <w:pPr>
        <w:jc w:val="both"/>
        <w:rPr>
          <w:rFonts w:ascii="Montserrat" w:hAnsi="Montserrat" w:cs="Arial"/>
          <w:sz w:val="18"/>
          <w:szCs w:val="18"/>
        </w:rPr>
      </w:pPr>
    </w:p>
    <w:p w14:paraId="4DD7D689" w14:textId="77777777" w:rsidR="00E7069C" w:rsidRDefault="00E7069C" w:rsidP="00E7069C">
      <w:pPr>
        <w:jc w:val="both"/>
        <w:rPr>
          <w:rFonts w:ascii="Montserrat" w:hAnsi="Montserrat" w:cs="Arial"/>
          <w:sz w:val="18"/>
          <w:szCs w:val="18"/>
        </w:rPr>
      </w:pPr>
      <w:r w:rsidRPr="00E7069C">
        <w:rPr>
          <w:rFonts w:ascii="Montserrat" w:hAnsi="Montserrat" w:cs="Arial"/>
          <w:sz w:val="18"/>
          <w:szCs w:val="18"/>
        </w:rPr>
        <w:t xml:space="preserve">Las Fórmulas Magistrales deberán ser elaboradas de acuerdo con la receta expedida por el médico especialista  de la Unidad Médica con las materias primas indicadas en el </w:t>
      </w:r>
      <w:r w:rsidRPr="00E7069C">
        <w:rPr>
          <w:rFonts w:ascii="Montserrat" w:hAnsi="Montserrat" w:cs="Arial"/>
          <w:b/>
          <w:sz w:val="18"/>
          <w:szCs w:val="18"/>
        </w:rPr>
        <w:t>anexo 1</w:t>
      </w:r>
      <w:r w:rsidRPr="00E7069C">
        <w:rPr>
          <w:rFonts w:ascii="Montserrat" w:hAnsi="Montserrat" w:cs="Arial"/>
          <w:sz w:val="18"/>
          <w:szCs w:val="18"/>
        </w:rPr>
        <w:t xml:space="preserve"> del presente requerimiento.</w:t>
      </w:r>
    </w:p>
    <w:p w14:paraId="73D49E13" w14:textId="77777777" w:rsidR="008F70CD" w:rsidRPr="00E7069C" w:rsidRDefault="008F70CD" w:rsidP="00E7069C">
      <w:pPr>
        <w:jc w:val="both"/>
        <w:rPr>
          <w:rFonts w:ascii="Montserrat" w:hAnsi="Montserrat" w:cs="Arial"/>
          <w:sz w:val="18"/>
          <w:szCs w:val="18"/>
        </w:rPr>
      </w:pPr>
    </w:p>
    <w:p w14:paraId="6C4E3124" w14:textId="77777777" w:rsidR="00E7069C" w:rsidRPr="00E7069C" w:rsidRDefault="00E7069C" w:rsidP="00E7069C">
      <w:pPr>
        <w:jc w:val="both"/>
        <w:rPr>
          <w:rFonts w:ascii="Montserrat" w:hAnsi="Montserrat" w:cs="Arial"/>
          <w:sz w:val="18"/>
          <w:szCs w:val="18"/>
        </w:rPr>
      </w:pPr>
      <w:r w:rsidRPr="00E7069C">
        <w:rPr>
          <w:rFonts w:ascii="Montserrat" w:hAnsi="Montserrat" w:cs="Arial"/>
          <w:sz w:val="18"/>
          <w:szCs w:val="18"/>
        </w:rPr>
        <w:t xml:space="preserve">El licitante adjudicado será responsable de entregar las fórmulas magistrales en las unidades médicas a más tardar a los cinco días hábiles de haber </w:t>
      </w:r>
      <w:proofErr w:type="spellStart"/>
      <w:r w:rsidRPr="00E7069C">
        <w:rPr>
          <w:rFonts w:ascii="Montserrat" w:hAnsi="Montserrat" w:cs="Arial"/>
          <w:sz w:val="18"/>
          <w:szCs w:val="18"/>
        </w:rPr>
        <w:t>recepcionado</w:t>
      </w:r>
      <w:proofErr w:type="spellEnd"/>
      <w:r w:rsidRPr="00E7069C">
        <w:rPr>
          <w:rFonts w:ascii="Montserrat" w:hAnsi="Montserrat" w:cs="Arial"/>
          <w:sz w:val="18"/>
          <w:szCs w:val="18"/>
        </w:rPr>
        <w:t xml:space="preserve"> las recetas debidamente requisitadas por el responsable de la unidad médica.</w:t>
      </w:r>
    </w:p>
    <w:p w14:paraId="0EC01716" w14:textId="2E90B1F2" w:rsidR="00E7069C" w:rsidRPr="00E7069C" w:rsidRDefault="00E7069C" w:rsidP="00E7069C">
      <w:pPr>
        <w:spacing w:before="100"/>
        <w:jc w:val="both"/>
        <w:rPr>
          <w:rFonts w:ascii="Montserrat" w:hAnsi="Montserrat" w:cs="Arial"/>
          <w:sz w:val="18"/>
          <w:szCs w:val="18"/>
        </w:rPr>
      </w:pPr>
      <w:r w:rsidRPr="00E7069C">
        <w:rPr>
          <w:rFonts w:ascii="Montserrat" w:hAnsi="Montserrat" w:cs="Arial"/>
          <w:sz w:val="18"/>
          <w:szCs w:val="18"/>
        </w:rPr>
        <w:t xml:space="preserve">El jefe de servicio de la unidad médica o quién el determine, entregará las recetas y el formato </w:t>
      </w:r>
      <w:r w:rsidRPr="00E7069C">
        <w:rPr>
          <w:rFonts w:ascii="Montserrat" w:hAnsi="Montserrat" w:cs="Arial"/>
          <w:b/>
          <w:sz w:val="18"/>
          <w:szCs w:val="18"/>
        </w:rPr>
        <w:t xml:space="preserve">“listado de recetas de fórmulas magistrales” (anexo </w:t>
      </w:r>
      <w:r w:rsidR="00CC55B9">
        <w:rPr>
          <w:rFonts w:ascii="Montserrat" w:hAnsi="Montserrat" w:cs="Arial"/>
          <w:b/>
          <w:sz w:val="18"/>
          <w:szCs w:val="18"/>
        </w:rPr>
        <w:t>14</w:t>
      </w:r>
      <w:r w:rsidRPr="00E7069C">
        <w:rPr>
          <w:rFonts w:ascii="Montserrat" w:hAnsi="Montserrat" w:cs="Arial"/>
          <w:sz w:val="18"/>
          <w:szCs w:val="18"/>
        </w:rPr>
        <w:t xml:space="preserve">) al proveedor para su elaboración y surtimiento a más tardar 3 días hábiles posteriores a la solicitud de la unidad médica. Dicho listado deberá ser devuelto con las fórmulas elaboradas por el proveedor, recabando la fecha de recepción de los productos, así como la firma y sello del personal asignado como responsable de la unidad médica. </w:t>
      </w:r>
    </w:p>
    <w:p w14:paraId="7A4254C5" w14:textId="77777777" w:rsidR="00E7069C" w:rsidRPr="00E7069C" w:rsidRDefault="00E7069C" w:rsidP="00E7069C">
      <w:pPr>
        <w:spacing w:before="100" w:after="100"/>
        <w:jc w:val="both"/>
        <w:rPr>
          <w:rFonts w:ascii="Montserrat" w:eastAsia="Arial Unicode MS" w:hAnsi="Montserrat" w:cs="Arial"/>
          <w:sz w:val="18"/>
          <w:szCs w:val="18"/>
        </w:rPr>
      </w:pPr>
      <w:r w:rsidRPr="00E7069C">
        <w:rPr>
          <w:rFonts w:ascii="Montserrat" w:hAnsi="Montserrat" w:cs="Arial"/>
          <w:sz w:val="18"/>
          <w:szCs w:val="18"/>
        </w:rPr>
        <w:t xml:space="preserve">El proveedor deberá entregar al Instituto las fórmulas magistrales con las características que fueron solicitadas por los médicos especialistas de las Unidades Médicas y de acuerdo al listado de materias primas contenidas en el presente, en el supuesto de que las características de las fórmulas magistrales sean modificadas o no cumplan con las </w:t>
      </w:r>
      <w:r w:rsidRPr="00E7069C">
        <w:rPr>
          <w:rFonts w:ascii="Montserrat" w:hAnsi="Montserrat" w:cs="Arial"/>
          <w:sz w:val="18"/>
          <w:szCs w:val="18"/>
        </w:rPr>
        <w:lastRenderedPageBreak/>
        <w:t>características y especificaciones solicitadas por la unidad médica, se procederá a rechazar el bien sin responsabilidad de pago por parte del Instituto</w:t>
      </w:r>
      <w:r w:rsidRPr="00E7069C">
        <w:rPr>
          <w:rFonts w:ascii="Montserrat" w:eastAsia="Arial Unicode MS" w:hAnsi="Montserrat" w:cs="Arial"/>
          <w:sz w:val="18"/>
          <w:szCs w:val="18"/>
        </w:rPr>
        <w:t>, siendo obligación del proveedor sustituir la fórmula magistral al día hábil posterior a la fecha de rechazo.</w:t>
      </w:r>
    </w:p>
    <w:p w14:paraId="5DBB0918" w14:textId="77777777" w:rsidR="00E7069C" w:rsidRPr="00E7069C" w:rsidRDefault="00E7069C" w:rsidP="00E7069C">
      <w:pPr>
        <w:spacing w:before="100" w:after="100"/>
        <w:jc w:val="both"/>
        <w:rPr>
          <w:rFonts w:ascii="Montserrat" w:eastAsia="Arial Unicode MS" w:hAnsi="Montserrat" w:cs="Arial"/>
          <w:sz w:val="18"/>
          <w:szCs w:val="18"/>
        </w:rPr>
      </w:pPr>
      <w:r w:rsidRPr="00E7069C">
        <w:rPr>
          <w:rFonts w:ascii="Montserrat" w:eastAsia="Arial Unicode MS" w:hAnsi="Montserrat" w:cs="Arial"/>
          <w:sz w:val="18"/>
          <w:szCs w:val="18"/>
        </w:rPr>
        <w:t>Las unidades médicas n</w:t>
      </w:r>
      <w:r w:rsidRPr="00E7069C">
        <w:rPr>
          <w:rFonts w:ascii="Montserrat" w:eastAsia="Arial Unicode MS" w:hAnsi="Montserrat" w:cs="Arial"/>
          <w:b/>
          <w:sz w:val="18"/>
          <w:szCs w:val="18"/>
        </w:rPr>
        <w:t>o podrán solicitar elaboración de recetas que no correspondan al mes corriente o mes anterior inmediato</w:t>
      </w:r>
      <w:r w:rsidRPr="00E7069C">
        <w:rPr>
          <w:rFonts w:ascii="Montserrat" w:eastAsia="Arial Unicode MS" w:hAnsi="Montserrat" w:cs="Arial"/>
          <w:sz w:val="18"/>
          <w:szCs w:val="18"/>
        </w:rPr>
        <w:t xml:space="preserve">. </w:t>
      </w:r>
      <w:r w:rsidRPr="00E7069C">
        <w:rPr>
          <w:rFonts w:ascii="Montserrat" w:eastAsia="Arial Unicode MS" w:hAnsi="Montserrat" w:cs="Arial"/>
          <w:b/>
          <w:sz w:val="18"/>
          <w:szCs w:val="18"/>
        </w:rPr>
        <w:t>El proveedor no está obligado a surtir recetas anteriores; en caso de surtirlas, el Instituto no está obligado al pago correspondiente</w:t>
      </w:r>
      <w:r w:rsidRPr="00E7069C">
        <w:rPr>
          <w:rFonts w:ascii="Montserrat" w:eastAsia="Arial Unicode MS" w:hAnsi="Montserrat" w:cs="Arial"/>
          <w:sz w:val="18"/>
          <w:szCs w:val="18"/>
        </w:rPr>
        <w:t>.</w:t>
      </w:r>
    </w:p>
    <w:p w14:paraId="6B58BD8D" w14:textId="5F04E859" w:rsidR="00E7069C" w:rsidRDefault="00E7069C" w:rsidP="00E7069C">
      <w:pPr>
        <w:jc w:val="both"/>
        <w:rPr>
          <w:rFonts w:ascii="Montserrat" w:hAnsi="Montserrat" w:cs="Arial"/>
          <w:sz w:val="18"/>
          <w:szCs w:val="18"/>
        </w:rPr>
      </w:pPr>
      <w:r w:rsidRPr="00E7069C">
        <w:rPr>
          <w:rFonts w:ascii="Montserrat" w:hAnsi="Montserrat" w:cs="Arial"/>
          <w:sz w:val="18"/>
          <w:szCs w:val="18"/>
        </w:rPr>
        <w:t xml:space="preserve">El licitante adjudicado deberá de entregar dentro de los cinco días hábiles posteriores a la fecha de cierre, en forma mensual el </w:t>
      </w:r>
      <w:r w:rsidRPr="00E7069C">
        <w:rPr>
          <w:rFonts w:ascii="Montserrat" w:hAnsi="Montserrat" w:cs="Arial"/>
          <w:b/>
          <w:sz w:val="18"/>
          <w:szCs w:val="18"/>
        </w:rPr>
        <w:t xml:space="preserve">“formato de informe mensual de los bienes o servicios devengados” (anexo </w:t>
      </w:r>
      <w:r w:rsidR="00CC55B9">
        <w:rPr>
          <w:rFonts w:ascii="Montserrat" w:hAnsi="Montserrat" w:cs="Arial"/>
          <w:b/>
          <w:sz w:val="18"/>
          <w:szCs w:val="18"/>
        </w:rPr>
        <w:t>13</w:t>
      </w:r>
      <w:r w:rsidRPr="00E7069C">
        <w:rPr>
          <w:rFonts w:ascii="Montserrat" w:hAnsi="Montserrat" w:cs="Arial"/>
          <w:b/>
          <w:sz w:val="18"/>
          <w:szCs w:val="18"/>
        </w:rPr>
        <w:t>)</w:t>
      </w:r>
      <w:r w:rsidRPr="00E7069C">
        <w:rPr>
          <w:rFonts w:ascii="Montserrat" w:hAnsi="Montserrat" w:cs="Arial"/>
          <w:sz w:val="18"/>
          <w:szCs w:val="18"/>
        </w:rPr>
        <w:t xml:space="preserve">, en archivo de Excel, vía correo electrónico a las siguientes direcciones: Rafael Monroy Arias, </w:t>
      </w:r>
      <w:hyperlink r:id="rId21" w:history="1">
        <w:r w:rsidRPr="00E7069C">
          <w:rPr>
            <w:rStyle w:val="Hipervnculo"/>
            <w:rFonts w:ascii="Montserrat" w:hAnsi="Montserrat" w:cs="Arial"/>
            <w:sz w:val="18"/>
            <w:szCs w:val="18"/>
          </w:rPr>
          <w:t>rafael.monroyar@imss.gob.mx</w:t>
        </w:r>
      </w:hyperlink>
      <w:r w:rsidRPr="00E7069C">
        <w:rPr>
          <w:rFonts w:ascii="Montserrat" w:hAnsi="Montserrat" w:cs="Arial"/>
          <w:sz w:val="18"/>
          <w:szCs w:val="18"/>
        </w:rPr>
        <w:t xml:space="preserve">, Coordinación de Prevención y Atención a la Salud, Cesar Federico Vargas Villalobos </w:t>
      </w:r>
      <w:hyperlink r:id="rId22" w:history="1">
        <w:r w:rsidRPr="00E7069C">
          <w:rPr>
            <w:rStyle w:val="Hipervnculo"/>
            <w:rFonts w:ascii="Montserrat" w:hAnsi="Montserrat" w:cs="Arial"/>
            <w:sz w:val="18"/>
            <w:szCs w:val="18"/>
          </w:rPr>
          <w:t>cesar.vargasv@imss.gob.mx</w:t>
        </w:r>
      </w:hyperlink>
      <w:r w:rsidRPr="00E7069C">
        <w:rPr>
          <w:rFonts w:ascii="Montserrat" w:hAnsi="Montserrat" w:cs="Arial"/>
          <w:sz w:val="18"/>
          <w:szCs w:val="18"/>
        </w:rPr>
        <w:t xml:space="preserve">, Coordinador Auxiliar de Primer Nivel, Carlos Augusto Salinas Pérez, </w:t>
      </w:r>
      <w:hyperlink r:id="rId23" w:history="1">
        <w:r w:rsidRPr="00E7069C">
          <w:rPr>
            <w:rStyle w:val="Hipervnculo"/>
            <w:rFonts w:ascii="Montserrat" w:hAnsi="Montserrat" w:cs="Arial"/>
            <w:sz w:val="18"/>
            <w:szCs w:val="18"/>
          </w:rPr>
          <w:t>carlos.salinasp@imss.gob.mx</w:t>
        </w:r>
      </w:hyperlink>
      <w:r w:rsidRPr="00E7069C">
        <w:rPr>
          <w:rFonts w:ascii="Montserrat" w:hAnsi="Montserrat" w:cs="Arial"/>
          <w:sz w:val="18"/>
          <w:szCs w:val="18"/>
        </w:rPr>
        <w:t xml:space="preserve">, Coordinador Auxiliar Administrativo Operativo y Mayra Alejandra Tovar Gonzalez </w:t>
      </w:r>
      <w:hyperlink r:id="rId24" w:history="1">
        <w:r w:rsidRPr="00E7069C">
          <w:rPr>
            <w:rStyle w:val="Hipervnculo"/>
            <w:rFonts w:ascii="Montserrat" w:hAnsi="Montserrat" w:cs="Arial"/>
            <w:sz w:val="18"/>
            <w:szCs w:val="18"/>
          </w:rPr>
          <w:t>mayra.tovar@imss.gob.mx</w:t>
        </w:r>
      </w:hyperlink>
      <w:r w:rsidRPr="00E7069C">
        <w:rPr>
          <w:rFonts w:ascii="Montserrat" w:hAnsi="Montserrat" w:cs="Arial"/>
          <w:sz w:val="18"/>
          <w:szCs w:val="18"/>
        </w:rPr>
        <w:t xml:space="preserve">, Auxiliar Operativo o los funcionarios que ocupen dichos puestos. </w:t>
      </w:r>
    </w:p>
    <w:p w14:paraId="3EC13A4F" w14:textId="77777777" w:rsidR="008F70CD" w:rsidRPr="00E7069C" w:rsidRDefault="008F70CD" w:rsidP="00E7069C">
      <w:pPr>
        <w:jc w:val="both"/>
        <w:rPr>
          <w:rFonts w:ascii="Montserrat" w:hAnsi="Montserrat" w:cs="Arial"/>
          <w:sz w:val="18"/>
          <w:szCs w:val="18"/>
        </w:rPr>
      </w:pPr>
    </w:p>
    <w:p w14:paraId="466CB046" w14:textId="77777777" w:rsidR="00E7069C" w:rsidRPr="00E7069C" w:rsidRDefault="00E7069C" w:rsidP="00E7069C">
      <w:pPr>
        <w:jc w:val="both"/>
        <w:rPr>
          <w:rFonts w:ascii="Montserrat" w:hAnsi="Montserrat" w:cs="Arial"/>
          <w:sz w:val="18"/>
          <w:szCs w:val="18"/>
        </w:rPr>
      </w:pPr>
      <w:r w:rsidRPr="00E7069C">
        <w:rPr>
          <w:rFonts w:ascii="Montserrat" w:hAnsi="Montserrat" w:cs="Arial"/>
          <w:sz w:val="18"/>
          <w:szCs w:val="18"/>
        </w:rPr>
        <w:t>Una vez que se ha agotado al 90% del importe máximo del contrato es obligación del proveedor informar a las unidades médicas y a la Jefatura de Servicios de Prestaciones Médicas mediante correo electrónico, desglosando los importes agotados por unidad.</w:t>
      </w:r>
    </w:p>
    <w:p w14:paraId="380AE441" w14:textId="77777777" w:rsidR="00BE0D17" w:rsidRPr="00714508" w:rsidRDefault="00BE0D17" w:rsidP="00BE0D17">
      <w:pPr>
        <w:jc w:val="both"/>
        <w:rPr>
          <w:rFonts w:ascii="Montserrat Medium" w:hAnsi="Montserrat Medium" w:cs="Arial"/>
          <w:b/>
          <w:bCs/>
          <w:sz w:val="18"/>
          <w:szCs w:val="18"/>
        </w:rPr>
      </w:pPr>
    </w:p>
    <w:p w14:paraId="14E36AB5" w14:textId="77777777" w:rsidR="00BE0D17" w:rsidRDefault="00BE0D17" w:rsidP="00BE0D17">
      <w:pPr>
        <w:jc w:val="both"/>
        <w:rPr>
          <w:rFonts w:ascii="Montserrat Medium" w:hAnsi="Montserrat Medium" w:cs="Arial"/>
          <w:b/>
          <w:bCs/>
          <w:sz w:val="18"/>
          <w:szCs w:val="18"/>
        </w:rPr>
      </w:pPr>
      <w:r w:rsidRPr="00714508">
        <w:rPr>
          <w:rFonts w:ascii="Montserrat Medium" w:hAnsi="Montserrat Medium" w:cs="Arial"/>
          <w:b/>
          <w:bCs/>
          <w:sz w:val="18"/>
          <w:szCs w:val="18"/>
        </w:rPr>
        <w:t>IDENTIFICACIÓN DE LOS ENVASES QUE CONTIENEN LAS FÓRMULAS PREPARADAS.</w:t>
      </w:r>
    </w:p>
    <w:p w14:paraId="15E6C8D6" w14:textId="77777777" w:rsidR="008F70CD" w:rsidRPr="00714508" w:rsidRDefault="008F70CD" w:rsidP="00BE0D17">
      <w:pPr>
        <w:jc w:val="both"/>
        <w:rPr>
          <w:rFonts w:ascii="Montserrat Medium" w:hAnsi="Montserrat Medium" w:cs="Arial"/>
          <w:b/>
          <w:bCs/>
          <w:sz w:val="18"/>
          <w:szCs w:val="18"/>
        </w:rPr>
      </w:pPr>
    </w:p>
    <w:p w14:paraId="7381541A" w14:textId="77777777" w:rsidR="00BE0D17" w:rsidRPr="00714508" w:rsidRDefault="00BE0D17" w:rsidP="00BE0D17">
      <w:pPr>
        <w:ind w:left="360"/>
        <w:jc w:val="both"/>
        <w:rPr>
          <w:rFonts w:ascii="Montserrat Medium" w:hAnsi="Montserrat Medium" w:cs="Arial"/>
          <w:sz w:val="18"/>
          <w:szCs w:val="18"/>
        </w:rPr>
      </w:pPr>
      <w:r w:rsidRPr="00714508">
        <w:rPr>
          <w:rFonts w:ascii="Montserrat Medium" w:hAnsi="Montserrat Medium" w:cs="Arial"/>
          <w:sz w:val="18"/>
          <w:szCs w:val="18"/>
        </w:rPr>
        <w:t>1.-Los envases que contengan preparativos de medicina magistral deberán identificarse con un marbete y/o etiqueta en el que se indique la razón social de la empresa y domicilio, la fórmula, la fecha de elaboración de la fórmula, la fecha de caducidad del producto preparado, cantidad, número de control, genérico y comercial del bien,  firmado por el químico responsable de su preparación y otras características del bien que el prestador del servicio considere importantes para la identificación respectiva.</w:t>
      </w:r>
    </w:p>
    <w:p w14:paraId="43846C0C" w14:textId="77777777" w:rsidR="00BE0D17" w:rsidRPr="00714508" w:rsidRDefault="00BE0D17" w:rsidP="00BE0D17">
      <w:pPr>
        <w:ind w:left="284"/>
        <w:jc w:val="both"/>
        <w:rPr>
          <w:rFonts w:ascii="Montserrat Medium" w:hAnsi="Montserrat Medium" w:cs="Arial"/>
          <w:sz w:val="18"/>
          <w:szCs w:val="18"/>
        </w:rPr>
      </w:pPr>
    </w:p>
    <w:p w14:paraId="4A31D2EA" w14:textId="77777777" w:rsidR="00BE0D17" w:rsidRPr="00714508" w:rsidRDefault="00BE0D17" w:rsidP="00BE0D17">
      <w:pPr>
        <w:ind w:left="360"/>
        <w:jc w:val="both"/>
        <w:rPr>
          <w:rFonts w:ascii="Montserrat Medium" w:hAnsi="Montserrat Medium" w:cs="Arial"/>
          <w:sz w:val="18"/>
          <w:szCs w:val="18"/>
        </w:rPr>
      </w:pPr>
      <w:r w:rsidRPr="00714508">
        <w:rPr>
          <w:rFonts w:ascii="Montserrat Medium" w:hAnsi="Montserrat Medium" w:cs="Arial"/>
          <w:sz w:val="18"/>
          <w:szCs w:val="18"/>
        </w:rPr>
        <w:t>2.-Los envases primarios y secundarios serán los que determine el prestador del servicio, en la inteligencia que deberán garantizar que el bien se conserve en condiciones óptimas de empaque y embalaje durante el transporte y almacenaje, así como, que la calidad del bien se mantenga durante el período de garantía señalado, al ambiente de los diferentes climas imperantes en el país, almacenado en locales cubiertos, protegidos de la lluvia y de la exposición directa a los rayos del sol, lejos de fuentes de calor y/o vapores.</w:t>
      </w:r>
    </w:p>
    <w:p w14:paraId="74752A94" w14:textId="77777777" w:rsidR="00BE0D17" w:rsidRPr="00714508" w:rsidRDefault="00BE0D17" w:rsidP="00BE0D17">
      <w:pPr>
        <w:ind w:left="360"/>
        <w:jc w:val="both"/>
        <w:rPr>
          <w:rFonts w:ascii="Montserrat Medium" w:hAnsi="Montserrat Medium" w:cs="Arial"/>
          <w:sz w:val="18"/>
          <w:szCs w:val="18"/>
        </w:rPr>
      </w:pPr>
    </w:p>
    <w:p w14:paraId="4DEF6C39" w14:textId="77777777" w:rsidR="00BE0D17" w:rsidRPr="00714508" w:rsidRDefault="00BE0D17" w:rsidP="00BE0D17">
      <w:pPr>
        <w:ind w:left="360"/>
        <w:jc w:val="both"/>
        <w:rPr>
          <w:rFonts w:ascii="Montserrat Medium" w:hAnsi="Montserrat Medium" w:cs="Arial"/>
          <w:sz w:val="18"/>
          <w:szCs w:val="18"/>
        </w:rPr>
      </w:pPr>
      <w:r w:rsidRPr="00714508">
        <w:rPr>
          <w:rFonts w:ascii="Montserrat Medium" w:hAnsi="Montserrat Medium" w:cs="Arial"/>
          <w:sz w:val="18"/>
          <w:szCs w:val="18"/>
        </w:rPr>
        <w:t xml:space="preserve">3.-La entrega de la facturación del prestador del servicio deberá ser en forma quincenal y por Unidad Médica, en las facturas se indicara el número de cada una de las recetas que ampara (individual o colectiva), así como la descripción de cada una de ellas, indicando la cantidad de materia prima utilizada en su preparación, y el precio según corresponda de acuerdo a su propuesta económica. </w:t>
      </w:r>
    </w:p>
    <w:p w14:paraId="05CCD4C0" w14:textId="77777777" w:rsidR="00E7069C" w:rsidRDefault="00E7069C" w:rsidP="00BE0D17">
      <w:pPr>
        <w:pStyle w:val="Prrafodelista"/>
        <w:ind w:left="0"/>
        <w:jc w:val="both"/>
        <w:rPr>
          <w:rFonts w:ascii="Montserrat Medium" w:hAnsi="Montserrat Medium" w:cs="Arial"/>
          <w:bCs/>
          <w:sz w:val="18"/>
          <w:szCs w:val="18"/>
        </w:rPr>
      </w:pPr>
    </w:p>
    <w:p w14:paraId="24C7BFEF" w14:textId="77777777" w:rsidR="00BE0D17" w:rsidRPr="00714508" w:rsidRDefault="00BE0D17" w:rsidP="00BE0D17">
      <w:pPr>
        <w:pStyle w:val="Prrafodelista"/>
        <w:ind w:left="0"/>
        <w:jc w:val="both"/>
        <w:rPr>
          <w:rFonts w:ascii="Montserrat Medium" w:hAnsi="Montserrat Medium" w:cs="Arial"/>
          <w:b/>
          <w:bCs/>
          <w:sz w:val="18"/>
          <w:szCs w:val="18"/>
        </w:rPr>
      </w:pPr>
      <w:r w:rsidRPr="00714508">
        <w:rPr>
          <w:rFonts w:ascii="Montserrat Medium" w:hAnsi="Montserrat Medium" w:cs="Arial"/>
          <w:bCs/>
          <w:sz w:val="18"/>
          <w:szCs w:val="18"/>
        </w:rPr>
        <w:t>DEVOLUCIONES O CANJES.</w:t>
      </w:r>
    </w:p>
    <w:p w14:paraId="09BDBFEC" w14:textId="2377A1AD" w:rsidR="00BE0D17" w:rsidRPr="00714508" w:rsidRDefault="00BE0D17" w:rsidP="00BE0D17">
      <w:pPr>
        <w:jc w:val="both"/>
        <w:rPr>
          <w:rFonts w:ascii="Montserrat Medium" w:hAnsi="Montserrat Medium" w:cs="Arial"/>
          <w:sz w:val="18"/>
          <w:szCs w:val="18"/>
        </w:rPr>
      </w:pPr>
      <w:r w:rsidRPr="00714508">
        <w:rPr>
          <w:rFonts w:ascii="Montserrat Medium" w:hAnsi="Montserrat Medium" w:cs="Arial"/>
          <w:sz w:val="18"/>
          <w:szCs w:val="18"/>
        </w:rPr>
        <w:t xml:space="preserve">Cuando durante la vida útil de los bienes, se comprueben deficiencias imputables al proveedor, éstos serán motivo de devolución o canje por el Instituto y el proveedor se obliga a </w:t>
      </w:r>
      <w:r w:rsidR="00954DA1">
        <w:rPr>
          <w:rFonts w:ascii="Montserrat Medium" w:hAnsi="Montserrat Medium" w:cs="Arial"/>
          <w:sz w:val="18"/>
          <w:szCs w:val="18"/>
        </w:rPr>
        <w:t>su reposición total dentro de lo</w:t>
      </w:r>
      <w:r w:rsidRPr="00714508">
        <w:rPr>
          <w:rFonts w:ascii="Montserrat Medium" w:hAnsi="Montserrat Medium" w:cs="Arial"/>
          <w:sz w:val="18"/>
          <w:szCs w:val="18"/>
        </w:rPr>
        <w:t xml:space="preserve">s siguientes </w:t>
      </w:r>
      <w:r w:rsidR="00954DA1">
        <w:rPr>
          <w:rFonts w:ascii="Montserrat Medium" w:hAnsi="Montserrat Medium" w:cs="Arial"/>
          <w:sz w:val="18"/>
          <w:szCs w:val="18"/>
        </w:rPr>
        <w:t>02 días hábiles contado</w:t>
      </w:r>
      <w:r w:rsidRPr="00714508">
        <w:rPr>
          <w:rFonts w:ascii="Montserrat Medium" w:hAnsi="Montserrat Medium" w:cs="Arial"/>
          <w:sz w:val="18"/>
          <w:szCs w:val="18"/>
        </w:rPr>
        <w:t>s a partir de la fecha de la notificación.</w:t>
      </w:r>
    </w:p>
    <w:p w14:paraId="4F7883A5" w14:textId="77777777" w:rsidR="00BE0D17" w:rsidRPr="00714508" w:rsidRDefault="00BE0D17" w:rsidP="00BE0D17">
      <w:pPr>
        <w:rPr>
          <w:rFonts w:ascii="Montserrat Medium" w:hAnsi="Montserrat Medium" w:cs="Arial"/>
          <w:sz w:val="18"/>
          <w:szCs w:val="18"/>
        </w:rPr>
      </w:pPr>
      <w:r w:rsidRPr="00714508">
        <w:rPr>
          <w:rFonts w:ascii="Montserrat Medium" w:hAnsi="Montserrat Medium" w:cs="Arial"/>
          <w:sz w:val="18"/>
          <w:szCs w:val="18"/>
        </w:rPr>
        <w:t xml:space="preserve">En todos los casos, el Instituto notificará al proveedor los motivos de rechazo ya sea por devolución o canje. </w:t>
      </w:r>
    </w:p>
    <w:p w14:paraId="5D5F32A5" w14:textId="77777777" w:rsidR="00BE0D17" w:rsidRPr="00714508" w:rsidRDefault="00BE0D17" w:rsidP="00BE0D17">
      <w:pPr>
        <w:jc w:val="both"/>
        <w:rPr>
          <w:rFonts w:ascii="Montserrat Medium" w:hAnsi="Montserrat Medium" w:cs="Arial"/>
          <w:sz w:val="18"/>
          <w:szCs w:val="18"/>
        </w:rPr>
      </w:pPr>
      <w:r w:rsidRPr="00714508">
        <w:rPr>
          <w:rFonts w:ascii="Montserrat Medium" w:hAnsi="Montserrat Medium" w:cs="Arial"/>
          <w:sz w:val="18"/>
          <w:szCs w:val="18"/>
        </w:rPr>
        <w:t>Los gastos que se generen por motivo de la devolución y del canje correrán por cuenta del proveedor, previa notificación del Instituto.</w:t>
      </w:r>
    </w:p>
    <w:p w14:paraId="2826DEC0" w14:textId="77777777" w:rsidR="00BE0D17" w:rsidRPr="00714508" w:rsidRDefault="00BE0D17" w:rsidP="00BE0D17">
      <w:pPr>
        <w:jc w:val="both"/>
        <w:rPr>
          <w:rFonts w:ascii="Montserrat Medium" w:hAnsi="Montserrat Medium" w:cs="Arial"/>
          <w:sz w:val="18"/>
          <w:szCs w:val="18"/>
        </w:rPr>
      </w:pPr>
    </w:p>
    <w:p w14:paraId="763C3A6C" w14:textId="77777777" w:rsidR="00BE0D17" w:rsidRPr="00714508" w:rsidRDefault="00BE0D17" w:rsidP="00BE0D17">
      <w:pPr>
        <w:pStyle w:val="Prrafodelista"/>
        <w:ind w:left="0"/>
        <w:jc w:val="both"/>
        <w:rPr>
          <w:rFonts w:ascii="Montserrat Medium" w:hAnsi="Montserrat Medium" w:cs="Arial"/>
          <w:b/>
          <w:bCs/>
          <w:sz w:val="18"/>
          <w:szCs w:val="18"/>
        </w:rPr>
      </w:pPr>
      <w:r w:rsidRPr="00714508">
        <w:rPr>
          <w:rFonts w:ascii="Montserrat Medium" w:hAnsi="Montserrat Medium" w:cs="Arial"/>
          <w:bCs/>
          <w:sz w:val="18"/>
          <w:szCs w:val="18"/>
        </w:rPr>
        <w:t>VERIFICACIÓN DE CALIDAD DE LOS PRODUCTOS</w:t>
      </w:r>
    </w:p>
    <w:p w14:paraId="5A3509CC" w14:textId="77777777" w:rsidR="00BE0D17" w:rsidRDefault="00BE0D17" w:rsidP="00BE0D17">
      <w:pPr>
        <w:jc w:val="both"/>
        <w:rPr>
          <w:rFonts w:ascii="Montserrat Medium" w:hAnsi="Montserrat Medium" w:cs="Arial"/>
          <w:sz w:val="18"/>
          <w:szCs w:val="18"/>
        </w:rPr>
      </w:pPr>
      <w:r w:rsidRPr="00714508">
        <w:rPr>
          <w:rFonts w:ascii="Montserrat Medium" w:hAnsi="Montserrat Medium" w:cs="Arial"/>
          <w:sz w:val="18"/>
          <w:szCs w:val="18"/>
        </w:rPr>
        <w:t xml:space="preserve">El Instituto podrá realizar durante la vida útil de los bienes, evaluaciones analíticas y de atributos a los mismos, para verificar que cumplan con las especificaciones vigentes, aplicando en primera instancia la Norma IMSS vigente; de no existir, se aplicará la Farmacopea Nacional o las Normas Oficiales Mexicanas, de no existir estos documentos, se aplicará la USP, BP o Normas Internacionales y en el caso de no existir ninguno de estos documentos Normativos, se emplearán las especificaciones y metodología del fabricante; independientemente de la Norma que se utilice para la evaluación del bien, se aplicarán las actualizaciones conforme éstas aparezcan en cualquiera de los documentos </w:t>
      </w:r>
      <w:r w:rsidRPr="00714508">
        <w:rPr>
          <w:rFonts w:ascii="Montserrat Medium" w:hAnsi="Montserrat Medium" w:cs="Arial"/>
          <w:sz w:val="18"/>
          <w:szCs w:val="18"/>
        </w:rPr>
        <w:lastRenderedPageBreak/>
        <w:t>antes indicados. En caso de que los bienes se encuentren fuera de especificaciones se procederá a la devolución (rechazo) o canje.</w:t>
      </w:r>
    </w:p>
    <w:p w14:paraId="51B36EF1" w14:textId="77777777" w:rsidR="008F70CD" w:rsidRPr="00714508" w:rsidRDefault="008F70CD" w:rsidP="00BE0D17">
      <w:pPr>
        <w:jc w:val="both"/>
        <w:rPr>
          <w:rFonts w:ascii="Montserrat Medium" w:hAnsi="Montserrat Medium" w:cs="Arial"/>
          <w:sz w:val="18"/>
          <w:szCs w:val="18"/>
        </w:rPr>
      </w:pPr>
    </w:p>
    <w:p w14:paraId="3FC5C148" w14:textId="77777777" w:rsidR="00BE0D17" w:rsidRPr="00714508" w:rsidRDefault="00BE0D17" w:rsidP="00BE0D17">
      <w:pPr>
        <w:jc w:val="both"/>
        <w:rPr>
          <w:rFonts w:ascii="Montserrat Medium" w:hAnsi="Montserrat Medium" w:cs="Arial"/>
          <w:sz w:val="18"/>
          <w:szCs w:val="18"/>
        </w:rPr>
      </w:pPr>
      <w:r w:rsidRPr="00714508">
        <w:rPr>
          <w:rFonts w:ascii="Montserrat Medium" w:hAnsi="Montserrat Medium" w:cs="Arial"/>
          <w:sz w:val="18"/>
          <w:szCs w:val="18"/>
        </w:rPr>
        <w:t>El Instituto podrá realizar Evaluaciones Técnicas a las empresas independientemente del lugar donde se encuentren ubicadas, para confirmar que los procedimientos de fabricación, control de calidad e instalaciones cumplan con la "Ley General de Salud" y sus Reglamentos, así como con las Buenas Prácticas de Manufactura y Procedimientos de Validación vigentes (Farmacopea Nacional, A.F.M., CIPAM, CFR, USP, B.P). Los proveedores que no cumplan con la Normatividad vigente serán rechazados.</w:t>
      </w:r>
    </w:p>
    <w:p w14:paraId="2094CFC2" w14:textId="77777777" w:rsidR="00BE0D17" w:rsidRPr="00714508" w:rsidRDefault="00BE0D17" w:rsidP="00BE0D17">
      <w:pPr>
        <w:jc w:val="both"/>
        <w:rPr>
          <w:rFonts w:ascii="Montserrat Medium" w:hAnsi="Montserrat Medium" w:cs="Arial"/>
          <w:sz w:val="18"/>
          <w:szCs w:val="18"/>
        </w:rPr>
      </w:pPr>
    </w:p>
    <w:p w14:paraId="07F30ED6" w14:textId="77777777" w:rsidR="00BE0D17" w:rsidRDefault="00BE0D17" w:rsidP="00BE0D17">
      <w:pPr>
        <w:jc w:val="both"/>
        <w:rPr>
          <w:rFonts w:ascii="Montserrat Medium" w:hAnsi="Montserrat Medium" w:cs="Arial"/>
          <w:b/>
          <w:bCs/>
          <w:sz w:val="18"/>
          <w:szCs w:val="18"/>
        </w:rPr>
      </w:pPr>
      <w:r w:rsidRPr="00714508">
        <w:rPr>
          <w:rFonts w:ascii="Montserrat Medium" w:hAnsi="Montserrat Medium" w:cs="Arial"/>
          <w:b/>
          <w:bCs/>
          <w:sz w:val="18"/>
          <w:szCs w:val="18"/>
        </w:rPr>
        <w:t>REPARACIÓN DE DAÑO CAUSADO A TERCEROS</w:t>
      </w:r>
    </w:p>
    <w:p w14:paraId="28DF27C4" w14:textId="77777777" w:rsidR="00673C90" w:rsidRPr="00714508" w:rsidRDefault="00673C90" w:rsidP="00BE0D17">
      <w:pPr>
        <w:jc w:val="both"/>
        <w:rPr>
          <w:rFonts w:ascii="Montserrat Medium" w:hAnsi="Montserrat Medium" w:cs="Arial"/>
          <w:sz w:val="18"/>
          <w:szCs w:val="18"/>
        </w:rPr>
      </w:pPr>
    </w:p>
    <w:p w14:paraId="128CD48D" w14:textId="77777777" w:rsidR="00BE0D17" w:rsidRDefault="00BE0D17" w:rsidP="00BE0D17">
      <w:pPr>
        <w:jc w:val="both"/>
        <w:rPr>
          <w:rFonts w:ascii="Montserrat Medium" w:hAnsi="Montserrat Medium" w:cs="Arial"/>
          <w:sz w:val="18"/>
          <w:szCs w:val="18"/>
        </w:rPr>
      </w:pPr>
      <w:r w:rsidRPr="00714508">
        <w:rPr>
          <w:rFonts w:ascii="Montserrat Medium" w:hAnsi="Montserrat Medium" w:cs="Arial"/>
          <w:sz w:val="18"/>
          <w:szCs w:val="18"/>
        </w:rPr>
        <w:t>Cuando el prestador del servicio entregue las Fórmulas Magistrales con defectos de calidad, y estos provoquen daños a los pacientes que las utilizan, el prestador del servicio de preparación de Fórmulas Magistrales se obliga a reparar íntegramente el daño y/o perjuicio causado a estos pacientes y en su caso a resarcir al Instituto los importes que llegara a erogar por tal concepto dentro de los 3 (tres) días hábiles posteriores a aquél en que el Instituto acredite dicho supuesto.</w:t>
      </w:r>
    </w:p>
    <w:p w14:paraId="6BB3EC0A" w14:textId="77777777" w:rsidR="008F70CD" w:rsidRPr="00714508" w:rsidRDefault="008F70CD" w:rsidP="00BE0D17">
      <w:pPr>
        <w:jc w:val="both"/>
        <w:rPr>
          <w:rFonts w:ascii="Montserrat Medium" w:hAnsi="Montserrat Medium" w:cs="Arial"/>
          <w:sz w:val="18"/>
          <w:szCs w:val="18"/>
        </w:rPr>
      </w:pPr>
    </w:p>
    <w:p w14:paraId="3FC2F087" w14:textId="77777777" w:rsidR="00BE0D17" w:rsidRPr="00DE1AE5" w:rsidRDefault="00BE0D17" w:rsidP="00BE0D17">
      <w:pPr>
        <w:tabs>
          <w:tab w:val="left" w:pos="-28444"/>
          <w:tab w:val="left" w:pos="-27724"/>
          <w:tab w:val="left" w:pos="-27004"/>
          <w:tab w:val="left" w:pos="-26284"/>
          <w:tab w:val="left" w:pos="-25564"/>
          <w:tab w:val="left" w:pos="-24844"/>
          <w:tab w:val="left" w:pos="-24124"/>
        </w:tabs>
        <w:jc w:val="both"/>
        <w:rPr>
          <w:rFonts w:ascii="Montserrat Medium" w:hAnsi="Montserrat Medium" w:cs="Arial"/>
          <w:sz w:val="18"/>
          <w:szCs w:val="18"/>
        </w:rPr>
      </w:pPr>
      <w:r w:rsidRPr="00714508">
        <w:rPr>
          <w:rFonts w:ascii="Montserrat Medium" w:hAnsi="Montserrat Medium" w:cs="Arial"/>
          <w:sz w:val="18"/>
          <w:szCs w:val="18"/>
        </w:rPr>
        <w:t>Así mismo, el licitante adjudicado libera al Instituto de cualquier responsabilidad en que incurra en los términos señalados en el contrato respectivo y en el Código Civil Federal, para efecto del p</w:t>
      </w:r>
      <w:r>
        <w:rPr>
          <w:rFonts w:ascii="Montserrat Medium" w:hAnsi="Montserrat Medium" w:cs="Arial"/>
          <w:sz w:val="18"/>
          <w:szCs w:val="18"/>
        </w:rPr>
        <w:t>eriodo de garantía establecido.</w:t>
      </w:r>
    </w:p>
    <w:p w14:paraId="3D0EECCC" w14:textId="77777777" w:rsidR="00E7069C" w:rsidRDefault="00E7069C" w:rsidP="00E7069C">
      <w:pPr>
        <w:ind w:firstLine="708"/>
        <w:jc w:val="center"/>
        <w:rPr>
          <w:rFonts w:ascii="Montserrat" w:hAnsi="Montserrat" w:cs="Arial"/>
          <w:b/>
          <w:bCs/>
          <w:sz w:val="20"/>
          <w:szCs w:val="20"/>
        </w:rPr>
      </w:pPr>
    </w:p>
    <w:p w14:paraId="11A9E04F" w14:textId="77777777" w:rsidR="00E7069C" w:rsidRPr="007A1068" w:rsidRDefault="00E7069C" w:rsidP="00E7069C">
      <w:pPr>
        <w:ind w:firstLine="708"/>
        <w:jc w:val="center"/>
        <w:rPr>
          <w:rFonts w:ascii="Montserrat" w:hAnsi="Montserrat" w:cs="Arial"/>
          <w:b/>
          <w:bCs/>
          <w:sz w:val="20"/>
          <w:szCs w:val="20"/>
          <w:u w:val="single"/>
          <w:lang w:eastAsia="es-MX"/>
        </w:rPr>
      </w:pPr>
      <w:r w:rsidRPr="007A1068">
        <w:rPr>
          <w:rFonts w:ascii="Montserrat" w:hAnsi="Montserrat" w:cs="Arial"/>
          <w:b/>
          <w:bCs/>
          <w:sz w:val="20"/>
          <w:szCs w:val="20"/>
        </w:rPr>
        <w:t>LISTADO DE MATERIAS PRIMAS</w:t>
      </w:r>
    </w:p>
    <w:p w14:paraId="669BEF93"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tbl>
      <w:tblPr>
        <w:tblW w:w="6087" w:type="dxa"/>
        <w:jc w:val="center"/>
        <w:tblCellMar>
          <w:left w:w="70" w:type="dxa"/>
          <w:right w:w="70" w:type="dxa"/>
        </w:tblCellMar>
        <w:tblLook w:val="04A0" w:firstRow="1" w:lastRow="0" w:firstColumn="1" w:lastColumn="0" w:noHBand="0" w:noVBand="1"/>
      </w:tblPr>
      <w:tblGrid>
        <w:gridCol w:w="960"/>
        <w:gridCol w:w="4240"/>
        <w:gridCol w:w="887"/>
      </w:tblGrid>
      <w:tr w:rsidR="00F611C3" w:rsidRPr="00F611C3" w14:paraId="0B726ACF" w14:textId="77777777" w:rsidTr="00CC55B9">
        <w:trPr>
          <w:trHeight w:val="20"/>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9DAA69B" w14:textId="77777777" w:rsidR="00F611C3" w:rsidRPr="00F611C3" w:rsidRDefault="00F611C3" w:rsidP="00CC55B9">
            <w:pPr>
              <w:suppressAutoHyphens/>
              <w:jc w:val="center"/>
              <w:rPr>
                <w:rFonts w:ascii="Montserrat" w:hAnsi="Montserrat" w:cs="Arial"/>
                <w:b/>
                <w:bCs/>
                <w:sz w:val="14"/>
                <w:szCs w:val="16"/>
                <w:lang w:val="es-ES" w:eastAsia="es-MX"/>
              </w:rPr>
            </w:pPr>
            <w:r w:rsidRPr="00F611C3">
              <w:rPr>
                <w:rFonts w:ascii="Montserrat" w:hAnsi="Montserrat" w:cs="Arial"/>
                <w:b/>
                <w:bCs/>
                <w:sz w:val="14"/>
                <w:szCs w:val="16"/>
                <w:lang w:eastAsia="es-MX"/>
              </w:rPr>
              <w:t>RENGLON</w:t>
            </w:r>
          </w:p>
        </w:tc>
        <w:tc>
          <w:tcPr>
            <w:tcW w:w="424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36454D" w14:textId="77777777" w:rsidR="00F611C3" w:rsidRPr="00F611C3" w:rsidRDefault="00F611C3" w:rsidP="00CC55B9">
            <w:pPr>
              <w:suppressAutoHyphens/>
              <w:jc w:val="center"/>
              <w:rPr>
                <w:rFonts w:ascii="Montserrat" w:hAnsi="Montserrat" w:cs="Arial"/>
                <w:b/>
                <w:bCs/>
                <w:sz w:val="14"/>
                <w:szCs w:val="16"/>
                <w:lang w:val="es-ES" w:eastAsia="es-MX"/>
              </w:rPr>
            </w:pPr>
            <w:r w:rsidRPr="00F611C3">
              <w:rPr>
                <w:rFonts w:ascii="Montserrat" w:hAnsi="Montserrat" w:cs="Arial"/>
                <w:b/>
                <w:bCs/>
                <w:sz w:val="14"/>
                <w:szCs w:val="16"/>
                <w:lang w:eastAsia="es-MX"/>
              </w:rPr>
              <w:t>PRODUCTO</w:t>
            </w:r>
          </w:p>
        </w:tc>
        <w:tc>
          <w:tcPr>
            <w:tcW w:w="88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0D6F44" w14:textId="77777777" w:rsidR="00F611C3" w:rsidRPr="00F611C3" w:rsidRDefault="00F611C3" w:rsidP="00CC55B9">
            <w:pPr>
              <w:suppressAutoHyphens/>
              <w:jc w:val="center"/>
              <w:rPr>
                <w:rFonts w:ascii="Montserrat" w:hAnsi="Montserrat" w:cs="Arial"/>
                <w:b/>
                <w:bCs/>
                <w:sz w:val="14"/>
                <w:szCs w:val="16"/>
                <w:lang w:val="es-ES" w:eastAsia="es-MX"/>
              </w:rPr>
            </w:pPr>
            <w:r w:rsidRPr="00F611C3">
              <w:rPr>
                <w:rFonts w:ascii="Montserrat" w:hAnsi="Montserrat" w:cs="Arial"/>
                <w:b/>
                <w:bCs/>
                <w:sz w:val="14"/>
                <w:szCs w:val="16"/>
                <w:lang w:eastAsia="es-MX"/>
              </w:rPr>
              <w:t>U DE M</w:t>
            </w:r>
          </w:p>
        </w:tc>
      </w:tr>
      <w:tr w:rsidR="00F611C3" w:rsidRPr="00F611C3" w14:paraId="106A827F" w14:textId="77777777" w:rsidTr="00CC55B9">
        <w:trPr>
          <w:trHeight w:val="329"/>
          <w:jc w:val="center"/>
        </w:trPr>
        <w:tc>
          <w:tcPr>
            <w:tcW w:w="960" w:type="dxa"/>
            <w:tcBorders>
              <w:top w:val="single" w:sz="4" w:space="0" w:color="auto"/>
              <w:left w:val="single" w:sz="8" w:space="0" w:color="auto"/>
              <w:bottom w:val="single" w:sz="8" w:space="0" w:color="auto"/>
              <w:right w:val="single" w:sz="8" w:space="0" w:color="auto"/>
            </w:tcBorders>
            <w:shd w:val="clear" w:color="auto" w:fill="FFFFFF"/>
            <w:hideMark/>
          </w:tcPr>
          <w:p w14:paraId="3F783847"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w:t>
            </w:r>
          </w:p>
        </w:tc>
        <w:tc>
          <w:tcPr>
            <w:tcW w:w="4240" w:type="dxa"/>
            <w:tcBorders>
              <w:top w:val="single" w:sz="4" w:space="0" w:color="auto"/>
              <w:left w:val="nil"/>
              <w:bottom w:val="single" w:sz="8" w:space="0" w:color="auto"/>
              <w:right w:val="single" w:sz="8" w:space="0" w:color="auto"/>
            </w:tcBorders>
            <w:vAlign w:val="bottom"/>
            <w:hideMark/>
          </w:tcPr>
          <w:p w14:paraId="0213D4A9"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ACEITE DE ALMENDRAS DULCES</w:t>
            </w:r>
          </w:p>
        </w:tc>
        <w:tc>
          <w:tcPr>
            <w:tcW w:w="887" w:type="dxa"/>
            <w:tcBorders>
              <w:top w:val="single" w:sz="4" w:space="0" w:color="auto"/>
              <w:left w:val="nil"/>
              <w:bottom w:val="single" w:sz="8" w:space="0" w:color="auto"/>
              <w:right w:val="single" w:sz="8" w:space="0" w:color="auto"/>
            </w:tcBorders>
            <w:vAlign w:val="center"/>
            <w:hideMark/>
          </w:tcPr>
          <w:p w14:paraId="4DD21B3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46F6F14F"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11CFC2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w:t>
            </w:r>
          </w:p>
        </w:tc>
        <w:tc>
          <w:tcPr>
            <w:tcW w:w="4240" w:type="dxa"/>
            <w:tcBorders>
              <w:top w:val="nil"/>
              <w:left w:val="nil"/>
              <w:bottom w:val="single" w:sz="8" w:space="0" w:color="auto"/>
              <w:right w:val="single" w:sz="8" w:space="0" w:color="auto"/>
            </w:tcBorders>
            <w:vAlign w:val="bottom"/>
            <w:hideMark/>
          </w:tcPr>
          <w:p w14:paraId="30016E75"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ASCORBICO</w:t>
            </w:r>
          </w:p>
        </w:tc>
        <w:tc>
          <w:tcPr>
            <w:tcW w:w="887" w:type="dxa"/>
            <w:tcBorders>
              <w:top w:val="nil"/>
              <w:left w:val="nil"/>
              <w:bottom w:val="single" w:sz="8" w:space="0" w:color="auto"/>
              <w:right w:val="single" w:sz="8" w:space="0" w:color="auto"/>
            </w:tcBorders>
            <w:vAlign w:val="center"/>
            <w:hideMark/>
          </w:tcPr>
          <w:p w14:paraId="41F74AA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6EF8A98"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A942FF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w:t>
            </w:r>
          </w:p>
        </w:tc>
        <w:tc>
          <w:tcPr>
            <w:tcW w:w="4240" w:type="dxa"/>
            <w:tcBorders>
              <w:top w:val="nil"/>
              <w:left w:val="nil"/>
              <w:bottom w:val="single" w:sz="8" w:space="0" w:color="auto"/>
              <w:right w:val="single" w:sz="8" w:space="0" w:color="auto"/>
            </w:tcBorders>
            <w:vAlign w:val="bottom"/>
            <w:hideMark/>
          </w:tcPr>
          <w:p w14:paraId="7201603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GLICOLICO</w:t>
            </w:r>
          </w:p>
        </w:tc>
        <w:tc>
          <w:tcPr>
            <w:tcW w:w="887" w:type="dxa"/>
            <w:tcBorders>
              <w:top w:val="nil"/>
              <w:left w:val="nil"/>
              <w:bottom w:val="single" w:sz="8" w:space="0" w:color="auto"/>
              <w:right w:val="single" w:sz="8" w:space="0" w:color="auto"/>
            </w:tcBorders>
            <w:vAlign w:val="center"/>
            <w:hideMark/>
          </w:tcPr>
          <w:p w14:paraId="39D4E20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44018CA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EA4CC9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w:t>
            </w:r>
          </w:p>
        </w:tc>
        <w:tc>
          <w:tcPr>
            <w:tcW w:w="4240" w:type="dxa"/>
            <w:tcBorders>
              <w:top w:val="nil"/>
              <w:left w:val="nil"/>
              <w:bottom w:val="single" w:sz="8" w:space="0" w:color="auto"/>
              <w:right w:val="single" w:sz="8" w:space="0" w:color="auto"/>
            </w:tcBorders>
            <w:vAlign w:val="bottom"/>
            <w:hideMark/>
          </w:tcPr>
          <w:p w14:paraId="3348F7B3"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LACTICO</w:t>
            </w:r>
          </w:p>
        </w:tc>
        <w:tc>
          <w:tcPr>
            <w:tcW w:w="887" w:type="dxa"/>
            <w:tcBorders>
              <w:top w:val="nil"/>
              <w:left w:val="nil"/>
              <w:bottom w:val="single" w:sz="8" w:space="0" w:color="auto"/>
              <w:right w:val="single" w:sz="8" w:space="0" w:color="auto"/>
            </w:tcBorders>
            <w:vAlign w:val="center"/>
            <w:hideMark/>
          </w:tcPr>
          <w:p w14:paraId="11534EC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60EC97DE"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A7D6EC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w:t>
            </w:r>
          </w:p>
        </w:tc>
        <w:tc>
          <w:tcPr>
            <w:tcW w:w="4240" w:type="dxa"/>
            <w:tcBorders>
              <w:top w:val="nil"/>
              <w:left w:val="nil"/>
              <w:bottom w:val="single" w:sz="8" w:space="0" w:color="auto"/>
              <w:right w:val="single" w:sz="8" w:space="0" w:color="auto"/>
            </w:tcBorders>
            <w:vAlign w:val="bottom"/>
            <w:hideMark/>
          </w:tcPr>
          <w:p w14:paraId="0910BF03"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SALICILICO</w:t>
            </w:r>
          </w:p>
        </w:tc>
        <w:tc>
          <w:tcPr>
            <w:tcW w:w="887" w:type="dxa"/>
            <w:tcBorders>
              <w:top w:val="nil"/>
              <w:left w:val="nil"/>
              <w:bottom w:val="single" w:sz="8" w:space="0" w:color="auto"/>
              <w:right w:val="single" w:sz="8" w:space="0" w:color="auto"/>
            </w:tcBorders>
            <w:vAlign w:val="center"/>
            <w:hideMark/>
          </w:tcPr>
          <w:p w14:paraId="627C985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7F028B0"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F8B192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w:t>
            </w:r>
          </w:p>
        </w:tc>
        <w:tc>
          <w:tcPr>
            <w:tcW w:w="4240" w:type="dxa"/>
            <w:tcBorders>
              <w:top w:val="nil"/>
              <w:left w:val="nil"/>
              <w:bottom w:val="single" w:sz="8" w:space="0" w:color="auto"/>
              <w:right w:val="single" w:sz="8" w:space="0" w:color="auto"/>
            </w:tcBorders>
            <w:vAlign w:val="bottom"/>
            <w:hideMark/>
          </w:tcPr>
          <w:p w14:paraId="4651EB6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AGUA  DESTILADA</w:t>
            </w:r>
          </w:p>
        </w:tc>
        <w:tc>
          <w:tcPr>
            <w:tcW w:w="887" w:type="dxa"/>
            <w:tcBorders>
              <w:top w:val="nil"/>
              <w:left w:val="nil"/>
              <w:bottom w:val="single" w:sz="8" w:space="0" w:color="auto"/>
              <w:right w:val="single" w:sz="8" w:space="0" w:color="auto"/>
            </w:tcBorders>
            <w:vAlign w:val="center"/>
            <w:hideMark/>
          </w:tcPr>
          <w:p w14:paraId="4FBFB0D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7621350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3558FB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w:t>
            </w:r>
          </w:p>
        </w:tc>
        <w:tc>
          <w:tcPr>
            <w:tcW w:w="4240" w:type="dxa"/>
            <w:tcBorders>
              <w:top w:val="nil"/>
              <w:left w:val="nil"/>
              <w:bottom w:val="single" w:sz="8" w:space="0" w:color="auto"/>
              <w:right w:val="single" w:sz="8" w:space="0" w:color="auto"/>
            </w:tcBorders>
            <w:vAlign w:val="bottom"/>
            <w:hideMark/>
          </w:tcPr>
          <w:p w14:paraId="2477975B"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AGUA DE ROSAS</w:t>
            </w:r>
          </w:p>
        </w:tc>
        <w:tc>
          <w:tcPr>
            <w:tcW w:w="887" w:type="dxa"/>
            <w:tcBorders>
              <w:top w:val="nil"/>
              <w:left w:val="nil"/>
              <w:bottom w:val="single" w:sz="8" w:space="0" w:color="auto"/>
              <w:right w:val="single" w:sz="8" w:space="0" w:color="auto"/>
            </w:tcBorders>
            <w:vAlign w:val="center"/>
            <w:hideMark/>
          </w:tcPr>
          <w:p w14:paraId="1AF64E2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0AA78CDD"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2FC98A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w:t>
            </w:r>
          </w:p>
        </w:tc>
        <w:tc>
          <w:tcPr>
            <w:tcW w:w="4240" w:type="dxa"/>
            <w:tcBorders>
              <w:top w:val="nil"/>
              <w:left w:val="nil"/>
              <w:bottom w:val="single" w:sz="8" w:space="0" w:color="auto"/>
              <w:right w:val="single" w:sz="8" w:space="0" w:color="auto"/>
            </w:tcBorders>
            <w:vAlign w:val="bottom"/>
            <w:hideMark/>
          </w:tcPr>
          <w:p w14:paraId="5F79E8C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ALCOHOL</w:t>
            </w:r>
          </w:p>
        </w:tc>
        <w:tc>
          <w:tcPr>
            <w:tcW w:w="887" w:type="dxa"/>
            <w:tcBorders>
              <w:top w:val="nil"/>
              <w:left w:val="nil"/>
              <w:bottom w:val="single" w:sz="8" w:space="0" w:color="auto"/>
              <w:right w:val="single" w:sz="8" w:space="0" w:color="auto"/>
            </w:tcBorders>
            <w:vAlign w:val="center"/>
            <w:hideMark/>
          </w:tcPr>
          <w:p w14:paraId="62E51D7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13D6FD3E"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8D3A3B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w:t>
            </w:r>
          </w:p>
        </w:tc>
        <w:tc>
          <w:tcPr>
            <w:tcW w:w="4240" w:type="dxa"/>
            <w:tcBorders>
              <w:top w:val="nil"/>
              <w:left w:val="nil"/>
              <w:bottom w:val="single" w:sz="8" w:space="0" w:color="auto"/>
              <w:right w:val="single" w:sz="8" w:space="0" w:color="auto"/>
            </w:tcBorders>
            <w:vAlign w:val="bottom"/>
            <w:hideMark/>
          </w:tcPr>
          <w:p w14:paraId="4A3CB4D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ALCOHOL AL  70%</w:t>
            </w:r>
          </w:p>
        </w:tc>
        <w:tc>
          <w:tcPr>
            <w:tcW w:w="887" w:type="dxa"/>
            <w:tcBorders>
              <w:top w:val="nil"/>
              <w:left w:val="nil"/>
              <w:bottom w:val="single" w:sz="8" w:space="0" w:color="auto"/>
              <w:right w:val="single" w:sz="8" w:space="0" w:color="auto"/>
            </w:tcBorders>
            <w:vAlign w:val="center"/>
            <w:hideMark/>
          </w:tcPr>
          <w:p w14:paraId="15F284A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483817B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9BDE47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10</w:t>
            </w:r>
          </w:p>
        </w:tc>
        <w:tc>
          <w:tcPr>
            <w:tcW w:w="4240" w:type="dxa"/>
            <w:tcBorders>
              <w:top w:val="nil"/>
              <w:left w:val="nil"/>
              <w:bottom w:val="single" w:sz="8" w:space="0" w:color="auto"/>
              <w:right w:val="single" w:sz="8" w:space="0" w:color="auto"/>
            </w:tcBorders>
            <w:vAlign w:val="bottom"/>
            <w:hideMark/>
          </w:tcPr>
          <w:p w14:paraId="44F20112"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ALCOHOL ALCANFORADO</w:t>
            </w:r>
          </w:p>
        </w:tc>
        <w:tc>
          <w:tcPr>
            <w:tcW w:w="887" w:type="dxa"/>
            <w:tcBorders>
              <w:top w:val="nil"/>
              <w:left w:val="nil"/>
              <w:bottom w:val="single" w:sz="8" w:space="0" w:color="auto"/>
              <w:right w:val="single" w:sz="8" w:space="0" w:color="auto"/>
            </w:tcBorders>
            <w:vAlign w:val="center"/>
            <w:hideMark/>
          </w:tcPr>
          <w:p w14:paraId="131FDB9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38B8290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AF24B27"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11</w:t>
            </w:r>
          </w:p>
        </w:tc>
        <w:tc>
          <w:tcPr>
            <w:tcW w:w="4240" w:type="dxa"/>
            <w:tcBorders>
              <w:top w:val="nil"/>
              <w:left w:val="nil"/>
              <w:bottom w:val="single" w:sz="8" w:space="0" w:color="auto"/>
              <w:right w:val="single" w:sz="8" w:space="0" w:color="auto"/>
            </w:tcBorders>
            <w:vAlign w:val="bottom"/>
            <w:hideMark/>
          </w:tcPr>
          <w:p w14:paraId="2C39ED30"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ALQUITRAN DE HULLA</w:t>
            </w:r>
          </w:p>
        </w:tc>
        <w:tc>
          <w:tcPr>
            <w:tcW w:w="887" w:type="dxa"/>
            <w:tcBorders>
              <w:top w:val="nil"/>
              <w:left w:val="nil"/>
              <w:bottom w:val="single" w:sz="8" w:space="0" w:color="auto"/>
              <w:right w:val="single" w:sz="8" w:space="0" w:color="auto"/>
            </w:tcBorders>
            <w:vAlign w:val="center"/>
            <w:hideMark/>
          </w:tcPr>
          <w:p w14:paraId="454D11F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5A34E990"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C0A864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12</w:t>
            </w:r>
          </w:p>
        </w:tc>
        <w:tc>
          <w:tcPr>
            <w:tcW w:w="4240" w:type="dxa"/>
            <w:tcBorders>
              <w:top w:val="nil"/>
              <w:left w:val="nil"/>
              <w:bottom w:val="single" w:sz="8" w:space="0" w:color="auto"/>
              <w:right w:val="single" w:sz="8" w:space="0" w:color="auto"/>
            </w:tcBorders>
            <w:vAlign w:val="bottom"/>
            <w:hideMark/>
          </w:tcPr>
          <w:p w14:paraId="0ACEF78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BICARBONATO DE SODIO CAPS 1</w:t>
            </w:r>
          </w:p>
        </w:tc>
        <w:tc>
          <w:tcPr>
            <w:tcW w:w="887" w:type="dxa"/>
            <w:tcBorders>
              <w:top w:val="nil"/>
              <w:left w:val="nil"/>
              <w:bottom w:val="single" w:sz="8" w:space="0" w:color="auto"/>
              <w:right w:val="single" w:sz="8" w:space="0" w:color="auto"/>
            </w:tcBorders>
            <w:vAlign w:val="center"/>
            <w:hideMark/>
          </w:tcPr>
          <w:p w14:paraId="40FA37A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CAPSULA</w:t>
            </w:r>
          </w:p>
        </w:tc>
      </w:tr>
      <w:tr w:rsidR="00F611C3" w:rsidRPr="00F611C3" w14:paraId="38214F58"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AF11D7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13</w:t>
            </w:r>
          </w:p>
        </w:tc>
        <w:tc>
          <w:tcPr>
            <w:tcW w:w="4240" w:type="dxa"/>
            <w:tcBorders>
              <w:top w:val="nil"/>
              <w:left w:val="nil"/>
              <w:bottom w:val="single" w:sz="8" w:space="0" w:color="auto"/>
              <w:right w:val="single" w:sz="8" w:space="0" w:color="auto"/>
            </w:tcBorders>
            <w:vAlign w:val="bottom"/>
            <w:hideMark/>
          </w:tcPr>
          <w:p w14:paraId="4F053EF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CALAMINA</w:t>
            </w:r>
          </w:p>
        </w:tc>
        <w:tc>
          <w:tcPr>
            <w:tcW w:w="887" w:type="dxa"/>
            <w:tcBorders>
              <w:top w:val="nil"/>
              <w:left w:val="nil"/>
              <w:bottom w:val="single" w:sz="8" w:space="0" w:color="auto"/>
              <w:right w:val="single" w:sz="8" w:space="0" w:color="auto"/>
            </w:tcBorders>
            <w:vAlign w:val="center"/>
            <w:hideMark/>
          </w:tcPr>
          <w:p w14:paraId="174E766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5D930011"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0EDBB7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14</w:t>
            </w:r>
          </w:p>
        </w:tc>
        <w:tc>
          <w:tcPr>
            <w:tcW w:w="4240" w:type="dxa"/>
            <w:tcBorders>
              <w:top w:val="nil"/>
              <w:left w:val="nil"/>
              <w:bottom w:val="single" w:sz="8" w:space="0" w:color="auto"/>
              <w:right w:val="single" w:sz="8" w:space="0" w:color="auto"/>
            </w:tcBorders>
            <w:vAlign w:val="bottom"/>
            <w:hideMark/>
          </w:tcPr>
          <w:p w14:paraId="6B3D6532"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CARBONATO DE CALCIO 1 GR. TABLETAS</w:t>
            </w:r>
          </w:p>
        </w:tc>
        <w:tc>
          <w:tcPr>
            <w:tcW w:w="887" w:type="dxa"/>
            <w:tcBorders>
              <w:top w:val="nil"/>
              <w:left w:val="nil"/>
              <w:bottom w:val="single" w:sz="8" w:space="0" w:color="auto"/>
              <w:right w:val="single" w:sz="8" w:space="0" w:color="auto"/>
            </w:tcBorders>
            <w:vAlign w:val="center"/>
            <w:hideMark/>
          </w:tcPr>
          <w:p w14:paraId="2D602C5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CAPSULA</w:t>
            </w:r>
          </w:p>
        </w:tc>
      </w:tr>
      <w:tr w:rsidR="00F611C3" w:rsidRPr="00F611C3" w14:paraId="48BE1A03"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B7677E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15</w:t>
            </w:r>
          </w:p>
        </w:tc>
        <w:tc>
          <w:tcPr>
            <w:tcW w:w="4240" w:type="dxa"/>
            <w:tcBorders>
              <w:top w:val="nil"/>
              <w:left w:val="nil"/>
              <w:bottom w:val="single" w:sz="8" w:space="0" w:color="auto"/>
              <w:right w:val="single" w:sz="8" w:space="0" w:color="auto"/>
            </w:tcBorders>
            <w:vAlign w:val="bottom"/>
            <w:hideMark/>
          </w:tcPr>
          <w:p w14:paraId="3AE37A3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CLIOQUINOL</w:t>
            </w:r>
          </w:p>
        </w:tc>
        <w:tc>
          <w:tcPr>
            <w:tcW w:w="887" w:type="dxa"/>
            <w:tcBorders>
              <w:top w:val="nil"/>
              <w:left w:val="nil"/>
              <w:bottom w:val="single" w:sz="8" w:space="0" w:color="auto"/>
              <w:right w:val="single" w:sz="8" w:space="0" w:color="auto"/>
            </w:tcBorders>
            <w:vAlign w:val="center"/>
            <w:hideMark/>
          </w:tcPr>
          <w:p w14:paraId="43D475F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62A7B43"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FF8AF0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16</w:t>
            </w:r>
          </w:p>
        </w:tc>
        <w:tc>
          <w:tcPr>
            <w:tcW w:w="4240" w:type="dxa"/>
            <w:tcBorders>
              <w:top w:val="nil"/>
              <w:left w:val="nil"/>
              <w:bottom w:val="single" w:sz="8" w:space="0" w:color="auto"/>
              <w:right w:val="single" w:sz="8" w:space="0" w:color="auto"/>
            </w:tcBorders>
            <w:vAlign w:val="bottom"/>
            <w:hideMark/>
          </w:tcPr>
          <w:p w14:paraId="42601D8D"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COLD CREAM</w:t>
            </w:r>
          </w:p>
        </w:tc>
        <w:tc>
          <w:tcPr>
            <w:tcW w:w="887" w:type="dxa"/>
            <w:tcBorders>
              <w:top w:val="nil"/>
              <w:left w:val="nil"/>
              <w:bottom w:val="single" w:sz="8" w:space="0" w:color="auto"/>
              <w:right w:val="single" w:sz="8" w:space="0" w:color="auto"/>
            </w:tcBorders>
            <w:vAlign w:val="center"/>
            <w:hideMark/>
          </w:tcPr>
          <w:p w14:paraId="7C5A7AE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4848153C"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6C796C7"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17</w:t>
            </w:r>
          </w:p>
        </w:tc>
        <w:tc>
          <w:tcPr>
            <w:tcW w:w="4240" w:type="dxa"/>
            <w:tcBorders>
              <w:top w:val="nil"/>
              <w:left w:val="nil"/>
              <w:bottom w:val="single" w:sz="8" w:space="0" w:color="auto"/>
              <w:right w:val="single" w:sz="8" w:space="0" w:color="auto"/>
            </w:tcBorders>
            <w:vAlign w:val="bottom"/>
            <w:hideMark/>
          </w:tcPr>
          <w:p w14:paraId="01F0172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COLODION ELASTICO</w:t>
            </w:r>
          </w:p>
        </w:tc>
        <w:tc>
          <w:tcPr>
            <w:tcW w:w="887" w:type="dxa"/>
            <w:tcBorders>
              <w:top w:val="nil"/>
              <w:left w:val="nil"/>
              <w:bottom w:val="single" w:sz="8" w:space="0" w:color="auto"/>
              <w:right w:val="single" w:sz="8" w:space="0" w:color="auto"/>
            </w:tcBorders>
            <w:vAlign w:val="center"/>
            <w:hideMark/>
          </w:tcPr>
          <w:p w14:paraId="72B5ECB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4E7B5CF1"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063720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18</w:t>
            </w:r>
          </w:p>
        </w:tc>
        <w:tc>
          <w:tcPr>
            <w:tcW w:w="4240" w:type="dxa"/>
            <w:tcBorders>
              <w:top w:val="nil"/>
              <w:left w:val="nil"/>
              <w:bottom w:val="single" w:sz="8" w:space="0" w:color="auto"/>
              <w:right w:val="single" w:sz="8" w:space="0" w:color="auto"/>
            </w:tcBorders>
            <w:vAlign w:val="bottom"/>
            <w:hideMark/>
          </w:tcPr>
          <w:p w14:paraId="521AE24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DIOXIDO DE TITANIO</w:t>
            </w:r>
          </w:p>
        </w:tc>
        <w:tc>
          <w:tcPr>
            <w:tcW w:w="887" w:type="dxa"/>
            <w:tcBorders>
              <w:top w:val="nil"/>
              <w:left w:val="nil"/>
              <w:bottom w:val="single" w:sz="8" w:space="0" w:color="auto"/>
              <w:right w:val="single" w:sz="8" w:space="0" w:color="auto"/>
            </w:tcBorders>
            <w:vAlign w:val="center"/>
            <w:hideMark/>
          </w:tcPr>
          <w:p w14:paraId="6C67357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375AE4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DA9584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19</w:t>
            </w:r>
          </w:p>
        </w:tc>
        <w:tc>
          <w:tcPr>
            <w:tcW w:w="4240" w:type="dxa"/>
            <w:tcBorders>
              <w:top w:val="nil"/>
              <w:left w:val="nil"/>
              <w:bottom w:val="single" w:sz="8" w:space="0" w:color="auto"/>
              <w:right w:val="single" w:sz="8" w:space="0" w:color="auto"/>
            </w:tcBorders>
            <w:vAlign w:val="bottom"/>
            <w:hideMark/>
          </w:tcPr>
          <w:p w14:paraId="14AD5825"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ERITROMICINA</w:t>
            </w:r>
          </w:p>
        </w:tc>
        <w:tc>
          <w:tcPr>
            <w:tcW w:w="887" w:type="dxa"/>
            <w:tcBorders>
              <w:top w:val="nil"/>
              <w:left w:val="nil"/>
              <w:bottom w:val="single" w:sz="8" w:space="0" w:color="auto"/>
              <w:right w:val="single" w:sz="8" w:space="0" w:color="auto"/>
            </w:tcBorders>
            <w:vAlign w:val="center"/>
            <w:hideMark/>
          </w:tcPr>
          <w:p w14:paraId="591B32B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03DBDCF"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4AC008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20</w:t>
            </w:r>
          </w:p>
        </w:tc>
        <w:tc>
          <w:tcPr>
            <w:tcW w:w="4240" w:type="dxa"/>
            <w:tcBorders>
              <w:top w:val="nil"/>
              <w:left w:val="nil"/>
              <w:bottom w:val="single" w:sz="8" w:space="0" w:color="auto"/>
              <w:right w:val="single" w:sz="8" w:space="0" w:color="auto"/>
            </w:tcBorders>
            <w:vAlign w:val="bottom"/>
            <w:hideMark/>
          </w:tcPr>
          <w:p w14:paraId="659C5AD5"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ESENCIA DE LIMA</w:t>
            </w:r>
          </w:p>
        </w:tc>
        <w:tc>
          <w:tcPr>
            <w:tcW w:w="887" w:type="dxa"/>
            <w:tcBorders>
              <w:top w:val="nil"/>
              <w:left w:val="nil"/>
              <w:bottom w:val="single" w:sz="8" w:space="0" w:color="auto"/>
              <w:right w:val="single" w:sz="8" w:space="0" w:color="auto"/>
            </w:tcBorders>
            <w:vAlign w:val="center"/>
            <w:hideMark/>
          </w:tcPr>
          <w:p w14:paraId="3A5594E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626FD9F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BA74C8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21</w:t>
            </w:r>
          </w:p>
        </w:tc>
        <w:tc>
          <w:tcPr>
            <w:tcW w:w="4240" w:type="dxa"/>
            <w:tcBorders>
              <w:top w:val="nil"/>
              <w:left w:val="nil"/>
              <w:bottom w:val="single" w:sz="8" w:space="0" w:color="auto"/>
              <w:right w:val="single" w:sz="8" w:space="0" w:color="auto"/>
            </w:tcBorders>
            <w:vAlign w:val="bottom"/>
            <w:hideMark/>
          </w:tcPr>
          <w:p w14:paraId="3C305FF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FLUOCINOLONA</w:t>
            </w:r>
          </w:p>
        </w:tc>
        <w:tc>
          <w:tcPr>
            <w:tcW w:w="887" w:type="dxa"/>
            <w:tcBorders>
              <w:top w:val="nil"/>
              <w:left w:val="nil"/>
              <w:bottom w:val="single" w:sz="8" w:space="0" w:color="auto"/>
              <w:right w:val="single" w:sz="8" w:space="0" w:color="auto"/>
            </w:tcBorders>
            <w:vAlign w:val="center"/>
            <w:hideMark/>
          </w:tcPr>
          <w:p w14:paraId="26DF5FE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2EBD4552"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809D4E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22</w:t>
            </w:r>
          </w:p>
        </w:tc>
        <w:tc>
          <w:tcPr>
            <w:tcW w:w="4240" w:type="dxa"/>
            <w:tcBorders>
              <w:top w:val="nil"/>
              <w:left w:val="nil"/>
              <w:bottom w:val="single" w:sz="8" w:space="0" w:color="auto"/>
              <w:right w:val="single" w:sz="8" w:space="0" w:color="auto"/>
            </w:tcBorders>
            <w:vAlign w:val="bottom"/>
            <w:hideMark/>
          </w:tcPr>
          <w:p w14:paraId="2C38E17B"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GLICERINA</w:t>
            </w:r>
          </w:p>
        </w:tc>
        <w:tc>
          <w:tcPr>
            <w:tcW w:w="887" w:type="dxa"/>
            <w:tcBorders>
              <w:top w:val="nil"/>
              <w:left w:val="nil"/>
              <w:bottom w:val="single" w:sz="8" w:space="0" w:color="auto"/>
              <w:right w:val="single" w:sz="8" w:space="0" w:color="auto"/>
            </w:tcBorders>
            <w:vAlign w:val="center"/>
            <w:hideMark/>
          </w:tcPr>
          <w:p w14:paraId="1D2EFD6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25E2402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E1924E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23</w:t>
            </w:r>
          </w:p>
        </w:tc>
        <w:tc>
          <w:tcPr>
            <w:tcW w:w="4240" w:type="dxa"/>
            <w:tcBorders>
              <w:top w:val="nil"/>
              <w:left w:val="nil"/>
              <w:bottom w:val="single" w:sz="8" w:space="0" w:color="auto"/>
              <w:right w:val="single" w:sz="8" w:space="0" w:color="auto"/>
            </w:tcBorders>
            <w:vAlign w:val="bottom"/>
            <w:hideMark/>
          </w:tcPr>
          <w:p w14:paraId="15A93152"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GLICEROLADO NEUTRO DE ALMIDON</w:t>
            </w:r>
          </w:p>
        </w:tc>
        <w:tc>
          <w:tcPr>
            <w:tcW w:w="887" w:type="dxa"/>
            <w:tcBorders>
              <w:top w:val="nil"/>
              <w:left w:val="nil"/>
              <w:bottom w:val="single" w:sz="8" w:space="0" w:color="auto"/>
              <w:right w:val="single" w:sz="8" w:space="0" w:color="auto"/>
            </w:tcBorders>
            <w:vAlign w:val="center"/>
            <w:hideMark/>
          </w:tcPr>
          <w:p w14:paraId="16D5DF3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6FE353C2"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3C461A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24</w:t>
            </w:r>
          </w:p>
        </w:tc>
        <w:tc>
          <w:tcPr>
            <w:tcW w:w="4240" w:type="dxa"/>
            <w:tcBorders>
              <w:top w:val="nil"/>
              <w:left w:val="nil"/>
              <w:bottom w:val="single" w:sz="8" w:space="0" w:color="auto"/>
              <w:right w:val="single" w:sz="8" w:space="0" w:color="auto"/>
            </w:tcBorders>
            <w:vAlign w:val="bottom"/>
            <w:hideMark/>
          </w:tcPr>
          <w:p w14:paraId="4FE307B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HIDROCORTISONA</w:t>
            </w:r>
          </w:p>
        </w:tc>
        <w:tc>
          <w:tcPr>
            <w:tcW w:w="887" w:type="dxa"/>
            <w:tcBorders>
              <w:top w:val="nil"/>
              <w:left w:val="nil"/>
              <w:bottom w:val="single" w:sz="8" w:space="0" w:color="auto"/>
              <w:right w:val="single" w:sz="8" w:space="0" w:color="auto"/>
            </w:tcBorders>
            <w:vAlign w:val="center"/>
            <w:hideMark/>
          </w:tcPr>
          <w:p w14:paraId="53AB5B8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733766C1"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F11342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25</w:t>
            </w:r>
          </w:p>
        </w:tc>
        <w:tc>
          <w:tcPr>
            <w:tcW w:w="4240" w:type="dxa"/>
            <w:tcBorders>
              <w:top w:val="nil"/>
              <w:left w:val="nil"/>
              <w:bottom w:val="single" w:sz="8" w:space="0" w:color="auto"/>
              <w:right w:val="single" w:sz="8" w:space="0" w:color="auto"/>
            </w:tcBorders>
            <w:vAlign w:val="bottom"/>
            <w:hideMark/>
          </w:tcPr>
          <w:p w14:paraId="5209E38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HIDROQUINONA PURA</w:t>
            </w:r>
          </w:p>
        </w:tc>
        <w:tc>
          <w:tcPr>
            <w:tcW w:w="887" w:type="dxa"/>
            <w:tcBorders>
              <w:top w:val="nil"/>
              <w:left w:val="nil"/>
              <w:bottom w:val="single" w:sz="8" w:space="0" w:color="auto"/>
              <w:right w:val="single" w:sz="8" w:space="0" w:color="auto"/>
            </w:tcBorders>
            <w:vAlign w:val="center"/>
            <w:hideMark/>
          </w:tcPr>
          <w:p w14:paraId="606A9087"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4B600B52"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F6DE08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26</w:t>
            </w:r>
          </w:p>
        </w:tc>
        <w:tc>
          <w:tcPr>
            <w:tcW w:w="4240" w:type="dxa"/>
            <w:tcBorders>
              <w:top w:val="nil"/>
              <w:left w:val="nil"/>
              <w:bottom w:val="single" w:sz="8" w:space="0" w:color="auto"/>
              <w:right w:val="single" w:sz="8" w:space="0" w:color="auto"/>
            </w:tcBorders>
            <w:vAlign w:val="bottom"/>
            <w:hideMark/>
          </w:tcPr>
          <w:p w14:paraId="254BF3AA"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LICOR DE HOFFMANN</w:t>
            </w:r>
          </w:p>
        </w:tc>
        <w:tc>
          <w:tcPr>
            <w:tcW w:w="887" w:type="dxa"/>
            <w:tcBorders>
              <w:top w:val="nil"/>
              <w:left w:val="nil"/>
              <w:bottom w:val="single" w:sz="8" w:space="0" w:color="auto"/>
              <w:right w:val="single" w:sz="8" w:space="0" w:color="auto"/>
            </w:tcBorders>
            <w:vAlign w:val="center"/>
            <w:hideMark/>
          </w:tcPr>
          <w:p w14:paraId="6DCF78F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710567EF"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E9F2B2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27</w:t>
            </w:r>
          </w:p>
        </w:tc>
        <w:tc>
          <w:tcPr>
            <w:tcW w:w="4240" w:type="dxa"/>
            <w:tcBorders>
              <w:top w:val="nil"/>
              <w:left w:val="nil"/>
              <w:bottom w:val="single" w:sz="8" w:space="0" w:color="auto"/>
              <w:right w:val="single" w:sz="8" w:space="0" w:color="auto"/>
            </w:tcBorders>
            <w:vAlign w:val="bottom"/>
            <w:hideMark/>
          </w:tcPr>
          <w:p w14:paraId="7B47FD6A"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LINIMENTO OLEOCALCAREO</w:t>
            </w:r>
          </w:p>
        </w:tc>
        <w:tc>
          <w:tcPr>
            <w:tcW w:w="887" w:type="dxa"/>
            <w:tcBorders>
              <w:top w:val="nil"/>
              <w:left w:val="nil"/>
              <w:bottom w:val="single" w:sz="8" w:space="0" w:color="auto"/>
              <w:right w:val="single" w:sz="8" w:space="0" w:color="auto"/>
            </w:tcBorders>
            <w:vAlign w:val="center"/>
            <w:hideMark/>
          </w:tcPr>
          <w:p w14:paraId="13D1C1D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02593FDF"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771231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28</w:t>
            </w:r>
          </w:p>
        </w:tc>
        <w:tc>
          <w:tcPr>
            <w:tcW w:w="4240" w:type="dxa"/>
            <w:tcBorders>
              <w:top w:val="nil"/>
              <w:left w:val="nil"/>
              <w:bottom w:val="single" w:sz="8" w:space="0" w:color="auto"/>
              <w:right w:val="single" w:sz="8" w:space="0" w:color="auto"/>
            </w:tcBorders>
            <w:vAlign w:val="bottom"/>
            <w:hideMark/>
          </w:tcPr>
          <w:p w14:paraId="4A5B756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MENTOL</w:t>
            </w:r>
          </w:p>
        </w:tc>
        <w:tc>
          <w:tcPr>
            <w:tcW w:w="887" w:type="dxa"/>
            <w:tcBorders>
              <w:top w:val="nil"/>
              <w:left w:val="nil"/>
              <w:bottom w:val="single" w:sz="8" w:space="0" w:color="auto"/>
              <w:right w:val="single" w:sz="8" w:space="0" w:color="auto"/>
            </w:tcBorders>
            <w:vAlign w:val="center"/>
            <w:hideMark/>
          </w:tcPr>
          <w:p w14:paraId="31B4DB9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58DE8F1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4F405D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29</w:t>
            </w:r>
          </w:p>
        </w:tc>
        <w:tc>
          <w:tcPr>
            <w:tcW w:w="4240" w:type="dxa"/>
            <w:tcBorders>
              <w:top w:val="nil"/>
              <w:left w:val="nil"/>
              <w:bottom w:val="single" w:sz="8" w:space="0" w:color="auto"/>
              <w:right w:val="single" w:sz="8" w:space="0" w:color="auto"/>
            </w:tcBorders>
            <w:vAlign w:val="bottom"/>
            <w:hideMark/>
          </w:tcPr>
          <w:p w14:paraId="1090A29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METRONIDAZOL</w:t>
            </w:r>
          </w:p>
        </w:tc>
        <w:tc>
          <w:tcPr>
            <w:tcW w:w="887" w:type="dxa"/>
            <w:tcBorders>
              <w:top w:val="nil"/>
              <w:left w:val="nil"/>
              <w:bottom w:val="single" w:sz="8" w:space="0" w:color="auto"/>
              <w:right w:val="single" w:sz="8" w:space="0" w:color="auto"/>
            </w:tcBorders>
            <w:vAlign w:val="center"/>
            <w:hideMark/>
          </w:tcPr>
          <w:p w14:paraId="17BA15A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161C295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D24989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30</w:t>
            </w:r>
          </w:p>
        </w:tc>
        <w:tc>
          <w:tcPr>
            <w:tcW w:w="4240" w:type="dxa"/>
            <w:tcBorders>
              <w:top w:val="nil"/>
              <w:left w:val="nil"/>
              <w:bottom w:val="single" w:sz="8" w:space="0" w:color="auto"/>
              <w:right w:val="single" w:sz="8" w:space="0" w:color="auto"/>
            </w:tcBorders>
            <w:vAlign w:val="bottom"/>
            <w:hideMark/>
          </w:tcPr>
          <w:p w14:paraId="2FFE788D"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MICONAZOL</w:t>
            </w:r>
          </w:p>
        </w:tc>
        <w:tc>
          <w:tcPr>
            <w:tcW w:w="887" w:type="dxa"/>
            <w:tcBorders>
              <w:top w:val="nil"/>
              <w:left w:val="nil"/>
              <w:bottom w:val="single" w:sz="8" w:space="0" w:color="auto"/>
              <w:right w:val="single" w:sz="8" w:space="0" w:color="auto"/>
            </w:tcBorders>
            <w:vAlign w:val="center"/>
            <w:hideMark/>
          </w:tcPr>
          <w:p w14:paraId="50638CC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2CDCE6AD"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16B159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31</w:t>
            </w:r>
          </w:p>
        </w:tc>
        <w:tc>
          <w:tcPr>
            <w:tcW w:w="4240" w:type="dxa"/>
            <w:tcBorders>
              <w:top w:val="nil"/>
              <w:left w:val="nil"/>
              <w:bottom w:val="single" w:sz="8" w:space="0" w:color="auto"/>
              <w:right w:val="single" w:sz="8" w:space="0" w:color="auto"/>
            </w:tcBorders>
            <w:vAlign w:val="bottom"/>
            <w:hideMark/>
          </w:tcPr>
          <w:p w14:paraId="142949E2"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OXIDO DE ZINC</w:t>
            </w:r>
          </w:p>
        </w:tc>
        <w:tc>
          <w:tcPr>
            <w:tcW w:w="887" w:type="dxa"/>
            <w:tcBorders>
              <w:top w:val="nil"/>
              <w:left w:val="nil"/>
              <w:bottom w:val="single" w:sz="8" w:space="0" w:color="auto"/>
              <w:right w:val="single" w:sz="8" w:space="0" w:color="auto"/>
            </w:tcBorders>
            <w:vAlign w:val="center"/>
            <w:hideMark/>
          </w:tcPr>
          <w:p w14:paraId="0F0423C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779F8B8D"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18A57D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32</w:t>
            </w:r>
          </w:p>
        </w:tc>
        <w:tc>
          <w:tcPr>
            <w:tcW w:w="4240" w:type="dxa"/>
            <w:tcBorders>
              <w:top w:val="nil"/>
              <w:left w:val="nil"/>
              <w:bottom w:val="single" w:sz="8" w:space="0" w:color="auto"/>
              <w:right w:val="single" w:sz="8" w:space="0" w:color="auto"/>
            </w:tcBorders>
            <w:vAlign w:val="bottom"/>
            <w:hideMark/>
          </w:tcPr>
          <w:p w14:paraId="2358702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SHAMPOO</w:t>
            </w:r>
          </w:p>
        </w:tc>
        <w:tc>
          <w:tcPr>
            <w:tcW w:w="887" w:type="dxa"/>
            <w:tcBorders>
              <w:top w:val="nil"/>
              <w:left w:val="nil"/>
              <w:bottom w:val="single" w:sz="8" w:space="0" w:color="auto"/>
              <w:right w:val="single" w:sz="8" w:space="0" w:color="auto"/>
            </w:tcBorders>
            <w:vAlign w:val="center"/>
            <w:hideMark/>
          </w:tcPr>
          <w:p w14:paraId="12D45A7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61443881"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EB997E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33</w:t>
            </w:r>
          </w:p>
        </w:tc>
        <w:tc>
          <w:tcPr>
            <w:tcW w:w="4240" w:type="dxa"/>
            <w:tcBorders>
              <w:top w:val="nil"/>
              <w:left w:val="nil"/>
              <w:bottom w:val="single" w:sz="8" w:space="0" w:color="auto"/>
              <w:right w:val="single" w:sz="8" w:space="0" w:color="auto"/>
            </w:tcBorders>
            <w:vAlign w:val="bottom"/>
            <w:hideMark/>
          </w:tcPr>
          <w:p w14:paraId="7104961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SULFATO DE COBRE 0.1 GR</w:t>
            </w:r>
          </w:p>
        </w:tc>
        <w:tc>
          <w:tcPr>
            <w:tcW w:w="887" w:type="dxa"/>
            <w:tcBorders>
              <w:top w:val="nil"/>
              <w:left w:val="nil"/>
              <w:bottom w:val="single" w:sz="8" w:space="0" w:color="auto"/>
              <w:right w:val="single" w:sz="8" w:space="0" w:color="auto"/>
            </w:tcBorders>
            <w:vAlign w:val="center"/>
            <w:hideMark/>
          </w:tcPr>
          <w:p w14:paraId="57FEB3C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CAPSULA</w:t>
            </w:r>
          </w:p>
        </w:tc>
      </w:tr>
      <w:tr w:rsidR="00F611C3" w:rsidRPr="00F611C3" w14:paraId="0145B846"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1388AD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34</w:t>
            </w:r>
          </w:p>
        </w:tc>
        <w:tc>
          <w:tcPr>
            <w:tcW w:w="4240" w:type="dxa"/>
            <w:tcBorders>
              <w:top w:val="nil"/>
              <w:left w:val="nil"/>
              <w:bottom w:val="single" w:sz="8" w:space="0" w:color="auto"/>
              <w:right w:val="single" w:sz="8" w:space="0" w:color="auto"/>
            </w:tcBorders>
            <w:vAlign w:val="bottom"/>
            <w:hideMark/>
          </w:tcPr>
          <w:p w14:paraId="413291F3"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TALCO</w:t>
            </w:r>
          </w:p>
        </w:tc>
        <w:tc>
          <w:tcPr>
            <w:tcW w:w="887" w:type="dxa"/>
            <w:tcBorders>
              <w:top w:val="nil"/>
              <w:left w:val="nil"/>
              <w:bottom w:val="single" w:sz="8" w:space="0" w:color="auto"/>
              <w:right w:val="single" w:sz="8" w:space="0" w:color="auto"/>
            </w:tcBorders>
            <w:vAlign w:val="center"/>
            <w:hideMark/>
          </w:tcPr>
          <w:p w14:paraId="4C15F430"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53AB92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ABAF8F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35</w:t>
            </w:r>
          </w:p>
        </w:tc>
        <w:tc>
          <w:tcPr>
            <w:tcW w:w="4240" w:type="dxa"/>
            <w:tcBorders>
              <w:top w:val="nil"/>
              <w:left w:val="nil"/>
              <w:bottom w:val="single" w:sz="8" w:space="0" w:color="auto"/>
              <w:right w:val="single" w:sz="8" w:space="0" w:color="auto"/>
            </w:tcBorders>
            <w:vAlign w:val="bottom"/>
            <w:hideMark/>
          </w:tcPr>
          <w:p w14:paraId="21ED398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TINTURA DE YODO</w:t>
            </w:r>
          </w:p>
        </w:tc>
        <w:tc>
          <w:tcPr>
            <w:tcW w:w="887" w:type="dxa"/>
            <w:tcBorders>
              <w:top w:val="nil"/>
              <w:left w:val="nil"/>
              <w:bottom w:val="single" w:sz="8" w:space="0" w:color="auto"/>
              <w:right w:val="single" w:sz="8" w:space="0" w:color="auto"/>
            </w:tcBorders>
            <w:vAlign w:val="center"/>
            <w:hideMark/>
          </w:tcPr>
          <w:p w14:paraId="24C3C3C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401A9C80"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8DE03C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36</w:t>
            </w:r>
          </w:p>
        </w:tc>
        <w:tc>
          <w:tcPr>
            <w:tcW w:w="4240" w:type="dxa"/>
            <w:tcBorders>
              <w:top w:val="nil"/>
              <w:left w:val="nil"/>
              <w:bottom w:val="single" w:sz="8" w:space="0" w:color="auto"/>
              <w:right w:val="single" w:sz="8" w:space="0" w:color="auto"/>
            </w:tcBorders>
            <w:vAlign w:val="bottom"/>
            <w:hideMark/>
          </w:tcPr>
          <w:p w14:paraId="3843D7BD"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UREA</w:t>
            </w:r>
          </w:p>
        </w:tc>
        <w:tc>
          <w:tcPr>
            <w:tcW w:w="887" w:type="dxa"/>
            <w:tcBorders>
              <w:top w:val="nil"/>
              <w:left w:val="nil"/>
              <w:bottom w:val="single" w:sz="8" w:space="0" w:color="auto"/>
              <w:right w:val="single" w:sz="8" w:space="0" w:color="auto"/>
            </w:tcBorders>
            <w:vAlign w:val="center"/>
            <w:hideMark/>
          </w:tcPr>
          <w:p w14:paraId="1DB83D7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68F1210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7F2C30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lastRenderedPageBreak/>
              <w:t>37</w:t>
            </w:r>
          </w:p>
        </w:tc>
        <w:tc>
          <w:tcPr>
            <w:tcW w:w="4240" w:type="dxa"/>
            <w:tcBorders>
              <w:top w:val="nil"/>
              <w:left w:val="nil"/>
              <w:bottom w:val="single" w:sz="8" w:space="0" w:color="auto"/>
              <w:right w:val="single" w:sz="8" w:space="0" w:color="auto"/>
            </w:tcBorders>
            <w:vAlign w:val="bottom"/>
            <w:hideMark/>
          </w:tcPr>
          <w:p w14:paraId="1730A5E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VASELINA LIQUIDA</w:t>
            </w:r>
          </w:p>
        </w:tc>
        <w:tc>
          <w:tcPr>
            <w:tcW w:w="887" w:type="dxa"/>
            <w:tcBorders>
              <w:top w:val="nil"/>
              <w:left w:val="nil"/>
              <w:bottom w:val="single" w:sz="8" w:space="0" w:color="auto"/>
              <w:right w:val="single" w:sz="8" w:space="0" w:color="auto"/>
            </w:tcBorders>
            <w:vAlign w:val="center"/>
            <w:hideMark/>
          </w:tcPr>
          <w:p w14:paraId="405A72C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0900367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58D6F0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38</w:t>
            </w:r>
          </w:p>
        </w:tc>
        <w:tc>
          <w:tcPr>
            <w:tcW w:w="4240" w:type="dxa"/>
            <w:tcBorders>
              <w:top w:val="nil"/>
              <w:left w:val="nil"/>
              <w:bottom w:val="single" w:sz="8" w:space="0" w:color="auto"/>
              <w:right w:val="single" w:sz="8" w:space="0" w:color="auto"/>
            </w:tcBorders>
            <w:vAlign w:val="bottom"/>
            <w:hideMark/>
          </w:tcPr>
          <w:p w14:paraId="1DEA073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VASELINA SOLIDA</w:t>
            </w:r>
          </w:p>
        </w:tc>
        <w:tc>
          <w:tcPr>
            <w:tcW w:w="887" w:type="dxa"/>
            <w:tcBorders>
              <w:top w:val="nil"/>
              <w:left w:val="nil"/>
              <w:bottom w:val="single" w:sz="8" w:space="0" w:color="auto"/>
              <w:right w:val="single" w:sz="8" w:space="0" w:color="auto"/>
            </w:tcBorders>
            <w:vAlign w:val="center"/>
            <w:hideMark/>
          </w:tcPr>
          <w:p w14:paraId="3623730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5CD2B1C"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836878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39</w:t>
            </w:r>
          </w:p>
        </w:tc>
        <w:tc>
          <w:tcPr>
            <w:tcW w:w="4240" w:type="dxa"/>
            <w:tcBorders>
              <w:top w:val="nil"/>
              <w:left w:val="nil"/>
              <w:bottom w:val="single" w:sz="8" w:space="0" w:color="auto"/>
              <w:right w:val="single" w:sz="8" w:space="0" w:color="auto"/>
            </w:tcBorders>
            <w:vAlign w:val="bottom"/>
            <w:hideMark/>
          </w:tcPr>
          <w:p w14:paraId="0EF9985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VIOFORMO</w:t>
            </w:r>
          </w:p>
        </w:tc>
        <w:tc>
          <w:tcPr>
            <w:tcW w:w="887" w:type="dxa"/>
            <w:tcBorders>
              <w:top w:val="nil"/>
              <w:left w:val="nil"/>
              <w:bottom w:val="single" w:sz="8" w:space="0" w:color="auto"/>
              <w:right w:val="single" w:sz="8" w:space="0" w:color="auto"/>
            </w:tcBorders>
            <w:vAlign w:val="center"/>
            <w:hideMark/>
          </w:tcPr>
          <w:p w14:paraId="1855FCB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46EFEDE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AFBAC3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40</w:t>
            </w:r>
          </w:p>
        </w:tc>
        <w:tc>
          <w:tcPr>
            <w:tcW w:w="4240" w:type="dxa"/>
            <w:tcBorders>
              <w:top w:val="nil"/>
              <w:left w:val="nil"/>
              <w:bottom w:val="single" w:sz="8" w:space="0" w:color="auto"/>
              <w:right w:val="single" w:sz="8" w:space="0" w:color="auto"/>
            </w:tcBorders>
            <w:vAlign w:val="bottom"/>
            <w:hideMark/>
          </w:tcPr>
          <w:p w14:paraId="440A61B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VIOLETA DE GENCIANA</w:t>
            </w:r>
          </w:p>
        </w:tc>
        <w:tc>
          <w:tcPr>
            <w:tcW w:w="887" w:type="dxa"/>
            <w:tcBorders>
              <w:top w:val="nil"/>
              <w:left w:val="nil"/>
              <w:bottom w:val="nil"/>
              <w:right w:val="single" w:sz="8" w:space="0" w:color="auto"/>
            </w:tcBorders>
            <w:vAlign w:val="center"/>
            <w:hideMark/>
          </w:tcPr>
          <w:p w14:paraId="5D52A77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67DBB02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D86970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41</w:t>
            </w:r>
          </w:p>
        </w:tc>
        <w:tc>
          <w:tcPr>
            <w:tcW w:w="4240" w:type="dxa"/>
            <w:tcBorders>
              <w:top w:val="nil"/>
              <w:left w:val="nil"/>
              <w:bottom w:val="single" w:sz="8" w:space="0" w:color="auto"/>
              <w:right w:val="single" w:sz="8" w:space="0" w:color="auto"/>
            </w:tcBorders>
            <w:noWrap/>
            <w:vAlign w:val="bottom"/>
            <w:hideMark/>
          </w:tcPr>
          <w:p w14:paraId="2F5DA949"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LACTOSA</w:t>
            </w:r>
          </w:p>
        </w:tc>
        <w:tc>
          <w:tcPr>
            <w:tcW w:w="887" w:type="dxa"/>
            <w:tcBorders>
              <w:top w:val="single" w:sz="8" w:space="0" w:color="auto"/>
              <w:left w:val="nil"/>
              <w:bottom w:val="single" w:sz="8" w:space="0" w:color="auto"/>
              <w:right w:val="single" w:sz="8" w:space="0" w:color="auto"/>
            </w:tcBorders>
            <w:noWrap/>
            <w:vAlign w:val="center"/>
            <w:hideMark/>
          </w:tcPr>
          <w:p w14:paraId="37342E2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51972EAC"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20209D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42</w:t>
            </w:r>
          </w:p>
        </w:tc>
        <w:tc>
          <w:tcPr>
            <w:tcW w:w="4240" w:type="dxa"/>
            <w:tcBorders>
              <w:top w:val="nil"/>
              <w:left w:val="nil"/>
              <w:bottom w:val="single" w:sz="8" w:space="0" w:color="auto"/>
              <w:right w:val="single" w:sz="8" w:space="0" w:color="auto"/>
            </w:tcBorders>
            <w:noWrap/>
            <w:vAlign w:val="bottom"/>
            <w:hideMark/>
          </w:tcPr>
          <w:p w14:paraId="5341052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ACEITE DE AONJOLI</w:t>
            </w:r>
          </w:p>
        </w:tc>
        <w:tc>
          <w:tcPr>
            <w:tcW w:w="887" w:type="dxa"/>
            <w:tcBorders>
              <w:top w:val="nil"/>
              <w:left w:val="nil"/>
              <w:bottom w:val="single" w:sz="8" w:space="0" w:color="auto"/>
              <w:right w:val="single" w:sz="8" w:space="0" w:color="auto"/>
            </w:tcBorders>
            <w:noWrap/>
            <w:vAlign w:val="center"/>
            <w:hideMark/>
          </w:tcPr>
          <w:p w14:paraId="006F86E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53049643"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FE665C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43</w:t>
            </w:r>
          </w:p>
        </w:tc>
        <w:tc>
          <w:tcPr>
            <w:tcW w:w="4240" w:type="dxa"/>
            <w:tcBorders>
              <w:top w:val="nil"/>
              <w:left w:val="nil"/>
              <w:bottom w:val="single" w:sz="8" w:space="0" w:color="auto"/>
              <w:right w:val="single" w:sz="8" w:space="0" w:color="auto"/>
            </w:tcBorders>
            <w:noWrap/>
            <w:vAlign w:val="bottom"/>
            <w:hideMark/>
          </w:tcPr>
          <w:p w14:paraId="34DAB0A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CREMA LIQUIDA INHERTE</w:t>
            </w:r>
          </w:p>
        </w:tc>
        <w:tc>
          <w:tcPr>
            <w:tcW w:w="887" w:type="dxa"/>
            <w:tcBorders>
              <w:top w:val="nil"/>
              <w:left w:val="nil"/>
              <w:bottom w:val="single" w:sz="8" w:space="0" w:color="auto"/>
              <w:right w:val="single" w:sz="8" w:space="0" w:color="auto"/>
            </w:tcBorders>
            <w:noWrap/>
            <w:vAlign w:val="center"/>
            <w:hideMark/>
          </w:tcPr>
          <w:p w14:paraId="44B79CB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46FFBCE0"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2056A7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44</w:t>
            </w:r>
          </w:p>
        </w:tc>
        <w:tc>
          <w:tcPr>
            <w:tcW w:w="4240" w:type="dxa"/>
            <w:tcBorders>
              <w:top w:val="nil"/>
              <w:left w:val="nil"/>
              <w:bottom w:val="single" w:sz="8" w:space="0" w:color="auto"/>
              <w:right w:val="single" w:sz="8" w:space="0" w:color="auto"/>
            </w:tcBorders>
            <w:noWrap/>
            <w:vAlign w:val="bottom"/>
            <w:hideMark/>
          </w:tcPr>
          <w:p w14:paraId="54D3620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SHAMPOO NEUTRO</w:t>
            </w:r>
          </w:p>
        </w:tc>
        <w:tc>
          <w:tcPr>
            <w:tcW w:w="887" w:type="dxa"/>
            <w:tcBorders>
              <w:top w:val="nil"/>
              <w:left w:val="nil"/>
              <w:bottom w:val="single" w:sz="8" w:space="0" w:color="auto"/>
              <w:right w:val="single" w:sz="8" w:space="0" w:color="auto"/>
            </w:tcBorders>
            <w:noWrap/>
            <w:vAlign w:val="center"/>
            <w:hideMark/>
          </w:tcPr>
          <w:p w14:paraId="4C6482E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26DFAA8D"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BFDC41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45</w:t>
            </w:r>
          </w:p>
        </w:tc>
        <w:tc>
          <w:tcPr>
            <w:tcW w:w="4240" w:type="dxa"/>
            <w:tcBorders>
              <w:top w:val="nil"/>
              <w:left w:val="nil"/>
              <w:bottom w:val="single" w:sz="8" w:space="0" w:color="auto"/>
              <w:right w:val="single" w:sz="8" w:space="0" w:color="auto"/>
            </w:tcBorders>
            <w:noWrap/>
            <w:vAlign w:val="bottom"/>
            <w:hideMark/>
          </w:tcPr>
          <w:p w14:paraId="3158F469"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BENTONITA</w:t>
            </w:r>
          </w:p>
        </w:tc>
        <w:tc>
          <w:tcPr>
            <w:tcW w:w="887" w:type="dxa"/>
            <w:tcBorders>
              <w:top w:val="nil"/>
              <w:left w:val="nil"/>
              <w:bottom w:val="single" w:sz="8" w:space="0" w:color="auto"/>
              <w:right w:val="single" w:sz="8" w:space="0" w:color="auto"/>
            </w:tcBorders>
            <w:noWrap/>
            <w:vAlign w:val="center"/>
            <w:hideMark/>
          </w:tcPr>
          <w:p w14:paraId="3CA5274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A581C83"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D9EB71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46</w:t>
            </w:r>
          </w:p>
        </w:tc>
        <w:tc>
          <w:tcPr>
            <w:tcW w:w="4240" w:type="dxa"/>
            <w:tcBorders>
              <w:top w:val="nil"/>
              <w:left w:val="single" w:sz="4" w:space="0" w:color="auto"/>
              <w:bottom w:val="nil"/>
              <w:right w:val="nil"/>
            </w:tcBorders>
            <w:noWrap/>
            <w:vAlign w:val="bottom"/>
            <w:hideMark/>
          </w:tcPr>
          <w:p w14:paraId="7CE1EAD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BENZOATO DE BENCILO</w:t>
            </w:r>
          </w:p>
        </w:tc>
        <w:tc>
          <w:tcPr>
            <w:tcW w:w="887" w:type="dxa"/>
            <w:tcBorders>
              <w:top w:val="nil"/>
              <w:left w:val="single" w:sz="8" w:space="0" w:color="auto"/>
              <w:bottom w:val="single" w:sz="8" w:space="0" w:color="auto"/>
              <w:right w:val="single" w:sz="8" w:space="0" w:color="auto"/>
            </w:tcBorders>
            <w:noWrap/>
            <w:vAlign w:val="center"/>
            <w:hideMark/>
          </w:tcPr>
          <w:p w14:paraId="01FAB75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F81CE0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14A7EE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47</w:t>
            </w:r>
          </w:p>
        </w:tc>
        <w:tc>
          <w:tcPr>
            <w:tcW w:w="4240" w:type="dxa"/>
            <w:tcBorders>
              <w:top w:val="single" w:sz="8" w:space="0" w:color="auto"/>
              <w:left w:val="nil"/>
              <w:bottom w:val="single" w:sz="8" w:space="0" w:color="auto"/>
              <w:right w:val="single" w:sz="8" w:space="0" w:color="auto"/>
            </w:tcBorders>
            <w:noWrap/>
            <w:vAlign w:val="bottom"/>
            <w:hideMark/>
          </w:tcPr>
          <w:p w14:paraId="51F2F59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LANOLINA</w:t>
            </w:r>
          </w:p>
        </w:tc>
        <w:tc>
          <w:tcPr>
            <w:tcW w:w="887" w:type="dxa"/>
            <w:tcBorders>
              <w:top w:val="nil"/>
              <w:left w:val="nil"/>
              <w:bottom w:val="single" w:sz="8" w:space="0" w:color="auto"/>
              <w:right w:val="single" w:sz="8" w:space="0" w:color="auto"/>
            </w:tcBorders>
            <w:noWrap/>
            <w:vAlign w:val="center"/>
            <w:hideMark/>
          </w:tcPr>
          <w:p w14:paraId="70C48DD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43C62FF8"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1CA2F2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48</w:t>
            </w:r>
          </w:p>
        </w:tc>
        <w:tc>
          <w:tcPr>
            <w:tcW w:w="4240" w:type="dxa"/>
            <w:tcBorders>
              <w:top w:val="nil"/>
              <w:left w:val="single" w:sz="4" w:space="0" w:color="auto"/>
              <w:bottom w:val="nil"/>
              <w:right w:val="nil"/>
            </w:tcBorders>
            <w:noWrap/>
            <w:vAlign w:val="bottom"/>
            <w:hideMark/>
          </w:tcPr>
          <w:p w14:paraId="74808725"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ALCANFOR</w:t>
            </w:r>
          </w:p>
        </w:tc>
        <w:tc>
          <w:tcPr>
            <w:tcW w:w="887" w:type="dxa"/>
            <w:tcBorders>
              <w:top w:val="nil"/>
              <w:left w:val="single" w:sz="8" w:space="0" w:color="auto"/>
              <w:bottom w:val="single" w:sz="8" w:space="0" w:color="auto"/>
              <w:right w:val="single" w:sz="8" w:space="0" w:color="auto"/>
            </w:tcBorders>
            <w:noWrap/>
            <w:vAlign w:val="center"/>
            <w:hideMark/>
          </w:tcPr>
          <w:p w14:paraId="01CD807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5B4C0F41"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52B15A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49</w:t>
            </w:r>
          </w:p>
        </w:tc>
        <w:tc>
          <w:tcPr>
            <w:tcW w:w="4240" w:type="dxa"/>
            <w:tcBorders>
              <w:top w:val="single" w:sz="8" w:space="0" w:color="auto"/>
              <w:left w:val="nil"/>
              <w:bottom w:val="single" w:sz="8" w:space="0" w:color="auto"/>
              <w:right w:val="single" w:sz="8" w:space="0" w:color="auto"/>
            </w:tcBorders>
            <w:noWrap/>
            <w:vAlign w:val="bottom"/>
            <w:hideMark/>
          </w:tcPr>
          <w:p w14:paraId="00EAD9B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ACEITE DE  OLIVA</w:t>
            </w:r>
          </w:p>
        </w:tc>
        <w:tc>
          <w:tcPr>
            <w:tcW w:w="887" w:type="dxa"/>
            <w:tcBorders>
              <w:top w:val="nil"/>
              <w:left w:val="nil"/>
              <w:bottom w:val="single" w:sz="8" w:space="0" w:color="auto"/>
              <w:right w:val="single" w:sz="8" w:space="0" w:color="auto"/>
            </w:tcBorders>
            <w:noWrap/>
            <w:vAlign w:val="center"/>
            <w:hideMark/>
          </w:tcPr>
          <w:p w14:paraId="4CAE71A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0780B2C4"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FF21D4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50</w:t>
            </w:r>
          </w:p>
        </w:tc>
        <w:tc>
          <w:tcPr>
            <w:tcW w:w="4240" w:type="dxa"/>
            <w:tcBorders>
              <w:top w:val="nil"/>
              <w:left w:val="nil"/>
              <w:bottom w:val="single" w:sz="8" w:space="0" w:color="auto"/>
              <w:right w:val="single" w:sz="8" w:space="0" w:color="auto"/>
            </w:tcBorders>
            <w:noWrap/>
            <w:vAlign w:val="bottom"/>
            <w:hideMark/>
          </w:tcPr>
          <w:p w14:paraId="5659555A"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PROPILENGLICOL</w:t>
            </w:r>
          </w:p>
        </w:tc>
        <w:tc>
          <w:tcPr>
            <w:tcW w:w="887" w:type="dxa"/>
            <w:tcBorders>
              <w:top w:val="nil"/>
              <w:left w:val="nil"/>
              <w:bottom w:val="single" w:sz="8" w:space="0" w:color="auto"/>
              <w:right w:val="single" w:sz="8" w:space="0" w:color="auto"/>
            </w:tcBorders>
            <w:noWrap/>
            <w:vAlign w:val="center"/>
            <w:hideMark/>
          </w:tcPr>
          <w:p w14:paraId="3C2C388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40664091"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F56AD0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51</w:t>
            </w:r>
          </w:p>
        </w:tc>
        <w:tc>
          <w:tcPr>
            <w:tcW w:w="4240" w:type="dxa"/>
            <w:tcBorders>
              <w:top w:val="nil"/>
              <w:left w:val="nil"/>
              <w:bottom w:val="single" w:sz="8" w:space="0" w:color="auto"/>
              <w:right w:val="single" w:sz="8" w:space="0" w:color="auto"/>
            </w:tcBorders>
            <w:noWrap/>
            <w:vAlign w:val="bottom"/>
            <w:hideMark/>
          </w:tcPr>
          <w:p w14:paraId="6B386BE9"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METRONIDAZOL GEL</w:t>
            </w:r>
          </w:p>
        </w:tc>
        <w:tc>
          <w:tcPr>
            <w:tcW w:w="887" w:type="dxa"/>
            <w:tcBorders>
              <w:top w:val="nil"/>
              <w:left w:val="nil"/>
              <w:bottom w:val="single" w:sz="8" w:space="0" w:color="auto"/>
              <w:right w:val="single" w:sz="8" w:space="0" w:color="auto"/>
            </w:tcBorders>
            <w:noWrap/>
            <w:vAlign w:val="center"/>
            <w:hideMark/>
          </w:tcPr>
          <w:p w14:paraId="6E90B46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7FCE973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DC7D07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52</w:t>
            </w:r>
          </w:p>
        </w:tc>
        <w:tc>
          <w:tcPr>
            <w:tcW w:w="4240" w:type="dxa"/>
            <w:tcBorders>
              <w:top w:val="nil"/>
              <w:left w:val="nil"/>
              <w:bottom w:val="single" w:sz="8" w:space="0" w:color="auto"/>
              <w:right w:val="single" w:sz="8" w:space="0" w:color="auto"/>
            </w:tcBorders>
            <w:noWrap/>
            <w:vAlign w:val="bottom"/>
            <w:hideMark/>
          </w:tcPr>
          <w:p w14:paraId="6595649B"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DOSIFICACIONES</w:t>
            </w:r>
          </w:p>
        </w:tc>
        <w:tc>
          <w:tcPr>
            <w:tcW w:w="887" w:type="dxa"/>
            <w:tcBorders>
              <w:top w:val="nil"/>
              <w:left w:val="nil"/>
              <w:bottom w:val="single" w:sz="8" w:space="0" w:color="auto"/>
              <w:right w:val="single" w:sz="8" w:space="0" w:color="auto"/>
            </w:tcBorders>
            <w:noWrap/>
            <w:vAlign w:val="center"/>
            <w:hideMark/>
          </w:tcPr>
          <w:p w14:paraId="2F41866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PZA</w:t>
            </w:r>
          </w:p>
        </w:tc>
      </w:tr>
      <w:tr w:rsidR="00F611C3" w:rsidRPr="00F611C3" w14:paraId="44E1484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38C7C8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53</w:t>
            </w:r>
          </w:p>
        </w:tc>
        <w:tc>
          <w:tcPr>
            <w:tcW w:w="4240" w:type="dxa"/>
            <w:tcBorders>
              <w:top w:val="nil"/>
              <w:left w:val="nil"/>
              <w:bottom w:val="single" w:sz="8" w:space="0" w:color="auto"/>
              <w:right w:val="single" w:sz="8" w:space="0" w:color="auto"/>
            </w:tcBorders>
            <w:noWrap/>
            <w:vAlign w:val="bottom"/>
            <w:hideMark/>
          </w:tcPr>
          <w:p w14:paraId="2F92865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BETAMETASONA CREMA</w:t>
            </w:r>
          </w:p>
        </w:tc>
        <w:tc>
          <w:tcPr>
            <w:tcW w:w="887" w:type="dxa"/>
            <w:tcBorders>
              <w:top w:val="nil"/>
              <w:left w:val="nil"/>
              <w:bottom w:val="single" w:sz="8" w:space="0" w:color="auto"/>
              <w:right w:val="single" w:sz="8" w:space="0" w:color="auto"/>
            </w:tcBorders>
            <w:noWrap/>
            <w:vAlign w:val="center"/>
            <w:hideMark/>
          </w:tcPr>
          <w:p w14:paraId="233860A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4FA2F74"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19EA290"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54</w:t>
            </w:r>
          </w:p>
        </w:tc>
        <w:tc>
          <w:tcPr>
            <w:tcW w:w="4240" w:type="dxa"/>
            <w:tcBorders>
              <w:top w:val="nil"/>
              <w:left w:val="nil"/>
              <w:bottom w:val="single" w:sz="8" w:space="0" w:color="auto"/>
              <w:right w:val="single" w:sz="8" w:space="0" w:color="auto"/>
            </w:tcBorders>
            <w:noWrap/>
            <w:vAlign w:val="bottom"/>
            <w:hideMark/>
          </w:tcPr>
          <w:p w14:paraId="0DCF2ED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FENOL</w:t>
            </w:r>
          </w:p>
        </w:tc>
        <w:tc>
          <w:tcPr>
            <w:tcW w:w="887" w:type="dxa"/>
            <w:tcBorders>
              <w:top w:val="nil"/>
              <w:left w:val="nil"/>
              <w:bottom w:val="single" w:sz="8" w:space="0" w:color="auto"/>
              <w:right w:val="single" w:sz="8" w:space="0" w:color="auto"/>
            </w:tcBorders>
            <w:noWrap/>
            <w:vAlign w:val="center"/>
            <w:hideMark/>
          </w:tcPr>
          <w:p w14:paraId="60443D8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7E90EFB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CFB37D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55</w:t>
            </w:r>
          </w:p>
        </w:tc>
        <w:tc>
          <w:tcPr>
            <w:tcW w:w="4240" w:type="dxa"/>
            <w:tcBorders>
              <w:top w:val="nil"/>
              <w:left w:val="nil"/>
              <w:bottom w:val="single" w:sz="8" w:space="0" w:color="auto"/>
              <w:right w:val="single" w:sz="8" w:space="0" w:color="auto"/>
            </w:tcBorders>
            <w:noWrap/>
            <w:vAlign w:val="bottom"/>
            <w:hideMark/>
          </w:tcPr>
          <w:p w14:paraId="4C998CD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PERMANGANATO DE POTASIO</w:t>
            </w:r>
          </w:p>
        </w:tc>
        <w:tc>
          <w:tcPr>
            <w:tcW w:w="887" w:type="dxa"/>
            <w:tcBorders>
              <w:top w:val="nil"/>
              <w:left w:val="nil"/>
              <w:bottom w:val="single" w:sz="8" w:space="0" w:color="auto"/>
              <w:right w:val="single" w:sz="8" w:space="0" w:color="auto"/>
            </w:tcBorders>
            <w:noWrap/>
            <w:vAlign w:val="center"/>
            <w:hideMark/>
          </w:tcPr>
          <w:p w14:paraId="39BC0EC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SOBRE</w:t>
            </w:r>
          </w:p>
        </w:tc>
      </w:tr>
      <w:tr w:rsidR="00F611C3" w:rsidRPr="00F611C3" w14:paraId="752E108D"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9493B7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56</w:t>
            </w:r>
          </w:p>
        </w:tc>
        <w:tc>
          <w:tcPr>
            <w:tcW w:w="4240" w:type="dxa"/>
            <w:tcBorders>
              <w:top w:val="nil"/>
              <w:left w:val="nil"/>
              <w:bottom w:val="single" w:sz="8" w:space="0" w:color="auto"/>
              <w:right w:val="single" w:sz="8" w:space="0" w:color="auto"/>
            </w:tcBorders>
            <w:noWrap/>
            <w:vAlign w:val="bottom"/>
            <w:hideMark/>
          </w:tcPr>
          <w:p w14:paraId="297BF59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SULFATO DE ZINC  1GR</w:t>
            </w:r>
          </w:p>
        </w:tc>
        <w:tc>
          <w:tcPr>
            <w:tcW w:w="887" w:type="dxa"/>
            <w:tcBorders>
              <w:top w:val="nil"/>
              <w:left w:val="nil"/>
              <w:bottom w:val="single" w:sz="8" w:space="0" w:color="auto"/>
              <w:right w:val="single" w:sz="8" w:space="0" w:color="auto"/>
            </w:tcBorders>
            <w:noWrap/>
            <w:vAlign w:val="center"/>
            <w:hideMark/>
          </w:tcPr>
          <w:p w14:paraId="1388764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SOBRE</w:t>
            </w:r>
          </w:p>
        </w:tc>
      </w:tr>
      <w:tr w:rsidR="00F611C3" w:rsidRPr="00F611C3" w14:paraId="75C06B4C"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33DE91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57</w:t>
            </w:r>
          </w:p>
        </w:tc>
        <w:tc>
          <w:tcPr>
            <w:tcW w:w="4240" w:type="dxa"/>
            <w:tcBorders>
              <w:top w:val="nil"/>
              <w:left w:val="nil"/>
              <w:bottom w:val="single" w:sz="8" w:space="0" w:color="auto"/>
              <w:right w:val="single" w:sz="8" w:space="0" w:color="auto"/>
            </w:tcBorders>
            <w:noWrap/>
            <w:vAlign w:val="bottom"/>
            <w:hideMark/>
          </w:tcPr>
          <w:p w14:paraId="7924A29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FOSFATO MONOBASICO   Y FOSFATO DIBASICO  1 GR</w:t>
            </w:r>
          </w:p>
        </w:tc>
        <w:tc>
          <w:tcPr>
            <w:tcW w:w="887" w:type="dxa"/>
            <w:tcBorders>
              <w:top w:val="nil"/>
              <w:left w:val="nil"/>
              <w:bottom w:val="single" w:sz="8" w:space="0" w:color="auto"/>
              <w:right w:val="single" w:sz="8" w:space="0" w:color="auto"/>
            </w:tcBorders>
            <w:noWrap/>
            <w:vAlign w:val="center"/>
            <w:hideMark/>
          </w:tcPr>
          <w:p w14:paraId="0D7FAA9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CAPSULA</w:t>
            </w:r>
          </w:p>
        </w:tc>
      </w:tr>
      <w:tr w:rsidR="00F611C3" w:rsidRPr="00F611C3" w14:paraId="54BFA16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1E139E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58</w:t>
            </w:r>
          </w:p>
        </w:tc>
        <w:tc>
          <w:tcPr>
            <w:tcW w:w="4240" w:type="dxa"/>
            <w:tcBorders>
              <w:top w:val="nil"/>
              <w:left w:val="nil"/>
              <w:bottom w:val="single" w:sz="8" w:space="0" w:color="auto"/>
              <w:right w:val="single" w:sz="8" w:space="0" w:color="auto"/>
            </w:tcBorders>
            <w:noWrap/>
            <w:vAlign w:val="bottom"/>
            <w:hideMark/>
          </w:tcPr>
          <w:p w14:paraId="6876E69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ALANTOINA</w:t>
            </w:r>
          </w:p>
        </w:tc>
        <w:tc>
          <w:tcPr>
            <w:tcW w:w="887" w:type="dxa"/>
            <w:tcBorders>
              <w:top w:val="nil"/>
              <w:left w:val="nil"/>
              <w:bottom w:val="single" w:sz="8" w:space="0" w:color="auto"/>
              <w:right w:val="single" w:sz="8" w:space="0" w:color="auto"/>
            </w:tcBorders>
            <w:noWrap/>
            <w:vAlign w:val="center"/>
            <w:hideMark/>
          </w:tcPr>
          <w:p w14:paraId="347A594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5125B986"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69FD77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59</w:t>
            </w:r>
          </w:p>
        </w:tc>
        <w:tc>
          <w:tcPr>
            <w:tcW w:w="4240" w:type="dxa"/>
            <w:tcBorders>
              <w:top w:val="nil"/>
              <w:left w:val="nil"/>
              <w:bottom w:val="single" w:sz="8" w:space="0" w:color="auto"/>
              <w:right w:val="single" w:sz="8" w:space="0" w:color="auto"/>
            </w:tcBorders>
            <w:noWrap/>
            <w:vAlign w:val="bottom"/>
            <w:hideMark/>
          </w:tcPr>
          <w:p w14:paraId="4D1AC5E7"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GLUCONATO DE CALCIO CAPS 1 GR.</w:t>
            </w:r>
          </w:p>
        </w:tc>
        <w:tc>
          <w:tcPr>
            <w:tcW w:w="887" w:type="dxa"/>
            <w:tcBorders>
              <w:top w:val="nil"/>
              <w:left w:val="nil"/>
              <w:bottom w:val="single" w:sz="8" w:space="0" w:color="auto"/>
              <w:right w:val="single" w:sz="8" w:space="0" w:color="auto"/>
            </w:tcBorders>
            <w:noWrap/>
            <w:vAlign w:val="center"/>
            <w:hideMark/>
          </w:tcPr>
          <w:p w14:paraId="1727138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CAPSULA</w:t>
            </w:r>
          </w:p>
        </w:tc>
      </w:tr>
      <w:tr w:rsidR="00F611C3" w:rsidRPr="00F611C3" w14:paraId="664F2B3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F4B377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60</w:t>
            </w:r>
          </w:p>
        </w:tc>
        <w:tc>
          <w:tcPr>
            <w:tcW w:w="4240" w:type="dxa"/>
            <w:tcBorders>
              <w:top w:val="nil"/>
              <w:left w:val="nil"/>
              <w:bottom w:val="single" w:sz="8" w:space="0" w:color="auto"/>
              <w:right w:val="single" w:sz="8" w:space="0" w:color="auto"/>
            </w:tcBorders>
            <w:noWrap/>
            <w:vAlign w:val="bottom"/>
            <w:hideMark/>
          </w:tcPr>
          <w:p w14:paraId="739B149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ACETICO GLACIAL</w:t>
            </w:r>
          </w:p>
        </w:tc>
        <w:tc>
          <w:tcPr>
            <w:tcW w:w="887" w:type="dxa"/>
            <w:tcBorders>
              <w:top w:val="nil"/>
              <w:left w:val="nil"/>
              <w:bottom w:val="single" w:sz="8" w:space="0" w:color="auto"/>
              <w:right w:val="single" w:sz="8" w:space="0" w:color="auto"/>
            </w:tcBorders>
            <w:noWrap/>
            <w:vAlign w:val="center"/>
            <w:hideMark/>
          </w:tcPr>
          <w:p w14:paraId="1F71A83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7F7AA73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639794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61</w:t>
            </w:r>
          </w:p>
        </w:tc>
        <w:tc>
          <w:tcPr>
            <w:tcW w:w="4240" w:type="dxa"/>
            <w:tcBorders>
              <w:top w:val="nil"/>
              <w:left w:val="nil"/>
              <w:bottom w:val="single" w:sz="8" w:space="0" w:color="auto"/>
              <w:right w:val="single" w:sz="8" w:space="0" w:color="auto"/>
            </w:tcBorders>
            <w:noWrap/>
            <w:vAlign w:val="bottom"/>
            <w:hideMark/>
          </w:tcPr>
          <w:p w14:paraId="65EF7223"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CLORURO DE SODIO  CAPS 1 GR.</w:t>
            </w:r>
          </w:p>
        </w:tc>
        <w:tc>
          <w:tcPr>
            <w:tcW w:w="887" w:type="dxa"/>
            <w:tcBorders>
              <w:top w:val="nil"/>
              <w:left w:val="nil"/>
              <w:bottom w:val="single" w:sz="8" w:space="0" w:color="auto"/>
              <w:right w:val="single" w:sz="8" w:space="0" w:color="auto"/>
            </w:tcBorders>
            <w:noWrap/>
            <w:vAlign w:val="center"/>
            <w:hideMark/>
          </w:tcPr>
          <w:p w14:paraId="2DFA898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CAPSULA</w:t>
            </w:r>
          </w:p>
        </w:tc>
      </w:tr>
      <w:tr w:rsidR="00F611C3" w:rsidRPr="00F611C3" w14:paraId="5A5E3C8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F6E5C3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62</w:t>
            </w:r>
          </w:p>
        </w:tc>
        <w:tc>
          <w:tcPr>
            <w:tcW w:w="4240" w:type="dxa"/>
            <w:tcBorders>
              <w:top w:val="nil"/>
              <w:left w:val="nil"/>
              <w:bottom w:val="single" w:sz="8" w:space="0" w:color="auto"/>
              <w:right w:val="single" w:sz="8" w:space="0" w:color="auto"/>
            </w:tcBorders>
            <w:noWrap/>
            <w:vAlign w:val="bottom"/>
            <w:hideMark/>
          </w:tcPr>
          <w:p w14:paraId="67D3DB6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SUBCARBONATO DE HIERRO</w:t>
            </w:r>
          </w:p>
        </w:tc>
        <w:tc>
          <w:tcPr>
            <w:tcW w:w="887" w:type="dxa"/>
            <w:tcBorders>
              <w:top w:val="nil"/>
              <w:left w:val="nil"/>
              <w:bottom w:val="single" w:sz="8" w:space="0" w:color="auto"/>
              <w:right w:val="single" w:sz="8" w:space="0" w:color="auto"/>
            </w:tcBorders>
            <w:noWrap/>
            <w:vAlign w:val="center"/>
            <w:hideMark/>
          </w:tcPr>
          <w:p w14:paraId="459403A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0940C6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C4596E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63</w:t>
            </w:r>
          </w:p>
        </w:tc>
        <w:tc>
          <w:tcPr>
            <w:tcW w:w="4240" w:type="dxa"/>
            <w:tcBorders>
              <w:top w:val="nil"/>
              <w:left w:val="single" w:sz="4" w:space="0" w:color="auto"/>
              <w:bottom w:val="nil"/>
              <w:right w:val="nil"/>
            </w:tcBorders>
            <w:noWrap/>
            <w:vAlign w:val="bottom"/>
            <w:hideMark/>
          </w:tcPr>
          <w:p w14:paraId="44BA35A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ETHER</w:t>
            </w:r>
          </w:p>
        </w:tc>
        <w:tc>
          <w:tcPr>
            <w:tcW w:w="887" w:type="dxa"/>
            <w:tcBorders>
              <w:top w:val="nil"/>
              <w:left w:val="single" w:sz="8" w:space="0" w:color="auto"/>
              <w:bottom w:val="single" w:sz="8" w:space="0" w:color="auto"/>
              <w:right w:val="single" w:sz="8" w:space="0" w:color="auto"/>
            </w:tcBorders>
            <w:noWrap/>
            <w:vAlign w:val="center"/>
            <w:hideMark/>
          </w:tcPr>
          <w:p w14:paraId="36A8B0D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1DD62B4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4AACBA6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64</w:t>
            </w:r>
          </w:p>
        </w:tc>
        <w:tc>
          <w:tcPr>
            <w:tcW w:w="4240" w:type="dxa"/>
            <w:tcBorders>
              <w:top w:val="single" w:sz="8" w:space="0" w:color="auto"/>
              <w:left w:val="nil"/>
              <w:bottom w:val="single" w:sz="8" w:space="0" w:color="auto"/>
              <w:right w:val="single" w:sz="8" w:space="0" w:color="auto"/>
            </w:tcBorders>
            <w:noWrap/>
            <w:vAlign w:val="bottom"/>
            <w:hideMark/>
          </w:tcPr>
          <w:p w14:paraId="5F77422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PETROLATO</w:t>
            </w:r>
          </w:p>
        </w:tc>
        <w:tc>
          <w:tcPr>
            <w:tcW w:w="887" w:type="dxa"/>
            <w:tcBorders>
              <w:top w:val="nil"/>
              <w:left w:val="nil"/>
              <w:bottom w:val="single" w:sz="8" w:space="0" w:color="auto"/>
              <w:right w:val="single" w:sz="8" w:space="0" w:color="auto"/>
            </w:tcBorders>
            <w:noWrap/>
            <w:vAlign w:val="center"/>
            <w:hideMark/>
          </w:tcPr>
          <w:p w14:paraId="7D32B85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6BC7E30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C474EF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65</w:t>
            </w:r>
          </w:p>
        </w:tc>
        <w:tc>
          <w:tcPr>
            <w:tcW w:w="4240" w:type="dxa"/>
            <w:tcBorders>
              <w:top w:val="nil"/>
              <w:left w:val="nil"/>
              <w:bottom w:val="single" w:sz="8" w:space="0" w:color="auto"/>
              <w:right w:val="single" w:sz="8" w:space="0" w:color="auto"/>
            </w:tcBorders>
            <w:noWrap/>
            <w:vAlign w:val="bottom"/>
            <w:hideMark/>
          </w:tcPr>
          <w:p w14:paraId="16ADED9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ACEITE DE CADE</w:t>
            </w:r>
          </w:p>
        </w:tc>
        <w:tc>
          <w:tcPr>
            <w:tcW w:w="887" w:type="dxa"/>
            <w:tcBorders>
              <w:top w:val="nil"/>
              <w:left w:val="nil"/>
              <w:bottom w:val="single" w:sz="8" w:space="0" w:color="auto"/>
              <w:right w:val="single" w:sz="8" w:space="0" w:color="auto"/>
            </w:tcBorders>
            <w:noWrap/>
            <w:vAlign w:val="center"/>
            <w:hideMark/>
          </w:tcPr>
          <w:p w14:paraId="2981989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780ABAC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E5D34E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66</w:t>
            </w:r>
          </w:p>
        </w:tc>
        <w:tc>
          <w:tcPr>
            <w:tcW w:w="4240" w:type="dxa"/>
            <w:tcBorders>
              <w:top w:val="nil"/>
              <w:left w:val="nil"/>
              <w:bottom w:val="single" w:sz="8" w:space="0" w:color="auto"/>
              <w:right w:val="single" w:sz="8" w:space="0" w:color="auto"/>
            </w:tcBorders>
            <w:noWrap/>
            <w:vAlign w:val="bottom"/>
            <w:hideMark/>
          </w:tcPr>
          <w:p w14:paraId="08C41030"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RESORCINA</w:t>
            </w:r>
          </w:p>
        </w:tc>
        <w:tc>
          <w:tcPr>
            <w:tcW w:w="887" w:type="dxa"/>
            <w:tcBorders>
              <w:top w:val="nil"/>
              <w:left w:val="nil"/>
              <w:bottom w:val="single" w:sz="8" w:space="0" w:color="auto"/>
              <w:right w:val="single" w:sz="8" w:space="0" w:color="auto"/>
            </w:tcBorders>
            <w:noWrap/>
            <w:vAlign w:val="center"/>
            <w:hideMark/>
          </w:tcPr>
          <w:p w14:paraId="64ADBBC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771ABEE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4EAC688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67</w:t>
            </w:r>
          </w:p>
        </w:tc>
        <w:tc>
          <w:tcPr>
            <w:tcW w:w="4240" w:type="dxa"/>
            <w:tcBorders>
              <w:top w:val="nil"/>
              <w:left w:val="nil"/>
              <w:bottom w:val="single" w:sz="8" w:space="0" w:color="auto"/>
              <w:right w:val="single" w:sz="8" w:space="0" w:color="auto"/>
            </w:tcBorders>
            <w:shd w:val="clear" w:color="auto" w:fill="FFFFFF"/>
            <w:noWrap/>
            <w:vAlign w:val="bottom"/>
            <w:hideMark/>
          </w:tcPr>
          <w:p w14:paraId="473366E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MAGNESIA  CALCINADA  1 GR</w:t>
            </w:r>
          </w:p>
        </w:tc>
        <w:tc>
          <w:tcPr>
            <w:tcW w:w="887" w:type="dxa"/>
            <w:tcBorders>
              <w:top w:val="nil"/>
              <w:left w:val="nil"/>
              <w:bottom w:val="single" w:sz="8" w:space="0" w:color="auto"/>
              <w:right w:val="single" w:sz="8" w:space="0" w:color="auto"/>
            </w:tcBorders>
            <w:noWrap/>
            <w:vAlign w:val="center"/>
            <w:hideMark/>
          </w:tcPr>
          <w:p w14:paraId="19FF6D8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SOBRE</w:t>
            </w:r>
          </w:p>
        </w:tc>
      </w:tr>
      <w:tr w:rsidR="00F611C3" w:rsidRPr="00F611C3" w14:paraId="4487AA9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81B318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68</w:t>
            </w:r>
          </w:p>
        </w:tc>
        <w:tc>
          <w:tcPr>
            <w:tcW w:w="4240" w:type="dxa"/>
            <w:tcBorders>
              <w:top w:val="nil"/>
              <w:left w:val="nil"/>
              <w:bottom w:val="single" w:sz="8" w:space="0" w:color="auto"/>
              <w:right w:val="single" w:sz="8" w:space="0" w:color="auto"/>
            </w:tcBorders>
            <w:noWrap/>
            <w:vAlign w:val="bottom"/>
            <w:hideMark/>
          </w:tcPr>
          <w:p w14:paraId="2647370C"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SUSPENSIÓN DERMICA   ALQUITRAN DE HULLA Y  ALANTOINA</w:t>
            </w:r>
          </w:p>
        </w:tc>
        <w:tc>
          <w:tcPr>
            <w:tcW w:w="887" w:type="dxa"/>
            <w:tcBorders>
              <w:top w:val="nil"/>
              <w:left w:val="nil"/>
              <w:bottom w:val="single" w:sz="8" w:space="0" w:color="auto"/>
              <w:right w:val="single" w:sz="8" w:space="0" w:color="auto"/>
            </w:tcBorders>
            <w:noWrap/>
            <w:vAlign w:val="center"/>
            <w:hideMark/>
          </w:tcPr>
          <w:p w14:paraId="151793A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11FA5728"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3A8E6B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69</w:t>
            </w:r>
          </w:p>
        </w:tc>
        <w:tc>
          <w:tcPr>
            <w:tcW w:w="4240" w:type="dxa"/>
            <w:tcBorders>
              <w:top w:val="nil"/>
              <w:left w:val="nil"/>
              <w:bottom w:val="single" w:sz="8" w:space="0" w:color="auto"/>
              <w:right w:val="single" w:sz="8" w:space="0" w:color="auto"/>
            </w:tcBorders>
            <w:noWrap/>
            <w:vAlign w:val="bottom"/>
            <w:hideMark/>
          </w:tcPr>
          <w:p w14:paraId="21A784E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CLORURO DE ALUMINIO</w:t>
            </w:r>
          </w:p>
        </w:tc>
        <w:tc>
          <w:tcPr>
            <w:tcW w:w="887" w:type="dxa"/>
            <w:tcBorders>
              <w:top w:val="nil"/>
              <w:left w:val="nil"/>
              <w:bottom w:val="single" w:sz="8" w:space="0" w:color="auto"/>
              <w:right w:val="single" w:sz="8" w:space="0" w:color="auto"/>
            </w:tcBorders>
            <w:noWrap/>
            <w:vAlign w:val="center"/>
            <w:hideMark/>
          </w:tcPr>
          <w:p w14:paraId="32A2288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5667C08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4BEE5A4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70</w:t>
            </w:r>
          </w:p>
        </w:tc>
        <w:tc>
          <w:tcPr>
            <w:tcW w:w="4240" w:type="dxa"/>
            <w:tcBorders>
              <w:top w:val="nil"/>
              <w:left w:val="nil"/>
              <w:bottom w:val="single" w:sz="8" w:space="0" w:color="auto"/>
              <w:right w:val="single" w:sz="8" w:space="0" w:color="auto"/>
            </w:tcBorders>
            <w:noWrap/>
            <w:vAlign w:val="bottom"/>
            <w:hideMark/>
          </w:tcPr>
          <w:p w14:paraId="1209E083"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TRICLOROACETICO</w:t>
            </w:r>
          </w:p>
        </w:tc>
        <w:tc>
          <w:tcPr>
            <w:tcW w:w="887" w:type="dxa"/>
            <w:tcBorders>
              <w:top w:val="nil"/>
              <w:left w:val="nil"/>
              <w:bottom w:val="single" w:sz="8" w:space="0" w:color="auto"/>
              <w:right w:val="single" w:sz="8" w:space="0" w:color="auto"/>
            </w:tcBorders>
            <w:noWrap/>
            <w:vAlign w:val="center"/>
            <w:hideMark/>
          </w:tcPr>
          <w:p w14:paraId="1FF6B41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5716ABF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551E3A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71</w:t>
            </w:r>
          </w:p>
        </w:tc>
        <w:tc>
          <w:tcPr>
            <w:tcW w:w="4240" w:type="dxa"/>
            <w:tcBorders>
              <w:top w:val="nil"/>
              <w:left w:val="nil"/>
              <w:bottom w:val="single" w:sz="8" w:space="0" w:color="auto"/>
              <w:right w:val="single" w:sz="8" w:space="0" w:color="auto"/>
            </w:tcBorders>
            <w:noWrap/>
            <w:vAlign w:val="bottom"/>
            <w:hideMark/>
          </w:tcPr>
          <w:p w14:paraId="1196FA4D"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TINTURA DE MILLAN</w:t>
            </w:r>
          </w:p>
        </w:tc>
        <w:tc>
          <w:tcPr>
            <w:tcW w:w="887" w:type="dxa"/>
            <w:tcBorders>
              <w:top w:val="nil"/>
              <w:left w:val="nil"/>
              <w:bottom w:val="single" w:sz="8" w:space="0" w:color="auto"/>
              <w:right w:val="single" w:sz="8" w:space="0" w:color="auto"/>
            </w:tcBorders>
            <w:noWrap/>
            <w:vAlign w:val="center"/>
            <w:hideMark/>
          </w:tcPr>
          <w:p w14:paraId="680D08C7"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506873CC"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BCFC4E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72</w:t>
            </w:r>
          </w:p>
        </w:tc>
        <w:tc>
          <w:tcPr>
            <w:tcW w:w="4240" w:type="dxa"/>
            <w:tcBorders>
              <w:top w:val="nil"/>
              <w:left w:val="nil"/>
              <w:bottom w:val="single" w:sz="8" w:space="0" w:color="auto"/>
              <w:right w:val="single" w:sz="8" w:space="0" w:color="auto"/>
            </w:tcBorders>
            <w:noWrap/>
            <w:vAlign w:val="bottom"/>
            <w:hideMark/>
          </w:tcPr>
          <w:p w14:paraId="0CC17EC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PODOFILINA</w:t>
            </w:r>
          </w:p>
        </w:tc>
        <w:tc>
          <w:tcPr>
            <w:tcW w:w="887" w:type="dxa"/>
            <w:tcBorders>
              <w:top w:val="nil"/>
              <w:left w:val="nil"/>
              <w:bottom w:val="single" w:sz="8" w:space="0" w:color="auto"/>
              <w:right w:val="single" w:sz="8" w:space="0" w:color="auto"/>
            </w:tcBorders>
            <w:noWrap/>
            <w:vAlign w:val="center"/>
            <w:hideMark/>
          </w:tcPr>
          <w:p w14:paraId="762A50B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24BE61CC"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22F2CC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73</w:t>
            </w:r>
          </w:p>
        </w:tc>
        <w:tc>
          <w:tcPr>
            <w:tcW w:w="4240" w:type="dxa"/>
            <w:tcBorders>
              <w:top w:val="nil"/>
              <w:left w:val="nil"/>
              <w:bottom w:val="single" w:sz="8" w:space="0" w:color="auto"/>
              <w:right w:val="single" w:sz="8" w:space="0" w:color="auto"/>
            </w:tcBorders>
            <w:noWrap/>
            <w:vAlign w:val="bottom"/>
            <w:hideMark/>
          </w:tcPr>
          <w:p w14:paraId="76D6B08D"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AZUFRE</w:t>
            </w:r>
          </w:p>
        </w:tc>
        <w:tc>
          <w:tcPr>
            <w:tcW w:w="887" w:type="dxa"/>
            <w:tcBorders>
              <w:top w:val="nil"/>
              <w:left w:val="nil"/>
              <w:bottom w:val="single" w:sz="8" w:space="0" w:color="auto"/>
              <w:right w:val="single" w:sz="8" w:space="0" w:color="auto"/>
            </w:tcBorders>
            <w:noWrap/>
            <w:vAlign w:val="center"/>
            <w:hideMark/>
          </w:tcPr>
          <w:p w14:paraId="254009A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8A3CC0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6BA8FB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74</w:t>
            </w:r>
          </w:p>
        </w:tc>
        <w:tc>
          <w:tcPr>
            <w:tcW w:w="4240" w:type="dxa"/>
            <w:tcBorders>
              <w:top w:val="nil"/>
              <w:left w:val="nil"/>
              <w:bottom w:val="single" w:sz="8" w:space="0" w:color="auto"/>
              <w:right w:val="single" w:sz="8" w:space="0" w:color="auto"/>
            </w:tcBorders>
            <w:noWrap/>
            <w:vAlign w:val="bottom"/>
            <w:hideMark/>
          </w:tcPr>
          <w:p w14:paraId="2E278F89"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CLOBETAZOL</w:t>
            </w:r>
          </w:p>
        </w:tc>
        <w:tc>
          <w:tcPr>
            <w:tcW w:w="887" w:type="dxa"/>
            <w:tcBorders>
              <w:top w:val="nil"/>
              <w:left w:val="nil"/>
              <w:bottom w:val="single" w:sz="4" w:space="0" w:color="auto"/>
              <w:right w:val="single" w:sz="8" w:space="0" w:color="auto"/>
            </w:tcBorders>
            <w:noWrap/>
            <w:vAlign w:val="center"/>
            <w:hideMark/>
          </w:tcPr>
          <w:p w14:paraId="3EBA358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6406342"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ED67EB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75</w:t>
            </w:r>
          </w:p>
        </w:tc>
        <w:tc>
          <w:tcPr>
            <w:tcW w:w="4240" w:type="dxa"/>
            <w:tcBorders>
              <w:top w:val="nil"/>
              <w:left w:val="nil"/>
              <w:bottom w:val="single" w:sz="8" w:space="0" w:color="auto"/>
              <w:right w:val="single" w:sz="4" w:space="0" w:color="auto"/>
            </w:tcBorders>
            <w:noWrap/>
            <w:vAlign w:val="bottom"/>
            <w:hideMark/>
          </w:tcPr>
          <w:p w14:paraId="55C8BE7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ESENCIA DE  BERGAMOTA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14103E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23BCAB6D"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F2C8B6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76</w:t>
            </w:r>
          </w:p>
        </w:tc>
        <w:tc>
          <w:tcPr>
            <w:tcW w:w="4240" w:type="dxa"/>
            <w:tcBorders>
              <w:top w:val="nil"/>
              <w:left w:val="single" w:sz="4" w:space="0" w:color="auto"/>
              <w:bottom w:val="nil"/>
              <w:right w:val="single" w:sz="4" w:space="0" w:color="auto"/>
            </w:tcBorders>
            <w:noWrap/>
            <w:vAlign w:val="bottom"/>
            <w:hideMark/>
          </w:tcPr>
          <w:p w14:paraId="1AEBEF1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FORMOL</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6841148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497139F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809332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77</w:t>
            </w:r>
          </w:p>
        </w:tc>
        <w:tc>
          <w:tcPr>
            <w:tcW w:w="4240" w:type="dxa"/>
            <w:tcBorders>
              <w:top w:val="single" w:sz="8" w:space="0" w:color="auto"/>
              <w:left w:val="nil"/>
              <w:bottom w:val="single" w:sz="8" w:space="0" w:color="auto"/>
              <w:right w:val="single" w:sz="4" w:space="0" w:color="auto"/>
            </w:tcBorders>
            <w:noWrap/>
            <w:vAlign w:val="bottom"/>
            <w:hideMark/>
          </w:tcPr>
          <w:p w14:paraId="33FC9F6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PABA ( ACIDO PARAMINOBENZOICO )</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7D7D429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1F9E4C96"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7CA2DD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78</w:t>
            </w:r>
          </w:p>
        </w:tc>
        <w:tc>
          <w:tcPr>
            <w:tcW w:w="4240" w:type="dxa"/>
            <w:tcBorders>
              <w:top w:val="nil"/>
              <w:left w:val="nil"/>
              <w:bottom w:val="single" w:sz="8" w:space="0" w:color="auto"/>
              <w:right w:val="single" w:sz="4" w:space="0" w:color="auto"/>
            </w:tcBorders>
            <w:noWrap/>
            <w:vAlign w:val="bottom"/>
            <w:hideMark/>
          </w:tcPr>
          <w:p w14:paraId="424CB0B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RETINOICO  AL .025 %</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32578F7"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393DA0E"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6ECDA7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79</w:t>
            </w:r>
          </w:p>
        </w:tc>
        <w:tc>
          <w:tcPr>
            <w:tcW w:w="4240" w:type="dxa"/>
            <w:tcBorders>
              <w:top w:val="nil"/>
              <w:left w:val="nil"/>
              <w:bottom w:val="single" w:sz="8" w:space="0" w:color="auto"/>
              <w:right w:val="single" w:sz="4" w:space="0" w:color="auto"/>
            </w:tcBorders>
            <w:shd w:val="clear" w:color="auto" w:fill="FFFFFF"/>
            <w:noWrap/>
            <w:vAlign w:val="bottom"/>
            <w:hideMark/>
          </w:tcPr>
          <w:p w14:paraId="1785645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SULFATO DE MAGNESIO 1 GR</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7366388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SOBRE</w:t>
            </w:r>
          </w:p>
        </w:tc>
      </w:tr>
      <w:tr w:rsidR="00F611C3" w:rsidRPr="00F611C3" w14:paraId="0328E1E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4A210F5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80</w:t>
            </w:r>
          </w:p>
        </w:tc>
        <w:tc>
          <w:tcPr>
            <w:tcW w:w="4240" w:type="dxa"/>
            <w:tcBorders>
              <w:top w:val="nil"/>
              <w:left w:val="nil"/>
              <w:bottom w:val="single" w:sz="8" w:space="0" w:color="auto"/>
              <w:right w:val="single" w:sz="4" w:space="0" w:color="auto"/>
            </w:tcBorders>
            <w:noWrap/>
            <w:vAlign w:val="bottom"/>
            <w:hideMark/>
          </w:tcPr>
          <w:p w14:paraId="71568F03"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BORICO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20B9637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2CFE1DA9"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26F64C9"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81</w:t>
            </w:r>
          </w:p>
        </w:tc>
        <w:tc>
          <w:tcPr>
            <w:tcW w:w="4240" w:type="dxa"/>
            <w:tcBorders>
              <w:top w:val="nil"/>
              <w:left w:val="nil"/>
              <w:bottom w:val="single" w:sz="8" w:space="0" w:color="auto"/>
              <w:right w:val="single" w:sz="4" w:space="0" w:color="auto"/>
            </w:tcBorders>
            <w:noWrap/>
            <w:vAlign w:val="bottom"/>
            <w:hideMark/>
          </w:tcPr>
          <w:p w14:paraId="167A554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AGUA SEGUNDA DE CAL</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6E256E1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2639974F"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BC4AF0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82</w:t>
            </w:r>
          </w:p>
        </w:tc>
        <w:tc>
          <w:tcPr>
            <w:tcW w:w="4240" w:type="dxa"/>
            <w:tcBorders>
              <w:top w:val="nil"/>
              <w:left w:val="nil"/>
              <w:bottom w:val="single" w:sz="8" w:space="0" w:color="auto"/>
              <w:right w:val="single" w:sz="4" w:space="0" w:color="auto"/>
            </w:tcBorders>
            <w:noWrap/>
            <w:vAlign w:val="bottom"/>
            <w:hideMark/>
          </w:tcPr>
          <w:p w14:paraId="337BF9E3"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HIDRATO DE CLORAL</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62E387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96ECBB6"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A6E764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83</w:t>
            </w:r>
          </w:p>
        </w:tc>
        <w:tc>
          <w:tcPr>
            <w:tcW w:w="4240" w:type="dxa"/>
            <w:tcBorders>
              <w:top w:val="nil"/>
              <w:left w:val="nil"/>
              <w:bottom w:val="single" w:sz="8" w:space="0" w:color="auto"/>
              <w:right w:val="single" w:sz="4" w:space="0" w:color="auto"/>
            </w:tcBorders>
            <w:noWrap/>
            <w:vAlign w:val="bottom"/>
            <w:hideMark/>
          </w:tcPr>
          <w:p w14:paraId="4ABBA388"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ACIDO TANICO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B7D854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6BAD5F90"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A89D39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84</w:t>
            </w:r>
          </w:p>
        </w:tc>
        <w:tc>
          <w:tcPr>
            <w:tcW w:w="4240" w:type="dxa"/>
            <w:tcBorders>
              <w:top w:val="nil"/>
              <w:left w:val="nil"/>
              <w:bottom w:val="single" w:sz="8" w:space="0" w:color="auto"/>
              <w:right w:val="single" w:sz="4" w:space="0" w:color="auto"/>
            </w:tcBorders>
            <w:shd w:val="clear" w:color="auto" w:fill="FFFFFF"/>
            <w:noWrap/>
            <w:vAlign w:val="bottom"/>
            <w:hideMark/>
          </w:tcPr>
          <w:p w14:paraId="44864255"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PIRITIONATO DE ZINC</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6DAB9CD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3787AFF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53807A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85</w:t>
            </w:r>
          </w:p>
        </w:tc>
        <w:tc>
          <w:tcPr>
            <w:tcW w:w="4240" w:type="dxa"/>
            <w:tcBorders>
              <w:top w:val="nil"/>
              <w:left w:val="nil"/>
              <w:bottom w:val="single" w:sz="8" w:space="0" w:color="auto"/>
              <w:right w:val="single" w:sz="4" w:space="0" w:color="auto"/>
            </w:tcBorders>
            <w:noWrap/>
            <w:vAlign w:val="bottom"/>
            <w:hideMark/>
          </w:tcPr>
          <w:p w14:paraId="0189901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PILOCARPINA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56AA6A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8B0F2A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B7608D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86</w:t>
            </w:r>
          </w:p>
        </w:tc>
        <w:tc>
          <w:tcPr>
            <w:tcW w:w="4240" w:type="dxa"/>
            <w:tcBorders>
              <w:top w:val="nil"/>
              <w:left w:val="nil"/>
              <w:bottom w:val="single" w:sz="8" w:space="0" w:color="auto"/>
              <w:right w:val="single" w:sz="4" w:space="0" w:color="auto"/>
            </w:tcBorders>
            <w:shd w:val="clear" w:color="auto" w:fill="FFFFFF"/>
            <w:noWrap/>
            <w:vAlign w:val="bottom"/>
            <w:hideMark/>
          </w:tcPr>
          <w:p w14:paraId="2A3DA5CD"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BALSAMO DE LIQUIDAMBAR</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A0E7BD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6DA8236C"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75A599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87</w:t>
            </w:r>
          </w:p>
        </w:tc>
        <w:tc>
          <w:tcPr>
            <w:tcW w:w="4240" w:type="dxa"/>
            <w:tcBorders>
              <w:top w:val="nil"/>
              <w:left w:val="nil"/>
              <w:bottom w:val="single" w:sz="8" w:space="0" w:color="auto"/>
              <w:right w:val="single" w:sz="4" w:space="0" w:color="auto"/>
            </w:tcBorders>
            <w:noWrap/>
            <w:vAlign w:val="bottom"/>
            <w:hideMark/>
          </w:tcPr>
          <w:p w14:paraId="602CF7E2"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BALSAMO DE PERU</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82E921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62067D16"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663CB9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88</w:t>
            </w:r>
          </w:p>
        </w:tc>
        <w:tc>
          <w:tcPr>
            <w:tcW w:w="4240" w:type="dxa"/>
            <w:tcBorders>
              <w:top w:val="nil"/>
              <w:left w:val="nil"/>
              <w:bottom w:val="single" w:sz="8" w:space="0" w:color="auto"/>
              <w:right w:val="single" w:sz="4" w:space="0" w:color="auto"/>
            </w:tcBorders>
            <w:shd w:val="clear" w:color="auto" w:fill="FFFFFF"/>
            <w:noWrap/>
            <w:vAlign w:val="bottom"/>
            <w:hideMark/>
          </w:tcPr>
          <w:p w14:paraId="1D8716BC"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VERDE DE METILO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627FF5D3"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F679247"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2DF9A23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89</w:t>
            </w:r>
          </w:p>
        </w:tc>
        <w:tc>
          <w:tcPr>
            <w:tcW w:w="4240" w:type="dxa"/>
            <w:tcBorders>
              <w:top w:val="nil"/>
              <w:left w:val="nil"/>
              <w:bottom w:val="single" w:sz="8" w:space="0" w:color="auto"/>
              <w:right w:val="single" w:sz="4" w:space="0" w:color="auto"/>
            </w:tcBorders>
            <w:noWrap/>
            <w:vAlign w:val="bottom"/>
            <w:hideMark/>
          </w:tcPr>
          <w:p w14:paraId="5CD1D18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AMONIACO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786114C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1E24E32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363823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90</w:t>
            </w:r>
          </w:p>
        </w:tc>
        <w:tc>
          <w:tcPr>
            <w:tcW w:w="4240" w:type="dxa"/>
            <w:tcBorders>
              <w:top w:val="nil"/>
              <w:left w:val="nil"/>
              <w:bottom w:val="single" w:sz="8" w:space="0" w:color="auto"/>
              <w:right w:val="single" w:sz="4" w:space="0" w:color="auto"/>
            </w:tcBorders>
            <w:shd w:val="clear" w:color="auto" w:fill="FFFFFF"/>
            <w:noWrap/>
            <w:vAlign w:val="bottom"/>
            <w:hideMark/>
          </w:tcPr>
          <w:p w14:paraId="1B882CD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EXTRACTO DE NOGAL</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522CDCF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7E8CA93A"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82BA56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91</w:t>
            </w:r>
          </w:p>
        </w:tc>
        <w:tc>
          <w:tcPr>
            <w:tcW w:w="4240" w:type="dxa"/>
            <w:tcBorders>
              <w:top w:val="nil"/>
              <w:left w:val="nil"/>
              <w:bottom w:val="single" w:sz="8" w:space="0" w:color="auto"/>
              <w:right w:val="single" w:sz="4" w:space="0" w:color="auto"/>
            </w:tcBorders>
            <w:noWrap/>
            <w:vAlign w:val="bottom"/>
            <w:hideMark/>
          </w:tcPr>
          <w:p w14:paraId="0D74ACB9"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COLÁGENO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5012DBF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5210BEC2"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75451FD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92</w:t>
            </w:r>
          </w:p>
        </w:tc>
        <w:tc>
          <w:tcPr>
            <w:tcW w:w="4240" w:type="dxa"/>
            <w:tcBorders>
              <w:top w:val="nil"/>
              <w:left w:val="nil"/>
              <w:bottom w:val="single" w:sz="8" w:space="0" w:color="auto"/>
              <w:right w:val="single" w:sz="4" w:space="0" w:color="auto"/>
            </w:tcBorders>
            <w:shd w:val="clear" w:color="auto" w:fill="FFFFFF"/>
            <w:noWrap/>
            <w:vAlign w:val="bottom"/>
            <w:hideMark/>
          </w:tcPr>
          <w:p w14:paraId="77E43C9F"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MANTECA DE CACAO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09F689C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756CEBB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772F10A"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93</w:t>
            </w:r>
          </w:p>
        </w:tc>
        <w:tc>
          <w:tcPr>
            <w:tcW w:w="4240" w:type="dxa"/>
            <w:tcBorders>
              <w:top w:val="nil"/>
              <w:left w:val="nil"/>
              <w:bottom w:val="single" w:sz="8" w:space="0" w:color="auto"/>
              <w:right w:val="single" w:sz="4" w:space="0" w:color="auto"/>
            </w:tcBorders>
            <w:noWrap/>
            <w:vAlign w:val="bottom"/>
            <w:hideMark/>
          </w:tcPr>
          <w:p w14:paraId="3F96014C"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DOMOSO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78BC935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66302B52"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E9C6CA0"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94</w:t>
            </w:r>
          </w:p>
        </w:tc>
        <w:tc>
          <w:tcPr>
            <w:tcW w:w="4240" w:type="dxa"/>
            <w:tcBorders>
              <w:top w:val="nil"/>
              <w:left w:val="nil"/>
              <w:bottom w:val="single" w:sz="8" w:space="0" w:color="auto"/>
              <w:right w:val="single" w:sz="4" w:space="0" w:color="auto"/>
            </w:tcBorders>
            <w:shd w:val="clear" w:color="auto" w:fill="FFFFFF"/>
            <w:noWrap/>
            <w:vAlign w:val="bottom"/>
            <w:hideMark/>
          </w:tcPr>
          <w:p w14:paraId="02003488"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LOCION DERMOLIMPIADORA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5CEC095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669903E5"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60FAE74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95</w:t>
            </w:r>
          </w:p>
        </w:tc>
        <w:tc>
          <w:tcPr>
            <w:tcW w:w="4240" w:type="dxa"/>
            <w:tcBorders>
              <w:top w:val="nil"/>
              <w:left w:val="nil"/>
              <w:bottom w:val="single" w:sz="8" w:space="0" w:color="auto"/>
              <w:right w:val="single" w:sz="4" w:space="0" w:color="auto"/>
            </w:tcBorders>
            <w:noWrap/>
            <w:vAlign w:val="bottom"/>
            <w:hideMark/>
          </w:tcPr>
          <w:p w14:paraId="14870CEC"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BICARBONATO DE  SODIO   DE 1 GR</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C077ED2"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CAPSULA</w:t>
            </w:r>
          </w:p>
        </w:tc>
      </w:tr>
      <w:tr w:rsidR="00F611C3" w:rsidRPr="00F611C3" w14:paraId="2B032303"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17375E95"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96</w:t>
            </w:r>
          </w:p>
        </w:tc>
        <w:tc>
          <w:tcPr>
            <w:tcW w:w="4240" w:type="dxa"/>
            <w:tcBorders>
              <w:top w:val="nil"/>
              <w:left w:val="nil"/>
              <w:bottom w:val="single" w:sz="8" w:space="0" w:color="auto"/>
              <w:right w:val="single" w:sz="4" w:space="0" w:color="auto"/>
            </w:tcBorders>
            <w:shd w:val="clear" w:color="auto" w:fill="FFFFFF"/>
            <w:noWrap/>
            <w:vAlign w:val="bottom"/>
            <w:hideMark/>
          </w:tcPr>
          <w:p w14:paraId="42342D4E"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AGUA DE VEGETO</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66BAE57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512D6BC4"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262F6D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97</w:t>
            </w:r>
          </w:p>
        </w:tc>
        <w:tc>
          <w:tcPr>
            <w:tcW w:w="4240" w:type="dxa"/>
            <w:tcBorders>
              <w:top w:val="nil"/>
              <w:left w:val="nil"/>
              <w:bottom w:val="single" w:sz="8" w:space="0" w:color="auto"/>
              <w:right w:val="single" w:sz="4" w:space="0" w:color="auto"/>
            </w:tcBorders>
            <w:noWrap/>
            <w:vAlign w:val="bottom"/>
            <w:hideMark/>
          </w:tcPr>
          <w:p w14:paraId="19A389C4"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CREMA DE AVENA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1E8F5E0"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4F8EBC63"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68C0C6D"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lastRenderedPageBreak/>
              <w:t>98</w:t>
            </w:r>
          </w:p>
        </w:tc>
        <w:tc>
          <w:tcPr>
            <w:tcW w:w="4240" w:type="dxa"/>
            <w:tcBorders>
              <w:top w:val="nil"/>
              <w:left w:val="nil"/>
              <w:bottom w:val="single" w:sz="8" w:space="0" w:color="auto"/>
              <w:right w:val="single" w:sz="4" w:space="0" w:color="auto"/>
            </w:tcBorders>
            <w:shd w:val="clear" w:color="auto" w:fill="FFFFFF"/>
            <w:noWrap/>
            <w:vAlign w:val="bottom"/>
            <w:hideMark/>
          </w:tcPr>
          <w:p w14:paraId="55C5A3B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MELADININA POMADA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1A266F7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04DBD83B"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31DDF67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99</w:t>
            </w:r>
          </w:p>
        </w:tc>
        <w:tc>
          <w:tcPr>
            <w:tcW w:w="4240" w:type="dxa"/>
            <w:tcBorders>
              <w:top w:val="nil"/>
              <w:left w:val="nil"/>
              <w:bottom w:val="single" w:sz="8" w:space="0" w:color="auto"/>
              <w:right w:val="single" w:sz="4" w:space="0" w:color="auto"/>
            </w:tcBorders>
            <w:noWrap/>
            <w:vAlign w:val="bottom"/>
            <w:hideMark/>
          </w:tcPr>
          <w:p w14:paraId="2B45C8B1"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MELADININA TINTURA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2F30F961"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05817D4F"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010308AF"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100</w:t>
            </w:r>
          </w:p>
        </w:tc>
        <w:tc>
          <w:tcPr>
            <w:tcW w:w="4240" w:type="dxa"/>
            <w:tcBorders>
              <w:top w:val="nil"/>
              <w:left w:val="nil"/>
              <w:bottom w:val="single" w:sz="8" w:space="0" w:color="auto"/>
              <w:right w:val="single" w:sz="4" w:space="0" w:color="auto"/>
            </w:tcBorders>
            <w:shd w:val="clear" w:color="auto" w:fill="FFFFFF"/>
            <w:noWrap/>
            <w:vAlign w:val="bottom"/>
            <w:hideMark/>
          </w:tcPr>
          <w:p w14:paraId="6C70CC5B"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SHAMPOO DE KETOCONAZOL</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E5CB46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330DE36D" w14:textId="77777777" w:rsidTr="00CC55B9">
        <w:trPr>
          <w:trHeight w:val="20"/>
          <w:jc w:val="center"/>
        </w:trPr>
        <w:tc>
          <w:tcPr>
            <w:tcW w:w="960" w:type="dxa"/>
            <w:tcBorders>
              <w:top w:val="nil"/>
              <w:left w:val="single" w:sz="8" w:space="0" w:color="auto"/>
              <w:bottom w:val="single" w:sz="8" w:space="0" w:color="auto"/>
              <w:right w:val="single" w:sz="8" w:space="0" w:color="auto"/>
            </w:tcBorders>
            <w:shd w:val="clear" w:color="auto" w:fill="FFFFFF"/>
            <w:hideMark/>
          </w:tcPr>
          <w:p w14:paraId="53B0E16B"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101</w:t>
            </w:r>
          </w:p>
        </w:tc>
        <w:tc>
          <w:tcPr>
            <w:tcW w:w="4240" w:type="dxa"/>
            <w:tcBorders>
              <w:top w:val="nil"/>
              <w:left w:val="nil"/>
              <w:bottom w:val="nil"/>
              <w:right w:val="single" w:sz="4" w:space="0" w:color="auto"/>
            </w:tcBorders>
            <w:noWrap/>
            <w:vAlign w:val="bottom"/>
            <w:hideMark/>
          </w:tcPr>
          <w:p w14:paraId="43C495AB"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PROTECTOR SOLAR CREMA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67AEAC1E"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207BEC53" w14:textId="77777777" w:rsidTr="00CC55B9">
        <w:trPr>
          <w:trHeight w:val="20"/>
          <w:jc w:val="center"/>
        </w:trPr>
        <w:tc>
          <w:tcPr>
            <w:tcW w:w="960" w:type="dxa"/>
            <w:tcBorders>
              <w:top w:val="nil"/>
              <w:left w:val="single" w:sz="8" w:space="0" w:color="auto"/>
              <w:bottom w:val="single" w:sz="4" w:space="0" w:color="auto"/>
              <w:right w:val="single" w:sz="8" w:space="0" w:color="auto"/>
            </w:tcBorders>
            <w:shd w:val="clear" w:color="auto" w:fill="FFFFFF"/>
            <w:hideMark/>
          </w:tcPr>
          <w:p w14:paraId="36DA8EFC"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102</w:t>
            </w:r>
          </w:p>
        </w:tc>
        <w:tc>
          <w:tcPr>
            <w:tcW w:w="4240" w:type="dxa"/>
            <w:tcBorders>
              <w:top w:val="single" w:sz="8" w:space="0" w:color="auto"/>
              <w:left w:val="nil"/>
              <w:bottom w:val="single" w:sz="4" w:space="0" w:color="auto"/>
              <w:right w:val="single" w:sz="4" w:space="0" w:color="auto"/>
            </w:tcBorders>
            <w:shd w:val="clear" w:color="auto" w:fill="FFFFFF"/>
            <w:noWrap/>
            <w:vAlign w:val="bottom"/>
            <w:hideMark/>
          </w:tcPr>
          <w:p w14:paraId="79AC30D6"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PROTECTOR SOLAR GEL</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5DDA7308"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GR</w:t>
            </w:r>
          </w:p>
        </w:tc>
      </w:tr>
      <w:tr w:rsidR="00F611C3" w:rsidRPr="00F611C3" w14:paraId="3511F7AA" w14:textId="77777777" w:rsidTr="00CC55B9">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hideMark/>
          </w:tcPr>
          <w:p w14:paraId="4D25EDA4"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103</w:t>
            </w:r>
          </w:p>
        </w:tc>
        <w:tc>
          <w:tcPr>
            <w:tcW w:w="424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1A7CFA" w14:textId="77777777" w:rsidR="00F611C3" w:rsidRPr="00F611C3" w:rsidRDefault="00F611C3" w:rsidP="00CC55B9">
            <w:pPr>
              <w:suppressAutoHyphens/>
              <w:rPr>
                <w:rFonts w:ascii="Montserrat" w:hAnsi="Montserrat" w:cs="Arial"/>
                <w:sz w:val="14"/>
                <w:szCs w:val="16"/>
                <w:lang w:val="es-ES" w:eastAsia="es-MX"/>
              </w:rPr>
            </w:pPr>
            <w:r w:rsidRPr="00F611C3">
              <w:rPr>
                <w:rFonts w:ascii="Montserrat" w:hAnsi="Montserrat" w:cs="Arial"/>
                <w:sz w:val="14"/>
                <w:szCs w:val="16"/>
                <w:lang w:eastAsia="es-MX"/>
              </w:rPr>
              <w:t>SHAMPOO DE ALQUITRAN DE HULLA</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6A3958D6" w14:textId="77777777" w:rsidR="00F611C3" w:rsidRPr="00F611C3" w:rsidRDefault="00F611C3" w:rsidP="00CC55B9">
            <w:pPr>
              <w:suppressAutoHyphens/>
              <w:jc w:val="center"/>
              <w:rPr>
                <w:rFonts w:ascii="Montserrat" w:hAnsi="Montserrat" w:cs="Arial"/>
                <w:sz w:val="14"/>
                <w:szCs w:val="16"/>
                <w:lang w:val="es-ES" w:eastAsia="es-MX"/>
              </w:rPr>
            </w:pPr>
            <w:r w:rsidRPr="00F611C3">
              <w:rPr>
                <w:rFonts w:ascii="Montserrat" w:hAnsi="Montserrat" w:cs="Arial"/>
                <w:sz w:val="14"/>
                <w:szCs w:val="16"/>
                <w:lang w:eastAsia="es-MX"/>
              </w:rPr>
              <w:t>ML</w:t>
            </w:r>
          </w:p>
        </w:tc>
      </w:tr>
      <w:tr w:rsidR="00F611C3" w:rsidRPr="00F611C3" w14:paraId="4C01853C" w14:textId="77777777" w:rsidTr="00CC55B9">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14:paraId="0D56FA25"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104</w:t>
            </w:r>
          </w:p>
        </w:tc>
        <w:tc>
          <w:tcPr>
            <w:tcW w:w="42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C7188F" w14:textId="77777777" w:rsidR="00F611C3" w:rsidRPr="00F611C3" w:rsidRDefault="00F611C3" w:rsidP="00CC55B9">
            <w:pPr>
              <w:suppressAutoHyphens/>
              <w:rPr>
                <w:rFonts w:ascii="Montserrat" w:hAnsi="Montserrat" w:cs="Arial"/>
                <w:sz w:val="14"/>
                <w:szCs w:val="16"/>
                <w:lang w:eastAsia="es-MX"/>
              </w:rPr>
            </w:pPr>
            <w:r w:rsidRPr="00F611C3">
              <w:rPr>
                <w:rFonts w:ascii="Montserrat" w:hAnsi="Montserrat" w:cs="Arial"/>
                <w:sz w:val="14"/>
                <w:szCs w:val="16"/>
                <w:lang w:eastAsia="es-MX"/>
              </w:rPr>
              <w:t>CITRATO DE POTASIO</w:t>
            </w:r>
          </w:p>
        </w:tc>
        <w:tc>
          <w:tcPr>
            <w:tcW w:w="887" w:type="dxa"/>
            <w:tcBorders>
              <w:top w:val="single" w:sz="4" w:space="0" w:color="auto"/>
              <w:left w:val="single" w:sz="4" w:space="0" w:color="auto"/>
              <w:bottom w:val="single" w:sz="4" w:space="0" w:color="auto"/>
              <w:right w:val="single" w:sz="4" w:space="0" w:color="auto"/>
            </w:tcBorders>
            <w:noWrap/>
            <w:vAlign w:val="center"/>
          </w:tcPr>
          <w:p w14:paraId="5D060BDA"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GR</w:t>
            </w:r>
          </w:p>
        </w:tc>
      </w:tr>
      <w:tr w:rsidR="00F611C3" w:rsidRPr="00F611C3" w14:paraId="11610ED3" w14:textId="77777777" w:rsidTr="00CC55B9">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14:paraId="71611CDF"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105</w:t>
            </w:r>
          </w:p>
        </w:tc>
        <w:tc>
          <w:tcPr>
            <w:tcW w:w="42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9D7B31" w14:textId="77777777" w:rsidR="00F611C3" w:rsidRPr="00F611C3" w:rsidRDefault="00F611C3" w:rsidP="00CC55B9">
            <w:pPr>
              <w:suppressAutoHyphens/>
              <w:rPr>
                <w:rFonts w:ascii="Montserrat" w:hAnsi="Montserrat" w:cs="Arial"/>
                <w:sz w:val="14"/>
                <w:szCs w:val="16"/>
                <w:lang w:eastAsia="es-MX"/>
              </w:rPr>
            </w:pPr>
            <w:r w:rsidRPr="00F611C3">
              <w:rPr>
                <w:rFonts w:ascii="Montserrat" w:hAnsi="Montserrat" w:cs="Arial"/>
                <w:sz w:val="14"/>
                <w:szCs w:val="16"/>
                <w:lang w:eastAsia="es-MX"/>
              </w:rPr>
              <w:t>ALOPURINOL</w:t>
            </w:r>
          </w:p>
        </w:tc>
        <w:tc>
          <w:tcPr>
            <w:tcW w:w="887" w:type="dxa"/>
            <w:tcBorders>
              <w:top w:val="single" w:sz="4" w:space="0" w:color="auto"/>
              <w:left w:val="single" w:sz="4" w:space="0" w:color="auto"/>
              <w:bottom w:val="single" w:sz="4" w:space="0" w:color="auto"/>
              <w:right w:val="single" w:sz="4" w:space="0" w:color="auto"/>
            </w:tcBorders>
            <w:noWrap/>
            <w:vAlign w:val="center"/>
          </w:tcPr>
          <w:p w14:paraId="758BDB18"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MG</w:t>
            </w:r>
          </w:p>
        </w:tc>
      </w:tr>
      <w:tr w:rsidR="00F611C3" w:rsidRPr="00F611C3" w14:paraId="4EBC05C1" w14:textId="77777777" w:rsidTr="00CC55B9">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14:paraId="538265BB"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106</w:t>
            </w:r>
          </w:p>
        </w:tc>
        <w:tc>
          <w:tcPr>
            <w:tcW w:w="42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858FCC" w14:textId="77777777" w:rsidR="00F611C3" w:rsidRPr="00F611C3" w:rsidRDefault="00F611C3" w:rsidP="00CC55B9">
            <w:pPr>
              <w:suppressAutoHyphens/>
              <w:rPr>
                <w:rFonts w:ascii="Montserrat" w:hAnsi="Montserrat" w:cs="Arial"/>
                <w:sz w:val="14"/>
                <w:szCs w:val="16"/>
                <w:lang w:eastAsia="es-MX"/>
              </w:rPr>
            </w:pPr>
            <w:r w:rsidRPr="00F611C3">
              <w:rPr>
                <w:rFonts w:ascii="Montserrat" w:hAnsi="Montserrat" w:cs="Arial"/>
                <w:sz w:val="14"/>
                <w:szCs w:val="16"/>
                <w:lang w:eastAsia="es-MX"/>
              </w:rPr>
              <w:t>FOSFATO DE POTASIO</w:t>
            </w:r>
          </w:p>
        </w:tc>
        <w:tc>
          <w:tcPr>
            <w:tcW w:w="887" w:type="dxa"/>
            <w:tcBorders>
              <w:top w:val="single" w:sz="4" w:space="0" w:color="auto"/>
              <w:left w:val="single" w:sz="4" w:space="0" w:color="auto"/>
              <w:bottom w:val="single" w:sz="4" w:space="0" w:color="auto"/>
              <w:right w:val="single" w:sz="4" w:space="0" w:color="auto"/>
            </w:tcBorders>
            <w:noWrap/>
            <w:vAlign w:val="center"/>
          </w:tcPr>
          <w:p w14:paraId="3AEA6F49"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MG</w:t>
            </w:r>
          </w:p>
        </w:tc>
      </w:tr>
      <w:tr w:rsidR="00F611C3" w:rsidRPr="00F611C3" w14:paraId="694F4992" w14:textId="77777777" w:rsidTr="00CC55B9">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14:paraId="1E35ACD5"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107</w:t>
            </w:r>
          </w:p>
        </w:tc>
        <w:tc>
          <w:tcPr>
            <w:tcW w:w="42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343A8E" w14:textId="77777777" w:rsidR="00F611C3" w:rsidRPr="00F611C3" w:rsidRDefault="00F611C3" w:rsidP="00CC55B9">
            <w:pPr>
              <w:suppressAutoHyphens/>
              <w:rPr>
                <w:rFonts w:ascii="Montserrat" w:hAnsi="Montserrat" w:cs="Arial"/>
                <w:sz w:val="14"/>
                <w:szCs w:val="16"/>
                <w:lang w:eastAsia="es-MX"/>
              </w:rPr>
            </w:pPr>
            <w:r w:rsidRPr="00F611C3">
              <w:rPr>
                <w:rFonts w:ascii="Montserrat" w:hAnsi="Montserrat" w:cs="Arial"/>
                <w:sz w:val="14"/>
                <w:szCs w:val="16"/>
                <w:lang w:eastAsia="es-MX"/>
              </w:rPr>
              <w:t>CITRATO DE SODIO</w:t>
            </w:r>
          </w:p>
        </w:tc>
        <w:tc>
          <w:tcPr>
            <w:tcW w:w="887" w:type="dxa"/>
            <w:tcBorders>
              <w:top w:val="single" w:sz="4" w:space="0" w:color="auto"/>
              <w:left w:val="single" w:sz="4" w:space="0" w:color="auto"/>
              <w:bottom w:val="single" w:sz="4" w:space="0" w:color="auto"/>
              <w:right w:val="single" w:sz="4" w:space="0" w:color="auto"/>
            </w:tcBorders>
            <w:noWrap/>
            <w:vAlign w:val="center"/>
          </w:tcPr>
          <w:p w14:paraId="4AB6FE86"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CAPSULA</w:t>
            </w:r>
          </w:p>
        </w:tc>
      </w:tr>
      <w:tr w:rsidR="00F611C3" w:rsidRPr="00F611C3" w14:paraId="09CC18F9" w14:textId="77777777" w:rsidTr="00CC55B9">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Pr>
          <w:p w14:paraId="21C65FA6"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108</w:t>
            </w:r>
          </w:p>
        </w:tc>
        <w:tc>
          <w:tcPr>
            <w:tcW w:w="42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503593" w14:textId="77777777" w:rsidR="00F611C3" w:rsidRPr="00F611C3" w:rsidRDefault="00F611C3" w:rsidP="00CC55B9">
            <w:pPr>
              <w:suppressAutoHyphens/>
              <w:rPr>
                <w:rFonts w:ascii="Montserrat" w:hAnsi="Montserrat" w:cs="Arial"/>
                <w:sz w:val="14"/>
                <w:szCs w:val="16"/>
                <w:lang w:eastAsia="es-MX"/>
              </w:rPr>
            </w:pPr>
            <w:r w:rsidRPr="00F611C3">
              <w:rPr>
                <w:rFonts w:ascii="Montserrat" w:hAnsi="Montserrat" w:cs="Arial"/>
                <w:sz w:val="14"/>
                <w:szCs w:val="16"/>
                <w:lang w:eastAsia="es-MX"/>
              </w:rPr>
              <w:t>SULFATO DE ZINC Y MAGNESIO</w:t>
            </w:r>
          </w:p>
        </w:tc>
        <w:tc>
          <w:tcPr>
            <w:tcW w:w="887" w:type="dxa"/>
            <w:tcBorders>
              <w:top w:val="single" w:sz="4" w:space="0" w:color="auto"/>
              <w:left w:val="single" w:sz="4" w:space="0" w:color="auto"/>
              <w:bottom w:val="single" w:sz="4" w:space="0" w:color="auto"/>
              <w:right w:val="single" w:sz="4" w:space="0" w:color="auto"/>
            </w:tcBorders>
            <w:noWrap/>
            <w:vAlign w:val="center"/>
          </w:tcPr>
          <w:p w14:paraId="6A24332C" w14:textId="77777777" w:rsidR="00F611C3" w:rsidRPr="00F611C3" w:rsidRDefault="00F611C3" w:rsidP="00CC55B9">
            <w:pPr>
              <w:suppressAutoHyphens/>
              <w:jc w:val="center"/>
              <w:rPr>
                <w:rFonts w:ascii="Montserrat" w:hAnsi="Montserrat" w:cs="Arial"/>
                <w:sz w:val="14"/>
                <w:szCs w:val="16"/>
                <w:lang w:eastAsia="es-MX"/>
              </w:rPr>
            </w:pPr>
            <w:r w:rsidRPr="00F611C3">
              <w:rPr>
                <w:rFonts w:ascii="Montserrat" w:hAnsi="Montserrat" w:cs="Arial"/>
                <w:sz w:val="14"/>
                <w:szCs w:val="16"/>
                <w:lang w:eastAsia="es-MX"/>
              </w:rPr>
              <w:t>SOBRES</w:t>
            </w:r>
          </w:p>
        </w:tc>
      </w:tr>
    </w:tbl>
    <w:p w14:paraId="2A45B61F" w14:textId="77777777" w:rsidR="00BE0D17" w:rsidRDefault="00BE0D17" w:rsidP="00E7069C">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p>
    <w:p w14:paraId="70732953" w14:textId="77777777" w:rsidR="008F70CD" w:rsidRDefault="008F70CD"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75E6B0D7" w14:textId="77777777" w:rsidR="00F611C3" w:rsidRDefault="00F611C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2E1B24A3" w14:textId="77777777" w:rsidR="00F611C3" w:rsidRDefault="00F611C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625956DB" w14:textId="77777777" w:rsidR="00F611C3" w:rsidRDefault="00F611C3"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40F0ED94" w14:textId="43D4B1F4" w:rsidR="00E7069C" w:rsidRDefault="002638D5" w:rsidP="002638D5">
      <w:pPr>
        <w:tabs>
          <w:tab w:val="left" w:pos="-23404"/>
          <w:tab w:val="left" w:pos="-28444"/>
          <w:tab w:val="left" w:pos="-27724"/>
          <w:tab w:val="left" w:pos="-27004"/>
          <w:tab w:val="left" w:pos="-26284"/>
          <w:tab w:val="left" w:pos="-25564"/>
          <w:tab w:val="left" w:pos="-24844"/>
          <w:tab w:val="left" w:pos="-24124"/>
        </w:tabs>
        <w:ind w:right="16"/>
        <w:jc w:val="center"/>
        <w:rPr>
          <w:rFonts w:ascii="Montserrat Medium" w:hAnsi="Montserrat Medium" w:cs="Arial"/>
          <w:b/>
          <w:bCs/>
          <w:sz w:val="18"/>
          <w:szCs w:val="16"/>
        </w:rPr>
      </w:pPr>
      <w:r w:rsidRPr="007A1068">
        <w:rPr>
          <w:rFonts w:ascii="Montserrat" w:hAnsi="Montserrat" w:cs="Arial"/>
          <w:b/>
          <w:sz w:val="20"/>
          <w:szCs w:val="20"/>
        </w:rPr>
        <w:t>IMPORTES APROXIMADOS POR UNIDAD MÉDICA</w:t>
      </w:r>
    </w:p>
    <w:p w14:paraId="4F6886B3" w14:textId="77777777" w:rsidR="00BE0D17"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tbl>
      <w:tblPr>
        <w:tblW w:w="10753" w:type="dxa"/>
        <w:tblInd w:w="70" w:type="dxa"/>
        <w:tblCellMar>
          <w:left w:w="0" w:type="dxa"/>
          <w:right w:w="0" w:type="dxa"/>
        </w:tblCellMar>
        <w:tblLook w:val="04A0" w:firstRow="1" w:lastRow="0" w:firstColumn="1" w:lastColumn="0" w:noHBand="0" w:noVBand="1"/>
      </w:tblPr>
      <w:tblGrid>
        <w:gridCol w:w="1275"/>
        <w:gridCol w:w="2273"/>
        <w:gridCol w:w="1275"/>
        <w:gridCol w:w="1275"/>
        <w:gridCol w:w="1275"/>
        <w:gridCol w:w="1700"/>
        <w:gridCol w:w="1680"/>
      </w:tblGrid>
      <w:tr w:rsidR="000469A5" w:rsidRPr="000469A5" w14:paraId="012A13D4" w14:textId="77777777" w:rsidTr="000469A5">
        <w:trPr>
          <w:trHeight w:val="601"/>
          <w:tblHeader/>
        </w:trPr>
        <w:tc>
          <w:tcPr>
            <w:tcW w:w="1275"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343A85FC"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UNIDAD</w:t>
            </w:r>
          </w:p>
        </w:tc>
        <w:tc>
          <w:tcPr>
            <w:tcW w:w="2273"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432F02F"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LOCALIDAD</w:t>
            </w:r>
          </w:p>
        </w:tc>
        <w:tc>
          <w:tcPr>
            <w:tcW w:w="1275"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71351A88"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CUENTA</w:t>
            </w:r>
          </w:p>
        </w:tc>
        <w:tc>
          <w:tcPr>
            <w:tcW w:w="1275"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1D47BCFC"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U. I.</w:t>
            </w:r>
          </w:p>
        </w:tc>
        <w:tc>
          <w:tcPr>
            <w:tcW w:w="1275"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6429C079"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C. C.</w:t>
            </w:r>
          </w:p>
        </w:tc>
        <w:tc>
          <w:tcPr>
            <w:tcW w:w="1700"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30C9D340"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IMPORTE MÍNIMO</w:t>
            </w:r>
          </w:p>
        </w:tc>
        <w:tc>
          <w:tcPr>
            <w:tcW w:w="1680"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9BA0A4D"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IMPORTE MÁXIMO</w:t>
            </w:r>
          </w:p>
        </w:tc>
      </w:tr>
      <w:tr w:rsidR="000469A5" w:rsidRPr="000469A5" w14:paraId="413698E6"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647560D"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HGZMF No 1</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BD06BE"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PACHUCA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B87A0C"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2EDBB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130201</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B03F57"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200223</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7AE59E"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395,979.21</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C79F4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989,700.62</w:t>
            </w:r>
          </w:p>
        </w:tc>
      </w:tr>
      <w:tr w:rsidR="000469A5" w:rsidRPr="000469A5" w14:paraId="3B25D58E"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66948040"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HGZMF No 6</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6A090924"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TEPEJI</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7B08783"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A4B99D6"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130202</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51597A4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200223</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B530A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34,436.19</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218C40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86,068.96</w:t>
            </w:r>
          </w:p>
        </w:tc>
      </w:tr>
      <w:tr w:rsidR="000469A5" w:rsidRPr="000469A5" w14:paraId="04D7AC5E"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57E704B"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HGZMF No 8</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A6C091"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CD. SAHAGÚN</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3653EA"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3E1EA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130204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B0D8A"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200223</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B3404D"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53,133.96</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B6834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132,801.72</w:t>
            </w:r>
          </w:p>
        </w:tc>
      </w:tr>
      <w:tr w:rsidR="000469A5" w:rsidRPr="000469A5" w14:paraId="73DF2AE8"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tcPr>
          <w:p w14:paraId="60FC36A3"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 xml:space="preserve">UMF No  37 </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14:paraId="46C8F6A9"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DOXEY</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14:paraId="26AB9D5E"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14:paraId="20C0EF2D"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130205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14:paraId="24A44487"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200223</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CE5A4D7"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61,429.14</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14:paraId="20F1B5F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153,534.48</w:t>
            </w:r>
          </w:p>
        </w:tc>
      </w:tr>
      <w:tr w:rsidR="000469A5" w:rsidRPr="000469A5" w14:paraId="2FCE3208"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37E067C"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7</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CB94CC"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ATOTONILCO DE TULA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8101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2EA5E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132201</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9FCE23"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B3DD2D"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22,302.42</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38C44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55,742.12</w:t>
            </w:r>
          </w:p>
        </w:tc>
      </w:tr>
      <w:tr w:rsidR="000469A5" w:rsidRPr="000469A5" w14:paraId="2084E37F"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146221C5"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3</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13B63346"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CUAUTEPEC</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FD9BA7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6ED2CC8E"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132202</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27FE4A50"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5BA1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8,421.89</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C71458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21,049.47</w:t>
            </w:r>
          </w:p>
        </w:tc>
      </w:tr>
      <w:tr w:rsidR="000469A5" w:rsidRPr="000469A5" w14:paraId="3CDCA39B"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18536F"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32</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458A10"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PACHUCA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CE5F41"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29197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132401</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C3477E"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9A9560"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56,925.77</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614D3A"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142,278.86</w:t>
            </w:r>
          </w:p>
        </w:tc>
      </w:tr>
      <w:tr w:rsidR="000469A5" w:rsidRPr="000469A5" w14:paraId="3F72FD1A"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77D3CC2"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25</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1A90DB4F"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MINERAL DEL MONTE</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23A30DA"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D70FC27"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132402</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02863FA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44E18D"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17,662.58</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348DD00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44,145.42</w:t>
            </w:r>
          </w:p>
        </w:tc>
      </w:tr>
      <w:tr w:rsidR="000469A5" w:rsidRPr="000469A5" w14:paraId="0B71EE58"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964B6BF"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34</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C3913B"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TULANCINGO</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A76816"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51042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132403</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196F8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D7CD87"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36,650.80</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4A52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91,604.19</w:t>
            </w:r>
          </w:p>
        </w:tc>
      </w:tr>
      <w:tr w:rsidR="000469A5" w:rsidRPr="000469A5" w14:paraId="3976E2F9"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2CD15999"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4</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666FBD3"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SANTIAGO</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67D7C52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5BB3AB4E"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132404</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16BFC161"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6A6B3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9,540.91</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6EA134E3"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23,846.32</w:t>
            </w:r>
          </w:p>
        </w:tc>
      </w:tr>
      <w:tr w:rsidR="000469A5" w:rsidRPr="000469A5" w14:paraId="14B58B7F"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EE43B3"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26</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A7EA50"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MIXQUIAHUALA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D4F96C"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716F8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D0C9A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D55201"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37,430.64</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B7C2B6"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93,553.22</w:t>
            </w:r>
          </w:p>
        </w:tc>
      </w:tr>
      <w:tr w:rsidR="000469A5" w:rsidRPr="000469A5" w14:paraId="3FBC0CF6"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13B556A3"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9</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2EC97A57"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CRUZ AZUL</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02672E41"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B663480"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132406</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2AF8F7E2"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4A5A5E"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3,899.02</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3B7983A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9,745.12</w:t>
            </w:r>
          </w:p>
        </w:tc>
      </w:tr>
      <w:tr w:rsidR="000469A5" w:rsidRPr="000469A5" w14:paraId="7E9528AB"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C49FFCD"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27</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E72B6C"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TLAXCOAPAN</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79A0C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1ADF1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132407</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EE6B65"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9AF84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28,852.78</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34906A"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72,113.94</w:t>
            </w:r>
          </w:p>
        </w:tc>
      </w:tr>
      <w:tr w:rsidR="000469A5" w:rsidRPr="000469A5" w14:paraId="5A9B402D"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3B46131F"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31</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0A584E6D"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ZIMAPAN</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8C56DF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91933D7"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132408</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66E68A1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4D2732"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1,832.53</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6BE56687"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4,580.20</w:t>
            </w:r>
          </w:p>
        </w:tc>
      </w:tr>
      <w:tr w:rsidR="000469A5" w:rsidRPr="000469A5" w14:paraId="199EB95B"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0F9F75C"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18</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93454F"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TIZAYUCA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D6CD15"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8648E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132409</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A71763"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391285"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39,380.15</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88652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98,425.78</w:t>
            </w:r>
          </w:p>
        </w:tc>
      </w:tr>
      <w:tr w:rsidR="000469A5" w:rsidRPr="000469A5" w14:paraId="620F98C6"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939A681"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29</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33B5A9E3"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HUICHAPAN</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5B43293A"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3A91860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132410</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7BCF0929"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9F758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1,949.51</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106DDEF8"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4,872.56</w:t>
            </w:r>
          </w:p>
        </w:tc>
      </w:tr>
      <w:tr w:rsidR="000469A5" w:rsidRPr="000469A5" w14:paraId="0B43BC09"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B64C51D"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15</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EAB391"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APAN</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F786D6"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FC8C52"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132411</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9FF1B2"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07ED38"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17,545.61</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242F9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43,853.07</w:t>
            </w:r>
          </w:p>
        </w:tc>
      </w:tr>
      <w:tr w:rsidR="000469A5" w:rsidRPr="000469A5" w14:paraId="7B90139B" w14:textId="77777777" w:rsidTr="000469A5">
        <w:trPr>
          <w:trHeight w:val="300"/>
        </w:trPr>
        <w:tc>
          <w:tcPr>
            <w:tcW w:w="1275"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0914D82"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16</w:t>
            </w:r>
          </w:p>
        </w:tc>
        <w:tc>
          <w:tcPr>
            <w:tcW w:w="227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21573C76"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ACTOPAN</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2AB7323E"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510F30EA"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132412</w:t>
            </w:r>
          </w:p>
        </w:tc>
        <w:tc>
          <w:tcPr>
            <w:tcW w:w="1275"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ED46A48"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FE2DDD"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23,394.15</w:t>
            </w:r>
          </w:p>
        </w:tc>
        <w:tc>
          <w:tcPr>
            <w:tcW w:w="168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3324BBB"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58,470.76</w:t>
            </w:r>
          </w:p>
        </w:tc>
      </w:tr>
      <w:tr w:rsidR="000469A5" w:rsidRPr="000469A5" w14:paraId="377E2F3A" w14:textId="77777777" w:rsidTr="000469A5">
        <w:trPr>
          <w:trHeight w:val="300"/>
        </w:trPr>
        <w:tc>
          <w:tcPr>
            <w:tcW w:w="12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14D16DF"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UMF No 35</w:t>
            </w:r>
          </w:p>
        </w:tc>
        <w:tc>
          <w:tcPr>
            <w:tcW w:w="227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7342B3" w14:textId="77777777" w:rsidR="000469A5" w:rsidRPr="000469A5" w:rsidRDefault="000469A5" w:rsidP="001B0589">
            <w:pPr>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PACHUCA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D2B721"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42060305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C82841"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132414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BD397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200222</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51E9EF"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46,008.49</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886B04" w14:textId="77777777" w:rsidR="000469A5" w:rsidRPr="000469A5" w:rsidRDefault="000469A5" w:rsidP="001B0589">
            <w:pPr>
              <w:jc w:val="right"/>
              <w:rPr>
                <w:rFonts w:ascii="Montserrat Medium" w:eastAsia="Calibri" w:hAnsi="Montserrat Medium" w:cs="Calibri"/>
                <w:color w:val="000000"/>
                <w:sz w:val="20"/>
                <w:szCs w:val="18"/>
                <w:lang w:val="es-MX" w:eastAsia="es-MX"/>
              </w:rPr>
            </w:pPr>
            <w:r w:rsidRPr="000469A5">
              <w:rPr>
                <w:rFonts w:ascii="Montserrat Medium" w:eastAsia="Calibri" w:hAnsi="Montserrat Medium" w:cs="Calibri"/>
                <w:color w:val="000000"/>
                <w:sz w:val="20"/>
                <w:szCs w:val="18"/>
                <w:lang w:val="es-MX" w:eastAsia="es-MX"/>
              </w:rPr>
              <w:t>114,992.50</w:t>
            </w:r>
          </w:p>
        </w:tc>
      </w:tr>
      <w:tr w:rsidR="000469A5" w:rsidRPr="000469A5" w14:paraId="1A6AD230" w14:textId="77777777" w:rsidTr="000469A5">
        <w:trPr>
          <w:trHeight w:val="315"/>
        </w:trPr>
        <w:tc>
          <w:tcPr>
            <w:tcW w:w="7373" w:type="dxa"/>
            <w:gridSpan w:val="5"/>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7EE69570" w14:textId="77777777" w:rsidR="000469A5" w:rsidRPr="000469A5" w:rsidRDefault="000469A5" w:rsidP="001B0589">
            <w:pPr>
              <w:jc w:val="center"/>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 xml:space="preserve">TOTAL </w:t>
            </w:r>
          </w:p>
        </w:tc>
        <w:tc>
          <w:tcPr>
            <w:tcW w:w="17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FFF3ED" w14:textId="77777777" w:rsidR="000469A5" w:rsidRPr="000469A5" w:rsidRDefault="000469A5" w:rsidP="001B0589">
            <w:pPr>
              <w:jc w:val="right"/>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896,775.75</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3DD03E" w14:textId="77777777" w:rsidR="000469A5" w:rsidRPr="000469A5" w:rsidRDefault="000469A5" w:rsidP="001B0589">
            <w:pPr>
              <w:jc w:val="right"/>
              <w:rPr>
                <w:rFonts w:ascii="Montserrat Medium" w:eastAsia="Calibri" w:hAnsi="Montserrat Medium" w:cs="Calibri"/>
                <w:b/>
                <w:bCs/>
                <w:color w:val="000000"/>
                <w:sz w:val="20"/>
                <w:szCs w:val="18"/>
                <w:lang w:val="es-MX" w:eastAsia="es-MX"/>
              </w:rPr>
            </w:pPr>
            <w:r w:rsidRPr="000469A5">
              <w:rPr>
                <w:rFonts w:ascii="Montserrat Medium" w:eastAsia="Calibri" w:hAnsi="Montserrat Medium" w:cs="Calibri"/>
                <w:b/>
                <w:bCs/>
                <w:color w:val="000000"/>
                <w:sz w:val="20"/>
                <w:szCs w:val="18"/>
                <w:lang w:val="es-MX" w:eastAsia="es-MX"/>
              </w:rPr>
              <w:t>2,241,379.31</w:t>
            </w:r>
          </w:p>
        </w:tc>
      </w:tr>
    </w:tbl>
    <w:p w14:paraId="16A0DC92" w14:textId="77777777" w:rsidR="000469A5" w:rsidRDefault="000469A5"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4E57B4BB" w14:textId="0EC52906" w:rsidR="00AC17FD"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Arial" w:hAnsi="Arial" w:cs="Arial"/>
          <w:b/>
        </w:rPr>
      </w:pPr>
      <w:r>
        <w:rPr>
          <w:rFonts w:ascii="Arial" w:hAnsi="Arial" w:cs="Arial"/>
          <w:b/>
        </w:rPr>
        <w:t xml:space="preserve">        </w:t>
      </w:r>
    </w:p>
    <w:p w14:paraId="3EA785D0" w14:textId="0A185376" w:rsidR="00BE0D17" w:rsidRDefault="00BE0D17" w:rsidP="000A5746">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rPr>
      </w:pPr>
      <w:r w:rsidRPr="002F210D">
        <w:rPr>
          <w:rFonts w:ascii="Arial" w:hAnsi="Arial" w:cs="Arial"/>
          <w:b/>
        </w:rPr>
        <w:t>DIRECTORIO DE UNIDADES PARA LA PRESTACIÓN DEL SERVICIO</w:t>
      </w:r>
    </w:p>
    <w:p w14:paraId="3BC5538E" w14:textId="77777777" w:rsidR="00BE0D17"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Arial" w:hAnsi="Arial" w:cs="Arial"/>
          <w:b/>
        </w:rPr>
      </w:pPr>
    </w:p>
    <w:tbl>
      <w:tblPr>
        <w:tblW w:w="0" w:type="auto"/>
        <w:tblInd w:w="55" w:type="dxa"/>
        <w:tblCellMar>
          <w:left w:w="70" w:type="dxa"/>
          <w:right w:w="70" w:type="dxa"/>
        </w:tblCellMar>
        <w:tblLook w:val="04A0" w:firstRow="1" w:lastRow="0" w:firstColumn="1" w:lastColumn="0" w:noHBand="0" w:noVBand="1"/>
      </w:tblPr>
      <w:tblGrid>
        <w:gridCol w:w="846"/>
        <w:gridCol w:w="1955"/>
        <w:gridCol w:w="2829"/>
        <w:gridCol w:w="4087"/>
        <w:gridCol w:w="999"/>
      </w:tblGrid>
      <w:tr w:rsidR="00374989" w:rsidRPr="003B57C4" w14:paraId="421F90F3" w14:textId="77777777" w:rsidTr="00374989">
        <w:trPr>
          <w:trHeight w:val="170"/>
          <w:tblHeader/>
        </w:trPr>
        <w:tc>
          <w:tcPr>
            <w:tcW w:w="0" w:type="auto"/>
            <w:gridSpan w:val="5"/>
            <w:tcBorders>
              <w:top w:val="single" w:sz="8" w:space="0" w:color="auto"/>
              <w:left w:val="single" w:sz="8" w:space="0" w:color="auto"/>
              <w:bottom w:val="single" w:sz="8" w:space="0" w:color="auto"/>
              <w:right w:val="single" w:sz="8" w:space="0" w:color="000000"/>
            </w:tcBorders>
            <w:shd w:val="clear" w:color="000000" w:fill="93FF93"/>
            <w:noWrap/>
            <w:vAlign w:val="bottom"/>
            <w:hideMark/>
          </w:tcPr>
          <w:p w14:paraId="271A9700" w14:textId="77777777" w:rsidR="00374989" w:rsidRPr="003B57C4" w:rsidRDefault="00374989" w:rsidP="00374989">
            <w:pPr>
              <w:jc w:val="center"/>
              <w:rPr>
                <w:rFonts w:ascii="Arial" w:eastAsia="Times New Roman" w:hAnsi="Arial" w:cs="Arial"/>
                <w:b/>
                <w:bCs/>
                <w:color w:val="000000"/>
                <w:sz w:val="14"/>
                <w:lang w:eastAsia="es-MX"/>
              </w:rPr>
            </w:pPr>
            <w:r w:rsidRPr="003B57C4">
              <w:rPr>
                <w:rFonts w:ascii="Arial" w:eastAsia="Times New Roman" w:hAnsi="Arial" w:cs="Arial"/>
                <w:b/>
                <w:bCs/>
                <w:color w:val="000000"/>
                <w:sz w:val="14"/>
                <w:lang w:eastAsia="es-MX"/>
              </w:rPr>
              <w:t>DIRECTORIO DE UNIDADES MÉDICAS Y HOSPITALARIAS</w:t>
            </w:r>
          </w:p>
        </w:tc>
      </w:tr>
      <w:tr w:rsidR="00374989" w:rsidRPr="003B57C4" w14:paraId="4E004126" w14:textId="77777777" w:rsidTr="00374989">
        <w:trPr>
          <w:trHeight w:val="170"/>
          <w:tblHeader/>
        </w:trPr>
        <w:tc>
          <w:tcPr>
            <w:tcW w:w="0" w:type="auto"/>
            <w:tcBorders>
              <w:top w:val="nil"/>
              <w:left w:val="single" w:sz="8" w:space="0" w:color="auto"/>
              <w:bottom w:val="single" w:sz="8" w:space="0" w:color="auto"/>
              <w:right w:val="single" w:sz="8" w:space="0" w:color="auto"/>
            </w:tcBorders>
            <w:shd w:val="clear" w:color="000000" w:fill="92CDDC"/>
            <w:vAlign w:val="center"/>
            <w:hideMark/>
          </w:tcPr>
          <w:p w14:paraId="50088BB9" w14:textId="77777777" w:rsidR="00374989" w:rsidRPr="003B57C4" w:rsidRDefault="00374989" w:rsidP="00374989">
            <w:pPr>
              <w:jc w:val="center"/>
              <w:rPr>
                <w:rFonts w:ascii="Arial" w:eastAsia="Times New Roman" w:hAnsi="Arial" w:cs="Arial"/>
                <w:b/>
                <w:bCs/>
                <w:color w:val="000000"/>
                <w:sz w:val="14"/>
                <w:szCs w:val="20"/>
                <w:lang w:eastAsia="es-MX"/>
              </w:rPr>
            </w:pPr>
            <w:r w:rsidRPr="003B57C4">
              <w:rPr>
                <w:rFonts w:ascii="Arial" w:eastAsia="Times New Roman" w:hAnsi="Arial" w:cs="Arial"/>
                <w:b/>
                <w:bCs/>
                <w:color w:val="000000"/>
                <w:sz w:val="14"/>
                <w:szCs w:val="20"/>
                <w:lang w:eastAsia="es-MX"/>
              </w:rPr>
              <w:t>UNIDAD</w:t>
            </w:r>
          </w:p>
        </w:tc>
        <w:tc>
          <w:tcPr>
            <w:tcW w:w="0" w:type="auto"/>
            <w:tcBorders>
              <w:top w:val="nil"/>
              <w:left w:val="nil"/>
              <w:bottom w:val="single" w:sz="8" w:space="0" w:color="auto"/>
              <w:right w:val="single" w:sz="8" w:space="0" w:color="auto"/>
            </w:tcBorders>
            <w:shd w:val="clear" w:color="000000" w:fill="92CDDC"/>
            <w:vAlign w:val="center"/>
            <w:hideMark/>
          </w:tcPr>
          <w:p w14:paraId="72E5230D" w14:textId="77777777" w:rsidR="00374989" w:rsidRPr="003B57C4" w:rsidRDefault="00374989" w:rsidP="00374989">
            <w:pPr>
              <w:jc w:val="center"/>
              <w:rPr>
                <w:rFonts w:ascii="Arial" w:eastAsia="Times New Roman" w:hAnsi="Arial" w:cs="Arial"/>
                <w:b/>
                <w:bCs/>
                <w:color w:val="000000"/>
                <w:sz w:val="14"/>
                <w:szCs w:val="20"/>
                <w:lang w:eastAsia="es-MX"/>
              </w:rPr>
            </w:pPr>
            <w:r w:rsidRPr="003B57C4">
              <w:rPr>
                <w:rFonts w:ascii="Arial" w:eastAsia="Times New Roman" w:hAnsi="Arial" w:cs="Arial"/>
                <w:b/>
                <w:bCs/>
                <w:color w:val="000000"/>
                <w:sz w:val="14"/>
                <w:szCs w:val="20"/>
                <w:lang w:eastAsia="es-MX"/>
              </w:rPr>
              <w:t>LOCALIDAD</w:t>
            </w:r>
          </w:p>
        </w:tc>
        <w:tc>
          <w:tcPr>
            <w:tcW w:w="2829" w:type="dxa"/>
            <w:tcBorders>
              <w:top w:val="nil"/>
              <w:left w:val="nil"/>
              <w:bottom w:val="single" w:sz="8" w:space="0" w:color="auto"/>
              <w:right w:val="single" w:sz="8" w:space="0" w:color="auto"/>
            </w:tcBorders>
            <w:shd w:val="clear" w:color="000000" w:fill="92CDDC"/>
            <w:vAlign w:val="center"/>
            <w:hideMark/>
          </w:tcPr>
          <w:p w14:paraId="5B7EAAAC" w14:textId="77777777" w:rsidR="00374989" w:rsidRPr="003B57C4" w:rsidRDefault="00374989" w:rsidP="00374989">
            <w:pPr>
              <w:jc w:val="center"/>
              <w:rPr>
                <w:rFonts w:ascii="Arial" w:eastAsia="Times New Roman" w:hAnsi="Arial" w:cs="Arial"/>
                <w:b/>
                <w:bCs/>
                <w:color w:val="000000"/>
                <w:sz w:val="14"/>
                <w:szCs w:val="20"/>
                <w:lang w:eastAsia="es-MX"/>
              </w:rPr>
            </w:pPr>
            <w:r w:rsidRPr="003B57C4">
              <w:rPr>
                <w:rFonts w:ascii="Arial" w:eastAsia="Times New Roman" w:hAnsi="Arial" w:cs="Arial"/>
                <w:b/>
                <w:bCs/>
                <w:color w:val="000000"/>
                <w:sz w:val="14"/>
                <w:szCs w:val="20"/>
                <w:lang w:eastAsia="es-MX"/>
              </w:rPr>
              <w:t>DIRECTOR Y CORREO</w:t>
            </w:r>
          </w:p>
        </w:tc>
        <w:tc>
          <w:tcPr>
            <w:tcW w:w="4087" w:type="dxa"/>
            <w:tcBorders>
              <w:top w:val="nil"/>
              <w:left w:val="nil"/>
              <w:bottom w:val="single" w:sz="8" w:space="0" w:color="auto"/>
              <w:right w:val="single" w:sz="8" w:space="0" w:color="auto"/>
            </w:tcBorders>
            <w:shd w:val="clear" w:color="000000" w:fill="92CDDC"/>
            <w:vAlign w:val="center"/>
            <w:hideMark/>
          </w:tcPr>
          <w:p w14:paraId="2566798E" w14:textId="77777777" w:rsidR="00374989" w:rsidRPr="003B57C4" w:rsidRDefault="00374989" w:rsidP="00374989">
            <w:pPr>
              <w:jc w:val="center"/>
              <w:rPr>
                <w:rFonts w:ascii="Arial" w:eastAsia="Times New Roman" w:hAnsi="Arial" w:cs="Arial"/>
                <w:b/>
                <w:bCs/>
                <w:color w:val="000000"/>
                <w:sz w:val="14"/>
                <w:szCs w:val="20"/>
                <w:lang w:eastAsia="es-MX"/>
              </w:rPr>
            </w:pPr>
            <w:r w:rsidRPr="003B57C4">
              <w:rPr>
                <w:rFonts w:ascii="Arial" w:eastAsia="Times New Roman" w:hAnsi="Arial" w:cs="Arial"/>
                <w:b/>
                <w:bCs/>
                <w:color w:val="000000"/>
                <w:sz w:val="14"/>
                <w:szCs w:val="20"/>
                <w:lang w:eastAsia="es-MX"/>
              </w:rPr>
              <w:t>DIRECCIÓN</w:t>
            </w:r>
          </w:p>
        </w:tc>
        <w:tc>
          <w:tcPr>
            <w:tcW w:w="999" w:type="dxa"/>
            <w:tcBorders>
              <w:top w:val="nil"/>
              <w:left w:val="nil"/>
              <w:bottom w:val="single" w:sz="8" w:space="0" w:color="auto"/>
              <w:right w:val="single" w:sz="8" w:space="0" w:color="auto"/>
            </w:tcBorders>
            <w:shd w:val="clear" w:color="000000" w:fill="92CDDC"/>
            <w:vAlign w:val="center"/>
            <w:hideMark/>
          </w:tcPr>
          <w:p w14:paraId="6751F3BB" w14:textId="77777777" w:rsidR="00374989" w:rsidRPr="003B57C4" w:rsidRDefault="00374989" w:rsidP="00374989">
            <w:pPr>
              <w:jc w:val="center"/>
              <w:rPr>
                <w:rFonts w:ascii="Arial" w:eastAsia="Times New Roman" w:hAnsi="Arial" w:cs="Arial"/>
                <w:b/>
                <w:bCs/>
                <w:color w:val="000000"/>
                <w:sz w:val="14"/>
                <w:szCs w:val="18"/>
                <w:lang w:eastAsia="es-MX"/>
              </w:rPr>
            </w:pPr>
            <w:r w:rsidRPr="003B57C4">
              <w:rPr>
                <w:rFonts w:ascii="Arial" w:eastAsia="Times New Roman" w:hAnsi="Arial" w:cs="Arial"/>
                <w:b/>
                <w:bCs/>
                <w:color w:val="000000"/>
                <w:sz w:val="14"/>
                <w:szCs w:val="18"/>
                <w:lang w:eastAsia="es-MX"/>
              </w:rPr>
              <w:t>TELEFONOS</w:t>
            </w:r>
          </w:p>
        </w:tc>
      </w:tr>
      <w:tr w:rsidR="00374989" w:rsidRPr="003B57C4" w14:paraId="160A3828"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D01E13"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HGZMF No. 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1EC5DA"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PACHUCA DE SOTO HGO.</w:t>
            </w:r>
          </w:p>
        </w:tc>
        <w:tc>
          <w:tcPr>
            <w:tcW w:w="2829" w:type="dxa"/>
            <w:tcBorders>
              <w:top w:val="nil"/>
              <w:left w:val="nil"/>
              <w:bottom w:val="nil"/>
              <w:right w:val="single" w:sz="8" w:space="0" w:color="auto"/>
            </w:tcBorders>
            <w:shd w:val="clear" w:color="auto" w:fill="auto"/>
            <w:vAlign w:val="center"/>
            <w:hideMark/>
          </w:tcPr>
          <w:p w14:paraId="4098F4EB"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DR. LUIS ALBERTO CAMARGO CERVANTES</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46F8A21A"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PROLONGACIÓN AV. MADERO No. 405, COL. NUEVA FCO. I MADERO C.P.42090, PACHUCA DE SOTO, HGO.</w:t>
            </w:r>
          </w:p>
        </w:tc>
        <w:tc>
          <w:tcPr>
            <w:tcW w:w="999" w:type="dxa"/>
            <w:tcBorders>
              <w:top w:val="nil"/>
              <w:left w:val="nil"/>
              <w:bottom w:val="nil"/>
              <w:right w:val="single" w:sz="8" w:space="0" w:color="auto"/>
            </w:tcBorders>
            <w:shd w:val="clear" w:color="auto" w:fill="auto"/>
            <w:vAlign w:val="center"/>
            <w:hideMark/>
          </w:tcPr>
          <w:p w14:paraId="4B6FAB44"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 7717143480 </w:t>
            </w:r>
          </w:p>
        </w:tc>
      </w:tr>
      <w:tr w:rsidR="00374989" w:rsidRPr="003B57C4" w14:paraId="2E9D24AF"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211911F4" w14:textId="77777777" w:rsidR="00374989" w:rsidRPr="003B57C4"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9D272B0" w14:textId="77777777" w:rsidR="00374989" w:rsidRPr="003B57C4"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7986BADA" w14:textId="77777777" w:rsidR="00374989" w:rsidRPr="003B57C4" w:rsidRDefault="00447218" w:rsidP="00374989">
            <w:pPr>
              <w:jc w:val="center"/>
              <w:rPr>
                <w:rFonts w:eastAsia="Times New Roman" w:cs="Calibri"/>
                <w:color w:val="0000FF"/>
                <w:sz w:val="14"/>
                <w:szCs w:val="18"/>
                <w:u w:val="single"/>
                <w:lang w:eastAsia="es-MX"/>
              </w:rPr>
            </w:pPr>
            <w:hyperlink r:id="rId25" w:history="1">
              <w:r w:rsidR="00374989" w:rsidRPr="003B57C4">
                <w:rPr>
                  <w:rFonts w:eastAsia="Times New Roman" w:cs="Calibri"/>
                  <w:color w:val="0000FF"/>
                  <w:sz w:val="14"/>
                  <w:szCs w:val="18"/>
                  <w:u w:val="single"/>
                  <w:lang w:eastAsia="es-MX"/>
                </w:rPr>
                <w:t>luis.camargo@imss.gob.mx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40BB3322" w14:textId="77777777" w:rsidR="00374989" w:rsidRPr="003B57C4"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68A57598"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 7717137833 </w:t>
            </w:r>
          </w:p>
        </w:tc>
      </w:tr>
      <w:tr w:rsidR="00374989" w:rsidRPr="003B57C4" w14:paraId="5E78D11E"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5D950698"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HGZMF No. 6</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392AD7D3"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TEPEJI DEL RIO, HGO.</w:t>
            </w:r>
          </w:p>
        </w:tc>
        <w:tc>
          <w:tcPr>
            <w:tcW w:w="2829" w:type="dxa"/>
            <w:tcBorders>
              <w:top w:val="nil"/>
              <w:left w:val="nil"/>
              <w:bottom w:val="nil"/>
              <w:right w:val="single" w:sz="8" w:space="0" w:color="auto"/>
            </w:tcBorders>
            <w:shd w:val="clear" w:color="auto" w:fill="auto"/>
            <w:vAlign w:val="center"/>
            <w:hideMark/>
          </w:tcPr>
          <w:p w14:paraId="3BA694FE"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DR. FRANCISCO HLEON TOVAR</w:t>
            </w:r>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0AE97DD"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AVENIDA MELCHOR OCAMPO No 32, COLONIA CENTRO, TEPEJI DEL RIO, HGO. C.P. 42850</w:t>
            </w:r>
          </w:p>
        </w:tc>
        <w:tc>
          <w:tcPr>
            <w:tcW w:w="999" w:type="dxa"/>
            <w:tcBorders>
              <w:top w:val="nil"/>
              <w:left w:val="nil"/>
              <w:bottom w:val="nil"/>
              <w:right w:val="single" w:sz="8" w:space="0" w:color="auto"/>
            </w:tcBorders>
            <w:shd w:val="clear" w:color="000000" w:fill="F2F2F2"/>
            <w:vAlign w:val="center"/>
            <w:hideMark/>
          </w:tcPr>
          <w:p w14:paraId="4504A69E"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 773730037 </w:t>
            </w:r>
          </w:p>
        </w:tc>
      </w:tr>
      <w:tr w:rsidR="00374989" w:rsidRPr="003B57C4" w14:paraId="4B3B1F64"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5BFB4968" w14:textId="77777777" w:rsidR="00374989" w:rsidRPr="003B57C4"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23C0EFF" w14:textId="77777777" w:rsidR="00374989" w:rsidRPr="003B57C4"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65181BE9" w14:textId="77777777" w:rsidR="00374989" w:rsidRPr="003B57C4" w:rsidRDefault="00447218" w:rsidP="00374989">
            <w:pPr>
              <w:jc w:val="center"/>
              <w:rPr>
                <w:rFonts w:eastAsia="Times New Roman" w:cs="Calibri"/>
                <w:color w:val="0000FF"/>
                <w:sz w:val="14"/>
                <w:szCs w:val="18"/>
                <w:u w:val="single"/>
                <w:lang w:eastAsia="es-MX"/>
              </w:rPr>
            </w:pPr>
            <w:hyperlink r:id="rId26" w:history="1">
              <w:r w:rsidR="00374989" w:rsidRPr="003B57C4">
                <w:rPr>
                  <w:rFonts w:eastAsia="Times New Roman" w:cs="Calibri"/>
                  <w:color w:val="0000FF"/>
                  <w:sz w:val="14"/>
                  <w:szCs w:val="18"/>
                  <w:u w:val="single"/>
                  <w:lang w:eastAsia="es-MX"/>
                </w:rPr>
                <w:t>francisco.hleon@imss.gob.mx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68F39A3A" w14:textId="77777777" w:rsidR="00374989" w:rsidRPr="003B57C4"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64708214"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 7737330785 </w:t>
            </w:r>
          </w:p>
        </w:tc>
      </w:tr>
      <w:tr w:rsidR="00374989" w:rsidRPr="003B57C4" w14:paraId="4E6FEF36"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302F46"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HGZMF No. 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925224"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CIUDAD SAHAGUN, HGO.</w:t>
            </w:r>
          </w:p>
        </w:tc>
        <w:tc>
          <w:tcPr>
            <w:tcW w:w="2829" w:type="dxa"/>
            <w:tcBorders>
              <w:top w:val="nil"/>
              <w:left w:val="nil"/>
              <w:bottom w:val="nil"/>
              <w:right w:val="single" w:sz="8" w:space="0" w:color="auto"/>
            </w:tcBorders>
            <w:shd w:val="clear" w:color="auto" w:fill="auto"/>
            <w:vAlign w:val="center"/>
            <w:hideMark/>
          </w:tcPr>
          <w:p w14:paraId="15661462"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DRA. CAROLINA VARGAS BARRIENTOS </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0828BD43"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AV. CIRCUNVALACION Y PERIFERICO NORTE S/N, COL. TADEO DE NIZA, CD. SAHAGUN, HGO.  C.P. 43990</w:t>
            </w:r>
          </w:p>
        </w:tc>
        <w:tc>
          <w:tcPr>
            <w:tcW w:w="999" w:type="dxa"/>
            <w:tcBorders>
              <w:top w:val="nil"/>
              <w:left w:val="nil"/>
              <w:bottom w:val="nil"/>
              <w:right w:val="single" w:sz="8" w:space="0" w:color="auto"/>
            </w:tcBorders>
            <w:shd w:val="clear" w:color="auto" w:fill="auto"/>
            <w:vAlign w:val="center"/>
            <w:hideMark/>
          </w:tcPr>
          <w:p w14:paraId="1DF155A9"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 7919131198 </w:t>
            </w:r>
          </w:p>
        </w:tc>
      </w:tr>
      <w:tr w:rsidR="00374989" w:rsidRPr="003B57C4" w14:paraId="09F26C2A"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3738DB03" w14:textId="77777777" w:rsidR="00374989" w:rsidRPr="003B57C4"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1B36C740" w14:textId="77777777" w:rsidR="00374989" w:rsidRPr="003B57C4"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000000" w:fill="F2F2F2"/>
            <w:vAlign w:val="center"/>
            <w:hideMark/>
          </w:tcPr>
          <w:p w14:paraId="1F86AED4" w14:textId="77777777" w:rsidR="00374989" w:rsidRPr="003B57C4" w:rsidRDefault="00447218" w:rsidP="00374989">
            <w:pPr>
              <w:jc w:val="center"/>
              <w:rPr>
                <w:rFonts w:eastAsia="Times New Roman" w:cs="Calibri"/>
                <w:color w:val="0000FF"/>
                <w:sz w:val="14"/>
                <w:szCs w:val="18"/>
                <w:u w:val="single"/>
                <w:lang w:eastAsia="es-MX"/>
              </w:rPr>
            </w:pPr>
            <w:hyperlink r:id="rId27" w:history="1">
              <w:r w:rsidR="00374989" w:rsidRPr="003B57C4">
                <w:rPr>
                  <w:rFonts w:eastAsia="Times New Roman" w:cs="Calibri"/>
                  <w:color w:val="0000FF"/>
                  <w:sz w:val="14"/>
                  <w:szCs w:val="18"/>
                  <w:u w:val="single"/>
                  <w:lang w:eastAsia="es-MX"/>
                </w:rPr>
                <w:t>carolina.vargas@imss.gob.mx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0CEDC6EC" w14:textId="77777777" w:rsidR="00374989" w:rsidRPr="003B57C4"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18F4FF4A"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 7919132400 </w:t>
            </w:r>
          </w:p>
        </w:tc>
      </w:tr>
      <w:tr w:rsidR="00374989" w:rsidRPr="003B57C4" w14:paraId="0CDA73C3"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2C362A"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UMF No. 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F26B7DC"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CUAUTEPEC DE HINOJOSA, HIDALGO</w:t>
            </w:r>
          </w:p>
        </w:tc>
        <w:tc>
          <w:tcPr>
            <w:tcW w:w="2829" w:type="dxa"/>
            <w:tcBorders>
              <w:top w:val="nil"/>
              <w:left w:val="nil"/>
              <w:bottom w:val="nil"/>
              <w:right w:val="single" w:sz="8" w:space="0" w:color="auto"/>
            </w:tcBorders>
            <w:shd w:val="clear" w:color="auto" w:fill="auto"/>
            <w:vAlign w:val="center"/>
            <w:hideMark/>
          </w:tcPr>
          <w:p w14:paraId="2B683B28"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DR. VICTOR MARTÍNEZ APARICIO </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58B224E7"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AV. FRANCISCO I. MADERO S/N, COL CENTRO, CUAUTEPEC, HGO. 43740 </w:t>
            </w:r>
          </w:p>
        </w:tc>
        <w:tc>
          <w:tcPr>
            <w:tcW w:w="999" w:type="dxa"/>
            <w:tcBorders>
              <w:top w:val="nil"/>
              <w:left w:val="nil"/>
              <w:bottom w:val="nil"/>
              <w:right w:val="single" w:sz="8" w:space="0" w:color="auto"/>
            </w:tcBorders>
            <w:shd w:val="clear" w:color="auto" w:fill="auto"/>
            <w:vAlign w:val="center"/>
            <w:hideMark/>
          </w:tcPr>
          <w:p w14:paraId="453E94AC"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7757540389</w:t>
            </w:r>
          </w:p>
        </w:tc>
      </w:tr>
      <w:tr w:rsidR="00374989" w:rsidRPr="003B57C4" w14:paraId="2C7EC40B"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3397BB2F" w14:textId="77777777" w:rsidR="00374989" w:rsidRPr="003B57C4"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EF4CE84" w14:textId="77777777" w:rsidR="00374989" w:rsidRPr="003B57C4"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70A392FD" w14:textId="77777777" w:rsidR="00374989" w:rsidRPr="003B57C4" w:rsidRDefault="00374989" w:rsidP="00374989">
            <w:pPr>
              <w:jc w:val="center"/>
              <w:rPr>
                <w:rFonts w:eastAsia="Times New Roman" w:cs="Calibri"/>
                <w:color w:val="0000FF"/>
                <w:sz w:val="14"/>
                <w:szCs w:val="18"/>
                <w:u w:val="single"/>
                <w:lang w:eastAsia="es-MX"/>
              </w:rPr>
            </w:pPr>
            <w:r w:rsidRPr="003B57C4">
              <w:rPr>
                <w:rFonts w:eastAsia="Times New Roman" w:cs="Calibri"/>
                <w:color w:val="0000FF"/>
                <w:sz w:val="14"/>
                <w:szCs w:val="18"/>
                <w:u w:val="single"/>
                <w:lang w:eastAsia="es-MX"/>
              </w:rPr>
              <w:t>victor.martinez@imss.gob.mx</w:t>
            </w:r>
          </w:p>
        </w:tc>
        <w:tc>
          <w:tcPr>
            <w:tcW w:w="4087" w:type="dxa"/>
            <w:vMerge/>
            <w:tcBorders>
              <w:top w:val="nil"/>
              <w:left w:val="single" w:sz="8" w:space="0" w:color="auto"/>
              <w:bottom w:val="single" w:sz="8" w:space="0" w:color="000000"/>
              <w:right w:val="single" w:sz="8" w:space="0" w:color="auto"/>
            </w:tcBorders>
            <w:vAlign w:val="center"/>
            <w:hideMark/>
          </w:tcPr>
          <w:p w14:paraId="4E4AE979" w14:textId="77777777" w:rsidR="00374989" w:rsidRPr="003B57C4"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2AEBA0A6"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7757540123</w:t>
            </w:r>
          </w:p>
        </w:tc>
      </w:tr>
      <w:tr w:rsidR="00374989" w:rsidRPr="003B57C4" w14:paraId="11C3F84C"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16339544"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UMF No. 4</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53F21F2E"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SANTIAGO TULANTEPEC, HIDALGO</w:t>
            </w:r>
          </w:p>
        </w:tc>
        <w:tc>
          <w:tcPr>
            <w:tcW w:w="2829" w:type="dxa"/>
            <w:tcBorders>
              <w:top w:val="nil"/>
              <w:left w:val="nil"/>
              <w:bottom w:val="nil"/>
              <w:right w:val="single" w:sz="8" w:space="0" w:color="auto"/>
            </w:tcBorders>
            <w:shd w:val="clear" w:color="auto" w:fill="auto"/>
            <w:vAlign w:val="center"/>
            <w:hideMark/>
          </w:tcPr>
          <w:p w14:paraId="0AA2FA83"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DRA. ARIADNA RODRIGUEZ VARGAS</w:t>
            </w:r>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9711C0E"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CALLE MIGUEL HIDALGO No. 104 COL. CENTRO, SANTIAGO TULANTEPEC, HGO. CP. 43760</w:t>
            </w:r>
          </w:p>
        </w:tc>
        <w:tc>
          <w:tcPr>
            <w:tcW w:w="999" w:type="dxa"/>
            <w:tcBorders>
              <w:top w:val="nil"/>
              <w:left w:val="nil"/>
              <w:bottom w:val="nil"/>
              <w:right w:val="single" w:sz="8" w:space="0" w:color="auto"/>
            </w:tcBorders>
            <w:shd w:val="clear" w:color="000000" w:fill="F2F2F2"/>
            <w:vAlign w:val="center"/>
            <w:hideMark/>
          </w:tcPr>
          <w:p w14:paraId="734DFBDB"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xml:space="preserve">· 7757531621 </w:t>
            </w:r>
          </w:p>
        </w:tc>
      </w:tr>
      <w:tr w:rsidR="00374989" w:rsidRPr="003B57C4" w14:paraId="2E883FA6"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26193947" w14:textId="77777777" w:rsidR="00374989" w:rsidRPr="003B57C4"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30B71F14" w14:textId="77777777" w:rsidR="00374989" w:rsidRPr="003B57C4"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7C300446" w14:textId="77777777" w:rsidR="00374989" w:rsidRPr="003B57C4" w:rsidRDefault="00447218" w:rsidP="00374989">
            <w:pPr>
              <w:jc w:val="center"/>
              <w:rPr>
                <w:rFonts w:eastAsia="Times New Roman" w:cs="Calibri"/>
                <w:color w:val="0000FF"/>
                <w:sz w:val="14"/>
                <w:szCs w:val="18"/>
                <w:u w:val="single"/>
                <w:lang w:eastAsia="es-MX"/>
              </w:rPr>
            </w:pPr>
            <w:hyperlink r:id="rId28" w:history="1">
              <w:r w:rsidR="00374989" w:rsidRPr="003B57C4">
                <w:rPr>
                  <w:rFonts w:eastAsia="Times New Roman" w:cs="Calibri"/>
                  <w:color w:val="0000FF"/>
                  <w:sz w:val="14"/>
                  <w:szCs w:val="18"/>
                  <w:u w:val="single"/>
                  <w:lang w:eastAsia="es-MX"/>
                </w:rPr>
                <w:t>ariadna.rodriguez@imss.gob.mx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5920F29B" w14:textId="77777777" w:rsidR="00374989" w:rsidRPr="003B57C4"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600803D7"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w:t>
            </w:r>
          </w:p>
        </w:tc>
      </w:tr>
      <w:tr w:rsidR="00374989" w:rsidRPr="003B57C4" w14:paraId="23AD16AE"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BFE9667"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UMF No. 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0DCB1C1"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ATOTONILCO DE TULA, HGO</w:t>
            </w:r>
          </w:p>
        </w:tc>
        <w:tc>
          <w:tcPr>
            <w:tcW w:w="2829" w:type="dxa"/>
            <w:tcBorders>
              <w:top w:val="nil"/>
              <w:left w:val="nil"/>
              <w:bottom w:val="nil"/>
              <w:right w:val="single" w:sz="8" w:space="0" w:color="auto"/>
            </w:tcBorders>
            <w:shd w:val="clear" w:color="auto" w:fill="auto"/>
            <w:vAlign w:val="center"/>
            <w:hideMark/>
          </w:tcPr>
          <w:p w14:paraId="1D9C05C4"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DRA. LOURDES MONTES VILLAGRÁN</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05960314"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REP. DEL SALVADOR No 10. COL. BOBEDAS, ATOTONILCO DE TULA, HGO. CP 42980</w:t>
            </w:r>
          </w:p>
        </w:tc>
        <w:tc>
          <w:tcPr>
            <w:tcW w:w="999" w:type="dxa"/>
            <w:tcBorders>
              <w:top w:val="nil"/>
              <w:left w:val="nil"/>
              <w:bottom w:val="nil"/>
              <w:right w:val="single" w:sz="8" w:space="0" w:color="auto"/>
            </w:tcBorders>
            <w:shd w:val="clear" w:color="auto" w:fill="auto"/>
            <w:vAlign w:val="center"/>
            <w:hideMark/>
          </w:tcPr>
          <w:p w14:paraId="6700C5B1"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7787350109</w:t>
            </w:r>
          </w:p>
        </w:tc>
      </w:tr>
      <w:tr w:rsidR="00374989" w:rsidRPr="003B57C4" w14:paraId="713A4C08"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424BE2F5" w14:textId="77777777" w:rsidR="00374989" w:rsidRPr="003B57C4"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744EB15C" w14:textId="77777777" w:rsidR="00374989" w:rsidRPr="003B57C4"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09F706E5" w14:textId="77777777" w:rsidR="00374989" w:rsidRPr="003B57C4" w:rsidRDefault="00374989" w:rsidP="00374989">
            <w:pPr>
              <w:jc w:val="center"/>
              <w:rPr>
                <w:rFonts w:eastAsia="Times New Roman" w:cs="Calibri"/>
                <w:color w:val="0000FF"/>
                <w:sz w:val="14"/>
                <w:szCs w:val="18"/>
                <w:u w:val="single"/>
                <w:lang w:eastAsia="es-MX"/>
              </w:rPr>
            </w:pPr>
            <w:r w:rsidRPr="003B57C4">
              <w:rPr>
                <w:rFonts w:eastAsia="Times New Roman" w:cs="Calibri"/>
                <w:color w:val="0000FF"/>
                <w:sz w:val="14"/>
                <w:szCs w:val="18"/>
                <w:u w:val="single"/>
                <w:lang w:eastAsia="es-MX"/>
              </w:rPr>
              <w:t>lourdes.montes@imss.gob.mx</w:t>
            </w:r>
          </w:p>
        </w:tc>
        <w:tc>
          <w:tcPr>
            <w:tcW w:w="4087" w:type="dxa"/>
            <w:vMerge/>
            <w:tcBorders>
              <w:top w:val="nil"/>
              <w:left w:val="single" w:sz="8" w:space="0" w:color="auto"/>
              <w:bottom w:val="single" w:sz="8" w:space="0" w:color="000000"/>
              <w:right w:val="single" w:sz="8" w:space="0" w:color="auto"/>
            </w:tcBorders>
            <w:vAlign w:val="center"/>
            <w:hideMark/>
          </w:tcPr>
          <w:p w14:paraId="64D02507" w14:textId="77777777" w:rsidR="00374989" w:rsidRPr="003B57C4"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20297355" w14:textId="77777777" w:rsidR="00374989" w:rsidRPr="003B57C4" w:rsidRDefault="00374989" w:rsidP="00374989">
            <w:pPr>
              <w:jc w:val="center"/>
              <w:rPr>
                <w:rFonts w:ascii="Arial" w:eastAsia="Times New Roman" w:hAnsi="Arial" w:cs="Arial"/>
                <w:color w:val="000000"/>
                <w:sz w:val="14"/>
                <w:szCs w:val="16"/>
                <w:lang w:eastAsia="es-MX"/>
              </w:rPr>
            </w:pPr>
            <w:r w:rsidRPr="003B57C4">
              <w:rPr>
                <w:rFonts w:ascii="Arial" w:eastAsia="Times New Roman" w:hAnsi="Arial" w:cs="Arial"/>
                <w:color w:val="000000"/>
                <w:sz w:val="14"/>
                <w:szCs w:val="16"/>
                <w:lang w:eastAsia="es-MX"/>
              </w:rPr>
              <w:t>· 7787350110</w:t>
            </w:r>
          </w:p>
        </w:tc>
      </w:tr>
      <w:tr w:rsidR="00374989" w:rsidRPr="003B57C4" w14:paraId="439CED5E"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6483CC0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9</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2F375C4C"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CRUZ AZUL, HGO</w:t>
            </w:r>
          </w:p>
        </w:tc>
        <w:tc>
          <w:tcPr>
            <w:tcW w:w="2829" w:type="dxa"/>
            <w:tcBorders>
              <w:top w:val="nil"/>
              <w:left w:val="nil"/>
              <w:bottom w:val="nil"/>
              <w:right w:val="single" w:sz="8" w:space="0" w:color="auto"/>
            </w:tcBorders>
            <w:shd w:val="clear" w:color="auto" w:fill="auto"/>
            <w:vAlign w:val="center"/>
            <w:hideMark/>
          </w:tcPr>
          <w:p w14:paraId="79DCA014"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 JOSE BARRERA CRUZ</w:t>
            </w:r>
          </w:p>
          <w:p w14:paraId="1FF6229E" w14:textId="77777777" w:rsidR="00374989" w:rsidRPr="0047496A" w:rsidRDefault="00374989" w:rsidP="00374989">
            <w:pPr>
              <w:jc w:val="center"/>
              <w:rPr>
                <w:rFonts w:ascii="Arial" w:eastAsia="Times New Roman" w:hAnsi="Arial" w:cs="Arial"/>
                <w:color w:val="000000"/>
                <w:sz w:val="14"/>
                <w:szCs w:val="16"/>
                <w:lang w:eastAsia="es-MX"/>
              </w:rPr>
            </w:pPr>
          </w:p>
          <w:p w14:paraId="409ACAE9" w14:textId="77777777" w:rsidR="00374989" w:rsidRPr="0047496A" w:rsidRDefault="00447218" w:rsidP="00374989">
            <w:pPr>
              <w:jc w:val="center"/>
              <w:rPr>
                <w:rFonts w:ascii="Arial" w:eastAsia="Times New Roman" w:hAnsi="Arial" w:cs="Arial"/>
                <w:color w:val="000000"/>
                <w:sz w:val="14"/>
                <w:szCs w:val="16"/>
                <w:lang w:eastAsia="es-MX"/>
              </w:rPr>
            </w:pPr>
            <w:hyperlink r:id="rId29" w:history="1">
              <w:r w:rsidR="00374989" w:rsidRPr="0047496A">
                <w:rPr>
                  <w:rStyle w:val="Hipervnculo"/>
                  <w:rFonts w:ascii="Arial" w:hAnsi="Arial" w:cs="Arial"/>
                  <w:sz w:val="14"/>
                  <w:szCs w:val="16"/>
                  <w:lang w:eastAsia="es-MX"/>
                </w:rPr>
                <w:t>jose.barrerac@imss.gob.mx</w:t>
              </w:r>
            </w:hyperlink>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D67196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AV. CRUZ AZUL S/N, COLONIA CD. COOPERATIVA CRUZ AZUL,  HGO. CP. 42840,</w:t>
            </w:r>
          </w:p>
        </w:tc>
        <w:tc>
          <w:tcPr>
            <w:tcW w:w="999" w:type="dxa"/>
            <w:tcBorders>
              <w:top w:val="nil"/>
              <w:left w:val="nil"/>
              <w:bottom w:val="nil"/>
              <w:right w:val="single" w:sz="8" w:space="0" w:color="auto"/>
            </w:tcBorders>
            <w:shd w:val="clear" w:color="000000" w:fill="F2F2F2"/>
            <w:vAlign w:val="center"/>
            <w:hideMark/>
          </w:tcPr>
          <w:p w14:paraId="47452B5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7737850233</w:t>
            </w:r>
          </w:p>
        </w:tc>
      </w:tr>
      <w:tr w:rsidR="00374989" w:rsidRPr="003B57C4" w14:paraId="21FD81DE" w14:textId="77777777" w:rsidTr="00374989">
        <w:trPr>
          <w:trHeight w:val="46"/>
        </w:trPr>
        <w:tc>
          <w:tcPr>
            <w:tcW w:w="0" w:type="auto"/>
            <w:vMerge/>
            <w:tcBorders>
              <w:top w:val="nil"/>
              <w:left w:val="single" w:sz="8" w:space="0" w:color="auto"/>
              <w:bottom w:val="single" w:sz="8" w:space="0" w:color="000000"/>
              <w:right w:val="single" w:sz="8" w:space="0" w:color="auto"/>
            </w:tcBorders>
            <w:vAlign w:val="center"/>
            <w:hideMark/>
          </w:tcPr>
          <w:p w14:paraId="764B0889"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3793645C"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2C7DE92D" w14:textId="77777777" w:rsidR="00374989" w:rsidRPr="0047496A" w:rsidRDefault="00374989" w:rsidP="00374989">
            <w:pPr>
              <w:rPr>
                <w:rFonts w:eastAsia="Times New Roman" w:cs="Calibri"/>
                <w:color w:val="0000FF"/>
                <w:sz w:val="14"/>
                <w:szCs w:val="18"/>
                <w:u w:val="single"/>
                <w:lang w:eastAsia="es-MX"/>
              </w:rPr>
            </w:pPr>
          </w:p>
        </w:tc>
        <w:tc>
          <w:tcPr>
            <w:tcW w:w="4087" w:type="dxa"/>
            <w:vMerge/>
            <w:tcBorders>
              <w:top w:val="nil"/>
              <w:left w:val="single" w:sz="8" w:space="0" w:color="auto"/>
              <w:bottom w:val="single" w:sz="8" w:space="0" w:color="000000"/>
              <w:right w:val="single" w:sz="8" w:space="0" w:color="auto"/>
            </w:tcBorders>
            <w:vAlign w:val="center"/>
            <w:hideMark/>
          </w:tcPr>
          <w:p w14:paraId="75672F52"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128F640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w:t>
            </w:r>
          </w:p>
        </w:tc>
      </w:tr>
      <w:tr w:rsidR="00374989" w:rsidRPr="003B57C4" w14:paraId="64249E15"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6BD7E6"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465983"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APAN,  HGO</w:t>
            </w:r>
          </w:p>
        </w:tc>
        <w:tc>
          <w:tcPr>
            <w:tcW w:w="2829" w:type="dxa"/>
            <w:tcBorders>
              <w:top w:val="nil"/>
              <w:left w:val="nil"/>
              <w:bottom w:val="nil"/>
              <w:right w:val="single" w:sz="8" w:space="0" w:color="auto"/>
            </w:tcBorders>
            <w:shd w:val="clear" w:color="auto" w:fill="auto"/>
            <w:vAlign w:val="center"/>
            <w:hideMark/>
          </w:tcPr>
          <w:p w14:paraId="56E4D0F4"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DRA. NANCY MASSIEL SAUZA ISLAS</w:t>
            </w:r>
          </w:p>
          <w:p w14:paraId="2330FCBB" w14:textId="77777777" w:rsidR="00374989" w:rsidRPr="0047496A" w:rsidRDefault="00374989" w:rsidP="00374989">
            <w:pPr>
              <w:jc w:val="center"/>
              <w:rPr>
                <w:rFonts w:ascii="Arial" w:eastAsia="Times New Roman" w:hAnsi="Arial" w:cs="Arial"/>
                <w:color w:val="000000"/>
                <w:sz w:val="14"/>
                <w:szCs w:val="16"/>
                <w:lang w:eastAsia="es-MX"/>
              </w:rPr>
            </w:pP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295C4E7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ALDAMA Y PONIENTE S/N COL. CENTRO, APAN  HGO. CP. 43900</w:t>
            </w:r>
          </w:p>
        </w:tc>
        <w:tc>
          <w:tcPr>
            <w:tcW w:w="999" w:type="dxa"/>
            <w:tcBorders>
              <w:top w:val="nil"/>
              <w:left w:val="nil"/>
              <w:bottom w:val="nil"/>
              <w:right w:val="single" w:sz="8" w:space="0" w:color="auto"/>
            </w:tcBorders>
            <w:shd w:val="clear" w:color="auto" w:fill="auto"/>
            <w:vAlign w:val="center"/>
            <w:hideMark/>
          </w:tcPr>
          <w:p w14:paraId="553B6F2B"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7489120473</w:t>
            </w:r>
          </w:p>
        </w:tc>
      </w:tr>
      <w:tr w:rsidR="00374989" w:rsidRPr="003B57C4" w14:paraId="281260BD"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6BD1872F"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603C0411"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7974F2E3" w14:textId="77777777" w:rsidR="00374989" w:rsidRPr="0047496A" w:rsidRDefault="00447218" w:rsidP="00374989">
            <w:pPr>
              <w:jc w:val="center"/>
              <w:rPr>
                <w:rFonts w:eastAsia="Times New Roman" w:cs="Calibri"/>
                <w:color w:val="0000FF"/>
                <w:sz w:val="14"/>
                <w:szCs w:val="18"/>
                <w:u w:val="single"/>
                <w:lang w:eastAsia="es-MX"/>
              </w:rPr>
            </w:pPr>
            <w:hyperlink r:id="rId30" w:history="1">
              <w:r w:rsidR="00374989" w:rsidRPr="0047496A">
                <w:rPr>
                  <w:rFonts w:eastAsia="Times New Roman" w:cs="Calibri"/>
                  <w:color w:val="0000FF"/>
                  <w:sz w:val="14"/>
                  <w:szCs w:val="18"/>
                  <w:u w:val="single"/>
                  <w:lang w:eastAsia="es-MX"/>
                </w:rPr>
                <w:t>nancy.sauza@imss.gob.mx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1696F231"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37D601DE"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w:t>
            </w:r>
          </w:p>
        </w:tc>
      </w:tr>
      <w:tr w:rsidR="00374989" w:rsidRPr="003B57C4" w14:paraId="39F7B063"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64160A4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16</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3C94200D"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ACTOPAN  HGO</w:t>
            </w:r>
          </w:p>
        </w:tc>
        <w:tc>
          <w:tcPr>
            <w:tcW w:w="2829" w:type="dxa"/>
            <w:tcBorders>
              <w:top w:val="nil"/>
              <w:left w:val="nil"/>
              <w:bottom w:val="nil"/>
              <w:right w:val="single" w:sz="8" w:space="0" w:color="auto"/>
            </w:tcBorders>
            <w:shd w:val="clear" w:color="auto" w:fill="auto"/>
            <w:vAlign w:val="center"/>
            <w:hideMark/>
          </w:tcPr>
          <w:p w14:paraId="199E74A8"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DRA. ALEJANDRA CITLALI CARMONA APARICIO</w:t>
            </w:r>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EEE1404"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AV. CIRCUITO SOLIDARIDAD  No. 115A FRACC. EFREN REBOLLEDO, ACTOPAN,  HGO. CP. 42510</w:t>
            </w:r>
          </w:p>
        </w:tc>
        <w:tc>
          <w:tcPr>
            <w:tcW w:w="999" w:type="dxa"/>
            <w:tcBorders>
              <w:top w:val="nil"/>
              <w:left w:val="nil"/>
              <w:bottom w:val="nil"/>
              <w:right w:val="single" w:sz="8" w:space="0" w:color="auto"/>
            </w:tcBorders>
            <w:shd w:val="clear" w:color="000000" w:fill="F2F2F2"/>
            <w:vAlign w:val="center"/>
            <w:hideMark/>
          </w:tcPr>
          <w:p w14:paraId="3E82C621"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7727272320</w:t>
            </w:r>
          </w:p>
        </w:tc>
      </w:tr>
      <w:tr w:rsidR="00374989" w:rsidRPr="003B57C4" w14:paraId="063FEA6F"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6E369BFB"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400ADA1B"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7B5E0344" w14:textId="77777777" w:rsidR="00374989" w:rsidRPr="0047496A" w:rsidRDefault="00447218" w:rsidP="00374989">
            <w:pPr>
              <w:jc w:val="center"/>
              <w:rPr>
                <w:rFonts w:eastAsia="Times New Roman" w:cs="Calibri"/>
                <w:color w:val="0000FF"/>
                <w:sz w:val="14"/>
                <w:szCs w:val="18"/>
                <w:u w:val="single"/>
                <w:lang w:eastAsia="es-MX"/>
              </w:rPr>
            </w:pPr>
            <w:hyperlink r:id="rId31" w:history="1">
              <w:r w:rsidR="00374989" w:rsidRPr="0047496A">
                <w:rPr>
                  <w:rFonts w:eastAsia="Times New Roman" w:cs="Calibri"/>
                  <w:color w:val="0000FF"/>
                  <w:sz w:val="14"/>
                  <w:szCs w:val="18"/>
                  <w:u w:val="single"/>
                  <w:lang w:eastAsia="es-MX"/>
                </w:rPr>
                <w:t>alejandra.carmona@imss.gob.mx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60B03027"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62342A1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7727281874</w:t>
            </w:r>
          </w:p>
        </w:tc>
      </w:tr>
      <w:tr w:rsidR="00374989" w:rsidRPr="003B57C4" w14:paraId="6A98F327"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166A2"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18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F9B4B8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TIZAYUCA, HGO</w:t>
            </w:r>
          </w:p>
        </w:tc>
        <w:tc>
          <w:tcPr>
            <w:tcW w:w="2829" w:type="dxa"/>
            <w:tcBorders>
              <w:top w:val="nil"/>
              <w:left w:val="nil"/>
              <w:bottom w:val="nil"/>
              <w:right w:val="single" w:sz="8" w:space="0" w:color="auto"/>
            </w:tcBorders>
            <w:shd w:val="clear" w:color="auto" w:fill="auto"/>
            <w:vAlign w:val="center"/>
            <w:hideMark/>
          </w:tcPr>
          <w:p w14:paraId="03ADBC3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 HÉCTOR ÁVILA RAMÍREZ</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3B1922D4"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AV. 5 MAYO ESQ. PROGRESO No 1, COL. EL PEDREGAL, TIZAYUCA. HGO. CP. 43800</w:t>
            </w:r>
          </w:p>
        </w:tc>
        <w:tc>
          <w:tcPr>
            <w:tcW w:w="999" w:type="dxa"/>
            <w:tcBorders>
              <w:top w:val="nil"/>
              <w:left w:val="nil"/>
              <w:bottom w:val="nil"/>
              <w:right w:val="single" w:sz="8" w:space="0" w:color="auto"/>
            </w:tcBorders>
            <w:shd w:val="clear" w:color="auto" w:fill="auto"/>
            <w:vAlign w:val="center"/>
            <w:hideMark/>
          </w:tcPr>
          <w:p w14:paraId="4E59EAFE"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7797969204</w:t>
            </w:r>
          </w:p>
        </w:tc>
      </w:tr>
      <w:tr w:rsidR="00374989" w:rsidRPr="003B57C4" w14:paraId="4D493599"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08B51A0E"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26B53A5E"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118CF33B" w14:textId="77777777" w:rsidR="00374989" w:rsidRPr="0047496A" w:rsidRDefault="00447218" w:rsidP="00374989">
            <w:pPr>
              <w:jc w:val="center"/>
              <w:rPr>
                <w:rFonts w:eastAsia="Times New Roman" w:cs="Calibri"/>
                <w:color w:val="0000FF"/>
                <w:sz w:val="14"/>
                <w:szCs w:val="18"/>
                <w:u w:val="single"/>
                <w:lang w:eastAsia="es-MX"/>
              </w:rPr>
            </w:pPr>
            <w:hyperlink r:id="rId32" w:history="1">
              <w:r w:rsidR="00374989" w:rsidRPr="0047496A">
                <w:rPr>
                  <w:rFonts w:eastAsia="Times New Roman" w:cs="Calibri"/>
                  <w:color w:val="0000FF"/>
                  <w:sz w:val="14"/>
                  <w:szCs w:val="18"/>
                  <w:u w:val="single"/>
                  <w:lang w:eastAsia="es-MX"/>
                </w:rPr>
                <w:t>hector.avila@imss.gob.mx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675BD20F"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4896690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w:t>
            </w:r>
          </w:p>
        </w:tc>
      </w:tr>
      <w:tr w:rsidR="00374989" w:rsidRPr="003B57C4" w14:paraId="49A12B8E"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0C99FD8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25</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0AA11BA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MINERAL  DEL MONTE,  HGO</w:t>
            </w:r>
          </w:p>
        </w:tc>
        <w:tc>
          <w:tcPr>
            <w:tcW w:w="2829" w:type="dxa"/>
            <w:tcBorders>
              <w:top w:val="nil"/>
              <w:left w:val="nil"/>
              <w:bottom w:val="nil"/>
              <w:right w:val="single" w:sz="8" w:space="0" w:color="auto"/>
            </w:tcBorders>
            <w:shd w:val="clear" w:color="auto" w:fill="auto"/>
            <w:vAlign w:val="center"/>
            <w:hideMark/>
          </w:tcPr>
          <w:p w14:paraId="61AEEB86"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 VICTOR MANUEL NAVARRETE ALEMAN</w:t>
            </w:r>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E8E585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BARRIO SAN FRANCISCO S/N, COL. SAN FRANCISCO MINERAL DEL MONTE, HGO. CP. 42136  </w:t>
            </w:r>
          </w:p>
        </w:tc>
        <w:tc>
          <w:tcPr>
            <w:tcW w:w="999" w:type="dxa"/>
            <w:tcBorders>
              <w:top w:val="nil"/>
              <w:left w:val="nil"/>
              <w:bottom w:val="nil"/>
              <w:right w:val="single" w:sz="8" w:space="0" w:color="auto"/>
            </w:tcBorders>
            <w:shd w:val="clear" w:color="000000" w:fill="F2F2F2"/>
            <w:vAlign w:val="center"/>
            <w:hideMark/>
          </w:tcPr>
          <w:p w14:paraId="05DEA65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7970388</w:t>
            </w:r>
          </w:p>
        </w:tc>
      </w:tr>
      <w:tr w:rsidR="00374989" w:rsidRPr="003B57C4" w14:paraId="696FFFF4"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4710C465"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694B406A"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06F307AA" w14:textId="77777777" w:rsidR="00374989" w:rsidRPr="0047496A" w:rsidRDefault="00447218" w:rsidP="00374989">
            <w:pPr>
              <w:jc w:val="center"/>
              <w:rPr>
                <w:rFonts w:eastAsia="Times New Roman" w:cs="Calibri"/>
                <w:color w:val="0000FF"/>
                <w:sz w:val="14"/>
                <w:szCs w:val="18"/>
                <w:u w:val="single"/>
                <w:lang w:eastAsia="es-MX"/>
              </w:rPr>
            </w:pPr>
            <w:hyperlink r:id="rId33" w:history="1">
              <w:r w:rsidR="00374989" w:rsidRPr="0047496A">
                <w:rPr>
                  <w:rFonts w:eastAsia="Times New Roman" w:cs="Calibri"/>
                  <w:color w:val="0000FF"/>
                  <w:sz w:val="14"/>
                  <w:szCs w:val="18"/>
                  <w:u w:val="single"/>
                  <w:lang w:eastAsia="es-MX"/>
                </w:rPr>
                <w:t>victor.navarrete@imss.gob.mx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3479C07A"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3DD9D93E"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w:t>
            </w:r>
          </w:p>
        </w:tc>
      </w:tr>
      <w:tr w:rsidR="00374989" w:rsidRPr="003B57C4" w14:paraId="6AD0FFEB"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8BB2B14"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26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706646"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MIXQUIAHUALA, HGO.</w:t>
            </w:r>
          </w:p>
        </w:tc>
        <w:tc>
          <w:tcPr>
            <w:tcW w:w="2829" w:type="dxa"/>
            <w:tcBorders>
              <w:top w:val="nil"/>
              <w:left w:val="nil"/>
              <w:bottom w:val="nil"/>
              <w:right w:val="single" w:sz="8" w:space="0" w:color="auto"/>
            </w:tcBorders>
            <w:shd w:val="clear" w:color="auto" w:fill="auto"/>
            <w:vAlign w:val="center"/>
            <w:hideMark/>
          </w:tcPr>
          <w:p w14:paraId="66105442"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DRA. MARÍA PENELOPE AGUILAR MARTINEZ</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1B7D571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CALLE INDEPENDENCIA Y NICOLES FLORES S/N, COL. LOS TIGRES, MIXQUIAHUALA, HGO. CP. 42700</w:t>
            </w:r>
          </w:p>
        </w:tc>
        <w:tc>
          <w:tcPr>
            <w:tcW w:w="999" w:type="dxa"/>
            <w:tcBorders>
              <w:top w:val="nil"/>
              <w:left w:val="nil"/>
              <w:bottom w:val="nil"/>
              <w:right w:val="single" w:sz="8" w:space="0" w:color="auto"/>
            </w:tcBorders>
            <w:shd w:val="clear" w:color="auto" w:fill="auto"/>
            <w:vAlign w:val="center"/>
            <w:hideMark/>
          </w:tcPr>
          <w:p w14:paraId="32831BD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7387250078</w:t>
            </w:r>
          </w:p>
        </w:tc>
      </w:tr>
      <w:tr w:rsidR="00374989" w:rsidRPr="003B57C4" w14:paraId="22637F65"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6EF6C644"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0C210E20"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6B2798FF" w14:textId="77777777" w:rsidR="00374989" w:rsidRPr="0047496A" w:rsidRDefault="00447218" w:rsidP="00374989">
            <w:pPr>
              <w:jc w:val="center"/>
              <w:rPr>
                <w:rFonts w:eastAsia="Times New Roman" w:cs="Calibri"/>
                <w:color w:val="0000FF"/>
                <w:sz w:val="14"/>
                <w:szCs w:val="18"/>
                <w:u w:val="single"/>
                <w:lang w:eastAsia="es-MX"/>
              </w:rPr>
            </w:pPr>
            <w:hyperlink r:id="rId34" w:history="1">
              <w:r w:rsidR="00374989" w:rsidRPr="0047496A">
                <w:rPr>
                  <w:rFonts w:eastAsia="Times New Roman" w:cs="Calibri"/>
                  <w:color w:val="0000FF"/>
                  <w:sz w:val="14"/>
                  <w:szCs w:val="18"/>
                  <w:u w:val="single"/>
                  <w:lang w:eastAsia="es-MX"/>
                </w:rPr>
                <w:t>maria.aguilarma@imss.gob.mx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69255164"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57B052C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w:t>
            </w:r>
          </w:p>
        </w:tc>
      </w:tr>
      <w:tr w:rsidR="00374989" w:rsidRPr="003B57C4" w14:paraId="655C74F0"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5E1B11E4"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27</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4F8A4D9D"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TLAXCOAPAN, HGO. </w:t>
            </w:r>
          </w:p>
        </w:tc>
        <w:tc>
          <w:tcPr>
            <w:tcW w:w="2829" w:type="dxa"/>
            <w:tcBorders>
              <w:top w:val="nil"/>
              <w:left w:val="nil"/>
              <w:bottom w:val="nil"/>
              <w:right w:val="single" w:sz="8" w:space="0" w:color="auto"/>
            </w:tcBorders>
            <w:shd w:val="clear" w:color="auto" w:fill="auto"/>
            <w:vAlign w:val="center"/>
            <w:hideMark/>
          </w:tcPr>
          <w:p w14:paraId="07D06E8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 ERICK MONTOYA PEREZ</w:t>
            </w:r>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22E145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AVENIDA HIDALGO S/N, COL. EDUCACIÓN, TLAXCOAPAN, HGO. CP. 42952</w:t>
            </w:r>
          </w:p>
        </w:tc>
        <w:tc>
          <w:tcPr>
            <w:tcW w:w="999" w:type="dxa"/>
            <w:tcBorders>
              <w:top w:val="nil"/>
              <w:left w:val="nil"/>
              <w:bottom w:val="nil"/>
              <w:right w:val="single" w:sz="8" w:space="0" w:color="auto"/>
            </w:tcBorders>
            <w:shd w:val="clear" w:color="000000" w:fill="F2F2F2"/>
            <w:vAlign w:val="center"/>
            <w:hideMark/>
          </w:tcPr>
          <w:p w14:paraId="1CCFA793"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7787370280</w:t>
            </w:r>
          </w:p>
        </w:tc>
      </w:tr>
      <w:tr w:rsidR="00374989" w:rsidRPr="003B57C4" w14:paraId="01CFAA45"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26FF006B"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1FBFCB8F"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1BF0F9C1" w14:textId="77777777" w:rsidR="00374989" w:rsidRPr="0047496A" w:rsidRDefault="00374989" w:rsidP="00374989">
            <w:pPr>
              <w:jc w:val="center"/>
              <w:rPr>
                <w:rFonts w:eastAsia="Times New Roman" w:cs="Calibri"/>
                <w:color w:val="0000FF"/>
                <w:sz w:val="14"/>
                <w:szCs w:val="18"/>
                <w:u w:val="single"/>
                <w:lang w:eastAsia="es-MX"/>
              </w:rPr>
            </w:pPr>
            <w:r w:rsidRPr="0047496A">
              <w:rPr>
                <w:rFonts w:eastAsia="Times New Roman" w:cs="Calibri"/>
                <w:color w:val="0000FF"/>
                <w:sz w:val="14"/>
                <w:szCs w:val="18"/>
                <w:u w:val="single"/>
                <w:lang w:eastAsia="es-MX"/>
              </w:rPr>
              <w:t>erick.montoya@imss.gob.mx</w:t>
            </w:r>
          </w:p>
        </w:tc>
        <w:tc>
          <w:tcPr>
            <w:tcW w:w="4087" w:type="dxa"/>
            <w:vMerge/>
            <w:tcBorders>
              <w:top w:val="nil"/>
              <w:left w:val="single" w:sz="8" w:space="0" w:color="auto"/>
              <w:bottom w:val="single" w:sz="8" w:space="0" w:color="000000"/>
              <w:right w:val="single" w:sz="8" w:space="0" w:color="auto"/>
            </w:tcBorders>
            <w:vAlign w:val="center"/>
            <w:hideMark/>
          </w:tcPr>
          <w:p w14:paraId="06AA1B90"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46F00A8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w:t>
            </w:r>
          </w:p>
        </w:tc>
      </w:tr>
      <w:tr w:rsidR="00374989" w:rsidRPr="003B57C4" w14:paraId="3CB09C9E"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6C3BD6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29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61C4B"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HUICHAPAN, HGO. </w:t>
            </w:r>
          </w:p>
        </w:tc>
        <w:tc>
          <w:tcPr>
            <w:tcW w:w="2829" w:type="dxa"/>
            <w:tcBorders>
              <w:top w:val="nil"/>
              <w:left w:val="nil"/>
              <w:bottom w:val="nil"/>
              <w:right w:val="single" w:sz="8" w:space="0" w:color="auto"/>
            </w:tcBorders>
            <w:shd w:val="clear" w:color="auto" w:fill="auto"/>
            <w:vAlign w:val="center"/>
            <w:hideMark/>
          </w:tcPr>
          <w:p w14:paraId="12B84E1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DRA. ERIKA MARTINEZ PEREZ</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439901CE"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PEDRO MARIA ANAYA No. 184  COLONIA LA CAMPANA, HUICHAPAN HGO 42400.</w:t>
            </w:r>
          </w:p>
        </w:tc>
        <w:tc>
          <w:tcPr>
            <w:tcW w:w="999" w:type="dxa"/>
            <w:tcBorders>
              <w:top w:val="nil"/>
              <w:left w:val="nil"/>
              <w:bottom w:val="nil"/>
              <w:right w:val="single" w:sz="8" w:space="0" w:color="auto"/>
            </w:tcBorders>
            <w:shd w:val="clear" w:color="auto" w:fill="auto"/>
            <w:vAlign w:val="center"/>
            <w:hideMark/>
          </w:tcPr>
          <w:p w14:paraId="5FE704D1"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 7617820292 </w:t>
            </w:r>
          </w:p>
        </w:tc>
      </w:tr>
      <w:tr w:rsidR="00374989" w:rsidRPr="003B57C4" w14:paraId="1A4E5BE7"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5E75394E"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224525B"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567851E9" w14:textId="77777777" w:rsidR="00374989" w:rsidRPr="0047496A" w:rsidRDefault="00447218" w:rsidP="00374989">
            <w:pPr>
              <w:jc w:val="center"/>
              <w:rPr>
                <w:rFonts w:eastAsia="Times New Roman" w:cs="Calibri"/>
                <w:color w:val="0000FF"/>
                <w:sz w:val="14"/>
                <w:szCs w:val="18"/>
                <w:u w:val="single"/>
                <w:lang w:eastAsia="es-MX"/>
              </w:rPr>
            </w:pPr>
            <w:hyperlink r:id="rId35" w:history="1">
              <w:r w:rsidR="00374989" w:rsidRPr="0047496A">
                <w:rPr>
                  <w:rFonts w:eastAsia="Times New Roman" w:cs="Calibri"/>
                  <w:color w:val="0000FF"/>
                  <w:sz w:val="14"/>
                  <w:szCs w:val="18"/>
                  <w:u w:val="single"/>
                  <w:lang w:eastAsia="es-MX"/>
                </w:rPr>
                <w:t>erika.martinezp@imss.gob.mx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60EB4437"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3CA4D363"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 7617820297 </w:t>
            </w:r>
          </w:p>
        </w:tc>
      </w:tr>
      <w:tr w:rsidR="00374989" w:rsidRPr="003B57C4" w14:paraId="5689ED04"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4B2865B7"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31</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67D2EB2E"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ZIMAPAN, HGO. </w:t>
            </w:r>
          </w:p>
        </w:tc>
        <w:tc>
          <w:tcPr>
            <w:tcW w:w="2829" w:type="dxa"/>
            <w:tcBorders>
              <w:top w:val="nil"/>
              <w:left w:val="nil"/>
              <w:bottom w:val="nil"/>
              <w:right w:val="single" w:sz="8" w:space="0" w:color="auto"/>
            </w:tcBorders>
            <w:shd w:val="clear" w:color="auto" w:fill="auto"/>
            <w:vAlign w:val="center"/>
            <w:hideMark/>
          </w:tcPr>
          <w:p w14:paraId="21952B6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 ABRAHAM OMAR CERON MENA</w:t>
            </w:r>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2AF43F7"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CALLE JESUS ORTEGA ESQ. XICOTENCATL No. 21 COL. CERRITO ROMERO, HGO. CP. 42335 </w:t>
            </w:r>
          </w:p>
        </w:tc>
        <w:tc>
          <w:tcPr>
            <w:tcW w:w="999" w:type="dxa"/>
            <w:tcBorders>
              <w:top w:val="nil"/>
              <w:left w:val="nil"/>
              <w:bottom w:val="nil"/>
              <w:right w:val="single" w:sz="8" w:space="0" w:color="auto"/>
            </w:tcBorders>
            <w:shd w:val="clear" w:color="000000" w:fill="F2F2F2"/>
            <w:vAlign w:val="center"/>
            <w:hideMark/>
          </w:tcPr>
          <w:p w14:paraId="48CF5F5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7597282488</w:t>
            </w:r>
          </w:p>
        </w:tc>
      </w:tr>
      <w:tr w:rsidR="00374989" w:rsidRPr="003B57C4" w14:paraId="5148BEC8"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04568CD2"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07650A04"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4A3DF7FF" w14:textId="77777777" w:rsidR="00374989" w:rsidRPr="0047496A" w:rsidRDefault="00447218" w:rsidP="00374989">
            <w:pPr>
              <w:jc w:val="center"/>
              <w:rPr>
                <w:rFonts w:eastAsia="Times New Roman" w:cs="Calibri"/>
                <w:color w:val="0000FF"/>
                <w:sz w:val="14"/>
                <w:szCs w:val="18"/>
                <w:u w:val="single"/>
                <w:lang w:eastAsia="es-MX"/>
              </w:rPr>
            </w:pPr>
            <w:hyperlink r:id="rId36" w:history="1">
              <w:r w:rsidR="00374989" w:rsidRPr="0047496A">
                <w:rPr>
                  <w:rFonts w:eastAsia="Times New Roman" w:cs="Calibri"/>
                  <w:color w:val="0000FF"/>
                  <w:sz w:val="14"/>
                  <w:szCs w:val="18"/>
                  <w:u w:val="single"/>
                  <w:lang w:eastAsia="es-MX"/>
                </w:rPr>
                <w:t>abraham.ceron@imss.gob.mx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465FC27C"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62B4E882"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7597280297</w:t>
            </w:r>
          </w:p>
        </w:tc>
      </w:tr>
      <w:tr w:rsidR="00374989" w:rsidRPr="003B57C4" w14:paraId="1F23449E"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CBECA6"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32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0428F06"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PACHUCA DE SOTO HGO. </w:t>
            </w:r>
          </w:p>
        </w:tc>
        <w:tc>
          <w:tcPr>
            <w:tcW w:w="2829" w:type="dxa"/>
            <w:tcBorders>
              <w:top w:val="nil"/>
              <w:left w:val="nil"/>
              <w:bottom w:val="nil"/>
              <w:right w:val="single" w:sz="8" w:space="0" w:color="auto"/>
            </w:tcBorders>
            <w:shd w:val="clear" w:color="auto" w:fill="auto"/>
            <w:vAlign w:val="center"/>
            <w:hideMark/>
          </w:tcPr>
          <w:p w14:paraId="34759041"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 JUAN CARLOS MARTINEZ TREJO</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1D2BD47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BOULEVARD LUIS DONALDO COLOSIO S/N, PACHUCA, HGO. </w:t>
            </w:r>
          </w:p>
        </w:tc>
        <w:tc>
          <w:tcPr>
            <w:tcW w:w="999" w:type="dxa"/>
            <w:tcBorders>
              <w:top w:val="nil"/>
              <w:left w:val="nil"/>
              <w:bottom w:val="nil"/>
              <w:right w:val="single" w:sz="8" w:space="0" w:color="auto"/>
            </w:tcBorders>
            <w:shd w:val="clear" w:color="auto" w:fill="auto"/>
            <w:vAlign w:val="center"/>
            <w:hideMark/>
          </w:tcPr>
          <w:p w14:paraId="3583DF88"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 7717148242 </w:t>
            </w:r>
          </w:p>
        </w:tc>
      </w:tr>
      <w:tr w:rsidR="00374989" w:rsidRPr="003B57C4" w14:paraId="41761987"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270C1D91"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16D7180C"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54C24C11" w14:textId="77777777" w:rsidR="00374989" w:rsidRPr="0047496A" w:rsidRDefault="00447218" w:rsidP="00374989">
            <w:pPr>
              <w:jc w:val="center"/>
              <w:rPr>
                <w:rFonts w:eastAsia="Times New Roman" w:cs="Calibri"/>
                <w:color w:val="0000FF"/>
                <w:sz w:val="14"/>
                <w:szCs w:val="18"/>
                <w:u w:val="single"/>
                <w:lang w:eastAsia="es-MX"/>
              </w:rPr>
            </w:pPr>
            <w:hyperlink r:id="rId37" w:history="1">
              <w:r w:rsidR="00374989" w:rsidRPr="0047496A">
                <w:rPr>
                  <w:rFonts w:eastAsia="Times New Roman" w:cs="Calibri"/>
                  <w:color w:val="0000FF"/>
                  <w:sz w:val="14"/>
                  <w:szCs w:val="18"/>
                  <w:u w:val="single"/>
                  <w:lang w:eastAsia="es-MX"/>
                </w:rPr>
                <w:t>juan.martinezt@imss.gob.mx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3CECFB7F"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6A79106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 7717148243 </w:t>
            </w:r>
          </w:p>
        </w:tc>
      </w:tr>
      <w:tr w:rsidR="00374989" w:rsidRPr="003B57C4" w14:paraId="209E5088"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6ABE240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UMF No. 34</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1B795EDD"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TULANCINGO DE BRAVO, HGO. </w:t>
            </w:r>
          </w:p>
        </w:tc>
        <w:tc>
          <w:tcPr>
            <w:tcW w:w="2829" w:type="dxa"/>
            <w:tcBorders>
              <w:top w:val="nil"/>
              <w:left w:val="nil"/>
              <w:bottom w:val="nil"/>
              <w:right w:val="single" w:sz="8" w:space="0" w:color="auto"/>
            </w:tcBorders>
            <w:shd w:val="clear" w:color="auto" w:fill="auto"/>
            <w:vAlign w:val="center"/>
            <w:hideMark/>
          </w:tcPr>
          <w:p w14:paraId="1A3905DA"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DRA. MARIA VERONICA ORTEGA CHILINO</w:t>
            </w:r>
          </w:p>
        </w:tc>
        <w:tc>
          <w:tcPr>
            <w:tcW w:w="408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8A22D33"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CALLE CARMEN SERDAN NO. 1101 ESQUINA CON BLVD. PLEASENTON COLONIA REAL DE MINAS, TULANCINGO DE BRAVO, HGO. C.P. 42312</w:t>
            </w:r>
          </w:p>
        </w:tc>
        <w:tc>
          <w:tcPr>
            <w:tcW w:w="999" w:type="dxa"/>
            <w:tcBorders>
              <w:top w:val="nil"/>
              <w:left w:val="nil"/>
              <w:bottom w:val="nil"/>
              <w:right w:val="single" w:sz="8" w:space="0" w:color="auto"/>
            </w:tcBorders>
            <w:shd w:val="clear" w:color="000000" w:fill="F2F2F2"/>
            <w:vAlign w:val="center"/>
            <w:hideMark/>
          </w:tcPr>
          <w:p w14:paraId="20ACCF6D"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 7751121078 </w:t>
            </w:r>
          </w:p>
        </w:tc>
      </w:tr>
      <w:tr w:rsidR="00374989" w:rsidRPr="003B57C4" w14:paraId="0DAEE0AD"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74843344"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0EAFAAF2"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043DC77B" w14:textId="77777777" w:rsidR="00374989" w:rsidRPr="0047496A" w:rsidRDefault="00447218" w:rsidP="00374989">
            <w:pPr>
              <w:jc w:val="center"/>
              <w:rPr>
                <w:rFonts w:eastAsia="Times New Roman" w:cs="Calibri"/>
                <w:color w:val="0000FF"/>
                <w:sz w:val="14"/>
                <w:szCs w:val="18"/>
                <w:u w:val="single"/>
                <w:lang w:eastAsia="es-MX"/>
              </w:rPr>
            </w:pPr>
            <w:hyperlink r:id="rId38" w:history="1">
              <w:r w:rsidR="00374989" w:rsidRPr="0047496A">
                <w:rPr>
                  <w:rFonts w:eastAsia="Times New Roman" w:cs="Calibri"/>
                  <w:color w:val="0000FF"/>
                  <w:sz w:val="14"/>
                  <w:szCs w:val="18"/>
                  <w:u w:val="single"/>
                  <w:lang w:eastAsia="es-MX"/>
                </w:rPr>
                <w:t>veronica.ortegach@imss.gob.mx</w:t>
              </w:r>
            </w:hyperlink>
          </w:p>
        </w:tc>
        <w:tc>
          <w:tcPr>
            <w:tcW w:w="4087" w:type="dxa"/>
            <w:vMerge/>
            <w:tcBorders>
              <w:top w:val="nil"/>
              <w:left w:val="single" w:sz="8" w:space="0" w:color="auto"/>
              <w:bottom w:val="single" w:sz="8" w:space="0" w:color="000000"/>
              <w:right w:val="single" w:sz="8" w:space="0" w:color="auto"/>
            </w:tcBorders>
            <w:vAlign w:val="center"/>
            <w:hideMark/>
          </w:tcPr>
          <w:p w14:paraId="511A6AB0"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8" w:space="0" w:color="auto"/>
              <w:right w:val="single" w:sz="8" w:space="0" w:color="auto"/>
            </w:tcBorders>
            <w:shd w:val="clear" w:color="000000" w:fill="F2F2F2"/>
            <w:vAlign w:val="center"/>
            <w:hideMark/>
          </w:tcPr>
          <w:p w14:paraId="7D7BB3D5"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 7751121980 </w:t>
            </w:r>
          </w:p>
        </w:tc>
      </w:tr>
      <w:tr w:rsidR="00374989" w:rsidRPr="003B57C4" w14:paraId="020B63E3"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8EE0EB7"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UMF No. </w:t>
            </w:r>
            <w:r w:rsidRPr="0047496A">
              <w:rPr>
                <w:rFonts w:ascii="Arial" w:eastAsia="Times New Roman" w:hAnsi="Arial" w:cs="Arial"/>
                <w:color w:val="000000"/>
                <w:sz w:val="14"/>
                <w:szCs w:val="16"/>
                <w:lang w:eastAsia="es-MX"/>
              </w:rPr>
              <w:lastRenderedPageBreak/>
              <w:t>35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B728F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lastRenderedPageBreak/>
              <w:t xml:space="preserve">PACHUCA DE SOTO, HGO. </w:t>
            </w:r>
          </w:p>
        </w:tc>
        <w:tc>
          <w:tcPr>
            <w:tcW w:w="2829" w:type="dxa"/>
            <w:tcBorders>
              <w:top w:val="nil"/>
              <w:left w:val="nil"/>
              <w:bottom w:val="nil"/>
              <w:right w:val="single" w:sz="8" w:space="0" w:color="auto"/>
            </w:tcBorders>
            <w:shd w:val="clear" w:color="auto" w:fill="auto"/>
            <w:vAlign w:val="center"/>
          </w:tcPr>
          <w:p w14:paraId="20AC800D"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DRA. ALMA YADIRA ROJAS HERVER</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14B93C28"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CALLE QUETZALCOATL ESQ. CUITLAHUAC, COL. LA </w:t>
            </w:r>
            <w:r w:rsidRPr="0047496A">
              <w:rPr>
                <w:rFonts w:ascii="Arial" w:eastAsia="Times New Roman" w:hAnsi="Arial" w:cs="Arial"/>
                <w:color w:val="000000"/>
                <w:sz w:val="14"/>
                <w:szCs w:val="16"/>
                <w:lang w:eastAsia="es-MX"/>
              </w:rPr>
              <w:lastRenderedPageBreak/>
              <w:t>COLONIA, MINERAL DE LA REFORMA, HGO.  C.P. 42185</w:t>
            </w:r>
          </w:p>
        </w:tc>
        <w:tc>
          <w:tcPr>
            <w:tcW w:w="999" w:type="dxa"/>
            <w:tcBorders>
              <w:top w:val="nil"/>
              <w:left w:val="nil"/>
              <w:bottom w:val="nil"/>
              <w:right w:val="single" w:sz="8" w:space="0" w:color="auto"/>
            </w:tcBorders>
            <w:shd w:val="clear" w:color="auto" w:fill="auto"/>
            <w:vAlign w:val="center"/>
            <w:hideMark/>
          </w:tcPr>
          <w:p w14:paraId="21457E4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lastRenderedPageBreak/>
              <w:t>771 7179460</w:t>
            </w:r>
          </w:p>
        </w:tc>
      </w:tr>
      <w:tr w:rsidR="00374989" w:rsidRPr="003B57C4" w14:paraId="008511C8"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0A039E03" w14:textId="77777777" w:rsidR="00374989" w:rsidRPr="0047496A" w:rsidRDefault="00374989" w:rsidP="00374989">
            <w:pPr>
              <w:rPr>
                <w:rFonts w:ascii="Arial" w:eastAsia="Times New Roman" w:hAnsi="Arial" w:cs="Arial"/>
                <w:color w:val="000000"/>
                <w:sz w:val="14"/>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47D18274" w14:textId="77777777" w:rsidR="00374989" w:rsidRPr="0047496A" w:rsidRDefault="00374989" w:rsidP="00374989">
            <w:pPr>
              <w:rPr>
                <w:rFonts w:ascii="Arial" w:eastAsia="Times New Roman" w:hAnsi="Arial" w:cs="Arial"/>
                <w:color w:val="000000"/>
                <w:sz w:val="14"/>
                <w:szCs w:val="16"/>
                <w:lang w:eastAsia="es-MX"/>
              </w:rPr>
            </w:pPr>
          </w:p>
        </w:tc>
        <w:tc>
          <w:tcPr>
            <w:tcW w:w="2829" w:type="dxa"/>
            <w:tcBorders>
              <w:top w:val="nil"/>
              <w:left w:val="nil"/>
              <w:bottom w:val="single" w:sz="4" w:space="0" w:color="auto"/>
              <w:right w:val="single" w:sz="8" w:space="0" w:color="auto"/>
            </w:tcBorders>
            <w:shd w:val="clear" w:color="auto" w:fill="auto"/>
            <w:vAlign w:val="center"/>
          </w:tcPr>
          <w:p w14:paraId="4B8670CD" w14:textId="77777777" w:rsidR="00374989" w:rsidRPr="0047496A" w:rsidRDefault="00374989" w:rsidP="00374989">
            <w:pPr>
              <w:jc w:val="center"/>
              <w:rPr>
                <w:rFonts w:eastAsia="Times New Roman" w:cs="Calibri"/>
                <w:color w:val="0000FF"/>
                <w:sz w:val="14"/>
                <w:szCs w:val="18"/>
                <w:u w:val="single"/>
                <w:lang w:eastAsia="es-MX"/>
              </w:rPr>
            </w:pPr>
            <w:r w:rsidRPr="0047496A">
              <w:rPr>
                <w:rFonts w:eastAsia="Times New Roman" w:cs="Calibri"/>
                <w:color w:val="0000FF"/>
                <w:sz w:val="14"/>
                <w:szCs w:val="18"/>
                <w:u w:val="single"/>
                <w:lang w:eastAsia="es-MX"/>
              </w:rPr>
              <w:t>alma.rojasher@imss.gob.mx</w:t>
            </w:r>
          </w:p>
        </w:tc>
        <w:tc>
          <w:tcPr>
            <w:tcW w:w="4087" w:type="dxa"/>
            <w:vMerge/>
            <w:tcBorders>
              <w:top w:val="nil"/>
              <w:left w:val="single" w:sz="8" w:space="0" w:color="auto"/>
              <w:bottom w:val="single" w:sz="8" w:space="0" w:color="000000"/>
              <w:right w:val="single" w:sz="8" w:space="0" w:color="auto"/>
            </w:tcBorders>
            <w:vAlign w:val="center"/>
            <w:hideMark/>
          </w:tcPr>
          <w:p w14:paraId="7FA23CC3" w14:textId="77777777" w:rsidR="00374989" w:rsidRPr="0047496A" w:rsidRDefault="00374989" w:rsidP="00374989">
            <w:pPr>
              <w:rPr>
                <w:rFonts w:ascii="Arial" w:eastAsia="Times New Roman" w:hAnsi="Arial" w:cs="Arial"/>
                <w:color w:val="000000"/>
                <w:sz w:val="14"/>
                <w:szCs w:val="16"/>
                <w:lang w:eastAsia="es-MX"/>
              </w:rPr>
            </w:pPr>
          </w:p>
        </w:tc>
        <w:tc>
          <w:tcPr>
            <w:tcW w:w="999" w:type="dxa"/>
            <w:tcBorders>
              <w:top w:val="nil"/>
              <w:left w:val="nil"/>
              <w:bottom w:val="single" w:sz="4" w:space="0" w:color="auto"/>
              <w:right w:val="single" w:sz="8" w:space="0" w:color="auto"/>
            </w:tcBorders>
            <w:shd w:val="clear" w:color="auto" w:fill="auto"/>
            <w:vAlign w:val="center"/>
            <w:hideMark/>
          </w:tcPr>
          <w:p w14:paraId="0E02124F"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w:t>
            </w:r>
          </w:p>
        </w:tc>
      </w:tr>
      <w:tr w:rsidR="00374989" w:rsidRPr="00CB0EC3" w14:paraId="0841A2D3" w14:textId="77777777" w:rsidTr="00374989">
        <w:trPr>
          <w:trHeight w:val="1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C07D829"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lastRenderedPageBreak/>
              <w:t>UMF 37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FC60B5"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DOXEY, HGO.</w:t>
            </w:r>
          </w:p>
        </w:tc>
        <w:tc>
          <w:tcPr>
            <w:tcW w:w="2829" w:type="dxa"/>
            <w:tcBorders>
              <w:top w:val="single" w:sz="4" w:space="0" w:color="auto"/>
              <w:left w:val="nil"/>
              <w:bottom w:val="nil"/>
              <w:right w:val="single" w:sz="8" w:space="0" w:color="auto"/>
            </w:tcBorders>
            <w:shd w:val="clear" w:color="auto" w:fill="auto"/>
            <w:vAlign w:val="center"/>
            <w:hideMark/>
          </w:tcPr>
          <w:p w14:paraId="2416CD7E"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DRA. BRENDA CRUZ ARTEAGA</w:t>
            </w:r>
          </w:p>
        </w:tc>
        <w:tc>
          <w:tcPr>
            <w:tcW w:w="4087" w:type="dxa"/>
            <w:vMerge w:val="restart"/>
            <w:tcBorders>
              <w:top w:val="nil"/>
              <w:left w:val="single" w:sz="8" w:space="0" w:color="auto"/>
              <w:bottom w:val="single" w:sz="8" w:space="0" w:color="000000"/>
              <w:right w:val="single" w:sz="8" w:space="0" w:color="auto"/>
            </w:tcBorders>
            <w:shd w:val="clear" w:color="auto" w:fill="auto"/>
            <w:vAlign w:val="center"/>
            <w:hideMark/>
          </w:tcPr>
          <w:p w14:paraId="19D632C8"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 xml:space="preserve">AV. BENITO JUAREZ </w:t>
            </w:r>
            <w:r w:rsidRPr="0047496A">
              <w:rPr>
                <w:rFonts w:ascii="Arial" w:eastAsia="Times New Roman" w:hAnsi="Arial" w:cs="Arial"/>
                <w:color w:val="000000"/>
                <w:sz w:val="14"/>
                <w:szCs w:val="16"/>
                <w:shd w:val="clear" w:color="auto" w:fill="FFFF00"/>
                <w:lang w:eastAsia="es-MX"/>
              </w:rPr>
              <w:t>121 LOCALIDAD DOXEY</w:t>
            </w:r>
            <w:r w:rsidRPr="0047496A">
              <w:rPr>
                <w:rFonts w:ascii="Arial" w:eastAsia="Times New Roman" w:hAnsi="Arial" w:cs="Arial"/>
                <w:color w:val="000000"/>
                <w:sz w:val="14"/>
                <w:szCs w:val="16"/>
                <w:lang w:eastAsia="es-MX"/>
              </w:rPr>
              <w:t xml:space="preserve"> C.P. 42695 </w:t>
            </w:r>
          </w:p>
        </w:tc>
        <w:tc>
          <w:tcPr>
            <w:tcW w:w="999" w:type="dxa"/>
            <w:tcBorders>
              <w:top w:val="single" w:sz="4" w:space="0" w:color="auto"/>
              <w:left w:val="nil"/>
              <w:bottom w:val="nil"/>
              <w:right w:val="single" w:sz="8" w:space="0" w:color="auto"/>
            </w:tcBorders>
            <w:shd w:val="clear" w:color="auto" w:fill="auto"/>
            <w:vAlign w:val="center"/>
            <w:hideMark/>
          </w:tcPr>
          <w:p w14:paraId="4966CFE0" w14:textId="77777777" w:rsidR="00374989" w:rsidRPr="0047496A" w:rsidRDefault="00374989" w:rsidP="00374989">
            <w:pPr>
              <w:jc w:val="center"/>
              <w:rPr>
                <w:rFonts w:ascii="Arial" w:eastAsia="Times New Roman" w:hAnsi="Arial" w:cs="Arial"/>
                <w:color w:val="000000"/>
                <w:sz w:val="14"/>
                <w:szCs w:val="16"/>
                <w:lang w:eastAsia="es-MX"/>
              </w:rPr>
            </w:pPr>
            <w:r w:rsidRPr="0047496A">
              <w:rPr>
                <w:rFonts w:ascii="Arial" w:eastAsia="Times New Roman" w:hAnsi="Arial" w:cs="Arial"/>
                <w:color w:val="000000"/>
                <w:sz w:val="14"/>
                <w:szCs w:val="16"/>
                <w:lang w:eastAsia="es-MX"/>
              </w:rPr>
              <w:t>Sin teléfono</w:t>
            </w:r>
          </w:p>
        </w:tc>
      </w:tr>
      <w:tr w:rsidR="00374989" w:rsidRPr="00CB0EC3" w14:paraId="070A84F6" w14:textId="77777777" w:rsidTr="00374989">
        <w:trPr>
          <w:trHeight w:val="170"/>
        </w:trPr>
        <w:tc>
          <w:tcPr>
            <w:tcW w:w="0" w:type="auto"/>
            <w:vMerge/>
            <w:tcBorders>
              <w:top w:val="nil"/>
              <w:left w:val="single" w:sz="8" w:space="0" w:color="auto"/>
              <w:bottom w:val="single" w:sz="8" w:space="0" w:color="000000"/>
              <w:right w:val="single" w:sz="8" w:space="0" w:color="auto"/>
            </w:tcBorders>
            <w:vAlign w:val="center"/>
            <w:hideMark/>
          </w:tcPr>
          <w:p w14:paraId="59103DBC" w14:textId="77777777" w:rsidR="00374989" w:rsidRPr="00CB0EC3" w:rsidRDefault="00374989" w:rsidP="00374989">
            <w:pPr>
              <w:rPr>
                <w:rFonts w:ascii="Arial" w:eastAsia="Times New Roman" w:hAnsi="Arial" w:cs="Arial"/>
                <w:color w:val="000000"/>
                <w:sz w:val="14"/>
                <w:szCs w:val="16"/>
                <w:highlight w:val="yellow"/>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F1D4144" w14:textId="77777777" w:rsidR="00374989" w:rsidRPr="00CB0EC3" w:rsidRDefault="00374989" w:rsidP="00374989">
            <w:pPr>
              <w:rPr>
                <w:rFonts w:ascii="Arial" w:eastAsia="Times New Roman" w:hAnsi="Arial" w:cs="Arial"/>
                <w:color w:val="000000"/>
                <w:sz w:val="14"/>
                <w:szCs w:val="16"/>
                <w:highlight w:val="yellow"/>
                <w:lang w:eastAsia="es-MX"/>
              </w:rPr>
            </w:pPr>
          </w:p>
        </w:tc>
        <w:tc>
          <w:tcPr>
            <w:tcW w:w="2829" w:type="dxa"/>
            <w:tcBorders>
              <w:top w:val="nil"/>
              <w:left w:val="nil"/>
              <w:bottom w:val="single" w:sz="8" w:space="0" w:color="auto"/>
              <w:right w:val="single" w:sz="8" w:space="0" w:color="auto"/>
            </w:tcBorders>
            <w:shd w:val="clear" w:color="auto" w:fill="auto"/>
            <w:vAlign w:val="center"/>
            <w:hideMark/>
          </w:tcPr>
          <w:p w14:paraId="005DC418" w14:textId="77777777" w:rsidR="00374989" w:rsidRPr="00CB0EC3" w:rsidRDefault="00374989" w:rsidP="00374989">
            <w:pPr>
              <w:jc w:val="center"/>
              <w:rPr>
                <w:rFonts w:eastAsia="Times New Roman" w:cs="Calibri"/>
                <w:color w:val="0000FF"/>
                <w:sz w:val="14"/>
                <w:szCs w:val="18"/>
                <w:highlight w:val="yellow"/>
                <w:u w:val="single"/>
                <w:lang w:eastAsia="es-MX"/>
              </w:rPr>
            </w:pPr>
            <w:r w:rsidRPr="00CB0EC3">
              <w:rPr>
                <w:rFonts w:eastAsia="Times New Roman" w:cs="Calibri"/>
                <w:color w:val="0000FF"/>
                <w:sz w:val="14"/>
                <w:szCs w:val="18"/>
                <w:highlight w:val="yellow"/>
                <w:u w:val="single"/>
                <w:lang w:eastAsia="es-MX"/>
              </w:rPr>
              <w:t>brenda.cruza@imss.gob.mx</w:t>
            </w:r>
          </w:p>
        </w:tc>
        <w:tc>
          <w:tcPr>
            <w:tcW w:w="4087" w:type="dxa"/>
            <w:vMerge/>
            <w:tcBorders>
              <w:top w:val="nil"/>
              <w:left w:val="single" w:sz="8" w:space="0" w:color="auto"/>
              <w:bottom w:val="single" w:sz="8" w:space="0" w:color="000000"/>
              <w:right w:val="single" w:sz="8" w:space="0" w:color="auto"/>
            </w:tcBorders>
            <w:vAlign w:val="center"/>
            <w:hideMark/>
          </w:tcPr>
          <w:p w14:paraId="28387FE6" w14:textId="77777777" w:rsidR="00374989" w:rsidRPr="00CB0EC3" w:rsidRDefault="00374989" w:rsidP="00374989">
            <w:pPr>
              <w:rPr>
                <w:rFonts w:ascii="Arial" w:eastAsia="Times New Roman" w:hAnsi="Arial" w:cs="Arial"/>
                <w:color w:val="000000"/>
                <w:sz w:val="14"/>
                <w:szCs w:val="16"/>
                <w:highlight w:val="yellow"/>
                <w:lang w:eastAsia="es-MX"/>
              </w:rPr>
            </w:pPr>
          </w:p>
        </w:tc>
        <w:tc>
          <w:tcPr>
            <w:tcW w:w="999" w:type="dxa"/>
            <w:tcBorders>
              <w:top w:val="nil"/>
              <w:left w:val="nil"/>
              <w:bottom w:val="single" w:sz="8" w:space="0" w:color="auto"/>
              <w:right w:val="single" w:sz="8" w:space="0" w:color="auto"/>
            </w:tcBorders>
            <w:shd w:val="clear" w:color="auto" w:fill="auto"/>
            <w:vAlign w:val="center"/>
            <w:hideMark/>
          </w:tcPr>
          <w:p w14:paraId="1A8F505B" w14:textId="77777777" w:rsidR="00374989" w:rsidRPr="00CB0EC3" w:rsidRDefault="00374989" w:rsidP="00374989">
            <w:pPr>
              <w:jc w:val="center"/>
              <w:rPr>
                <w:rFonts w:ascii="Arial" w:eastAsia="Times New Roman" w:hAnsi="Arial" w:cs="Arial"/>
                <w:color w:val="000000"/>
                <w:sz w:val="14"/>
                <w:szCs w:val="16"/>
                <w:highlight w:val="yellow"/>
                <w:lang w:eastAsia="es-MX"/>
              </w:rPr>
            </w:pPr>
          </w:p>
        </w:tc>
      </w:tr>
    </w:tbl>
    <w:p w14:paraId="11D54984" w14:textId="77777777" w:rsidR="00BE0D17"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3E720B25"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38225B24"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right="16"/>
        <w:rPr>
          <w:rFonts w:ascii="Montserrat Medium" w:hAnsi="Montserrat Medium" w:cs="Arial"/>
          <w:b/>
          <w:bCs/>
          <w:sz w:val="18"/>
          <w:szCs w:val="16"/>
        </w:rPr>
      </w:pPr>
    </w:p>
    <w:p w14:paraId="190F3F9C" w14:textId="77777777" w:rsidR="00BE0D17" w:rsidRDefault="00BE0D17" w:rsidP="00BE0D17">
      <w:pPr>
        <w:jc w:val="both"/>
        <w:rPr>
          <w:rFonts w:ascii="Montserrat Medium" w:hAnsi="Montserrat Medium" w:cs="Arial"/>
          <w:sz w:val="18"/>
          <w:szCs w:val="18"/>
        </w:rPr>
      </w:pPr>
    </w:p>
    <w:p w14:paraId="7907FABE" w14:textId="77777777" w:rsidR="00BE0D17" w:rsidRDefault="00BE0D17" w:rsidP="00BE0D17">
      <w:pPr>
        <w:jc w:val="both"/>
        <w:rPr>
          <w:rFonts w:ascii="Montserrat Medium" w:hAnsi="Montserrat Medium" w:cs="Arial"/>
          <w:sz w:val="18"/>
          <w:szCs w:val="18"/>
        </w:rPr>
      </w:pPr>
    </w:p>
    <w:p w14:paraId="422B3845" w14:textId="77777777" w:rsidR="00BE0D17" w:rsidRDefault="00BE0D17" w:rsidP="00BE0D17">
      <w:pPr>
        <w:jc w:val="both"/>
        <w:rPr>
          <w:rFonts w:ascii="Montserrat Medium" w:hAnsi="Montserrat Medium" w:cs="Arial"/>
          <w:sz w:val="18"/>
          <w:szCs w:val="18"/>
        </w:rPr>
      </w:pPr>
    </w:p>
    <w:p w14:paraId="0F1A829D" w14:textId="77777777" w:rsidR="00BE0D17" w:rsidRDefault="00BE0D17" w:rsidP="00BE0D17">
      <w:pPr>
        <w:jc w:val="both"/>
        <w:rPr>
          <w:rFonts w:ascii="Montserrat Medium" w:hAnsi="Montserrat Medium" w:cs="Arial"/>
          <w:sz w:val="18"/>
          <w:szCs w:val="18"/>
        </w:rPr>
      </w:pPr>
    </w:p>
    <w:p w14:paraId="071188D2" w14:textId="77777777" w:rsidR="00BE0D17" w:rsidRDefault="00BE0D17" w:rsidP="00BE0D17">
      <w:pPr>
        <w:jc w:val="both"/>
        <w:rPr>
          <w:rFonts w:ascii="Montserrat Medium" w:hAnsi="Montserrat Medium" w:cs="Arial"/>
          <w:sz w:val="18"/>
          <w:szCs w:val="18"/>
        </w:rPr>
      </w:pPr>
    </w:p>
    <w:p w14:paraId="46BA9437" w14:textId="77777777" w:rsidR="00BE0D17" w:rsidRDefault="00BE0D17" w:rsidP="00BE0D17">
      <w:pPr>
        <w:jc w:val="both"/>
        <w:rPr>
          <w:rFonts w:ascii="Montserrat Medium" w:hAnsi="Montserrat Medium" w:cs="Arial"/>
          <w:sz w:val="18"/>
          <w:szCs w:val="18"/>
        </w:rPr>
      </w:pPr>
    </w:p>
    <w:p w14:paraId="7ED4D718" w14:textId="77777777" w:rsidR="00BE0D17" w:rsidRDefault="00BE0D17" w:rsidP="00BE0D17">
      <w:pPr>
        <w:jc w:val="both"/>
        <w:rPr>
          <w:rFonts w:ascii="Montserrat Medium" w:hAnsi="Montserrat Medium" w:cs="Arial"/>
          <w:sz w:val="18"/>
          <w:szCs w:val="18"/>
        </w:rPr>
      </w:pPr>
    </w:p>
    <w:p w14:paraId="464CC11C" w14:textId="77777777" w:rsidR="00BE0D17" w:rsidRDefault="00BE0D17" w:rsidP="00BE0D17">
      <w:pPr>
        <w:jc w:val="both"/>
        <w:rPr>
          <w:rFonts w:ascii="Montserrat Medium" w:hAnsi="Montserrat Medium" w:cs="Arial"/>
          <w:sz w:val="18"/>
          <w:szCs w:val="18"/>
        </w:rPr>
      </w:pPr>
    </w:p>
    <w:p w14:paraId="09609F9B" w14:textId="77777777" w:rsidR="00BE0D17" w:rsidRPr="00940751" w:rsidRDefault="00BE0D17" w:rsidP="00BE0D17">
      <w:pPr>
        <w:pStyle w:val="Ttulo5"/>
        <w:pageBreakBefore/>
        <w:numPr>
          <w:ilvl w:val="0"/>
          <w:numId w:val="0"/>
        </w:numPr>
        <w:tabs>
          <w:tab w:val="clear" w:pos="1008"/>
        </w:tabs>
        <w:jc w:val="center"/>
        <w:rPr>
          <w:rFonts w:ascii="Montserrat Medium" w:hAnsi="Montserrat Medium" w:cs="Arial"/>
          <w:bCs/>
          <w:i/>
          <w:sz w:val="18"/>
          <w:szCs w:val="16"/>
        </w:rPr>
      </w:pPr>
      <w:r w:rsidRPr="00940751">
        <w:rPr>
          <w:rFonts w:ascii="Montserrat Medium" w:hAnsi="Montserrat Medium" w:cs="Arial"/>
          <w:bCs/>
          <w:i/>
          <w:sz w:val="18"/>
          <w:szCs w:val="16"/>
        </w:rPr>
        <w:lastRenderedPageBreak/>
        <w:t>ANEXO NÚMERO 2 (DOS)</w:t>
      </w:r>
    </w:p>
    <w:p w14:paraId="5AD7A325" w14:textId="77777777" w:rsidR="00BE0D17" w:rsidRPr="00940751" w:rsidRDefault="00BE0D17" w:rsidP="00BE0D17">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Montserrat Medium" w:hAnsi="Montserrat Medium" w:cs="Arial"/>
          <w:b/>
          <w:sz w:val="18"/>
          <w:szCs w:val="16"/>
        </w:rPr>
      </w:pPr>
      <w:r w:rsidRPr="00940751">
        <w:rPr>
          <w:rFonts w:ascii="Montserrat Medium" w:hAnsi="Montserrat Medium" w:cs="Arial"/>
          <w:b/>
          <w:sz w:val="18"/>
          <w:szCs w:val="16"/>
        </w:rPr>
        <w:t>MODELO DE CONVENIO DE PARTICIPACIÓN CONJUNTA</w:t>
      </w:r>
    </w:p>
    <w:p w14:paraId="1D9AB83B" w14:textId="77777777" w:rsidR="00BE0D17" w:rsidRPr="002638D5" w:rsidRDefault="00BE0D17" w:rsidP="00BE0D17">
      <w:pPr>
        <w:tabs>
          <w:tab w:val="center" w:pos="4419"/>
          <w:tab w:val="right" w:pos="8838"/>
        </w:tabs>
        <w:rPr>
          <w:rFonts w:ascii="Montserrat Medium" w:hAnsi="Montserrat Medium"/>
          <w:sz w:val="12"/>
          <w:szCs w:val="16"/>
        </w:rPr>
      </w:pPr>
    </w:p>
    <w:p w14:paraId="539A7797" w14:textId="77777777" w:rsidR="00BE0D17" w:rsidRPr="00940751" w:rsidRDefault="00BE0D17" w:rsidP="00BE0D17">
      <w:pPr>
        <w:jc w:val="both"/>
        <w:rPr>
          <w:rFonts w:ascii="Montserrat Medium" w:hAnsi="Montserrat Medium" w:cs="Arial"/>
          <w:b/>
          <w:sz w:val="18"/>
          <w:szCs w:val="16"/>
        </w:rPr>
      </w:pPr>
      <w:r w:rsidRPr="00940751">
        <w:rPr>
          <w:rFonts w:ascii="Montserrat Medium" w:hAnsi="Montserrat Medium" w:cs="Arial"/>
          <w:b/>
          <w:sz w:val="18"/>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7EAB29F" w14:textId="77777777" w:rsidR="00BE0D17" w:rsidRPr="002638D5" w:rsidRDefault="00BE0D17" w:rsidP="00BE0D17">
      <w:pPr>
        <w:widowControl w:val="0"/>
        <w:overflowPunct w:val="0"/>
        <w:autoSpaceDE w:val="0"/>
        <w:jc w:val="both"/>
        <w:textAlignment w:val="baseline"/>
        <w:rPr>
          <w:rFonts w:ascii="Montserrat Medium" w:hAnsi="Montserrat Medium" w:cs="Arial"/>
          <w:sz w:val="12"/>
          <w:szCs w:val="16"/>
        </w:rPr>
      </w:pPr>
    </w:p>
    <w:p w14:paraId="31D364A4" w14:textId="77777777" w:rsidR="00BE0D17" w:rsidRPr="00940751" w:rsidRDefault="00BE0D17" w:rsidP="00506F94">
      <w:pPr>
        <w:numPr>
          <w:ilvl w:val="1"/>
          <w:numId w:val="23"/>
        </w:numPr>
        <w:tabs>
          <w:tab w:val="clear" w:pos="720"/>
          <w:tab w:val="num" w:pos="933"/>
          <w:tab w:val="num" w:pos="1080"/>
          <w:tab w:val="left" w:pos="4866"/>
        </w:tabs>
        <w:spacing w:after="200"/>
        <w:ind w:left="933"/>
        <w:jc w:val="both"/>
        <w:rPr>
          <w:rFonts w:ascii="Montserrat Medium" w:hAnsi="Montserrat Medium" w:cs="Arial"/>
          <w:sz w:val="18"/>
          <w:szCs w:val="16"/>
        </w:rPr>
      </w:pPr>
      <w:r w:rsidRPr="00940751">
        <w:rPr>
          <w:rFonts w:ascii="Montserrat Medium" w:hAnsi="Montserrat Medium" w:cs="Arial"/>
          <w:b/>
          <w:sz w:val="18"/>
          <w:szCs w:val="16"/>
        </w:rPr>
        <w:t>“EL PARTICIPANTE A”</w:t>
      </w:r>
      <w:r w:rsidRPr="00940751">
        <w:rPr>
          <w:rFonts w:ascii="Montserrat Medium" w:hAnsi="Montserrat Medium" w:cs="Arial"/>
          <w:sz w:val="18"/>
          <w:szCs w:val="16"/>
        </w:rPr>
        <w:t>, DECLARA QUE:</w:t>
      </w:r>
    </w:p>
    <w:p w14:paraId="15C8AA1E" w14:textId="77777777" w:rsidR="00BE0D17" w:rsidRPr="00940751" w:rsidRDefault="00BE0D17" w:rsidP="00BE0D17">
      <w:pPr>
        <w:tabs>
          <w:tab w:val="left" w:pos="9897"/>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1.1.1</w:t>
      </w:r>
      <w:r w:rsidRPr="00940751">
        <w:rPr>
          <w:rFonts w:ascii="Montserrat Medium" w:hAnsi="Montserrat Medium" w:cs="Arial"/>
          <w:b/>
          <w:bCs/>
          <w:sz w:val="18"/>
          <w:szCs w:val="16"/>
        </w:rPr>
        <w:tab/>
      </w:r>
      <w:r w:rsidRPr="00940751">
        <w:rPr>
          <w:rFonts w:ascii="Montserrat Medium" w:hAnsi="Montserrat Medium" w:cs="Arial"/>
          <w:sz w:val="18"/>
          <w:szCs w:val="16"/>
        </w:rPr>
        <w:t xml:space="preserve">ES UNA SOCIEDAD LEGALMENTE CONSTITUIDA, DE CONFORMIDAD CON LAS LEYES MEXICANAS, SEGÚN CONSTA EN EL TESTIMONIO DE LA ESCRITURA PÚBLICA </w:t>
      </w:r>
      <w:r w:rsidRPr="00940751">
        <w:rPr>
          <w:rFonts w:ascii="Montserrat Medium" w:hAnsi="Montserrat Medium" w:cs="Arial"/>
          <w:b/>
          <w:i/>
          <w:sz w:val="18"/>
          <w:szCs w:val="16"/>
          <w:u w:val="single"/>
        </w:rPr>
        <w:t>(PÓLIZA)</w:t>
      </w:r>
      <w:r w:rsidRPr="00940751">
        <w:rPr>
          <w:rFonts w:ascii="Montserrat Medium" w:hAnsi="Montserrat Medium" w:cs="Arial"/>
          <w:sz w:val="18"/>
          <w:szCs w:val="16"/>
        </w:rPr>
        <w:t xml:space="preserve"> NÚMERO ____, DE FECHA ____, OTORGADA ANTE LA FE DEL LIC. ____ NOTARIO </w:t>
      </w:r>
      <w:r w:rsidRPr="00940751">
        <w:rPr>
          <w:rFonts w:ascii="Montserrat Medium" w:hAnsi="Montserrat Medium" w:cs="Arial"/>
          <w:b/>
          <w:i/>
          <w:sz w:val="18"/>
          <w:szCs w:val="16"/>
          <w:u w:val="single"/>
        </w:rPr>
        <w:t>(CORREDOR)</w:t>
      </w:r>
      <w:r w:rsidRPr="00940751">
        <w:rPr>
          <w:rFonts w:ascii="Montserrat Medium" w:hAnsi="Montserrat Medium" w:cs="Arial"/>
          <w:sz w:val="18"/>
          <w:szCs w:val="16"/>
        </w:rPr>
        <w:t xml:space="preserve"> PÚBLICO NÚMERO ____, DEL ____, E INSCRITA EN EL REGISTRO PÚBLICO DE LA PROPIEDAD Y DE COMERCIO DE ______, EN EL FOLIO MERCANTIL ____ DE FECHA _____.</w:t>
      </w:r>
    </w:p>
    <w:p w14:paraId="4E32FFC3" w14:textId="77777777" w:rsidR="00BE0D17" w:rsidRPr="00940751" w:rsidRDefault="00BE0D17" w:rsidP="00BE0D17">
      <w:pPr>
        <w:tabs>
          <w:tab w:val="left" w:pos="9897"/>
        </w:tabs>
        <w:ind w:left="1985" w:hanging="851"/>
        <w:jc w:val="both"/>
        <w:rPr>
          <w:rFonts w:ascii="Montserrat Medium" w:hAnsi="Montserrat Medium" w:cs="Arial"/>
          <w:b/>
          <w:sz w:val="18"/>
          <w:szCs w:val="16"/>
        </w:rPr>
      </w:pPr>
    </w:p>
    <w:p w14:paraId="158AC4E4" w14:textId="77777777" w:rsidR="00BE0D17" w:rsidRPr="00940751" w:rsidRDefault="00BE0D17" w:rsidP="00BE0D17">
      <w:pPr>
        <w:tabs>
          <w:tab w:val="left" w:pos="9877"/>
        </w:tabs>
        <w:ind w:left="1980"/>
        <w:jc w:val="both"/>
        <w:rPr>
          <w:rFonts w:ascii="Montserrat Medium" w:hAnsi="Montserrat Medium" w:cs="Arial"/>
          <w:sz w:val="18"/>
          <w:szCs w:val="16"/>
        </w:rPr>
      </w:pPr>
      <w:r w:rsidRPr="00940751">
        <w:rPr>
          <w:rFonts w:ascii="Montserrat Medium" w:hAnsi="Montserrat Medium" w:cs="Arial"/>
          <w:sz w:val="18"/>
          <w:szCs w:val="16"/>
        </w:rPr>
        <w:t xml:space="preserve">EL ACTA CONSTITUTIVA DE LA SOCIEDAD ____ </w:t>
      </w:r>
      <w:r w:rsidRPr="00940751">
        <w:rPr>
          <w:rFonts w:ascii="Montserrat Medium" w:hAnsi="Montserrat Medium" w:cs="Arial"/>
          <w:b/>
          <w:i/>
          <w:sz w:val="18"/>
          <w:szCs w:val="16"/>
          <w:u w:val="single"/>
        </w:rPr>
        <w:t>(SI/NO)</w:t>
      </w:r>
      <w:r w:rsidRPr="00940751">
        <w:rPr>
          <w:rFonts w:ascii="Montserrat Medium" w:hAnsi="Montserrat Medium" w:cs="Arial"/>
          <w:sz w:val="18"/>
          <w:szCs w:val="16"/>
        </w:rPr>
        <w:t xml:space="preserve"> HA TENIDO REFORMAS Y MODIFICACIONES.</w:t>
      </w:r>
    </w:p>
    <w:p w14:paraId="07B02BA2" w14:textId="77777777" w:rsidR="00BE0D17" w:rsidRPr="00940751" w:rsidRDefault="00BE0D17" w:rsidP="00BE0D17">
      <w:pPr>
        <w:tabs>
          <w:tab w:val="left" w:pos="9877"/>
        </w:tabs>
        <w:ind w:left="1980"/>
        <w:jc w:val="both"/>
        <w:rPr>
          <w:rFonts w:ascii="Montserrat Medium" w:hAnsi="Montserrat Medium" w:cs="Arial"/>
          <w:sz w:val="18"/>
          <w:szCs w:val="16"/>
        </w:rPr>
      </w:pPr>
    </w:p>
    <w:p w14:paraId="0C86A04D" w14:textId="77777777" w:rsidR="00BE0D17" w:rsidRPr="00940751" w:rsidRDefault="00BE0D17" w:rsidP="00BE0D17">
      <w:pPr>
        <w:tabs>
          <w:tab w:val="left" w:pos="9877"/>
        </w:tabs>
        <w:ind w:left="1980"/>
        <w:jc w:val="both"/>
        <w:rPr>
          <w:rFonts w:ascii="Montserrat Medium" w:hAnsi="Montserrat Medium" w:cs="Arial"/>
          <w:i/>
          <w:sz w:val="18"/>
          <w:szCs w:val="16"/>
          <w:u w:val="single"/>
        </w:rPr>
      </w:pPr>
      <w:r w:rsidRPr="00940751">
        <w:rPr>
          <w:rFonts w:ascii="Montserrat Medium" w:hAnsi="Montserrat Medium" w:cs="Arial"/>
          <w:i/>
          <w:sz w:val="18"/>
          <w:szCs w:val="16"/>
          <w:u w:val="single"/>
        </w:rPr>
        <w:t>Nota: En su caso, se deberán relacionar las escrituras en que consten las reformas o modificaciones de la sociedad.</w:t>
      </w:r>
    </w:p>
    <w:p w14:paraId="23C0512A" w14:textId="77777777" w:rsidR="00BE0D17" w:rsidRPr="00940751" w:rsidRDefault="00BE0D17" w:rsidP="00BE0D17">
      <w:pPr>
        <w:tabs>
          <w:tab w:val="left" w:pos="1957"/>
        </w:tabs>
        <w:jc w:val="both"/>
        <w:rPr>
          <w:rFonts w:ascii="Montserrat Medium" w:hAnsi="Montserrat Medium" w:cs="Arial"/>
          <w:sz w:val="18"/>
          <w:szCs w:val="16"/>
        </w:rPr>
      </w:pPr>
    </w:p>
    <w:p w14:paraId="23F66BA9" w14:textId="77777777" w:rsidR="00BE0D17" w:rsidRPr="00940751" w:rsidRDefault="00BE0D17" w:rsidP="00BE0D17">
      <w:pPr>
        <w:tabs>
          <w:tab w:val="left" w:pos="9877"/>
        </w:tabs>
        <w:ind w:left="1980"/>
        <w:jc w:val="both"/>
        <w:rPr>
          <w:rFonts w:ascii="Montserrat Medium" w:hAnsi="Montserrat Medium" w:cs="Arial"/>
          <w:sz w:val="18"/>
          <w:szCs w:val="16"/>
        </w:rPr>
      </w:pPr>
      <w:r w:rsidRPr="00940751">
        <w:rPr>
          <w:rFonts w:ascii="Montserrat Medium" w:hAnsi="Montserrat Medium" w:cs="Arial"/>
          <w:sz w:val="18"/>
          <w:szCs w:val="16"/>
        </w:rPr>
        <w:t>LOS NOMBRES DE SUS SOCIOS SON:</w:t>
      </w:r>
    </w:p>
    <w:p w14:paraId="3F8CFD19" w14:textId="77777777" w:rsidR="00BE0D17" w:rsidRPr="002638D5" w:rsidRDefault="00BE0D17" w:rsidP="00BE0D17">
      <w:pPr>
        <w:tabs>
          <w:tab w:val="left" w:pos="9877"/>
        </w:tabs>
        <w:ind w:left="1980"/>
        <w:jc w:val="both"/>
        <w:rPr>
          <w:rFonts w:ascii="Montserrat Medium" w:hAnsi="Montserrat Medium" w:cs="Arial"/>
          <w:sz w:val="12"/>
          <w:szCs w:val="16"/>
        </w:rPr>
      </w:pPr>
    </w:p>
    <w:p w14:paraId="1ED68598" w14:textId="77777777" w:rsidR="00BE0D17" w:rsidRPr="00940751" w:rsidRDefault="00BE0D17" w:rsidP="00BE0D17">
      <w:pPr>
        <w:tabs>
          <w:tab w:val="left" w:pos="9877"/>
        </w:tabs>
        <w:ind w:left="1980"/>
        <w:jc w:val="both"/>
        <w:rPr>
          <w:rFonts w:ascii="Montserrat Medium" w:hAnsi="Montserrat Medium" w:cs="Arial"/>
          <w:sz w:val="18"/>
          <w:szCs w:val="16"/>
        </w:rPr>
      </w:pPr>
      <w:r w:rsidRPr="00940751">
        <w:rPr>
          <w:rFonts w:ascii="Montserrat Medium" w:hAnsi="Montserrat Medium" w:cs="Arial"/>
          <w:sz w:val="18"/>
          <w:szCs w:val="16"/>
        </w:rPr>
        <w:t>_____________________ CON REGISTRO FEDERAL DE CONTRIBUYENTES _____________.</w:t>
      </w:r>
    </w:p>
    <w:p w14:paraId="26CFE612" w14:textId="77777777" w:rsidR="00BE0D17" w:rsidRPr="00940751" w:rsidRDefault="00BE0D17" w:rsidP="00BE0D17">
      <w:pPr>
        <w:tabs>
          <w:tab w:val="left" w:pos="9877"/>
        </w:tabs>
        <w:ind w:left="1980"/>
        <w:jc w:val="both"/>
        <w:rPr>
          <w:rFonts w:ascii="Montserrat Medium" w:hAnsi="Montserrat Medium" w:cs="Arial"/>
          <w:sz w:val="18"/>
          <w:szCs w:val="16"/>
        </w:rPr>
      </w:pPr>
    </w:p>
    <w:p w14:paraId="10BA0FD1" w14:textId="77777777" w:rsidR="00BE0D17" w:rsidRPr="00940751" w:rsidRDefault="00BE0D17" w:rsidP="00BE0D17">
      <w:pPr>
        <w:tabs>
          <w:tab w:val="left" w:pos="9911"/>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1.1.2</w:t>
      </w:r>
      <w:r w:rsidRPr="00940751">
        <w:rPr>
          <w:rFonts w:ascii="Montserrat Medium" w:hAnsi="Montserrat Medium" w:cs="Arial"/>
          <w:b/>
          <w:bCs/>
          <w:sz w:val="18"/>
          <w:szCs w:val="16"/>
        </w:rPr>
        <w:tab/>
      </w:r>
      <w:r w:rsidRPr="00940751">
        <w:rPr>
          <w:rFonts w:ascii="Montserrat Medium" w:hAnsi="Montserrat Medium" w:cs="Arial"/>
          <w:sz w:val="18"/>
          <w:szCs w:val="16"/>
        </w:rPr>
        <w:t>TIENE LOS SIGUIENTES REGISTROS OFICIALES: REGISTRO FEDERAL DE CONTRIBUYENTES NÚMERO __________ Y REGISTRO PATRONAL ANTE EL INSTITUTO MEXICANO DEL SEGURO SOCIAL NÚMERO _____.</w:t>
      </w:r>
    </w:p>
    <w:p w14:paraId="4CFD7F25" w14:textId="77777777" w:rsidR="00BE0D17" w:rsidRPr="002638D5" w:rsidRDefault="00BE0D17" w:rsidP="00BE0D17">
      <w:pPr>
        <w:tabs>
          <w:tab w:val="left" w:pos="9855"/>
        </w:tabs>
        <w:overflowPunct w:val="0"/>
        <w:autoSpaceDE w:val="0"/>
        <w:ind w:left="1971" w:hanging="727"/>
        <w:jc w:val="both"/>
        <w:textAlignment w:val="baseline"/>
        <w:rPr>
          <w:rFonts w:ascii="Montserrat Medium" w:hAnsi="Montserrat Medium" w:cs="Arial"/>
          <w:sz w:val="14"/>
          <w:szCs w:val="16"/>
        </w:rPr>
      </w:pPr>
    </w:p>
    <w:p w14:paraId="34038D74" w14:textId="77777777" w:rsidR="00BE0D17" w:rsidRPr="00940751" w:rsidRDefault="00BE0D17" w:rsidP="00BE0D17">
      <w:pPr>
        <w:tabs>
          <w:tab w:val="left" w:pos="9911"/>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1.1.3</w:t>
      </w:r>
      <w:r w:rsidRPr="00940751">
        <w:rPr>
          <w:rFonts w:ascii="Montserrat Medium" w:hAnsi="Montserrat Medium" w:cs="Arial"/>
          <w:b/>
          <w:bCs/>
          <w:sz w:val="18"/>
          <w:szCs w:val="16"/>
        </w:rPr>
        <w:tab/>
      </w:r>
      <w:r w:rsidRPr="00940751">
        <w:rPr>
          <w:rFonts w:ascii="Montserrat Medium" w:hAnsi="Montserrat Medium" w:cs="Arial"/>
          <w:sz w:val="18"/>
          <w:szCs w:val="16"/>
        </w:rPr>
        <w:t xml:space="preserve">SU REPRESENTANTE LEGAL Y/O APODERADO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40751">
        <w:rPr>
          <w:rFonts w:ascii="Montserrat Medium" w:hAnsi="Montserrat Medium" w:cs="Arial"/>
          <w:b/>
          <w:sz w:val="18"/>
          <w:szCs w:val="16"/>
        </w:rPr>
        <w:t>“BAJO PROTESTA DE DECIR VERDAD”</w:t>
      </w:r>
      <w:r w:rsidRPr="00940751">
        <w:rPr>
          <w:rFonts w:ascii="Montserrat Medium" w:hAnsi="Montserrat Medium" w:cs="Arial"/>
          <w:sz w:val="18"/>
          <w:szCs w:val="16"/>
        </w:rPr>
        <w:t>, QUE DICHAS FACULTADES NO LE HAN SIDO REVOCADAS, NI LIMITADAS O MODIFICADAS EN FORMA ALGUNA, A LA FECHA EN QUE SE SUSCRIBE EL PRESENTE INSTRUMENTO JURÍDICO.</w:t>
      </w:r>
    </w:p>
    <w:p w14:paraId="07565AE9" w14:textId="77777777" w:rsidR="00BE0D17" w:rsidRPr="002638D5" w:rsidRDefault="00BE0D17" w:rsidP="00BE0D17">
      <w:pPr>
        <w:tabs>
          <w:tab w:val="left" w:pos="9911"/>
        </w:tabs>
        <w:ind w:left="1985" w:hanging="851"/>
        <w:jc w:val="both"/>
        <w:rPr>
          <w:rFonts w:ascii="Montserrat Medium" w:hAnsi="Montserrat Medium" w:cs="Arial"/>
          <w:sz w:val="14"/>
          <w:szCs w:val="16"/>
        </w:rPr>
      </w:pPr>
    </w:p>
    <w:p w14:paraId="16EA3FDD" w14:textId="77777777" w:rsidR="00BE0D17" w:rsidRPr="00940751" w:rsidRDefault="00BE0D17" w:rsidP="00BE0D17">
      <w:pPr>
        <w:tabs>
          <w:tab w:val="left" w:pos="9911"/>
        </w:tabs>
        <w:ind w:left="1985" w:hanging="851"/>
        <w:jc w:val="both"/>
        <w:rPr>
          <w:rFonts w:ascii="Montserrat Medium" w:hAnsi="Montserrat Medium" w:cs="Arial"/>
          <w:sz w:val="18"/>
          <w:szCs w:val="16"/>
        </w:rPr>
      </w:pPr>
      <w:r w:rsidRPr="00940751">
        <w:rPr>
          <w:rFonts w:ascii="Montserrat Medium" w:hAnsi="Montserrat Medium" w:cs="Arial"/>
          <w:sz w:val="18"/>
          <w:szCs w:val="16"/>
        </w:rPr>
        <w:tab/>
        <w:t>EL DOMICILIO DEL REPRESENTANTE LEGAL Y/O APODERADO ES EL UBICADO EN ______________.</w:t>
      </w:r>
    </w:p>
    <w:p w14:paraId="33A0C300" w14:textId="77777777" w:rsidR="00BE0D17" w:rsidRPr="00940751" w:rsidRDefault="00BE0D17" w:rsidP="00BE0D17">
      <w:pPr>
        <w:tabs>
          <w:tab w:val="left" w:pos="1854"/>
        </w:tabs>
        <w:overflowPunct w:val="0"/>
        <w:autoSpaceDE w:val="0"/>
        <w:jc w:val="both"/>
        <w:textAlignment w:val="baseline"/>
        <w:rPr>
          <w:rFonts w:ascii="Montserrat Medium" w:hAnsi="Montserrat Medium" w:cs="Arial"/>
          <w:sz w:val="18"/>
          <w:szCs w:val="16"/>
        </w:rPr>
      </w:pPr>
    </w:p>
    <w:p w14:paraId="396595F1" w14:textId="77777777" w:rsidR="00BE0D17" w:rsidRPr="00940751" w:rsidRDefault="00BE0D17" w:rsidP="00BE0D17">
      <w:pPr>
        <w:tabs>
          <w:tab w:val="left" w:pos="9911"/>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1.1.4</w:t>
      </w:r>
      <w:r w:rsidRPr="00940751">
        <w:rPr>
          <w:rFonts w:ascii="Montserrat Medium" w:hAnsi="Montserrat Medium" w:cs="Arial"/>
          <w:b/>
          <w:bCs/>
          <w:sz w:val="18"/>
          <w:szCs w:val="16"/>
        </w:rPr>
        <w:tab/>
      </w:r>
      <w:r w:rsidRPr="00940751">
        <w:rPr>
          <w:rFonts w:ascii="Montserrat Medium" w:hAnsi="Montserrat Medium" w:cs="Arial"/>
          <w:sz w:val="18"/>
          <w:szCs w:val="16"/>
        </w:rPr>
        <w:t>SU OBJETO SOCIAL, ENTRE OTROS CORRESPONDE A: ___________; POR LO QUE CUENTA CON LOS RECURSOS FINANCIEROS, TÉCNICOS, ADMINISTRATIVOS Y HUMANOS PARA OBLIGARSE, EN LOS TÉRMINOS Y CONDICIONES QUE SE ESTIPULAN EN EL PRESENTE CONVENIO.</w:t>
      </w:r>
    </w:p>
    <w:p w14:paraId="09360835" w14:textId="77777777" w:rsidR="00BE0D17" w:rsidRPr="00940751" w:rsidRDefault="00BE0D17" w:rsidP="00BE0D17">
      <w:pPr>
        <w:tabs>
          <w:tab w:val="left" w:pos="1854"/>
        </w:tabs>
        <w:overflowPunct w:val="0"/>
        <w:autoSpaceDE w:val="0"/>
        <w:jc w:val="both"/>
        <w:textAlignment w:val="baseline"/>
        <w:rPr>
          <w:rFonts w:ascii="Montserrat Medium" w:hAnsi="Montserrat Medium" w:cs="Arial"/>
          <w:sz w:val="18"/>
          <w:szCs w:val="16"/>
        </w:rPr>
      </w:pPr>
    </w:p>
    <w:p w14:paraId="78E5A1EE" w14:textId="77777777" w:rsidR="00BE0D17" w:rsidRPr="00940751" w:rsidRDefault="00BE0D17" w:rsidP="00BE0D17">
      <w:pPr>
        <w:tabs>
          <w:tab w:val="left" w:pos="9939"/>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1.1.5</w:t>
      </w:r>
      <w:r w:rsidRPr="00940751">
        <w:rPr>
          <w:rFonts w:ascii="Montserrat Medium" w:hAnsi="Montserrat Medium" w:cs="Arial"/>
          <w:b/>
          <w:bCs/>
          <w:sz w:val="18"/>
          <w:szCs w:val="16"/>
        </w:rPr>
        <w:tab/>
      </w:r>
      <w:r w:rsidRPr="00940751">
        <w:rPr>
          <w:rFonts w:ascii="Montserrat Medium" w:hAnsi="Montserrat Medium" w:cs="Arial"/>
          <w:sz w:val="18"/>
          <w:szCs w:val="16"/>
        </w:rPr>
        <w:t>SEÑALA COMO DOMICILIO LEGAL PARA TODOS LOS EFECTOS QUE DERIVEN DEL PRESENTE CONVENIO, EL UBICADO EN:</w:t>
      </w:r>
    </w:p>
    <w:p w14:paraId="1C822F02" w14:textId="77777777" w:rsidR="00BE0D17" w:rsidRPr="002638D5" w:rsidRDefault="00BE0D17" w:rsidP="00BE0D17">
      <w:pPr>
        <w:tabs>
          <w:tab w:val="left" w:pos="9939"/>
        </w:tabs>
        <w:ind w:left="1985" w:hanging="851"/>
        <w:jc w:val="both"/>
        <w:rPr>
          <w:rFonts w:ascii="Montserrat Medium" w:hAnsi="Montserrat Medium" w:cs="Arial"/>
          <w:b/>
          <w:sz w:val="14"/>
          <w:szCs w:val="16"/>
        </w:rPr>
      </w:pPr>
    </w:p>
    <w:p w14:paraId="495229D5" w14:textId="77777777" w:rsidR="00BE0D17" w:rsidRPr="00940751" w:rsidRDefault="00BE0D17" w:rsidP="00BE0D17">
      <w:pPr>
        <w:tabs>
          <w:tab w:val="left" w:pos="5613"/>
        </w:tabs>
        <w:ind w:left="1134" w:hanging="567"/>
        <w:jc w:val="both"/>
        <w:rPr>
          <w:rFonts w:ascii="Montserrat Medium" w:hAnsi="Montserrat Medium" w:cs="Arial"/>
          <w:sz w:val="18"/>
          <w:szCs w:val="16"/>
        </w:rPr>
      </w:pPr>
      <w:r w:rsidRPr="00940751">
        <w:rPr>
          <w:rFonts w:ascii="Montserrat Medium" w:hAnsi="Montserrat Medium" w:cs="Arial"/>
          <w:b/>
          <w:sz w:val="18"/>
          <w:szCs w:val="16"/>
        </w:rPr>
        <w:t>2.1</w:t>
      </w:r>
      <w:r w:rsidRPr="00940751">
        <w:rPr>
          <w:rFonts w:ascii="Montserrat Medium" w:hAnsi="Montserrat Medium" w:cs="Arial"/>
          <w:b/>
          <w:sz w:val="18"/>
          <w:szCs w:val="16"/>
        </w:rPr>
        <w:tab/>
        <w:t>“EL PARTICIPANTE B”</w:t>
      </w:r>
      <w:r w:rsidRPr="00940751">
        <w:rPr>
          <w:rFonts w:ascii="Montserrat Medium" w:hAnsi="Montserrat Medium" w:cs="Arial"/>
          <w:bCs/>
          <w:sz w:val="18"/>
          <w:szCs w:val="16"/>
        </w:rPr>
        <w:t>,</w:t>
      </w:r>
      <w:r w:rsidRPr="00940751">
        <w:rPr>
          <w:rFonts w:ascii="Montserrat Medium" w:hAnsi="Montserrat Medium" w:cs="Arial"/>
          <w:sz w:val="18"/>
          <w:szCs w:val="16"/>
        </w:rPr>
        <w:t xml:space="preserve"> DECLARA QUE:</w:t>
      </w:r>
    </w:p>
    <w:p w14:paraId="701B9C81" w14:textId="77777777" w:rsidR="00BE0D17" w:rsidRPr="00940751" w:rsidRDefault="00BE0D17" w:rsidP="00BE0D17">
      <w:pPr>
        <w:tabs>
          <w:tab w:val="left" w:pos="1272"/>
        </w:tabs>
        <w:overflowPunct w:val="0"/>
        <w:autoSpaceDE w:val="0"/>
        <w:jc w:val="both"/>
        <w:textAlignment w:val="baseline"/>
        <w:rPr>
          <w:rFonts w:ascii="Montserrat Medium" w:hAnsi="Montserrat Medium" w:cs="Arial"/>
          <w:sz w:val="18"/>
          <w:szCs w:val="16"/>
        </w:rPr>
      </w:pPr>
    </w:p>
    <w:p w14:paraId="6E4FEFAE" w14:textId="77777777" w:rsidR="00BE0D17" w:rsidRPr="00940751" w:rsidRDefault="00BE0D17" w:rsidP="00BE0D17">
      <w:pPr>
        <w:tabs>
          <w:tab w:val="left" w:pos="9939"/>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2.1.1</w:t>
      </w:r>
      <w:r w:rsidRPr="00940751">
        <w:rPr>
          <w:rFonts w:ascii="Montserrat Medium" w:hAnsi="Montserrat Medium" w:cs="Arial"/>
          <w:b/>
          <w:bCs/>
          <w:sz w:val="18"/>
          <w:szCs w:val="16"/>
        </w:rPr>
        <w:tab/>
      </w:r>
      <w:r w:rsidRPr="00940751">
        <w:rPr>
          <w:rFonts w:ascii="Montserrat Medium" w:hAnsi="Montserrat Medium" w:cs="Arial"/>
          <w:sz w:val="18"/>
          <w:szCs w:val="16"/>
        </w:rPr>
        <w:t xml:space="preserve">ES UNA SOCIEDAD LEGALMENTE CONSTITUIDA DE CONFORMIDAD CON LAS LEYES DE LOS ESTADOS UNIDOS MEXICANOS, SEGÚN CONSTA EL TESTIMONIO </w:t>
      </w:r>
      <w:r w:rsidRPr="00940751">
        <w:rPr>
          <w:rFonts w:ascii="Montserrat Medium" w:hAnsi="Montserrat Medium" w:cs="Arial"/>
          <w:b/>
          <w:i/>
          <w:sz w:val="18"/>
          <w:szCs w:val="16"/>
          <w:u w:val="single"/>
        </w:rPr>
        <w:t>(PÓLIZA)</w:t>
      </w:r>
      <w:r w:rsidRPr="00940751">
        <w:rPr>
          <w:rFonts w:ascii="Montserrat Medium" w:hAnsi="Montserrat Medium" w:cs="Arial"/>
          <w:sz w:val="18"/>
          <w:szCs w:val="16"/>
        </w:rPr>
        <w:t xml:space="preserve"> DE LA ESCRITURA PÚBLICA NÚMERO ___, DE FECHA ___, PASADA ANTE LA FE DEL LIC. ____ NOTARIO </w:t>
      </w:r>
      <w:r w:rsidRPr="00940751">
        <w:rPr>
          <w:rFonts w:ascii="Montserrat Medium" w:hAnsi="Montserrat Medium" w:cs="Arial"/>
          <w:b/>
          <w:i/>
          <w:sz w:val="18"/>
          <w:szCs w:val="16"/>
          <w:u w:val="single"/>
        </w:rPr>
        <w:lastRenderedPageBreak/>
        <w:t>(CORREDOR)</w:t>
      </w:r>
      <w:r w:rsidRPr="00940751">
        <w:rPr>
          <w:rFonts w:ascii="Montserrat Medium" w:hAnsi="Montserrat Medium" w:cs="Arial"/>
          <w:sz w:val="18"/>
          <w:szCs w:val="16"/>
        </w:rPr>
        <w:t xml:space="preserve"> PÚBLICO NÚMERO ___, DEL __, E INSCRITA EN EL REGISTRO PÚBLICO DE LA PROPIEDAD Y DEL COMERCIO, EN EL FOLIO MERCANTIL NÚMERO ____ DE FECHA ____.</w:t>
      </w:r>
    </w:p>
    <w:p w14:paraId="0BAAD8EE" w14:textId="77777777" w:rsidR="00BE0D17" w:rsidRPr="002638D5" w:rsidRDefault="00BE0D17" w:rsidP="00BE0D17">
      <w:pPr>
        <w:tabs>
          <w:tab w:val="left" w:pos="9939"/>
        </w:tabs>
        <w:ind w:left="1985" w:hanging="851"/>
        <w:jc w:val="both"/>
        <w:rPr>
          <w:rFonts w:ascii="Montserrat Medium" w:hAnsi="Montserrat Medium" w:cs="Arial"/>
          <w:b/>
          <w:sz w:val="14"/>
          <w:szCs w:val="16"/>
        </w:rPr>
      </w:pPr>
    </w:p>
    <w:p w14:paraId="1CB623A7" w14:textId="017BECAD" w:rsidR="00BE0D17" w:rsidRPr="00940751" w:rsidRDefault="00BE0D17" w:rsidP="002638D5">
      <w:pPr>
        <w:tabs>
          <w:tab w:val="left" w:pos="9877"/>
        </w:tabs>
        <w:ind w:left="1980"/>
        <w:jc w:val="both"/>
        <w:rPr>
          <w:rFonts w:ascii="Montserrat Medium" w:hAnsi="Montserrat Medium" w:cs="Arial"/>
          <w:sz w:val="18"/>
          <w:szCs w:val="16"/>
        </w:rPr>
      </w:pPr>
      <w:r w:rsidRPr="00940751">
        <w:rPr>
          <w:rFonts w:ascii="Montserrat Medium" w:hAnsi="Montserrat Medium" w:cs="Arial"/>
          <w:sz w:val="18"/>
          <w:szCs w:val="16"/>
        </w:rPr>
        <w:t xml:space="preserve">EL ACTA CONSTITUTIVA DE LA SOCIEDAD __ </w:t>
      </w:r>
      <w:r w:rsidRPr="00940751">
        <w:rPr>
          <w:rFonts w:ascii="Montserrat Medium" w:hAnsi="Montserrat Medium" w:cs="Arial"/>
          <w:b/>
          <w:i/>
          <w:sz w:val="18"/>
          <w:szCs w:val="16"/>
          <w:u w:val="single"/>
        </w:rPr>
        <w:t>(SI/NO)</w:t>
      </w:r>
      <w:r w:rsidRPr="00940751">
        <w:rPr>
          <w:rFonts w:ascii="Montserrat Medium" w:hAnsi="Montserrat Medium" w:cs="Arial"/>
          <w:sz w:val="18"/>
          <w:szCs w:val="16"/>
        </w:rPr>
        <w:t xml:space="preserve"> HA TENIDO REFORMAS Y MODIFICACIONES.</w:t>
      </w:r>
    </w:p>
    <w:p w14:paraId="12829111" w14:textId="77777777" w:rsidR="00BE0D17" w:rsidRPr="00940751" w:rsidRDefault="00BE0D17" w:rsidP="00BE0D17">
      <w:pPr>
        <w:tabs>
          <w:tab w:val="left" w:pos="9877"/>
        </w:tabs>
        <w:ind w:left="1980"/>
        <w:jc w:val="both"/>
        <w:rPr>
          <w:rFonts w:ascii="Montserrat Medium" w:hAnsi="Montserrat Medium" w:cs="Arial"/>
          <w:i/>
          <w:sz w:val="18"/>
          <w:szCs w:val="16"/>
          <w:u w:val="single"/>
        </w:rPr>
      </w:pPr>
      <w:r w:rsidRPr="00940751">
        <w:rPr>
          <w:rFonts w:ascii="Montserrat Medium" w:hAnsi="Montserrat Medium" w:cs="Arial"/>
          <w:i/>
          <w:sz w:val="18"/>
          <w:szCs w:val="16"/>
          <w:u w:val="single"/>
        </w:rPr>
        <w:t>Nota: En su caso, se deberán relacionar las escrituras en que consten las reformas o modificaciones de la sociedad.</w:t>
      </w:r>
    </w:p>
    <w:p w14:paraId="3603F305" w14:textId="77777777" w:rsidR="00BE0D17" w:rsidRPr="00940751" w:rsidRDefault="00BE0D17" w:rsidP="00BE0D17">
      <w:pPr>
        <w:tabs>
          <w:tab w:val="left" w:pos="1957"/>
        </w:tabs>
        <w:jc w:val="both"/>
        <w:rPr>
          <w:rFonts w:ascii="Montserrat Medium" w:hAnsi="Montserrat Medium" w:cs="Arial"/>
          <w:sz w:val="18"/>
          <w:szCs w:val="16"/>
        </w:rPr>
      </w:pPr>
    </w:p>
    <w:p w14:paraId="508EE959" w14:textId="77777777" w:rsidR="00BE0D17" w:rsidRPr="00940751" w:rsidRDefault="00BE0D17" w:rsidP="00BE0D17">
      <w:pPr>
        <w:tabs>
          <w:tab w:val="left" w:pos="9877"/>
        </w:tabs>
        <w:ind w:left="1980"/>
        <w:jc w:val="both"/>
        <w:rPr>
          <w:rFonts w:ascii="Montserrat Medium" w:hAnsi="Montserrat Medium" w:cs="Arial"/>
          <w:sz w:val="18"/>
          <w:szCs w:val="16"/>
        </w:rPr>
      </w:pPr>
      <w:r w:rsidRPr="00940751">
        <w:rPr>
          <w:rFonts w:ascii="Montserrat Medium" w:hAnsi="Montserrat Medium" w:cs="Arial"/>
          <w:sz w:val="18"/>
          <w:szCs w:val="16"/>
        </w:rPr>
        <w:t>LOS NOMBRES DE SUS SOCIOS SON:</w:t>
      </w:r>
    </w:p>
    <w:p w14:paraId="159ACFB4" w14:textId="77777777" w:rsidR="00BE0D17" w:rsidRPr="002638D5" w:rsidRDefault="00BE0D17" w:rsidP="00BE0D17">
      <w:pPr>
        <w:tabs>
          <w:tab w:val="left" w:pos="9877"/>
        </w:tabs>
        <w:ind w:left="1980"/>
        <w:jc w:val="both"/>
        <w:rPr>
          <w:rFonts w:ascii="Montserrat Medium" w:hAnsi="Montserrat Medium" w:cs="Arial"/>
          <w:sz w:val="12"/>
          <w:szCs w:val="16"/>
        </w:rPr>
      </w:pPr>
    </w:p>
    <w:p w14:paraId="6F1EF418" w14:textId="77777777" w:rsidR="00BE0D17" w:rsidRPr="00940751" w:rsidRDefault="00BE0D17" w:rsidP="00BE0D17">
      <w:pPr>
        <w:tabs>
          <w:tab w:val="left" w:pos="9877"/>
        </w:tabs>
        <w:ind w:left="1980"/>
        <w:jc w:val="both"/>
        <w:rPr>
          <w:rFonts w:ascii="Montserrat Medium" w:hAnsi="Montserrat Medium" w:cs="Arial"/>
          <w:sz w:val="18"/>
          <w:szCs w:val="16"/>
        </w:rPr>
      </w:pPr>
      <w:r w:rsidRPr="00940751">
        <w:rPr>
          <w:rFonts w:ascii="Montserrat Medium" w:hAnsi="Montserrat Medium" w:cs="Arial"/>
          <w:sz w:val="18"/>
          <w:szCs w:val="16"/>
        </w:rPr>
        <w:t>_____________________ CON REGISTRO FEDERAL DE CONTRIBUYENTES ____.</w:t>
      </w:r>
    </w:p>
    <w:p w14:paraId="11873668" w14:textId="77777777" w:rsidR="00BE0D17" w:rsidRPr="00940751" w:rsidRDefault="00BE0D17" w:rsidP="00BE0D17">
      <w:pPr>
        <w:tabs>
          <w:tab w:val="left" w:pos="9995"/>
        </w:tabs>
        <w:overflowPunct w:val="0"/>
        <w:autoSpaceDE w:val="0"/>
        <w:ind w:left="1999" w:hanging="865"/>
        <w:jc w:val="both"/>
        <w:textAlignment w:val="baseline"/>
        <w:rPr>
          <w:rFonts w:ascii="Montserrat Medium" w:hAnsi="Montserrat Medium" w:cs="Arial"/>
          <w:sz w:val="18"/>
          <w:szCs w:val="16"/>
        </w:rPr>
      </w:pPr>
    </w:p>
    <w:p w14:paraId="0B3EE6A9" w14:textId="77777777" w:rsidR="00BE0D17" w:rsidRPr="00940751" w:rsidRDefault="00BE0D17" w:rsidP="00BE0D17">
      <w:pPr>
        <w:tabs>
          <w:tab w:val="left" w:pos="9939"/>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2.1.2</w:t>
      </w:r>
      <w:r w:rsidRPr="00940751">
        <w:rPr>
          <w:rFonts w:ascii="Montserrat Medium" w:hAnsi="Montserrat Medium" w:cs="Arial"/>
          <w:b/>
          <w:bCs/>
          <w:sz w:val="18"/>
          <w:szCs w:val="16"/>
        </w:rPr>
        <w:tab/>
      </w:r>
      <w:r w:rsidRPr="00940751">
        <w:rPr>
          <w:rFonts w:ascii="Montserrat Medium" w:hAnsi="Montserrat Medium" w:cs="Arial"/>
          <w:sz w:val="18"/>
          <w:szCs w:val="16"/>
        </w:rPr>
        <w:t>TIENE LOS SIGUIENTES REGISTROS OFICIALES: REGISTRO FEDERAL DE CONTRIBUYENTES NÚMERO __________ Y REGISTRO PATRONAL ANTE EL INSTITUTO MEXICANO DEL SEGURO SOCIAL NÚMERO _____.</w:t>
      </w:r>
    </w:p>
    <w:p w14:paraId="0723A1B0" w14:textId="77777777" w:rsidR="00BE0D17" w:rsidRPr="00940751" w:rsidRDefault="00BE0D17" w:rsidP="00BE0D17">
      <w:pPr>
        <w:tabs>
          <w:tab w:val="left" w:pos="9911"/>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2.1.3</w:t>
      </w:r>
      <w:r w:rsidRPr="00940751">
        <w:rPr>
          <w:rFonts w:ascii="Montserrat Medium" w:hAnsi="Montserrat Medium" w:cs="Arial"/>
          <w:b/>
          <w:bCs/>
          <w:sz w:val="18"/>
          <w:szCs w:val="16"/>
        </w:rPr>
        <w:tab/>
      </w:r>
      <w:r w:rsidRPr="00940751">
        <w:rPr>
          <w:rFonts w:ascii="Montserrat Medium" w:hAnsi="Montserrat Medium" w:cs="Arial"/>
          <w:sz w:val="18"/>
          <w:szCs w:val="16"/>
        </w:rPr>
        <w:t xml:space="preserve">SU REPRESENTANTE LEGAL Y/O APODERADO,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40751">
        <w:rPr>
          <w:rFonts w:ascii="Montserrat Medium" w:hAnsi="Montserrat Medium" w:cs="Arial"/>
          <w:b/>
          <w:sz w:val="18"/>
          <w:szCs w:val="16"/>
        </w:rPr>
        <w:t>“BAJO PROTESTA DE DECIR VERDAD”</w:t>
      </w:r>
      <w:r w:rsidRPr="00940751">
        <w:rPr>
          <w:rFonts w:ascii="Montserrat Medium" w:hAnsi="Montserrat Medium" w:cs="Arial"/>
          <w:sz w:val="18"/>
          <w:szCs w:val="16"/>
        </w:rPr>
        <w:t xml:space="preserve"> QUE DICHAS FACULTADES NO LE HAN SIDO REVOCADAS, NI LIMITADAS O MODIFICADAS EN FORMA ALGUNA, A LA FECHA EN QUE SE SUSCRIBE EL PRESENTE INSTRUMENTO JURÍDICO.</w:t>
      </w:r>
    </w:p>
    <w:p w14:paraId="7CFE8A91" w14:textId="77777777" w:rsidR="00BE0D17" w:rsidRPr="002638D5" w:rsidRDefault="00BE0D17" w:rsidP="00BE0D17">
      <w:pPr>
        <w:tabs>
          <w:tab w:val="left" w:pos="9911"/>
        </w:tabs>
        <w:ind w:left="1985" w:hanging="851"/>
        <w:jc w:val="both"/>
        <w:rPr>
          <w:rFonts w:ascii="Montserrat Medium" w:hAnsi="Montserrat Medium" w:cs="Arial"/>
          <w:b/>
          <w:sz w:val="16"/>
          <w:szCs w:val="16"/>
        </w:rPr>
      </w:pPr>
    </w:p>
    <w:p w14:paraId="4C16CE44" w14:textId="77777777" w:rsidR="00BE0D17" w:rsidRPr="00940751" w:rsidRDefault="00BE0D17" w:rsidP="00BE0D17">
      <w:pPr>
        <w:tabs>
          <w:tab w:val="left" w:pos="9891"/>
        </w:tabs>
        <w:ind w:left="1980"/>
        <w:jc w:val="both"/>
        <w:rPr>
          <w:rFonts w:ascii="Montserrat Medium" w:hAnsi="Montserrat Medium" w:cs="Arial"/>
          <w:sz w:val="18"/>
          <w:szCs w:val="16"/>
        </w:rPr>
      </w:pPr>
      <w:r w:rsidRPr="00940751">
        <w:rPr>
          <w:rFonts w:ascii="Montserrat Medium" w:hAnsi="Montserrat Medium" w:cs="Arial"/>
          <w:sz w:val="18"/>
          <w:szCs w:val="16"/>
        </w:rPr>
        <w:t>EL DOMICILIO DE SU REPRESENTANTE LEGAL Y/O APODERADO ES EL UBICADO EN _____.</w:t>
      </w:r>
    </w:p>
    <w:p w14:paraId="21F3EEA1" w14:textId="77777777" w:rsidR="00BE0D17" w:rsidRPr="002638D5" w:rsidRDefault="00BE0D17" w:rsidP="00BE0D17">
      <w:pPr>
        <w:tabs>
          <w:tab w:val="left" w:pos="1854"/>
        </w:tabs>
        <w:overflowPunct w:val="0"/>
        <w:autoSpaceDE w:val="0"/>
        <w:jc w:val="both"/>
        <w:textAlignment w:val="baseline"/>
        <w:rPr>
          <w:rFonts w:ascii="Montserrat Medium" w:hAnsi="Montserrat Medium" w:cs="Arial"/>
          <w:sz w:val="16"/>
          <w:szCs w:val="16"/>
        </w:rPr>
      </w:pPr>
    </w:p>
    <w:p w14:paraId="26166DDB" w14:textId="77777777" w:rsidR="00BE0D17" w:rsidRPr="00940751" w:rsidRDefault="00BE0D17" w:rsidP="00BE0D17">
      <w:pPr>
        <w:tabs>
          <w:tab w:val="left" w:pos="9911"/>
        </w:tabs>
        <w:ind w:left="1985" w:hanging="851"/>
        <w:jc w:val="both"/>
        <w:rPr>
          <w:rFonts w:ascii="Montserrat Medium" w:hAnsi="Montserrat Medium" w:cs="Arial"/>
          <w:sz w:val="18"/>
          <w:szCs w:val="16"/>
        </w:rPr>
      </w:pPr>
      <w:r w:rsidRPr="00940751">
        <w:rPr>
          <w:rFonts w:ascii="Montserrat Medium" w:hAnsi="Montserrat Medium" w:cs="Arial"/>
          <w:b/>
          <w:bCs/>
          <w:sz w:val="18"/>
          <w:szCs w:val="16"/>
        </w:rPr>
        <w:t>2.1.4</w:t>
      </w:r>
      <w:r w:rsidRPr="00940751">
        <w:rPr>
          <w:rFonts w:ascii="Montserrat Medium" w:hAnsi="Montserrat Medium" w:cs="Arial"/>
          <w:b/>
          <w:bCs/>
          <w:sz w:val="18"/>
          <w:szCs w:val="16"/>
        </w:rPr>
        <w:tab/>
      </w:r>
      <w:r w:rsidRPr="00940751">
        <w:rPr>
          <w:rFonts w:ascii="Montserrat Medium" w:hAnsi="Montserrat Medium" w:cs="Arial"/>
          <w:sz w:val="18"/>
          <w:szCs w:val="16"/>
        </w:rPr>
        <w:t>SU OBJETO SOCIAL, ENTRE OTROS CORRESPONDE A: ___________; POR LO QUE CUENTA CON LOS RECURSOS FINANCIEROS, TÉCNICOS, ADMINISTRATIVOS Y HUMANOS PARA OBLIGARSE, EN LOS TÉRMINOS Y CONDICIONES QUE SE ESTIPULAN EN EL PRESENTE CONVENIO.</w:t>
      </w:r>
    </w:p>
    <w:p w14:paraId="45813C75" w14:textId="77777777" w:rsidR="00BE0D17" w:rsidRPr="00940751" w:rsidRDefault="00BE0D17" w:rsidP="00BE0D17">
      <w:pPr>
        <w:tabs>
          <w:tab w:val="left" w:pos="1854"/>
        </w:tabs>
        <w:overflowPunct w:val="0"/>
        <w:autoSpaceDE w:val="0"/>
        <w:jc w:val="both"/>
        <w:textAlignment w:val="baseline"/>
        <w:rPr>
          <w:rFonts w:ascii="Montserrat Medium" w:hAnsi="Montserrat Medium" w:cs="Arial"/>
          <w:sz w:val="18"/>
          <w:szCs w:val="16"/>
        </w:rPr>
      </w:pPr>
    </w:p>
    <w:p w14:paraId="09F91C70" w14:textId="77777777" w:rsidR="00BE0D17" w:rsidRPr="00940751" w:rsidRDefault="00BE0D17" w:rsidP="00BE0D17">
      <w:pPr>
        <w:widowControl w:val="0"/>
        <w:tabs>
          <w:tab w:val="left" w:pos="9883"/>
        </w:tabs>
        <w:overflowPunct w:val="0"/>
        <w:autoSpaceDE w:val="0"/>
        <w:ind w:left="1985" w:hanging="851"/>
        <w:jc w:val="both"/>
        <w:textAlignment w:val="baseline"/>
        <w:rPr>
          <w:rFonts w:ascii="Montserrat Medium" w:hAnsi="Montserrat Medium" w:cs="Arial"/>
          <w:sz w:val="18"/>
          <w:szCs w:val="16"/>
        </w:rPr>
      </w:pPr>
      <w:r w:rsidRPr="00940751">
        <w:rPr>
          <w:rFonts w:ascii="Montserrat Medium" w:hAnsi="Montserrat Medium" w:cs="Arial"/>
          <w:b/>
          <w:bCs/>
          <w:sz w:val="18"/>
          <w:szCs w:val="16"/>
        </w:rPr>
        <w:t>2.1.5</w:t>
      </w:r>
      <w:r w:rsidRPr="00940751">
        <w:rPr>
          <w:rFonts w:ascii="Montserrat Medium" w:hAnsi="Montserrat Medium" w:cs="Arial"/>
          <w:b/>
          <w:bCs/>
          <w:sz w:val="18"/>
          <w:szCs w:val="16"/>
        </w:rPr>
        <w:tab/>
      </w:r>
      <w:r w:rsidRPr="00940751">
        <w:rPr>
          <w:rFonts w:ascii="Montserrat Medium" w:hAnsi="Montserrat Medium" w:cs="Arial"/>
          <w:sz w:val="18"/>
          <w:szCs w:val="16"/>
        </w:rPr>
        <w:t>SEÑALA COMO DOMICILIO LEGAL PARA TODOS LOS EFECTOS QUE DERIVEN DEL PRESENTE CONVENIO, EL UBICADO EN: ___________________________</w:t>
      </w:r>
    </w:p>
    <w:p w14:paraId="34C4B68D" w14:textId="77777777" w:rsidR="00BE0D17" w:rsidRPr="002638D5" w:rsidRDefault="00BE0D17" w:rsidP="00BE0D17">
      <w:pPr>
        <w:widowControl w:val="0"/>
        <w:overflowPunct w:val="0"/>
        <w:autoSpaceDE w:val="0"/>
        <w:ind w:left="2340" w:hanging="540"/>
        <w:jc w:val="both"/>
        <w:textAlignment w:val="baseline"/>
        <w:rPr>
          <w:rFonts w:ascii="Montserrat Medium" w:hAnsi="Montserrat Medium" w:cs="Arial"/>
          <w:sz w:val="16"/>
          <w:szCs w:val="16"/>
        </w:rPr>
      </w:pPr>
    </w:p>
    <w:p w14:paraId="799C0C19" w14:textId="77777777" w:rsidR="00BE0D17" w:rsidRPr="00940751" w:rsidRDefault="00BE0D17" w:rsidP="00BE0D17">
      <w:pPr>
        <w:widowControl w:val="0"/>
        <w:overflowPunct w:val="0"/>
        <w:autoSpaceDE w:val="0"/>
        <w:ind w:left="1985"/>
        <w:jc w:val="both"/>
        <w:textAlignment w:val="baseline"/>
        <w:rPr>
          <w:rFonts w:ascii="Montserrat Medium" w:hAnsi="Montserrat Medium" w:cs="Arial"/>
          <w:b/>
          <w:sz w:val="18"/>
          <w:szCs w:val="16"/>
        </w:rPr>
      </w:pPr>
      <w:r w:rsidRPr="00940751">
        <w:rPr>
          <w:rFonts w:ascii="Montserrat Medium" w:hAnsi="Montserrat Medium" w:cs="Arial"/>
          <w:b/>
          <w:i/>
          <w:sz w:val="18"/>
          <w:szCs w:val="16"/>
        </w:rPr>
        <w:t>(MENCIONAR E IDENTIFICAR A CUÁNTOS INTEGRANTES CONFORMAN LA PARTICIPACIÓN CONJUNTA PARA LA PRESENTACIÓN DE PROPUESTAS)</w:t>
      </w:r>
      <w:r w:rsidRPr="00940751">
        <w:rPr>
          <w:rFonts w:ascii="Montserrat Medium" w:hAnsi="Montserrat Medium" w:cs="Arial"/>
          <w:b/>
          <w:sz w:val="18"/>
          <w:szCs w:val="16"/>
        </w:rPr>
        <w:t>.</w:t>
      </w:r>
    </w:p>
    <w:p w14:paraId="728902DB" w14:textId="77777777" w:rsidR="00BE0D17" w:rsidRPr="00940751" w:rsidRDefault="00BE0D17" w:rsidP="00BE0D17">
      <w:pPr>
        <w:ind w:left="567"/>
        <w:jc w:val="both"/>
        <w:rPr>
          <w:rFonts w:ascii="Montserrat Medium" w:hAnsi="Montserrat Medium" w:cs="Arial"/>
          <w:sz w:val="18"/>
          <w:szCs w:val="16"/>
        </w:rPr>
      </w:pPr>
    </w:p>
    <w:p w14:paraId="0D3F7B6E" w14:textId="77777777" w:rsidR="00BE0D17" w:rsidRPr="00940751" w:rsidRDefault="00BE0D17" w:rsidP="00BE0D17">
      <w:pPr>
        <w:tabs>
          <w:tab w:val="num" w:pos="397"/>
        </w:tabs>
        <w:spacing w:after="200"/>
        <w:ind w:left="720"/>
        <w:jc w:val="both"/>
        <w:rPr>
          <w:rFonts w:ascii="Montserrat Medium" w:hAnsi="Montserrat Medium" w:cs="Arial"/>
          <w:sz w:val="18"/>
          <w:szCs w:val="16"/>
        </w:rPr>
      </w:pP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DECLARAN QUE:</w:t>
      </w:r>
    </w:p>
    <w:p w14:paraId="576EE5C7" w14:textId="77777777" w:rsidR="00BE0D17" w:rsidRPr="00940751" w:rsidRDefault="00BE0D17" w:rsidP="00BE0D17">
      <w:pPr>
        <w:tabs>
          <w:tab w:val="num" w:pos="397"/>
        </w:tabs>
        <w:spacing w:after="200"/>
        <w:ind w:left="720"/>
        <w:jc w:val="both"/>
        <w:rPr>
          <w:rFonts w:ascii="Montserrat Medium" w:hAnsi="Montserrat Medium" w:cs="Arial"/>
          <w:sz w:val="18"/>
          <w:szCs w:val="16"/>
        </w:rPr>
      </w:pPr>
      <w:r w:rsidRPr="00940751">
        <w:rPr>
          <w:rFonts w:ascii="Montserrat Medium" w:hAnsi="Montserrat Medium" w:cs="Arial"/>
          <w:sz w:val="18"/>
          <w:szCs w:val="16"/>
        </w:rPr>
        <w:t>CONOCEN LOS REQUISITOS Y CONDICIONES ESTIPULADAS EN  DE LA CONVOCATORIA A LA LICITACIÓN PÚBLICA INTERNACIONAL____________.</w:t>
      </w:r>
    </w:p>
    <w:p w14:paraId="5471F3AF" w14:textId="77777777" w:rsidR="00BE0D17" w:rsidRPr="00940751" w:rsidRDefault="00BE0D17" w:rsidP="00BE0D17">
      <w:pPr>
        <w:tabs>
          <w:tab w:val="left" w:pos="7200"/>
        </w:tabs>
        <w:ind w:left="1440" w:hanging="720"/>
        <w:jc w:val="both"/>
        <w:rPr>
          <w:rFonts w:ascii="Montserrat Medium" w:hAnsi="Montserrat Medium" w:cs="Arial"/>
          <w:sz w:val="18"/>
          <w:szCs w:val="16"/>
        </w:rPr>
      </w:pPr>
      <w:r w:rsidRPr="00940751">
        <w:rPr>
          <w:rFonts w:ascii="Montserrat Medium" w:hAnsi="Montserrat Medium" w:cs="Arial"/>
          <w:b/>
          <w:sz w:val="18"/>
          <w:szCs w:val="16"/>
        </w:rPr>
        <w:t>3.1.2</w:t>
      </w:r>
      <w:r w:rsidRPr="00940751">
        <w:rPr>
          <w:rFonts w:ascii="Montserrat Medium" w:hAnsi="Montserrat Medium" w:cs="Arial"/>
          <w:b/>
          <w:sz w:val="18"/>
          <w:szCs w:val="16"/>
        </w:rPr>
        <w:tab/>
      </w:r>
      <w:r w:rsidRPr="00940751">
        <w:rPr>
          <w:rFonts w:ascii="Montserrat Medium" w:hAnsi="Montserrat Medium" w:cs="Arial"/>
          <w:sz w:val="18"/>
          <w:szCs w:val="16"/>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14:paraId="329E6C19" w14:textId="77777777" w:rsidR="00BE0D17" w:rsidRPr="00940751" w:rsidRDefault="00BE0D17" w:rsidP="00BE0D17">
      <w:pPr>
        <w:tabs>
          <w:tab w:val="left" w:pos="1800"/>
        </w:tabs>
        <w:overflowPunct w:val="0"/>
        <w:autoSpaceDE w:val="0"/>
        <w:jc w:val="both"/>
        <w:textAlignment w:val="baseline"/>
        <w:rPr>
          <w:rFonts w:ascii="Montserrat Medium" w:hAnsi="Montserrat Medium" w:cs="Arial"/>
          <w:sz w:val="18"/>
          <w:szCs w:val="16"/>
        </w:rPr>
      </w:pPr>
    </w:p>
    <w:p w14:paraId="02A5C7AA" w14:textId="77777777" w:rsidR="00BE0D17" w:rsidRPr="00940751" w:rsidRDefault="00BE0D17" w:rsidP="00BE0D17">
      <w:pPr>
        <w:widowControl w:val="0"/>
        <w:overflowPunct w:val="0"/>
        <w:autoSpaceDE w:val="0"/>
        <w:ind w:left="1248" w:hanging="540"/>
        <w:jc w:val="both"/>
        <w:textAlignment w:val="baseline"/>
        <w:rPr>
          <w:rFonts w:ascii="Montserrat Medium" w:hAnsi="Montserrat Medium" w:cs="Arial"/>
          <w:sz w:val="18"/>
          <w:szCs w:val="16"/>
        </w:rPr>
      </w:pPr>
      <w:r w:rsidRPr="00940751">
        <w:rPr>
          <w:rFonts w:ascii="Montserrat Medium" w:hAnsi="Montserrat Medium" w:cs="Arial"/>
          <w:sz w:val="18"/>
          <w:szCs w:val="16"/>
        </w:rPr>
        <w:t>EXPUESTO LO ANTERIOR, LAS PARTES OTORGAN LAS SIGUIENTES:</w:t>
      </w:r>
    </w:p>
    <w:p w14:paraId="2CE96A4C" w14:textId="77777777" w:rsidR="00BE0D17" w:rsidRPr="00940751" w:rsidRDefault="00BE0D17" w:rsidP="00BE0D17">
      <w:pPr>
        <w:widowControl w:val="0"/>
        <w:overflowPunct w:val="0"/>
        <w:autoSpaceDE w:val="0"/>
        <w:ind w:left="2340" w:hanging="540"/>
        <w:jc w:val="both"/>
        <w:textAlignment w:val="baseline"/>
        <w:rPr>
          <w:rFonts w:ascii="Montserrat Medium" w:hAnsi="Montserrat Medium" w:cs="Arial"/>
          <w:sz w:val="18"/>
          <w:szCs w:val="16"/>
        </w:rPr>
      </w:pPr>
    </w:p>
    <w:p w14:paraId="119FBF87" w14:textId="77777777" w:rsidR="00BE0D17" w:rsidRPr="00940751" w:rsidRDefault="00BE0D17" w:rsidP="00BE0D17">
      <w:pPr>
        <w:widowControl w:val="0"/>
        <w:overflowPunct w:val="0"/>
        <w:autoSpaceDE w:val="0"/>
        <w:jc w:val="center"/>
        <w:textAlignment w:val="baseline"/>
        <w:rPr>
          <w:rFonts w:ascii="Montserrat Medium" w:hAnsi="Montserrat Medium" w:cs="Arial"/>
          <w:b/>
          <w:sz w:val="18"/>
          <w:szCs w:val="16"/>
        </w:rPr>
      </w:pPr>
      <w:r w:rsidRPr="00940751">
        <w:rPr>
          <w:rFonts w:ascii="Montserrat Medium" w:hAnsi="Montserrat Medium" w:cs="Arial"/>
          <w:b/>
          <w:sz w:val="18"/>
          <w:szCs w:val="16"/>
        </w:rPr>
        <w:t>CLÁUSULAS</w:t>
      </w:r>
    </w:p>
    <w:p w14:paraId="38836753" w14:textId="77777777" w:rsidR="00BE0D17" w:rsidRPr="00940751" w:rsidRDefault="00BE0D17" w:rsidP="00BE0D17">
      <w:pPr>
        <w:widowControl w:val="0"/>
        <w:overflowPunct w:val="0"/>
        <w:autoSpaceDE w:val="0"/>
        <w:ind w:left="2340" w:hanging="540"/>
        <w:jc w:val="center"/>
        <w:textAlignment w:val="baseline"/>
        <w:rPr>
          <w:rFonts w:ascii="Montserrat Medium" w:hAnsi="Montserrat Medium" w:cs="Arial"/>
          <w:sz w:val="18"/>
          <w:szCs w:val="16"/>
        </w:rPr>
      </w:pPr>
    </w:p>
    <w:p w14:paraId="241FA75B" w14:textId="77777777" w:rsidR="00BE0D17" w:rsidRPr="00940751" w:rsidRDefault="00BE0D17" w:rsidP="00BE0D17">
      <w:pPr>
        <w:widowControl w:val="0"/>
        <w:overflowPunct w:val="0"/>
        <w:autoSpaceDE w:val="0"/>
        <w:ind w:left="1943" w:hanging="1403"/>
        <w:jc w:val="both"/>
        <w:textAlignment w:val="baseline"/>
        <w:rPr>
          <w:rFonts w:ascii="Montserrat Medium" w:hAnsi="Montserrat Medium" w:cs="Arial"/>
          <w:b/>
          <w:sz w:val="18"/>
          <w:szCs w:val="16"/>
        </w:rPr>
      </w:pPr>
      <w:r w:rsidRPr="00940751">
        <w:rPr>
          <w:rFonts w:ascii="Montserrat Medium" w:hAnsi="Montserrat Medium" w:cs="Arial"/>
          <w:b/>
          <w:sz w:val="18"/>
          <w:szCs w:val="16"/>
        </w:rPr>
        <w:t>PRIMERA.-</w:t>
      </w:r>
      <w:r w:rsidRPr="00940751">
        <w:rPr>
          <w:rFonts w:ascii="Montserrat Medium" w:hAnsi="Montserrat Medium" w:cs="Arial"/>
          <w:b/>
          <w:sz w:val="18"/>
          <w:szCs w:val="16"/>
        </w:rPr>
        <w:tab/>
        <w:t>OBJETO.- “PARTICIPACIÓN CONJUNTA”.</w:t>
      </w:r>
    </w:p>
    <w:p w14:paraId="6D641D7B" w14:textId="77777777" w:rsidR="00BE0D17" w:rsidRPr="00940751" w:rsidRDefault="00BE0D17" w:rsidP="00BE0D17">
      <w:pPr>
        <w:widowControl w:val="0"/>
        <w:overflowPunct w:val="0"/>
        <w:autoSpaceDE w:val="0"/>
        <w:ind w:left="1957" w:hanging="14"/>
        <w:jc w:val="both"/>
        <w:textAlignment w:val="baseline"/>
        <w:rPr>
          <w:rFonts w:ascii="Montserrat Medium" w:hAnsi="Montserrat Medium" w:cs="Arial"/>
          <w:sz w:val="18"/>
          <w:szCs w:val="16"/>
        </w:rPr>
      </w:pPr>
    </w:p>
    <w:p w14:paraId="34CBE634" w14:textId="77777777" w:rsidR="00BE0D17" w:rsidRPr="00940751" w:rsidRDefault="00BE0D17" w:rsidP="00BE0D17">
      <w:pPr>
        <w:widowControl w:val="0"/>
        <w:overflowPunct w:val="0"/>
        <w:autoSpaceDE w:val="0"/>
        <w:ind w:left="1985"/>
        <w:jc w:val="both"/>
        <w:textAlignment w:val="baseline"/>
        <w:rPr>
          <w:rFonts w:ascii="Montserrat Medium" w:hAnsi="Montserrat Medium" w:cs="Arial"/>
          <w:sz w:val="18"/>
          <w:szCs w:val="16"/>
        </w:rPr>
      </w:pP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CONVIENEN, EN CONJUNTAR SUS RECURSOS TÉCNICOS, LEGALES, ADMINISTRATIVOS, ECONÓMICOS Y FINANCIEROS PARA PRESENTAR PROPOSICIÓN </w:t>
      </w:r>
      <w:r w:rsidRPr="00940751">
        <w:rPr>
          <w:rFonts w:ascii="Montserrat Medium" w:hAnsi="Montserrat Medium" w:cs="Arial"/>
          <w:sz w:val="18"/>
          <w:szCs w:val="16"/>
        </w:rPr>
        <w:lastRenderedPageBreak/>
        <w:t>TÉCNICA Y ECONÓMICA EN LA LICITACIÓN PÚBLICA INTERNACIONAL NÚMERO _________ Y EN CASO DE SER ADJUDICATARIO DEL CONTRATO, SE OBLIGAN A ENTREGAR LOS BIENES OBJETO DEL CONVENIO, CON LA PARTICIPACIÓN SIGUIENTE:</w:t>
      </w:r>
    </w:p>
    <w:p w14:paraId="0D4B2FBC" w14:textId="77777777" w:rsidR="00BE0D17" w:rsidRPr="00940751" w:rsidRDefault="00BE0D17" w:rsidP="00BE0D17">
      <w:pPr>
        <w:widowControl w:val="0"/>
        <w:overflowPunct w:val="0"/>
        <w:autoSpaceDE w:val="0"/>
        <w:ind w:left="1957" w:firstLine="28"/>
        <w:jc w:val="both"/>
        <w:textAlignment w:val="baseline"/>
        <w:rPr>
          <w:rFonts w:ascii="Montserrat Medium" w:hAnsi="Montserrat Medium" w:cs="Arial"/>
          <w:sz w:val="18"/>
          <w:szCs w:val="16"/>
        </w:rPr>
      </w:pPr>
    </w:p>
    <w:p w14:paraId="187306C8" w14:textId="77777777" w:rsidR="00BE0D17" w:rsidRPr="00940751" w:rsidRDefault="00BE0D17" w:rsidP="00BE0D17">
      <w:pPr>
        <w:widowControl w:val="0"/>
        <w:overflowPunct w:val="0"/>
        <w:autoSpaceDE w:val="0"/>
        <w:ind w:left="1957" w:hanging="14"/>
        <w:jc w:val="both"/>
        <w:textAlignment w:val="baseline"/>
        <w:rPr>
          <w:rFonts w:ascii="Montserrat Medium" w:hAnsi="Montserrat Medium" w:cs="Arial"/>
          <w:sz w:val="18"/>
          <w:szCs w:val="16"/>
        </w:rPr>
      </w:pPr>
      <w:r w:rsidRPr="00940751">
        <w:rPr>
          <w:rFonts w:ascii="Montserrat Medium" w:hAnsi="Montserrat Medium" w:cs="Arial"/>
          <w:b/>
          <w:sz w:val="18"/>
          <w:szCs w:val="16"/>
        </w:rPr>
        <w:t>PARTICIPANTE “A”:</w:t>
      </w:r>
      <w:r w:rsidRPr="00940751">
        <w:rPr>
          <w:rFonts w:ascii="Montserrat Medium" w:hAnsi="Montserrat Medium" w:cs="Arial"/>
          <w:sz w:val="18"/>
          <w:szCs w:val="16"/>
        </w:rPr>
        <w:t xml:space="preserve"> </w:t>
      </w:r>
      <w:r w:rsidRPr="00940751">
        <w:rPr>
          <w:rFonts w:ascii="Montserrat Medium" w:hAnsi="Montserrat Medium" w:cs="Arial"/>
          <w:b/>
          <w:i/>
          <w:sz w:val="18"/>
          <w:szCs w:val="16"/>
          <w:u w:val="single"/>
        </w:rPr>
        <w:t>(DESCRIBIR LA PARTE QUE SE OBLIGA A SUMINISTRAR)</w:t>
      </w:r>
      <w:r w:rsidRPr="00940751">
        <w:rPr>
          <w:rFonts w:ascii="Montserrat Medium" w:hAnsi="Montserrat Medium" w:cs="Arial"/>
          <w:sz w:val="18"/>
          <w:szCs w:val="16"/>
        </w:rPr>
        <w:t>.</w:t>
      </w:r>
    </w:p>
    <w:p w14:paraId="0FD7E513" w14:textId="77777777" w:rsidR="00BE0D17" w:rsidRPr="00940751" w:rsidRDefault="00BE0D17" w:rsidP="00BE0D17">
      <w:pPr>
        <w:widowControl w:val="0"/>
        <w:overflowPunct w:val="0"/>
        <w:autoSpaceDE w:val="0"/>
        <w:ind w:left="1971"/>
        <w:jc w:val="both"/>
        <w:textAlignment w:val="baseline"/>
        <w:rPr>
          <w:rFonts w:ascii="Montserrat Medium" w:hAnsi="Montserrat Medium" w:cs="Arial"/>
          <w:sz w:val="18"/>
          <w:szCs w:val="16"/>
        </w:rPr>
      </w:pPr>
    </w:p>
    <w:p w14:paraId="687BC924" w14:textId="77777777" w:rsidR="00BE0D17" w:rsidRPr="00940751" w:rsidRDefault="00BE0D17" w:rsidP="00BE0D17">
      <w:pPr>
        <w:widowControl w:val="0"/>
        <w:overflowPunct w:val="0"/>
        <w:autoSpaceDE w:val="0"/>
        <w:ind w:left="1971"/>
        <w:jc w:val="both"/>
        <w:textAlignment w:val="baseline"/>
        <w:rPr>
          <w:rFonts w:ascii="Montserrat Medium" w:hAnsi="Montserrat Medium" w:cs="Arial"/>
          <w:sz w:val="18"/>
          <w:szCs w:val="16"/>
        </w:rPr>
      </w:pPr>
      <w:r w:rsidRPr="00940751">
        <w:rPr>
          <w:rFonts w:ascii="Montserrat Medium" w:hAnsi="Montserrat Medium" w:cs="Arial"/>
          <w:b/>
          <w:i/>
          <w:sz w:val="18"/>
          <w:szCs w:val="16"/>
          <w:u w:val="single"/>
        </w:rPr>
        <w:t>(CADA UNO DE LOS INTEGRANTES QUE CONFORMAN LA PARTICIPACIÓN CONJUNTA PARA LA PRESENTACIÓN DE PROPUESTAS DEBERÁ DESCRIBIR LA PARTE QUE SE OBLIGA A ENTREGAR)</w:t>
      </w:r>
      <w:r w:rsidRPr="00940751">
        <w:rPr>
          <w:rFonts w:ascii="Montserrat Medium" w:hAnsi="Montserrat Medium" w:cs="Arial"/>
          <w:sz w:val="18"/>
          <w:szCs w:val="16"/>
        </w:rPr>
        <w:t>.</w:t>
      </w:r>
    </w:p>
    <w:p w14:paraId="6FE04F9A" w14:textId="77777777" w:rsidR="00BE0D17" w:rsidRPr="00940751" w:rsidRDefault="00BE0D17" w:rsidP="00BE0D17">
      <w:pPr>
        <w:widowControl w:val="0"/>
        <w:overflowPunct w:val="0"/>
        <w:autoSpaceDE w:val="0"/>
        <w:ind w:left="1971"/>
        <w:jc w:val="both"/>
        <w:textAlignment w:val="baseline"/>
        <w:rPr>
          <w:rFonts w:ascii="Montserrat Medium" w:hAnsi="Montserrat Medium" w:cs="Arial"/>
          <w:sz w:val="18"/>
          <w:szCs w:val="16"/>
        </w:rPr>
      </w:pPr>
    </w:p>
    <w:p w14:paraId="0B5ACBDF" w14:textId="77777777" w:rsidR="00BE0D17" w:rsidRPr="00940751" w:rsidRDefault="00BE0D17" w:rsidP="00BE0D17">
      <w:pPr>
        <w:widowControl w:val="0"/>
        <w:overflowPunct w:val="0"/>
        <w:autoSpaceDE w:val="0"/>
        <w:ind w:left="1943" w:hanging="1403"/>
        <w:jc w:val="both"/>
        <w:textAlignment w:val="baseline"/>
        <w:rPr>
          <w:rFonts w:ascii="Montserrat Medium" w:hAnsi="Montserrat Medium" w:cs="Arial"/>
          <w:b/>
          <w:sz w:val="18"/>
          <w:szCs w:val="16"/>
        </w:rPr>
      </w:pPr>
      <w:r w:rsidRPr="00940751">
        <w:rPr>
          <w:rFonts w:ascii="Montserrat Medium" w:hAnsi="Montserrat Medium" w:cs="Arial"/>
          <w:b/>
          <w:sz w:val="18"/>
          <w:szCs w:val="16"/>
        </w:rPr>
        <w:t>SEGUNDA.-</w:t>
      </w:r>
      <w:r w:rsidRPr="00940751">
        <w:rPr>
          <w:rFonts w:ascii="Montserrat Medium" w:hAnsi="Montserrat Medium" w:cs="Arial"/>
          <w:b/>
          <w:sz w:val="18"/>
          <w:szCs w:val="16"/>
        </w:rPr>
        <w:tab/>
        <w:t>REPRESENTANTE COMÚN Y OBLIGADO SOLIDARIO.</w:t>
      </w:r>
    </w:p>
    <w:p w14:paraId="354BE67B" w14:textId="77777777" w:rsidR="00BE0D17" w:rsidRPr="00940751" w:rsidRDefault="00BE0D17" w:rsidP="00BE0D17">
      <w:pPr>
        <w:widowControl w:val="0"/>
        <w:overflowPunct w:val="0"/>
        <w:autoSpaceDE w:val="0"/>
        <w:ind w:left="1800" w:hanging="1260"/>
        <w:jc w:val="both"/>
        <w:textAlignment w:val="baseline"/>
        <w:rPr>
          <w:rFonts w:ascii="Montserrat Medium" w:hAnsi="Montserrat Medium" w:cs="Arial"/>
          <w:sz w:val="18"/>
          <w:szCs w:val="16"/>
        </w:rPr>
      </w:pPr>
    </w:p>
    <w:p w14:paraId="3BD5C690" w14:textId="77777777" w:rsidR="00BE0D17" w:rsidRPr="00940751" w:rsidRDefault="00BE0D17" w:rsidP="00BE0D17">
      <w:pPr>
        <w:widowControl w:val="0"/>
        <w:overflowPunct w:val="0"/>
        <w:autoSpaceDE w:val="0"/>
        <w:ind w:left="1957" w:firstLine="14"/>
        <w:jc w:val="both"/>
        <w:textAlignment w:val="baseline"/>
        <w:rPr>
          <w:rFonts w:ascii="Montserrat Medium" w:hAnsi="Montserrat Medium" w:cs="Arial"/>
          <w:sz w:val="18"/>
          <w:szCs w:val="16"/>
        </w:rPr>
      </w:pP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132F5FE7" w14:textId="77777777" w:rsidR="00BE0D17" w:rsidRPr="002638D5" w:rsidRDefault="00BE0D17" w:rsidP="00BE0D17">
      <w:pPr>
        <w:widowControl w:val="0"/>
        <w:overflowPunct w:val="0"/>
        <w:autoSpaceDE w:val="0"/>
        <w:ind w:left="1957" w:firstLine="14"/>
        <w:jc w:val="both"/>
        <w:textAlignment w:val="baseline"/>
        <w:rPr>
          <w:rFonts w:ascii="Montserrat Medium" w:hAnsi="Montserrat Medium" w:cs="Arial"/>
          <w:sz w:val="12"/>
          <w:szCs w:val="16"/>
        </w:rPr>
      </w:pPr>
    </w:p>
    <w:p w14:paraId="1B7ECF60" w14:textId="77777777" w:rsidR="00BE0D17" w:rsidRPr="00940751" w:rsidRDefault="00BE0D17" w:rsidP="00BE0D17">
      <w:pPr>
        <w:widowControl w:val="0"/>
        <w:overflowPunct w:val="0"/>
        <w:autoSpaceDE w:val="0"/>
        <w:ind w:left="1957" w:firstLine="14"/>
        <w:jc w:val="both"/>
        <w:textAlignment w:val="baseline"/>
        <w:rPr>
          <w:rFonts w:ascii="Montserrat Medium" w:hAnsi="Montserrat Medium" w:cs="Arial"/>
          <w:sz w:val="18"/>
          <w:szCs w:val="16"/>
        </w:rPr>
      </w:pPr>
      <w:r w:rsidRPr="00940751">
        <w:rPr>
          <w:rFonts w:ascii="Montserrat Medium" w:hAnsi="Montserrat Medium" w:cs="Arial"/>
          <w:sz w:val="18"/>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LEGAES Y/O APODERADOS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AE66107" w14:textId="77777777" w:rsidR="00BE0D17" w:rsidRPr="002638D5" w:rsidRDefault="00BE0D17" w:rsidP="00BE0D17">
      <w:pPr>
        <w:widowControl w:val="0"/>
        <w:overflowPunct w:val="0"/>
        <w:autoSpaceDE w:val="0"/>
        <w:ind w:left="1957" w:firstLine="14"/>
        <w:jc w:val="both"/>
        <w:textAlignment w:val="baseline"/>
        <w:rPr>
          <w:rFonts w:ascii="Montserrat Medium" w:hAnsi="Montserrat Medium" w:cs="Arial"/>
          <w:sz w:val="14"/>
          <w:szCs w:val="16"/>
        </w:rPr>
      </w:pPr>
    </w:p>
    <w:p w14:paraId="23252A81" w14:textId="77777777" w:rsidR="00BE0D17" w:rsidRPr="00940751" w:rsidRDefault="00BE0D17" w:rsidP="00BE0D17">
      <w:pPr>
        <w:widowControl w:val="0"/>
        <w:overflowPunct w:val="0"/>
        <w:autoSpaceDE w:val="0"/>
        <w:ind w:left="1971" w:hanging="1431"/>
        <w:jc w:val="both"/>
        <w:textAlignment w:val="baseline"/>
        <w:rPr>
          <w:rFonts w:ascii="Montserrat Medium" w:hAnsi="Montserrat Medium" w:cs="Arial"/>
          <w:b/>
          <w:sz w:val="18"/>
          <w:szCs w:val="16"/>
        </w:rPr>
      </w:pPr>
      <w:r w:rsidRPr="00940751">
        <w:rPr>
          <w:rFonts w:ascii="Montserrat Medium" w:hAnsi="Montserrat Medium" w:cs="Arial"/>
          <w:b/>
          <w:sz w:val="18"/>
          <w:szCs w:val="16"/>
        </w:rPr>
        <w:t xml:space="preserve">TERCERA.- </w:t>
      </w:r>
      <w:r w:rsidRPr="00940751">
        <w:rPr>
          <w:rFonts w:ascii="Montserrat Medium" w:hAnsi="Montserrat Medium" w:cs="Arial"/>
          <w:b/>
          <w:sz w:val="18"/>
          <w:szCs w:val="16"/>
        </w:rPr>
        <w:tab/>
        <w:t>DEL COBRO DE LAS FACTURAS.</w:t>
      </w:r>
    </w:p>
    <w:p w14:paraId="63DC4C23" w14:textId="77777777" w:rsidR="00BE0D17" w:rsidRPr="00940751" w:rsidRDefault="00BE0D17" w:rsidP="00BE0D17">
      <w:pPr>
        <w:widowControl w:val="0"/>
        <w:overflowPunct w:val="0"/>
        <w:autoSpaceDE w:val="0"/>
        <w:ind w:left="1800" w:hanging="1260"/>
        <w:jc w:val="both"/>
        <w:textAlignment w:val="baseline"/>
        <w:rPr>
          <w:rFonts w:ascii="Montserrat Medium" w:hAnsi="Montserrat Medium" w:cs="Arial"/>
          <w:sz w:val="18"/>
          <w:szCs w:val="16"/>
        </w:rPr>
      </w:pPr>
    </w:p>
    <w:p w14:paraId="1561BA2D" w14:textId="77777777" w:rsidR="00BE0D17" w:rsidRPr="00940751" w:rsidRDefault="00BE0D17" w:rsidP="00BE0D17">
      <w:pPr>
        <w:widowControl w:val="0"/>
        <w:overflowPunct w:val="0"/>
        <w:autoSpaceDE w:val="0"/>
        <w:ind w:left="1957" w:firstLine="14"/>
        <w:jc w:val="both"/>
        <w:textAlignment w:val="baseline"/>
        <w:rPr>
          <w:rFonts w:ascii="Montserrat Medium" w:hAnsi="Montserrat Medium" w:cs="Arial"/>
          <w:sz w:val="18"/>
          <w:szCs w:val="16"/>
        </w:rPr>
      </w:pP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CONVIENEN EXPRESAMENTE, QUE “EL PARTICIPANTE______ </w:t>
      </w:r>
      <w:r w:rsidRPr="00940751">
        <w:rPr>
          <w:rFonts w:ascii="Montserrat Medium" w:hAnsi="Montserrat Medium" w:cs="Arial"/>
          <w:b/>
          <w:i/>
          <w:sz w:val="18"/>
          <w:szCs w:val="16"/>
          <w:u w:val="single"/>
        </w:rPr>
        <w:t>(LOS PARTICIPANTES, DEBERÁN INDICAR CUÁL DE ELLOS ESTARÁ FACULTADO PARA REALIZAR EL COBRO)</w:t>
      </w:r>
      <w:r w:rsidRPr="00940751">
        <w:rPr>
          <w:rFonts w:ascii="Montserrat Medium" w:hAnsi="Montserrat Medium" w:cs="Arial"/>
          <w:sz w:val="18"/>
          <w:szCs w:val="16"/>
        </w:rPr>
        <w:t>, PARA EFECTUAR EL COBRO DE LAS FACTURAS RELATIVAS A LOS BIENES QUE SE ENTREGUEN AL IMSS, CON MOTIVO DEL CONTRATO QUE SE DERIVE DE LA LICITACIÓN PÚBLICA INTERNACIONAL NÚMERO _________.</w:t>
      </w:r>
    </w:p>
    <w:p w14:paraId="6130138E" w14:textId="77777777" w:rsidR="00BE0D17" w:rsidRPr="00940751" w:rsidRDefault="00BE0D17" w:rsidP="00BE0D17">
      <w:pPr>
        <w:widowControl w:val="0"/>
        <w:overflowPunct w:val="0"/>
        <w:autoSpaceDE w:val="0"/>
        <w:ind w:left="1985" w:hanging="1425"/>
        <w:jc w:val="both"/>
        <w:textAlignment w:val="baseline"/>
        <w:rPr>
          <w:rFonts w:ascii="Montserrat Medium" w:hAnsi="Montserrat Medium" w:cs="Arial"/>
          <w:b/>
          <w:sz w:val="18"/>
          <w:szCs w:val="16"/>
        </w:rPr>
      </w:pPr>
      <w:r w:rsidRPr="00940751">
        <w:rPr>
          <w:rFonts w:ascii="Montserrat Medium" w:hAnsi="Montserrat Medium" w:cs="Arial"/>
          <w:b/>
          <w:sz w:val="18"/>
          <w:szCs w:val="16"/>
        </w:rPr>
        <w:t xml:space="preserve">CUARTA.- </w:t>
      </w:r>
      <w:r w:rsidRPr="00940751">
        <w:rPr>
          <w:rFonts w:ascii="Montserrat Medium" w:hAnsi="Montserrat Medium" w:cs="Arial"/>
          <w:b/>
          <w:sz w:val="18"/>
          <w:szCs w:val="16"/>
        </w:rPr>
        <w:tab/>
        <w:t>VIGENCIA.</w:t>
      </w:r>
    </w:p>
    <w:p w14:paraId="0C6B2C2B" w14:textId="77777777" w:rsidR="00BE0D17" w:rsidRPr="002638D5" w:rsidRDefault="00BE0D17" w:rsidP="00BE0D17">
      <w:pPr>
        <w:widowControl w:val="0"/>
        <w:overflowPunct w:val="0"/>
        <w:autoSpaceDE w:val="0"/>
        <w:ind w:left="1985" w:hanging="1425"/>
        <w:jc w:val="both"/>
        <w:textAlignment w:val="baseline"/>
        <w:rPr>
          <w:rFonts w:ascii="Montserrat Medium" w:hAnsi="Montserrat Medium" w:cs="Arial"/>
          <w:bCs/>
          <w:sz w:val="14"/>
          <w:szCs w:val="16"/>
        </w:rPr>
      </w:pPr>
    </w:p>
    <w:p w14:paraId="068A3196" w14:textId="77777777" w:rsidR="00BE0D17" w:rsidRPr="00940751" w:rsidRDefault="00BE0D17" w:rsidP="00BE0D17">
      <w:pPr>
        <w:widowControl w:val="0"/>
        <w:overflowPunct w:val="0"/>
        <w:autoSpaceDE w:val="0"/>
        <w:ind w:left="1985"/>
        <w:jc w:val="both"/>
        <w:textAlignment w:val="baseline"/>
        <w:rPr>
          <w:rFonts w:ascii="Montserrat Medium" w:hAnsi="Montserrat Medium" w:cs="Arial"/>
          <w:sz w:val="18"/>
          <w:szCs w:val="16"/>
        </w:rPr>
      </w:pP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E9CF14C" w14:textId="77777777" w:rsidR="00BE0D17" w:rsidRPr="002638D5" w:rsidRDefault="00BE0D17" w:rsidP="00BE0D17">
      <w:pPr>
        <w:widowControl w:val="0"/>
        <w:overflowPunct w:val="0"/>
        <w:autoSpaceDE w:val="0"/>
        <w:ind w:left="1971"/>
        <w:jc w:val="both"/>
        <w:textAlignment w:val="baseline"/>
        <w:rPr>
          <w:rFonts w:ascii="Montserrat Medium" w:hAnsi="Montserrat Medium" w:cs="Arial"/>
          <w:sz w:val="14"/>
          <w:szCs w:val="16"/>
        </w:rPr>
      </w:pPr>
    </w:p>
    <w:p w14:paraId="65E1FE72" w14:textId="77777777" w:rsidR="00BE0D17" w:rsidRPr="00940751" w:rsidRDefault="00BE0D17" w:rsidP="00BE0D17">
      <w:pPr>
        <w:widowControl w:val="0"/>
        <w:overflowPunct w:val="0"/>
        <w:autoSpaceDE w:val="0"/>
        <w:ind w:left="1999" w:hanging="1459"/>
        <w:jc w:val="both"/>
        <w:textAlignment w:val="baseline"/>
        <w:rPr>
          <w:rFonts w:ascii="Montserrat Medium" w:hAnsi="Montserrat Medium" w:cs="Arial"/>
          <w:b/>
          <w:sz w:val="18"/>
          <w:szCs w:val="16"/>
        </w:rPr>
      </w:pPr>
      <w:r w:rsidRPr="00940751">
        <w:rPr>
          <w:rFonts w:ascii="Montserrat Medium" w:hAnsi="Montserrat Medium" w:cs="Arial"/>
          <w:b/>
          <w:sz w:val="18"/>
          <w:szCs w:val="16"/>
        </w:rPr>
        <w:t>QUINTA.-</w:t>
      </w:r>
      <w:r w:rsidRPr="00940751">
        <w:rPr>
          <w:rFonts w:ascii="Montserrat Medium" w:hAnsi="Montserrat Medium" w:cs="Arial"/>
          <w:b/>
          <w:sz w:val="18"/>
          <w:szCs w:val="16"/>
        </w:rPr>
        <w:tab/>
        <w:t>OBLIGACIONES.</w:t>
      </w:r>
    </w:p>
    <w:p w14:paraId="29EB55C6" w14:textId="77777777" w:rsidR="00BE0D17" w:rsidRPr="002638D5" w:rsidRDefault="00BE0D17" w:rsidP="00BE0D17">
      <w:pPr>
        <w:widowControl w:val="0"/>
        <w:overflowPunct w:val="0"/>
        <w:autoSpaceDE w:val="0"/>
        <w:ind w:left="1800" w:hanging="1260"/>
        <w:jc w:val="both"/>
        <w:textAlignment w:val="baseline"/>
        <w:rPr>
          <w:rFonts w:ascii="Montserrat Medium" w:hAnsi="Montserrat Medium" w:cs="Arial"/>
          <w:sz w:val="14"/>
          <w:szCs w:val="16"/>
        </w:rPr>
      </w:pPr>
    </w:p>
    <w:p w14:paraId="44465828" w14:textId="77777777" w:rsidR="00BE0D17" w:rsidRPr="00940751" w:rsidRDefault="00BE0D17" w:rsidP="00BE0D17">
      <w:pPr>
        <w:widowControl w:val="0"/>
        <w:overflowPunct w:val="0"/>
        <w:autoSpaceDE w:val="0"/>
        <w:ind w:left="1999" w:firstLine="14"/>
        <w:jc w:val="both"/>
        <w:textAlignment w:val="baseline"/>
        <w:rPr>
          <w:rFonts w:ascii="Montserrat Medium" w:hAnsi="Montserrat Medium" w:cs="Arial"/>
          <w:sz w:val="18"/>
          <w:szCs w:val="16"/>
        </w:rPr>
      </w:pP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9B0DE75" w14:textId="77777777" w:rsidR="00BE0D17" w:rsidRPr="00940751" w:rsidRDefault="00BE0D17" w:rsidP="00BE0D17">
      <w:pPr>
        <w:widowControl w:val="0"/>
        <w:overflowPunct w:val="0"/>
        <w:autoSpaceDE w:val="0"/>
        <w:ind w:left="1999" w:firstLine="14"/>
        <w:jc w:val="both"/>
        <w:textAlignment w:val="baseline"/>
        <w:rPr>
          <w:rFonts w:ascii="Montserrat Medium" w:hAnsi="Montserrat Medium" w:cs="Arial"/>
          <w:sz w:val="18"/>
          <w:szCs w:val="16"/>
        </w:rPr>
      </w:pPr>
    </w:p>
    <w:p w14:paraId="715305DE" w14:textId="77777777" w:rsidR="00BE0D17" w:rsidRPr="00940751" w:rsidRDefault="00BE0D17" w:rsidP="00BE0D17">
      <w:pPr>
        <w:widowControl w:val="0"/>
        <w:overflowPunct w:val="0"/>
        <w:autoSpaceDE w:val="0"/>
        <w:ind w:left="1999" w:firstLine="14"/>
        <w:jc w:val="both"/>
        <w:textAlignment w:val="baseline"/>
        <w:rPr>
          <w:rFonts w:ascii="Montserrat Medium" w:hAnsi="Montserrat Medium" w:cs="Arial"/>
          <w:sz w:val="18"/>
          <w:szCs w:val="16"/>
        </w:rPr>
      </w:pP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 LEGAL Y/O APODERADO DE CADA INTEGRANTE Y EL IMSS. </w:t>
      </w:r>
    </w:p>
    <w:p w14:paraId="19150DE9" w14:textId="77777777" w:rsidR="00BE0D17" w:rsidRPr="00940751" w:rsidRDefault="00BE0D17" w:rsidP="00BE0D17">
      <w:pPr>
        <w:widowControl w:val="0"/>
        <w:overflowPunct w:val="0"/>
        <w:autoSpaceDE w:val="0"/>
        <w:ind w:left="1957" w:firstLine="14"/>
        <w:jc w:val="both"/>
        <w:textAlignment w:val="baseline"/>
        <w:rPr>
          <w:rFonts w:ascii="Montserrat Medium" w:hAnsi="Montserrat Medium" w:cs="Arial"/>
          <w:sz w:val="18"/>
          <w:szCs w:val="16"/>
        </w:rPr>
      </w:pPr>
    </w:p>
    <w:p w14:paraId="57C36BA6" w14:textId="77777777" w:rsidR="00BE0D17" w:rsidRPr="00940751" w:rsidRDefault="00BE0D17" w:rsidP="00BE0D17">
      <w:pPr>
        <w:widowControl w:val="0"/>
        <w:overflowPunct w:val="0"/>
        <w:autoSpaceDE w:val="0"/>
        <w:ind w:left="1957" w:firstLine="14"/>
        <w:jc w:val="both"/>
        <w:textAlignment w:val="baseline"/>
        <w:rPr>
          <w:rFonts w:ascii="Montserrat Medium" w:hAnsi="Montserrat Medium" w:cs="Arial"/>
          <w:sz w:val="18"/>
          <w:szCs w:val="16"/>
        </w:rPr>
      </w:pPr>
      <w:r w:rsidRPr="00940751">
        <w:rPr>
          <w:rFonts w:ascii="Montserrat Medium" w:hAnsi="Montserrat Medium" w:cs="Arial"/>
          <w:sz w:val="18"/>
          <w:szCs w:val="16"/>
        </w:rPr>
        <w:t xml:space="preserve">LEÍDO QUE FUE EL PRESENTE CONVENIO POR </w:t>
      </w:r>
      <w:r w:rsidRPr="00940751">
        <w:rPr>
          <w:rFonts w:ascii="Montserrat Medium" w:hAnsi="Montserrat Medium" w:cs="Arial"/>
          <w:b/>
          <w:sz w:val="18"/>
          <w:szCs w:val="16"/>
        </w:rPr>
        <w:t>“LAS PARTES”</w:t>
      </w:r>
      <w:r w:rsidRPr="00940751">
        <w:rPr>
          <w:rFonts w:ascii="Montserrat Medium" w:hAnsi="Montserrat Medium" w:cs="Arial"/>
          <w:sz w:val="18"/>
          <w:szCs w:val="16"/>
        </w:rPr>
        <w:t xml:space="preserve"> Y ENTERADOS DE SU ALCANCE Y EFECTOS LEGALES, ACEPTANDO QUE NO EXISTIÓ ERROR, DOLO, VIOLENCIA O MALA FE, LO RATIFICAN Y FIRMAN, DE CONFORMIDAD EN LA CIUDAD DE PACHUCADE SOTO, HIDALGO, EL DÍA ___________ DE _________ DEL  20___.</w:t>
      </w:r>
    </w:p>
    <w:p w14:paraId="7F05AE7F" w14:textId="77777777" w:rsidR="00BE0D17" w:rsidRPr="00940751" w:rsidRDefault="00BE0D17" w:rsidP="00BE0D17">
      <w:pPr>
        <w:widowControl w:val="0"/>
        <w:overflowPunct w:val="0"/>
        <w:autoSpaceDE w:val="0"/>
        <w:ind w:left="1957" w:firstLine="14"/>
        <w:jc w:val="both"/>
        <w:textAlignment w:val="baseline"/>
        <w:rPr>
          <w:rFonts w:ascii="Montserrat Medium" w:hAnsi="Montserrat Medium" w:cs="Arial"/>
          <w:sz w:val="18"/>
          <w:szCs w:val="16"/>
        </w:rPr>
      </w:pPr>
    </w:p>
    <w:p w14:paraId="18042D42" w14:textId="77777777" w:rsidR="00BE0D17" w:rsidRDefault="00BE0D17" w:rsidP="00BE0D17">
      <w:pPr>
        <w:widowControl w:val="0"/>
        <w:overflowPunct w:val="0"/>
        <w:autoSpaceDE w:val="0"/>
        <w:ind w:left="1957" w:firstLine="14"/>
        <w:jc w:val="both"/>
        <w:textAlignment w:val="baseline"/>
        <w:rPr>
          <w:rFonts w:ascii="Montserrat Medium" w:hAnsi="Montserrat Medium" w:cs="Arial"/>
          <w:sz w:val="18"/>
          <w:szCs w:val="16"/>
        </w:rPr>
      </w:pPr>
    </w:p>
    <w:p w14:paraId="7348FED6" w14:textId="77777777" w:rsidR="00BE0D17" w:rsidRDefault="00BE0D17" w:rsidP="00BE0D17">
      <w:pPr>
        <w:widowControl w:val="0"/>
        <w:overflowPunct w:val="0"/>
        <w:autoSpaceDE w:val="0"/>
        <w:ind w:left="1957" w:firstLine="14"/>
        <w:jc w:val="both"/>
        <w:textAlignment w:val="baseline"/>
        <w:rPr>
          <w:rFonts w:ascii="Montserrat Medium" w:hAnsi="Montserrat Medium" w:cs="Arial"/>
          <w:sz w:val="18"/>
          <w:szCs w:val="16"/>
        </w:rPr>
      </w:pPr>
    </w:p>
    <w:p w14:paraId="52654AFB" w14:textId="77777777" w:rsidR="00BE0D17" w:rsidRPr="00940751" w:rsidRDefault="00BE0D17" w:rsidP="00BE0D17">
      <w:pPr>
        <w:widowControl w:val="0"/>
        <w:overflowPunct w:val="0"/>
        <w:autoSpaceDE w:val="0"/>
        <w:ind w:left="1957" w:firstLine="14"/>
        <w:jc w:val="both"/>
        <w:textAlignment w:val="baseline"/>
        <w:rPr>
          <w:rFonts w:ascii="Montserrat Medium" w:hAnsi="Montserrat Medium" w:cs="Arial"/>
          <w:sz w:val="18"/>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E0D17" w:rsidRPr="002638D5" w14:paraId="7BADE9F8" w14:textId="77777777" w:rsidTr="002A6BE4">
        <w:tc>
          <w:tcPr>
            <w:tcW w:w="3600" w:type="dxa"/>
            <w:tcBorders>
              <w:bottom w:val="single" w:sz="4" w:space="0" w:color="000000"/>
            </w:tcBorders>
          </w:tcPr>
          <w:p w14:paraId="12FA671D" w14:textId="77777777" w:rsidR="00BE0D17" w:rsidRPr="002638D5" w:rsidRDefault="00BE0D17" w:rsidP="002A6BE4">
            <w:pPr>
              <w:widowControl w:val="0"/>
              <w:overflowPunct w:val="0"/>
              <w:autoSpaceDE w:val="0"/>
              <w:snapToGrid w:val="0"/>
              <w:ind w:left="540" w:hanging="540"/>
              <w:jc w:val="center"/>
              <w:textAlignment w:val="baseline"/>
              <w:rPr>
                <w:rFonts w:ascii="Montserrat Medium" w:hAnsi="Montserrat Medium" w:cs="Arial"/>
                <w:b/>
                <w:sz w:val="16"/>
                <w:szCs w:val="16"/>
              </w:rPr>
            </w:pPr>
            <w:r w:rsidRPr="002638D5">
              <w:rPr>
                <w:rFonts w:ascii="Montserrat Medium" w:hAnsi="Montserrat Medium" w:cs="Arial"/>
                <w:sz w:val="16"/>
                <w:szCs w:val="16"/>
              </w:rPr>
              <w:t>“</w:t>
            </w:r>
            <w:r w:rsidRPr="002638D5">
              <w:rPr>
                <w:rFonts w:ascii="Montserrat Medium" w:hAnsi="Montserrat Medium" w:cs="Arial"/>
                <w:b/>
                <w:sz w:val="16"/>
                <w:szCs w:val="16"/>
              </w:rPr>
              <w:t>EL PARTICIPANTE A”</w:t>
            </w:r>
          </w:p>
        </w:tc>
        <w:tc>
          <w:tcPr>
            <w:tcW w:w="720" w:type="dxa"/>
          </w:tcPr>
          <w:p w14:paraId="2B52748A" w14:textId="77777777" w:rsidR="00BE0D17" w:rsidRPr="002638D5" w:rsidRDefault="00BE0D17" w:rsidP="002A6BE4">
            <w:pPr>
              <w:widowControl w:val="0"/>
              <w:overflowPunct w:val="0"/>
              <w:autoSpaceDE w:val="0"/>
              <w:snapToGrid w:val="0"/>
              <w:ind w:hanging="540"/>
              <w:jc w:val="center"/>
              <w:textAlignment w:val="baseline"/>
              <w:rPr>
                <w:rFonts w:ascii="Montserrat Medium" w:hAnsi="Montserrat Medium" w:cs="Arial"/>
                <w:sz w:val="16"/>
                <w:szCs w:val="16"/>
              </w:rPr>
            </w:pPr>
          </w:p>
          <w:p w14:paraId="154DA408" w14:textId="77777777" w:rsidR="00BE0D17" w:rsidRPr="002638D5" w:rsidRDefault="00BE0D17" w:rsidP="002A6BE4">
            <w:pPr>
              <w:widowControl w:val="0"/>
              <w:overflowPunct w:val="0"/>
              <w:autoSpaceDE w:val="0"/>
              <w:ind w:hanging="540"/>
              <w:textAlignment w:val="baseline"/>
              <w:rPr>
                <w:rFonts w:ascii="Montserrat Medium" w:hAnsi="Montserrat Medium" w:cs="Arial"/>
                <w:sz w:val="16"/>
                <w:szCs w:val="16"/>
              </w:rPr>
            </w:pPr>
          </w:p>
        </w:tc>
        <w:tc>
          <w:tcPr>
            <w:tcW w:w="3240" w:type="dxa"/>
            <w:tcBorders>
              <w:bottom w:val="single" w:sz="4" w:space="0" w:color="000000"/>
            </w:tcBorders>
          </w:tcPr>
          <w:p w14:paraId="5E9A8ED6" w14:textId="77777777" w:rsidR="00BE0D17" w:rsidRPr="002638D5" w:rsidRDefault="00BE0D17" w:rsidP="002A6BE4">
            <w:pPr>
              <w:widowControl w:val="0"/>
              <w:overflowPunct w:val="0"/>
              <w:autoSpaceDE w:val="0"/>
              <w:snapToGrid w:val="0"/>
              <w:ind w:hanging="540"/>
              <w:jc w:val="center"/>
              <w:textAlignment w:val="baseline"/>
              <w:rPr>
                <w:rFonts w:ascii="Montserrat Medium" w:hAnsi="Montserrat Medium" w:cs="Arial"/>
                <w:b/>
                <w:sz w:val="16"/>
                <w:szCs w:val="16"/>
              </w:rPr>
            </w:pPr>
            <w:r w:rsidRPr="002638D5">
              <w:rPr>
                <w:rFonts w:ascii="Montserrat Medium" w:hAnsi="Montserrat Medium" w:cs="Arial"/>
                <w:b/>
                <w:sz w:val="16"/>
                <w:szCs w:val="16"/>
              </w:rPr>
              <w:t xml:space="preserve">     “EL PARTICIPANTE B”</w:t>
            </w:r>
          </w:p>
          <w:p w14:paraId="6A668FF7" w14:textId="77777777" w:rsidR="00BE0D17" w:rsidRPr="002638D5" w:rsidRDefault="00BE0D17" w:rsidP="002A6BE4">
            <w:pPr>
              <w:widowControl w:val="0"/>
              <w:overflowPunct w:val="0"/>
              <w:autoSpaceDE w:val="0"/>
              <w:ind w:hanging="540"/>
              <w:jc w:val="center"/>
              <w:textAlignment w:val="baseline"/>
              <w:rPr>
                <w:rFonts w:ascii="Montserrat Medium" w:hAnsi="Montserrat Medium" w:cs="Arial"/>
                <w:b/>
                <w:sz w:val="16"/>
                <w:szCs w:val="16"/>
              </w:rPr>
            </w:pPr>
          </w:p>
        </w:tc>
      </w:tr>
      <w:tr w:rsidR="00BE0D17" w:rsidRPr="002638D5" w14:paraId="3038523C" w14:textId="77777777" w:rsidTr="002A6BE4">
        <w:tc>
          <w:tcPr>
            <w:tcW w:w="3600" w:type="dxa"/>
            <w:tcBorders>
              <w:top w:val="single" w:sz="4" w:space="0" w:color="000000"/>
            </w:tcBorders>
          </w:tcPr>
          <w:p w14:paraId="59F5B6DE" w14:textId="77777777" w:rsidR="00BE0D17" w:rsidRPr="002638D5" w:rsidRDefault="00BE0D17" w:rsidP="002A6BE4">
            <w:pPr>
              <w:keepNext/>
              <w:numPr>
                <w:ilvl w:val="2"/>
                <w:numId w:val="0"/>
              </w:numPr>
              <w:snapToGrid w:val="0"/>
              <w:jc w:val="center"/>
              <w:outlineLvl w:val="2"/>
              <w:rPr>
                <w:rFonts w:ascii="Montserrat Medium" w:hAnsi="Montserrat Medium" w:cs="Arial"/>
                <w:b/>
                <w:bCs/>
                <w:sz w:val="16"/>
                <w:szCs w:val="16"/>
              </w:rPr>
            </w:pPr>
            <w:r w:rsidRPr="002638D5">
              <w:rPr>
                <w:rFonts w:ascii="Montserrat Medium" w:hAnsi="Montserrat Medium" w:cs="Arial"/>
                <w:b/>
                <w:bCs/>
                <w:sz w:val="16"/>
                <w:szCs w:val="16"/>
              </w:rPr>
              <w:t>NOMBRE Y CARGO</w:t>
            </w:r>
          </w:p>
          <w:p w14:paraId="42755284" w14:textId="77777777" w:rsidR="00BE0D17" w:rsidRPr="002638D5" w:rsidRDefault="00BE0D17" w:rsidP="002A6BE4">
            <w:pPr>
              <w:jc w:val="center"/>
              <w:rPr>
                <w:rFonts w:ascii="Montserrat Medium" w:hAnsi="Montserrat Medium" w:cs="Arial"/>
                <w:b/>
                <w:sz w:val="16"/>
                <w:szCs w:val="16"/>
              </w:rPr>
            </w:pPr>
            <w:r w:rsidRPr="002638D5">
              <w:rPr>
                <w:rFonts w:ascii="Montserrat Medium" w:hAnsi="Montserrat Medium" w:cs="Arial"/>
                <w:b/>
                <w:sz w:val="16"/>
                <w:szCs w:val="16"/>
              </w:rPr>
              <w:t>DEL REPRESENTANTE LEGAL Y/O APODERADO</w:t>
            </w:r>
          </w:p>
        </w:tc>
        <w:tc>
          <w:tcPr>
            <w:tcW w:w="720" w:type="dxa"/>
          </w:tcPr>
          <w:p w14:paraId="29EB7310" w14:textId="77777777" w:rsidR="00BE0D17" w:rsidRPr="002638D5" w:rsidRDefault="00BE0D17" w:rsidP="002A6BE4">
            <w:pPr>
              <w:widowControl w:val="0"/>
              <w:overflowPunct w:val="0"/>
              <w:autoSpaceDE w:val="0"/>
              <w:snapToGrid w:val="0"/>
              <w:ind w:hanging="540"/>
              <w:jc w:val="center"/>
              <w:textAlignment w:val="baseline"/>
              <w:rPr>
                <w:rFonts w:ascii="Montserrat Medium" w:hAnsi="Montserrat Medium" w:cs="Arial"/>
                <w:sz w:val="16"/>
                <w:szCs w:val="16"/>
              </w:rPr>
            </w:pPr>
          </w:p>
        </w:tc>
        <w:tc>
          <w:tcPr>
            <w:tcW w:w="3240" w:type="dxa"/>
            <w:tcBorders>
              <w:top w:val="single" w:sz="4" w:space="0" w:color="000000"/>
            </w:tcBorders>
          </w:tcPr>
          <w:p w14:paraId="48A9EFE0" w14:textId="77777777" w:rsidR="00BE0D17" w:rsidRPr="002638D5" w:rsidRDefault="00BE0D17" w:rsidP="002A6BE4">
            <w:pPr>
              <w:snapToGrid w:val="0"/>
              <w:jc w:val="center"/>
              <w:rPr>
                <w:rFonts w:ascii="Montserrat Medium" w:hAnsi="Montserrat Medium" w:cs="Arial"/>
                <w:b/>
                <w:sz w:val="16"/>
                <w:szCs w:val="16"/>
              </w:rPr>
            </w:pPr>
            <w:r w:rsidRPr="002638D5">
              <w:rPr>
                <w:rFonts w:ascii="Montserrat Medium" w:hAnsi="Montserrat Medium" w:cs="Arial"/>
                <w:b/>
                <w:sz w:val="16"/>
                <w:szCs w:val="16"/>
              </w:rPr>
              <w:t xml:space="preserve">NOMBRE Y CARGO </w:t>
            </w:r>
          </w:p>
          <w:p w14:paraId="3A642DA8" w14:textId="77777777" w:rsidR="00BE0D17" w:rsidRPr="002638D5" w:rsidRDefault="00BE0D17" w:rsidP="002A6BE4">
            <w:pPr>
              <w:jc w:val="center"/>
              <w:rPr>
                <w:rFonts w:ascii="Montserrat Medium" w:hAnsi="Montserrat Medium" w:cs="Arial"/>
                <w:b/>
                <w:sz w:val="16"/>
                <w:szCs w:val="16"/>
              </w:rPr>
            </w:pPr>
            <w:r w:rsidRPr="002638D5">
              <w:rPr>
                <w:rFonts w:ascii="Montserrat Medium" w:hAnsi="Montserrat Medium" w:cs="Arial"/>
                <w:b/>
                <w:sz w:val="16"/>
                <w:szCs w:val="16"/>
              </w:rPr>
              <w:t>DEL REPRESENTANTE LEGAL Y/O APODERADO</w:t>
            </w:r>
          </w:p>
        </w:tc>
      </w:tr>
    </w:tbl>
    <w:p w14:paraId="7BB79738" w14:textId="77777777" w:rsidR="00BE0D17" w:rsidRPr="000B09D8" w:rsidRDefault="00BE0D17" w:rsidP="00BE0D17">
      <w:pPr>
        <w:jc w:val="both"/>
        <w:rPr>
          <w:rFonts w:ascii="Montserrat Medium" w:hAnsi="Montserrat Medium" w:cs="Arial"/>
          <w:sz w:val="18"/>
          <w:szCs w:val="18"/>
        </w:rPr>
      </w:pPr>
    </w:p>
    <w:p w14:paraId="0218E9F6" w14:textId="77777777" w:rsidR="00392824" w:rsidRDefault="00392824">
      <w:pPr>
        <w:spacing w:after="200" w:line="276" w:lineRule="auto"/>
        <w:rPr>
          <w:rFonts w:ascii="Montserrat Medium" w:eastAsia="Times New Roman" w:hAnsi="Montserrat Medium" w:cs="Arial"/>
          <w:b/>
          <w:sz w:val="18"/>
          <w:szCs w:val="16"/>
          <w:lang w:val="es-ES" w:eastAsia="ar-SA"/>
        </w:rPr>
      </w:pPr>
      <w:r>
        <w:rPr>
          <w:rFonts w:ascii="Montserrat Medium" w:hAnsi="Montserrat Medium" w:cs="Arial"/>
          <w:sz w:val="18"/>
          <w:szCs w:val="16"/>
        </w:rPr>
        <w:br w:type="page"/>
      </w:r>
    </w:p>
    <w:p w14:paraId="49BABC2A" w14:textId="50B670F9" w:rsidR="00BE0D17" w:rsidRPr="00940751" w:rsidRDefault="00BE0D17" w:rsidP="00BE0D17">
      <w:pPr>
        <w:pStyle w:val="Ttulo"/>
        <w:ind w:left="567"/>
        <w:rPr>
          <w:rFonts w:ascii="Montserrat Medium" w:hAnsi="Montserrat Medium" w:cs="Arial"/>
          <w:sz w:val="18"/>
          <w:szCs w:val="16"/>
        </w:rPr>
      </w:pPr>
      <w:r w:rsidRPr="00940751">
        <w:rPr>
          <w:rFonts w:ascii="Montserrat Medium" w:hAnsi="Montserrat Medium" w:cs="Arial"/>
          <w:sz w:val="18"/>
          <w:szCs w:val="16"/>
        </w:rPr>
        <w:lastRenderedPageBreak/>
        <w:t>ANEXO NÚMERO 3 (TRES)</w:t>
      </w:r>
    </w:p>
    <w:p w14:paraId="1BD1858E" w14:textId="77777777" w:rsidR="00BE0D17" w:rsidRPr="00940751" w:rsidRDefault="00BE0D17" w:rsidP="00BE0D17">
      <w:pPr>
        <w:ind w:left="567"/>
        <w:jc w:val="center"/>
        <w:rPr>
          <w:rFonts w:ascii="Montserrat Medium" w:hAnsi="Montserrat Medium" w:cs="Arial"/>
          <w:b/>
          <w:sz w:val="18"/>
          <w:szCs w:val="16"/>
        </w:rPr>
      </w:pPr>
      <w:r w:rsidRPr="00940751">
        <w:rPr>
          <w:rFonts w:ascii="Montserrat Medium" w:hAnsi="Montserrat Medium" w:cs="Arial"/>
          <w:b/>
          <w:sz w:val="18"/>
          <w:szCs w:val="16"/>
        </w:rPr>
        <w:t>FORMATO DE CARTA RELATIVA AL PUNTO 6 INCISOS A), B), C) y D)</w:t>
      </w:r>
    </w:p>
    <w:p w14:paraId="4FFD5A72" w14:textId="77777777" w:rsidR="00BE0D17" w:rsidRPr="00940751" w:rsidRDefault="00BE0D17" w:rsidP="00BE0D17">
      <w:pPr>
        <w:ind w:left="567"/>
        <w:jc w:val="center"/>
        <w:rPr>
          <w:rFonts w:ascii="Montserrat Medium" w:hAnsi="Montserrat Medium" w:cs="Arial"/>
          <w:b/>
          <w:sz w:val="18"/>
          <w:szCs w:val="16"/>
        </w:rPr>
      </w:pPr>
    </w:p>
    <w:p w14:paraId="4583BAA7" w14:textId="77777777" w:rsidR="00BE0D17" w:rsidRPr="00940751" w:rsidRDefault="00BE0D17" w:rsidP="00BE0D17">
      <w:pPr>
        <w:ind w:left="567"/>
        <w:rPr>
          <w:rFonts w:ascii="Montserrat Medium" w:hAnsi="Montserrat Medium" w:cs="Arial"/>
          <w:b/>
          <w:sz w:val="18"/>
          <w:szCs w:val="16"/>
        </w:rPr>
      </w:pPr>
    </w:p>
    <w:p w14:paraId="699C8071" w14:textId="77777777" w:rsidR="00BE0D17" w:rsidRPr="00940751" w:rsidRDefault="00BE0D17" w:rsidP="00BE0D17">
      <w:pPr>
        <w:ind w:left="567"/>
        <w:rPr>
          <w:rFonts w:ascii="Montserrat Medium" w:hAnsi="Montserrat Medium" w:cs="Arial"/>
          <w:b/>
          <w:sz w:val="18"/>
          <w:szCs w:val="16"/>
          <w:lang w:eastAsia="es-MX"/>
        </w:rPr>
      </w:pPr>
      <w:r w:rsidRPr="00940751">
        <w:rPr>
          <w:rFonts w:ascii="Montserrat Medium" w:hAnsi="Montserrat Medium" w:cs="Arial"/>
          <w:b/>
          <w:sz w:val="18"/>
          <w:szCs w:val="16"/>
          <w:lang w:eastAsia="es-MX"/>
        </w:rPr>
        <w:t>INSTITUTO MEXICANO DEL SEGURO SOCIAL</w:t>
      </w:r>
    </w:p>
    <w:p w14:paraId="33F85ED8" w14:textId="77777777" w:rsidR="00BE0D17" w:rsidRPr="00940751" w:rsidRDefault="00BE0D17" w:rsidP="00BE0D17">
      <w:pPr>
        <w:ind w:left="567"/>
        <w:rPr>
          <w:rFonts w:ascii="Montserrat Medium" w:hAnsi="Montserrat Medium" w:cs="Arial"/>
          <w:b/>
          <w:sz w:val="18"/>
          <w:szCs w:val="16"/>
          <w:lang w:eastAsia="es-MX"/>
        </w:rPr>
      </w:pPr>
      <w:r w:rsidRPr="00940751">
        <w:rPr>
          <w:rFonts w:ascii="Montserrat Medium" w:hAnsi="Montserrat Medium" w:cs="Arial"/>
          <w:b/>
          <w:sz w:val="18"/>
          <w:szCs w:val="16"/>
          <w:lang w:eastAsia="es-MX"/>
        </w:rPr>
        <w:t>ÓRGANO DE OPERACIÓN ADMINISTRATIVA</w:t>
      </w:r>
    </w:p>
    <w:p w14:paraId="5A5B5E9B" w14:textId="77777777" w:rsidR="00BE0D17" w:rsidRPr="00940751" w:rsidRDefault="00BE0D17" w:rsidP="00BE0D17">
      <w:pPr>
        <w:ind w:left="567"/>
        <w:rPr>
          <w:rFonts w:ascii="Montserrat Medium" w:hAnsi="Montserrat Medium" w:cs="Arial"/>
          <w:b/>
          <w:sz w:val="18"/>
          <w:szCs w:val="16"/>
          <w:lang w:eastAsia="es-MX"/>
        </w:rPr>
      </w:pPr>
      <w:r w:rsidRPr="00940751">
        <w:rPr>
          <w:rFonts w:ascii="Montserrat Medium" w:hAnsi="Montserrat Medium" w:cs="Arial"/>
          <w:b/>
          <w:sz w:val="18"/>
          <w:szCs w:val="16"/>
          <w:lang w:eastAsia="es-MX"/>
        </w:rPr>
        <w:t xml:space="preserve">DESCONCENTRADA  ESTATAL HIDALGO </w:t>
      </w:r>
    </w:p>
    <w:p w14:paraId="7E494DDA" w14:textId="77777777" w:rsidR="00BE0D17" w:rsidRPr="00940751" w:rsidRDefault="00BE0D17" w:rsidP="00BE0D17">
      <w:pPr>
        <w:ind w:left="567"/>
        <w:rPr>
          <w:rFonts w:ascii="Montserrat Medium" w:hAnsi="Montserrat Medium" w:cs="Arial"/>
          <w:b/>
          <w:sz w:val="18"/>
          <w:szCs w:val="16"/>
          <w:lang w:eastAsia="es-MX"/>
        </w:rPr>
      </w:pPr>
      <w:r w:rsidRPr="00940751">
        <w:rPr>
          <w:rFonts w:ascii="Montserrat Medium" w:hAnsi="Montserrat Medium" w:cs="Arial"/>
          <w:b/>
          <w:sz w:val="18"/>
          <w:szCs w:val="16"/>
          <w:lang w:eastAsia="es-MX"/>
        </w:rPr>
        <w:t>JEFATURA DE SERVICIOS ADMINISTRATIVOS</w:t>
      </w:r>
    </w:p>
    <w:p w14:paraId="5D3C9376" w14:textId="77777777" w:rsidR="00BE0D17" w:rsidRPr="00940751" w:rsidRDefault="00BE0D17" w:rsidP="00BE0D17">
      <w:pPr>
        <w:ind w:left="567"/>
        <w:rPr>
          <w:rFonts w:ascii="Montserrat Medium" w:hAnsi="Montserrat Medium" w:cs="Arial"/>
          <w:b/>
          <w:sz w:val="18"/>
          <w:szCs w:val="16"/>
          <w:lang w:eastAsia="es-MX"/>
        </w:rPr>
      </w:pPr>
      <w:r w:rsidRPr="00940751">
        <w:rPr>
          <w:rFonts w:ascii="Montserrat Medium" w:hAnsi="Montserrat Medium" w:cs="Arial"/>
          <w:b/>
          <w:sz w:val="18"/>
          <w:szCs w:val="16"/>
          <w:lang w:eastAsia="es-MX"/>
        </w:rPr>
        <w:t>COORDINACIÓN  DE ABASTECIMIENTO Y EQUIPAMIENTO</w:t>
      </w:r>
    </w:p>
    <w:p w14:paraId="77F20C07" w14:textId="77777777" w:rsidR="00BE0D17" w:rsidRPr="00940751" w:rsidRDefault="00BE0D17" w:rsidP="00BE0D17">
      <w:pPr>
        <w:ind w:left="567"/>
        <w:jc w:val="both"/>
        <w:rPr>
          <w:rFonts w:ascii="Montserrat Medium" w:hAnsi="Montserrat Medium" w:cs="Arial"/>
          <w:b/>
          <w:bCs/>
          <w:sz w:val="18"/>
          <w:szCs w:val="16"/>
        </w:rPr>
      </w:pPr>
    </w:p>
    <w:p w14:paraId="1BC4538B" w14:textId="77777777" w:rsidR="00BE0D17" w:rsidRPr="00940751" w:rsidRDefault="00BE0D17" w:rsidP="00BE0D17">
      <w:pPr>
        <w:ind w:left="567"/>
        <w:jc w:val="both"/>
        <w:rPr>
          <w:rFonts w:ascii="Montserrat Medium" w:hAnsi="Montserrat Medium" w:cs="Arial"/>
          <w:b/>
          <w:bCs/>
          <w:sz w:val="18"/>
          <w:szCs w:val="16"/>
        </w:rPr>
      </w:pPr>
    </w:p>
    <w:p w14:paraId="55C5BDA8" w14:textId="77777777" w:rsidR="00BE0D17" w:rsidRPr="00940751" w:rsidRDefault="00BE0D17" w:rsidP="00BE0D17">
      <w:pPr>
        <w:ind w:left="567"/>
        <w:jc w:val="both"/>
        <w:rPr>
          <w:rFonts w:ascii="Montserrat Medium" w:hAnsi="Montserrat Medium" w:cs="Arial"/>
          <w:sz w:val="18"/>
          <w:szCs w:val="16"/>
        </w:rPr>
      </w:pPr>
      <w:r w:rsidRPr="00940751">
        <w:rPr>
          <w:rFonts w:ascii="Montserrat Medium" w:hAnsi="Montserrat Medium" w:cs="Arial"/>
          <w:b/>
          <w:bCs/>
          <w:sz w:val="18"/>
          <w:szCs w:val="16"/>
        </w:rPr>
        <w:t>(__________</w:t>
      </w:r>
      <w:r w:rsidRPr="00940751">
        <w:rPr>
          <w:rFonts w:ascii="Montserrat Medium" w:hAnsi="Montserrat Medium" w:cs="Arial"/>
          <w:b/>
          <w:bCs/>
          <w:sz w:val="18"/>
          <w:szCs w:val="16"/>
          <w:u w:val="single"/>
        </w:rPr>
        <w:t>NOMBRE</w:t>
      </w:r>
      <w:r w:rsidRPr="00940751">
        <w:rPr>
          <w:rFonts w:ascii="Montserrat Medium" w:hAnsi="Montserrat Medium" w:cs="Arial"/>
          <w:b/>
          <w:bCs/>
          <w:sz w:val="18"/>
          <w:szCs w:val="16"/>
        </w:rPr>
        <w:t>________)</w:t>
      </w:r>
      <w:r w:rsidRPr="00940751">
        <w:rPr>
          <w:rFonts w:ascii="Montserrat Medium" w:hAnsi="Montserrat Medium" w:cs="Arial"/>
          <w:sz w:val="18"/>
          <w:szCs w:val="16"/>
        </w:rPr>
        <w:t xml:space="preserve"> EN MI CARÁCTER DE REPRESENTANTE LEGAL Y/O APODERADO DE LA </w:t>
      </w:r>
      <w:r w:rsidRPr="00940751">
        <w:rPr>
          <w:rFonts w:ascii="Montserrat Medium" w:hAnsi="Montserrat Medium" w:cs="Arial"/>
          <w:b/>
          <w:bCs/>
          <w:sz w:val="18"/>
          <w:szCs w:val="16"/>
        </w:rPr>
        <w:t>(__________</w:t>
      </w:r>
      <w:r w:rsidRPr="00940751">
        <w:rPr>
          <w:rFonts w:ascii="Montserrat Medium" w:hAnsi="Montserrat Medium" w:cs="Arial"/>
          <w:b/>
          <w:bCs/>
          <w:sz w:val="18"/>
          <w:szCs w:val="16"/>
          <w:u w:val="single"/>
        </w:rPr>
        <w:t>NOMBRE O RAZÓN SOCIAL DE LA EMPRESA</w:t>
      </w:r>
      <w:r w:rsidRPr="00940751">
        <w:rPr>
          <w:rFonts w:ascii="Montserrat Medium" w:hAnsi="Montserrat Medium" w:cs="Arial"/>
          <w:b/>
          <w:bCs/>
          <w:sz w:val="18"/>
          <w:szCs w:val="16"/>
        </w:rPr>
        <w:t>________)</w:t>
      </w:r>
      <w:r w:rsidRPr="00940751">
        <w:rPr>
          <w:rFonts w:ascii="Montserrat Medium" w:hAnsi="Montserrat Medium" w:cs="Arial"/>
          <w:sz w:val="18"/>
          <w:szCs w:val="16"/>
        </w:rPr>
        <w:t>, Y EN TÉRMINOS DEL NUMERAL 6, REQUISITOS QUE DEBERAN CUMPLIR LOS LICITANTES,  INCISOS A), B) , C) y D) DE LA CONVOCATORIA DE LA  LICITACIÓN PÚBLICA ELECTRÓNICA  NACIONAL No.__________________, MANIFIESTO BAJO PROTESTA DE DECIR VERDAD LO SIGUIENTE:</w:t>
      </w:r>
    </w:p>
    <w:p w14:paraId="1E09BEC9" w14:textId="77777777" w:rsidR="00BE0D17" w:rsidRPr="00940751" w:rsidRDefault="00BE0D17" w:rsidP="00BE0D17">
      <w:pPr>
        <w:ind w:left="567"/>
        <w:jc w:val="both"/>
        <w:rPr>
          <w:rFonts w:ascii="Montserrat Medium" w:hAnsi="Montserrat Medium" w:cs="Arial"/>
          <w:sz w:val="18"/>
          <w:szCs w:val="16"/>
        </w:rPr>
      </w:pPr>
    </w:p>
    <w:p w14:paraId="76E8D5F2" w14:textId="77777777" w:rsidR="00BE0D17" w:rsidRPr="00940751" w:rsidRDefault="00BE0D17" w:rsidP="00BE0D17">
      <w:pPr>
        <w:ind w:left="567"/>
        <w:jc w:val="both"/>
        <w:rPr>
          <w:rFonts w:ascii="Montserrat Medium" w:hAnsi="Montserrat Medium" w:cs="Arial"/>
          <w:sz w:val="18"/>
          <w:szCs w:val="16"/>
        </w:rPr>
      </w:pPr>
    </w:p>
    <w:p w14:paraId="5D649634" w14:textId="77777777" w:rsidR="00BE0D17" w:rsidRPr="00940751" w:rsidRDefault="00BE0D17" w:rsidP="00506F94">
      <w:pPr>
        <w:numPr>
          <w:ilvl w:val="0"/>
          <w:numId w:val="24"/>
        </w:numPr>
        <w:suppressAutoHyphens/>
        <w:jc w:val="both"/>
        <w:rPr>
          <w:rFonts w:ascii="Montserrat Medium" w:hAnsi="Montserrat Medium" w:cs="Arial"/>
          <w:sz w:val="18"/>
          <w:szCs w:val="16"/>
        </w:rPr>
      </w:pPr>
      <w:r w:rsidRPr="00940751">
        <w:rPr>
          <w:rFonts w:ascii="Montserrat Medium" w:hAnsi="Montserrat Medium" w:cs="Arial"/>
          <w:sz w:val="18"/>
          <w:szCs w:val="16"/>
        </w:rPr>
        <w:t>Que mi representada no se encuentra en los supuestos del artículo 50 y</w:t>
      </w:r>
      <w:r w:rsidRPr="00940751">
        <w:rPr>
          <w:rFonts w:ascii="Montserrat Medium" w:hAnsi="Montserrat Medium" w:cs="Arial"/>
          <w:b/>
          <w:sz w:val="18"/>
          <w:szCs w:val="16"/>
        </w:rPr>
        <w:t xml:space="preserve"> </w:t>
      </w:r>
      <w:r w:rsidRPr="00940751">
        <w:rPr>
          <w:rFonts w:ascii="Montserrat Medium" w:hAnsi="Montserrat Medium" w:cs="Arial"/>
          <w:sz w:val="18"/>
          <w:szCs w:val="16"/>
        </w:rPr>
        <w:t xml:space="preserve">en el </w:t>
      </w:r>
      <w:r w:rsidRPr="00940751">
        <w:rPr>
          <w:rFonts w:ascii="Montserrat Medium" w:hAnsi="Montserrat Medium"/>
          <w:sz w:val="18"/>
          <w:szCs w:val="16"/>
        </w:rPr>
        <w:t>antepenúltimo párrafo del artículo 60</w:t>
      </w:r>
      <w:r w:rsidRPr="00940751">
        <w:rPr>
          <w:rFonts w:ascii="Montserrat Medium" w:hAnsi="Montserrat Medium" w:cs="Arial"/>
          <w:sz w:val="18"/>
          <w:szCs w:val="16"/>
        </w:rPr>
        <w:t xml:space="preserve"> de la Ley de Adquisiciones, Arrendamientos y Servicios del Sector Público</w:t>
      </w:r>
      <w:r w:rsidRPr="00940751">
        <w:rPr>
          <w:rFonts w:ascii="Montserrat Medium" w:hAnsi="Montserrat Medium"/>
          <w:sz w:val="18"/>
          <w:szCs w:val="16"/>
        </w:rPr>
        <w:t>.</w:t>
      </w:r>
    </w:p>
    <w:p w14:paraId="76E33B4E" w14:textId="77777777" w:rsidR="00BE0D17" w:rsidRPr="00940751" w:rsidRDefault="00BE0D17" w:rsidP="00BE0D17">
      <w:pPr>
        <w:ind w:left="1287"/>
        <w:jc w:val="both"/>
        <w:rPr>
          <w:rFonts w:ascii="Montserrat Medium" w:hAnsi="Montserrat Medium" w:cs="Arial"/>
          <w:sz w:val="18"/>
          <w:szCs w:val="16"/>
        </w:rPr>
      </w:pPr>
    </w:p>
    <w:p w14:paraId="06670731" w14:textId="77777777" w:rsidR="00BE0D17" w:rsidRPr="00940751" w:rsidRDefault="00BE0D17" w:rsidP="00506F94">
      <w:pPr>
        <w:numPr>
          <w:ilvl w:val="0"/>
          <w:numId w:val="24"/>
        </w:numPr>
        <w:suppressAutoHyphens/>
        <w:jc w:val="both"/>
        <w:rPr>
          <w:rFonts w:ascii="Montserrat Medium" w:hAnsi="Montserrat Medium" w:cs="Arial"/>
          <w:sz w:val="18"/>
          <w:szCs w:val="16"/>
        </w:rPr>
      </w:pPr>
      <w:r w:rsidRPr="00940751">
        <w:rPr>
          <w:rFonts w:ascii="Montserrat Medium" w:hAnsi="Montserrat Medium" w:cs="Arial"/>
          <w:sz w:val="18"/>
          <w:szCs w:val="16"/>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940751">
        <w:rPr>
          <w:rFonts w:ascii="Montserrat Medium" w:hAnsi="Montserrat Medium" w:cs="Arial"/>
          <w:bCs/>
          <w:sz w:val="18"/>
          <w:szCs w:val="16"/>
        </w:rPr>
        <w:t xml:space="preserve">. </w:t>
      </w:r>
    </w:p>
    <w:p w14:paraId="398B8CFC" w14:textId="77777777" w:rsidR="00BE0D17" w:rsidRPr="00940751" w:rsidRDefault="00BE0D17" w:rsidP="00BE0D17">
      <w:pPr>
        <w:ind w:left="1287"/>
        <w:jc w:val="both"/>
        <w:rPr>
          <w:rFonts w:ascii="Montserrat Medium" w:hAnsi="Montserrat Medium" w:cs="Arial"/>
          <w:sz w:val="18"/>
          <w:szCs w:val="16"/>
        </w:rPr>
      </w:pPr>
    </w:p>
    <w:p w14:paraId="39AC8380" w14:textId="77777777" w:rsidR="00BE0D17" w:rsidRPr="00940751" w:rsidRDefault="00BE0D17" w:rsidP="00506F94">
      <w:pPr>
        <w:numPr>
          <w:ilvl w:val="0"/>
          <w:numId w:val="24"/>
        </w:numPr>
        <w:suppressAutoHyphens/>
        <w:jc w:val="both"/>
        <w:rPr>
          <w:rFonts w:ascii="Montserrat Medium" w:hAnsi="Montserrat Medium" w:cs="Arial"/>
          <w:sz w:val="18"/>
          <w:szCs w:val="16"/>
        </w:rPr>
      </w:pPr>
      <w:r w:rsidRPr="00940751">
        <w:rPr>
          <w:rFonts w:ascii="Montserrat Medium" w:hAnsi="Montserrat Medium" w:cs="Arial"/>
          <w:bCs/>
          <w:sz w:val="18"/>
          <w:szCs w:val="16"/>
        </w:rPr>
        <w:t>Que por conducto de mi representada, no participan en la presente licitación, personas físicas o morales que se encuentren</w:t>
      </w:r>
      <w:r w:rsidRPr="00940751">
        <w:rPr>
          <w:rFonts w:ascii="Montserrat Medium" w:hAnsi="Montserrat Medium" w:cs="Arial"/>
          <w:sz w:val="18"/>
          <w:szCs w:val="16"/>
        </w:rPr>
        <w:t xml:space="preserve"> sancionadas o rechazadas como empresa o producto por el Instituto y/o por las Secretarias de Salud, de Economía o por la Función Pública.</w:t>
      </w:r>
    </w:p>
    <w:p w14:paraId="2A3DAB2E" w14:textId="77777777" w:rsidR="00BE0D17" w:rsidRPr="00940751" w:rsidRDefault="00BE0D17" w:rsidP="00BE0D17">
      <w:pPr>
        <w:ind w:left="1287"/>
        <w:jc w:val="both"/>
        <w:rPr>
          <w:rFonts w:ascii="Montserrat Medium" w:hAnsi="Montserrat Medium" w:cs="Arial"/>
          <w:sz w:val="18"/>
          <w:szCs w:val="16"/>
        </w:rPr>
      </w:pPr>
    </w:p>
    <w:p w14:paraId="1ADCC9D9" w14:textId="77777777" w:rsidR="00BE0D17" w:rsidRPr="00940751" w:rsidRDefault="00BE0D17" w:rsidP="00506F94">
      <w:pPr>
        <w:numPr>
          <w:ilvl w:val="0"/>
          <w:numId w:val="24"/>
        </w:numPr>
        <w:suppressAutoHyphens/>
        <w:jc w:val="both"/>
        <w:rPr>
          <w:rFonts w:ascii="Montserrat Medium" w:hAnsi="Montserrat Medium" w:cs="Arial"/>
          <w:sz w:val="18"/>
          <w:szCs w:val="16"/>
        </w:rPr>
      </w:pPr>
      <w:r w:rsidRPr="00940751">
        <w:rPr>
          <w:rFonts w:ascii="Montserrat Medium" w:hAnsi="Montserrat Medium" w:cs="Arial"/>
          <w:bCs/>
          <w:sz w:val="18"/>
          <w:szCs w:val="16"/>
        </w:rPr>
        <w:t>Que mi representada conforme al Artículo 35 del Reglamento manifiesta que es de Nacionalidad Mexicana</w:t>
      </w:r>
    </w:p>
    <w:p w14:paraId="23383DE9" w14:textId="77777777" w:rsidR="00BE0D17" w:rsidRPr="00940751" w:rsidRDefault="00BE0D17" w:rsidP="00BE0D17">
      <w:pPr>
        <w:ind w:left="567"/>
        <w:jc w:val="both"/>
        <w:rPr>
          <w:rFonts w:ascii="Montserrat Medium" w:hAnsi="Montserrat Medium" w:cs="Arial"/>
          <w:sz w:val="18"/>
          <w:szCs w:val="16"/>
        </w:rPr>
      </w:pPr>
    </w:p>
    <w:p w14:paraId="3FABD056" w14:textId="77777777" w:rsidR="00BE0D17" w:rsidRDefault="00BE0D17" w:rsidP="00BE0D17">
      <w:pPr>
        <w:ind w:left="567"/>
        <w:jc w:val="both"/>
        <w:rPr>
          <w:rFonts w:ascii="Montserrat Medium" w:hAnsi="Montserrat Medium" w:cs="Arial"/>
          <w:sz w:val="18"/>
          <w:szCs w:val="16"/>
        </w:rPr>
      </w:pPr>
    </w:p>
    <w:p w14:paraId="13323CF3" w14:textId="77777777" w:rsidR="002638D5" w:rsidRPr="00940751" w:rsidRDefault="002638D5" w:rsidP="00BE0D17">
      <w:pPr>
        <w:ind w:left="567"/>
        <w:jc w:val="both"/>
        <w:rPr>
          <w:rFonts w:ascii="Montserrat Medium" w:hAnsi="Montserrat Medium" w:cs="Arial"/>
          <w:sz w:val="18"/>
          <w:szCs w:val="16"/>
        </w:rPr>
      </w:pPr>
    </w:p>
    <w:p w14:paraId="3D645207" w14:textId="77777777" w:rsidR="00BE0D17" w:rsidRPr="00940751" w:rsidRDefault="00BE0D17" w:rsidP="00BE0D17">
      <w:pPr>
        <w:ind w:left="567"/>
        <w:jc w:val="both"/>
        <w:rPr>
          <w:rFonts w:ascii="Montserrat Medium" w:hAnsi="Montserrat Medium" w:cs="Arial"/>
          <w:sz w:val="18"/>
          <w:szCs w:val="16"/>
        </w:rPr>
      </w:pPr>
      <w:r w:rsidRPr="00940751">
        <w:rPr>
          <w:rFonts w:ascii="Montserrat Medium" w:hAnsi="Montserrat Medium" w:cs="Arial"/>
          <w:sz w:val="18"/>
          <w:szCs w:val="16"/>
        </w:rPr>
        <w:t>LUGAR Y FECHA</w:t>
      </w:r>
    </w:p>
    <w:p w14:paraId="4CABA7C4" w14:textId="77777777" w:rsidR="00BE0D17" w:rsidRDefault="00BE0D17" w:rsidP="00BE0D17">
      <w:pPr>
        <w:ind w:left="567"/>
        <w:jc w:val="both"/>
        <w:rPr>
          <w:rFonts w:ascii="Montserrat Medium" w:hAnsi="Montserrat Medium" w:cs="Arial"/>
          <w:sz w:val="18"/>
          <w:szCs w:val="16"/>
        </w:rPr>
      </w:pPr>
    </w:p>
    <w:p w14:paraId="6CBAACBB" w14:textId="77777777" w:rsidR="002638D5" w:rsidRDefault="002638D5" w:rsidP="00BE0D17">
      <w:pPr>
        <w:ind w:left="567"/>
        <w:jc w:val="both"/>
        <w:rPr>
          <w:rFonts w:ascii="Montserrat Medium" w:hAnsi="Montserrat Medium" w:cs="Arial"/>
          <w:sz w:val="18"/>
          <w:szCs w:val="16"/>
        </w:rPr>
      </w:pPr>
    </w:p>
    <w:p w14:paraId="508180AD" w14:textId="77777777" w:rsidR="002638D5" w:rsidRPr="00940751" w:rsidRDefault="002638D5" w:rsidP="00BE0D17">
      <w:pPr>
        <w:ind w:left="567"/>
        <w:jc w:val="both"/>
        <w:rPr>
          <w:rFonts w:ascii="Montserrat Medium" w:hAnsi="Montserrat Medium" w:cs="Arial"/>
          <w:sz w:val="18"/>
          <w:szCs w:val="16"/>
        </w:rPr>
      </w:pPr>
    </w:p>
    <w:p w14:paraId="704FE025"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ATENTAMENTE</w:t>
      </w:r>
    </w:p>
    <w:p w14:paraId="4356D265" w14:textId="77777777" w:rsidR="00BE0D17" w:rsidRPr="00940751" w:rsidRDefault="00BE0D17" w:rsidP="00BE0D17">
      <w:pPr>
        <w:ind w:left="567"/>
        <w:jc w:val="both"/>
        <w:rPr>
          <w:rFonts w:ascii="Montserrat Medium" w:hAnsi="Montserrat Medium" w:cs="Arial"/>
          <w:sz w:val="18"/>
          <w:szCs w:val="16"/>
        </w:rPr>
      </w:pPr>
    </w:p>
    <w:p w14:paraId="74D23658" w14:textId="77777777" w:rsidR="00BE0D17" w:rsidRPr="00940751" w:rsidRDefault="00BE0D17" w:rsidP="00BE0D17">
      <w:pPr>
        <w:ind w:left="567"/>
        <w:jc w:val="both"/>
        <w:rPr>
          <w:rFonts w:ascii="Montserrat Medium" w:hAnsi="Montserrat Medium" w:cs="Arial"/>
          <w:sz w:val="18"/>
          <w:szCs w:val="16"/>
        </w:rPr>
      </w:pPr>
    </w:p>
    <w:p w14:paraId="3F7BBD03" w14:textId="77777777" w:rsidR="00BE0D17" w:rsidRPr="00940751" w:rsidRDefault="00BE0D17" w:rsidP="00BE0D17">
      <w:pPr>
        <w:pStyle w:val="Textoindependiente22"/>
        <w:ind w:left="567"/>
        <w:jc w:val="center"/>
        <w:rPr>
          <w:rFonts w:ascii="Montserrat Medium" w:hAnsi="Montserrat Medium" w:cs="Arial"/>
          <w:sz w:val="18"/>
          <w:szCs w:val="16"/>
        </w:rPr>
      </w:pPr>
      <w:r w:rsidRPr="00940751">
        <w:rPr>
          <w:rFonts w:ascii="Montserrat Medium" w:hAnsi="Montserrat Medium" w:cs="Arial"/>
          <w:b/>
          <w:sz w:val="18"/>
          <w:szCs w:val="16"/>
        </w:rPr>
        <w:t>_____________________________________________</w:t>
      </w:r>
    </w:p>
    <w:p w14:paraId="090EFD6D" w14:textId="77777777" w:rsidR="00BE0D17" w:rsidRPr="00940751" w:rsidRDefault="00BE0D17" w:rsidP="00BE0D17">
      <w:pPr>
        <w:ind w:left="567"/>
        <w:jc w:val="center"/>
        <w:rPr>
          <w:rFonts w:ascii="Montserrat Medium" w:hAnsi="Montserrat Medium" w:cs="Arial"/>
          <w:b/>
          <w:bCs/>
          <w:sz w:val="18"/>
          <w:szCs w:val="16"/>
        </w:rPr>
      </w:pPr>
      <w:r w:rsidRPr="00940751">
        <w:rPr>
          <w:rFonts w:ascii="Montserrat Medium" w:hAnsi="Montserrat Medium" w:cs="Arial"/>
          <w:b/>
          <w:bCs/>
          <w:sz w:val="18"/>
          <w:szCs w:val="16"/>
        </w:rPr>
        <w:t>(NOMBRE Y FIRMA DEL REPRESENTANTE LEGAL Y/O APODERADO)</w:t>
      </w:r>
    </w:p>
    <w:p w14:paraId="1F1CF034" w14:textId="77777777" w:rsidR="00BE0D17" w:rsidRDefault="00BE0D17" w:rsidP="00BE0D17">
      <w:pPr>
        <w:jc w:val="center"/>
        <w:rPr>
          <w:rFonts w:ascii="Montserrat Medium" w:hAnsi="Montserrat Medium" w:cs="Arial"/>
          <w:b/>
          <w:bCs/>
          <w:sz w:val="18"/>
          <w:szCs w:val="16"/>
        </w:rPr>
      </w:pPr>
    </w:p>
    <w:p w14:paraId="0958F06D" w14:textId="77777777" w:rsidR="002638D5" w:rsidRPr="00940751" w:rsidRDefault="002638D5" w:rsidP="00BE0D17">
      <w:pPr>
        <w:jc w:val="center"/>
        <w:rPr>
          <w:rFonts w:ascii="Montserrat Medium" w:hAnsi="Montserrat Medium" w:cs="Arial"/>
          <w:b/>
          <w:bCs/>
          <w:sz w:val="18"/>
          <w:szCs w:val="16"/>
        </w:rPr>
      </w:pPr>
    </w:p>
    <w:p w14:paraId="3437B7CF" w14:textId="77777777" w:rsidR="00BE0D17" w:rsidRPr="00940751" w:rsidRDefault="00BE0D17" w:rsidP="00BE0D17">
      <w:pPr>
        <w:jc w:val="center"/>
        <w:rPr>
          <w:rFonts w:ascii="Montserrat Medium" w:hAnsi="Montserrat Medium" w:cs="Arial"/>
          <w:b/>
          <w:bCs/>
          <w:sz w:val="18"/>
          <w:szCs w:val="16"/>
        </w:rPr>
      </w:pPr>
    </w:p>
    <w:p w14:paraId="58934D86" w14:textId="77777777" w:rsidR="00BE0D17" w:rsidRPr="00940751" w:rsidRDefault="00BE0D17" w:rsidP="00BE0D17">
      <w:pPr>
        <w:jc w:val="center"/>
        <w:rPr>
          <w:rFonts w:ascii="Montserrat Medium" w:hAnsi="Montserrat Medium" w:cs="Arial"/>
          <w:b/>
          <w:bCs/>
          <w:sz w:val="18"/>
          <w:szCs w:val="16"/>
        </w:rPr>
      </w:pPr>
    </w:p>
    <w:p w14:paraId="2611F8E7" w14:textId="77777777" w:rsidR="00BE0D17" w:rsidRPr="00940751" w:rsidRDefault="00BE0D17" w:rsidP="00BE0D17">
      <w:pPr>
        <w:jc w:val="center"/>
        <w:rPr>
          <w:rFonts w:ascii="Montserrat Medium" w:hAnsi="Montserrat Medium" w:cs="Arial"/>
          <w:b/>
          <w:bCs/>
          <w:sz w:val="18"/>
          <w:szCs w:val="16"/>
        </w:rPr>
      </w:pPr>
    </w:p>
    <w:p w14:paraId="1A868CFD" w14:textId="77777777" w:rsidR="00BE0D17" w:rsidRPr="00940751" w:rsidRDefault="00BE0D17" w:rsidP="00BE0D17">
      <w:pPr>
        <w:jc w:val="center"/>
        <w:rPr>
          <w:rFonts w:ascii="Montserrat Medium" w:hAnsi="Montserrat Medium" w:cs="Arial"/>
          <w:b/>
          <w:bCs/>
          <w:sz w:val="18"/>
          <w:szCs w:val="16"/>
        </w:rPr>
      </w:pPr>
    </w:p>
    <w:p w14:paraId="36DB7BEF" w14:textId="77777777" w:rsidR="00BE0D17" w:rsidRPr="00940751" w:rsidRDefault="00BE0D17" w:rsidP="00BE0D17">
      <w:pPr>
        <w:jc w:val="center"/>
        <w:rPr>
          <w:rFonts w:ascii="Montserrat Medium" w:hAnsi="Montserrat Medium" w:cs="Arial"/>
          <w:b/>
          <w:bCs/>
          <w:sz w:val="18"/>
          <w:szCs w:val="16"/>
        </w:rPr>
      </w:pPr>
    </w:p>
    <w:p w14:paraId="1D2E583E" w14:textId="77777777" w:rsidR="00BE0D17" w:rsidRPr="00940751" w:rsidRDefault="00BE0D17" w:rsidP="00BE0D17">
      <w:pPr>
        <w:jc w:val="center"/>
        <w:rPr>
          <w:rFonts w:ascii="Montserrat Medium" w:hAnsi="Montserrat Medium" w:cs="Arial"/>
          <w:b/>
          <w:bCs/>
          <w:sz w:val="18"/>
          <w:szCs w:val="16"/>
        </w:rPr>
      </w:pPr>
    </w:p>
    <w:p w14:paraId="15FC02E4" w14:textId="77777777" w:rsidR="00BE0D17" w:rsidRPr="00940751" w:rsidRDefault="00BE0D17" w:rsidP="00BE0D17">
      <w:pPr>
        <w:jc w:val="center"/>
        <w:rPr>
          <w:rFonts w:ascii="Montserrat Medium" w:hAnsi="Montserrat Medium" w:cs="Arial"/>
          <w:b/>
          <w:bCs/>
          <w:sz w:val="18"/>
          <w:szCs w:val="16"/>
        </w:rPr>
      </w:pPr>
    </w:p>
    <w:p w14:paraId="0007996F" w14:textId="77777777" w:rsidR="00BE0D17" w:rsidRPr="00940751" w:rsidRDefault="00BE0D17" w:rsidP="00BE0D17">
      <w:pPr>
        <w:jc w:val="center"/>
        <w:rPr>
          <w:rFonts w:ascii="Montserrat Medium" w:hAnsi="Montserrat Medium" w:cs="Arial"/>
          <w:b/>
          <w:bCs/>
          <w:sz w:val="18"/>
          <w:szCs w:val="16"/>
        </w:rPr>
      </w:pPr>
    </w:p>
    <w:p w14:paraId="3E95D811" w14:textId="77777777" w:rsidR="00BE0D17" w:rsidRDefault="00BE0D17" w:rsidP="00BE0D17">
      <w:pPr>
        <w:tabs>
          <w:tab w:val="left" w:pos="1992"/>
        </w:tabs>
        <w:rPr>
          <w:rFonts w:ascii="Montserrat Medium" w:hAnsi="Montserrat Medium" w:cs="Arial"/>
          <w:sz w:val="18"/>
          <w:szCs w:val="18"/>
        </w:rPr>
      </w:pPr>
    </w:p>
    <w:p w14:paraId="4DEAD983" w14:textId="77777777" w:rsidR="00CC55B9" w:rsidRDefault="00CC55B9" w:rsidP="00BE0D17">
      <w:pPr>
        <w:tabs>
          <w:tab w:val="left" w:pos="1992"/>
        </w:tabs>
        <w:rPr>
          <w:rFonts w:ascii="Montserrat Medium" w:hAnsi="Montserrat Medium" w:cs="Arial"/>
          <w:sz w:val="18"/>
          <w:szCs w:val="18"/>
        </w:rPr>
      </w:pPr>
    </w:p>
    <w:p w14:paraId="158EEC7B" w14:textId="77777777" w:rsidR="00BE0D17" w:rsidRDefault="00BE0D17" w:rsidP="00BE0D17">
      <w:pPr>
        <w:tabs>
          <w:tab w:val="left" w:pos="1992"/>
        </w:tabs>
        <w:rPr>
          <w:rFonts w:ascii="Montserrat Medium" w:hAnsi="Montserrat Medium" w:cs="Arial"/>
          <w:sz w:val="18"/>
          <w:szCs w:val="18"/>
        </w:rPr>
      </w:pPr>
    </w:p>
    <w:p w14:paraId="2712E5CE" w14:textId="77777777" w:rsidR="00BE0D17" w:rsidRPr="00940751" w:rsidRDefault="00BE0D17" w:rsidP="00BE0D17">
      <w:pPr>
        <w:tabs>
          <w:tab w:val="left" w:pos="3029"/>
          <w:tab w:val="center" w:pos="4729"/>
        </w:tabs>
        <w:ind w:left="284"/>
        <w:jc w:val="center"/>
        <w:rPr>
          <w:rFonts w:ascii="Montserrat Medium" w:hAnsi="Montserrat Medium" w:cs="Arial"/>
          <w:b/>
          <w:sz w:val="18"/>
          <w:szCs w:val="16"/>
        </w:rPr>
      </w:pPr>
      <w:r w:rsidRPr="00940751">
        <w:rPr>
          <w:rFonts w:ascii="Montserrat Medium" w:hAnsi="Montserrat Medium" w:cs="Arial"/>
          <w:b/>
          <w:sz w:val="18"/>
          <w:szCs w:val="16"/>
        </w:rPr>
        <w:t>ANEXO NÚMERO 4 (CUATRO)</w:t>
      </w:r>
    </w:p>
    <w:p w14:paraId="1B06CF61" w14:textId="77777777" w:rsidR="00BE0D17" w:rsidRPr="00940751" w:rsidRDefault="00BE0D17" w:rsidP="00BE0D17">
      <w:pPr>
        <w:tabs>
          <w:tab w:val="left" w:pos="3029"/>
          <w:tab w:val="center" w:pos="4729"/>
        </w:tabs>
        <w:ind w:left="284"/>
        <w:jc w:val="center"/>
        <w:rPr>
          <w:rFonts w:ascii="Montserrat Medium" w:hAnsi="Montserrat Medium" w:cs="Arial"/>
          <w:b/>
          <w:sz w:val="18"/>
          <w:szCs w:val="16"/>
        </w:rPr>
      </w:pPr>
      <w:r w:rsidRPr="00940751">
        <w:rPr>
          <w:rFonts w:ascii="Montserrat Medium" w:hAnsi="Montserrat Medium" w:cs="Arial"/>
          <w:b/>
          <w:sz w:val="18"/>
          <w:szCs w:val="16"/>
        </w:rPr>
        <w:t>MANIFESTACIÓN DE MICRO, PEQUEÑAS Y MEDIANAS EMPRESAS</w:t>
      </w:r>
    </w:p>
    <w:p w14:paraId="6F4E70E9" w14:textId="77777777" w:rsidR="00BE0D17" w:rsidRPr="00940751" w:rsidRDefault="00BE0D17" w:rsidP="00BE0D17">
      <w:pPr>
        <w:tabs>
          <w:tab w:val="left" w:pos="3029"/>
          <w:tab w:val="center" w:pos="4729"/>
        </w:tabs>
        <w:ind w:left="284"/>
        <w:rPr>
          <w:rFonts w:ascii="Montserrat Medium" w:hAnsi="Montserrat Medium" w:cs="Arial"/>
          <w:b/>
          <w:sz w:val="18"/>
          <w:szCs w:val="16"/>
        </w:rPr>
      </w:pPr>
    </w:p>
    <w:p w14:paraId="2F4E8F16" w14:textId="77777777" w:rsidR="00BE0D17" w:rsidRPr="00940751" w:rsidRDefault="00BE0D17" w:rsidP="00BE0D17">
      <w:pPr>
        <w:widowControl w:val="0"/>
        <w:pBdr>
          <w:top w:val="single" w:sz="4" w:space="1" w:color="000000"/>
          <w:left w:val="single" w:sz="4" w:space="4" w:color="000000"/>
          <w:bottom w:val="single" w:sz="4" w:space="1" w:color="000000"/>
          <w:right w:val="single" w:sz="4" w:space="4" w:color="000000"/>
        </w:pBdr>
        <w:autoSpaceDE w:val="0"/>
        <w:ind w:left="284"/>
        <w:jc w:val="both"/>
        <w:rPr>
          <w:rFonts w:ascii="Montserrat Medium" w:hAnsi="Montserrat Medium" w:cs="Arial"/>
          <w:b/>
          <w:sz w:val="18"/>
          <w:szCs w:val="16"/>
        </w:rPr>
      </w:pPr>
      <w:r w:rsidRPr="00940751">
        <w:rPr>
          <w:rFonts w:ascii="Montserrat Medium" w:hAnsi="Montserrat Medium" w:cs="Arial"/>
          <w:b/>
          <w:sz w:val="18"/>
          <w:szCs w:val="16"/>
        </w:rPr>
        <w:t>FORMATO PARA LA MANIFESTACIÓN QUE DEBERÁN PRESENTAR LAS MICRO, PEQUEÑAS y MEDIANAS EMPRESAS, QUE PARTICIPEN CON TAL CARÁCTER EN LOS PROCEDIMIENTOS DE CONTRATACIÓN, PARA DAR CUMPLIMIENTO A LO DISPUESTO EN EL ARTÍCULO 34 DEL REGLAMENTO DE LA LAASSP.</w:t>
      </w:r>
    </w:p>
    <w:p w14:paraId="73D3FCF4" w14:textId="77777777" w:rsidR="00BE0D17" w:rsidRPr="00940751" w:rsidRDefault="00BE0D17" w:rsidP="00BE0D17">
      <w:pPr>
        <w:widowControl w:val="0"/>
        <w:autoSpaceDE w:val="0"/>
        <w:ind w:left="284"/>
        <w:jc w:val="both"/>
        <w:rPr>
          <w:rFonts w:ascii="Montserrat Medium" w:hAnsi="Montserrat Medium" w:cs="Arial"/>
          <w:b/>
          <w:sz w:val="18"/>
          <w:szCs w:val="16"/>
        </w:rPr>
      </w:pPr>
    </w:p>
    <w:p w14:paraId="269C2529" w14:textId="77777777" w:rsidR="00BE0D17" w:rsidRPr="00940751" w:rsidRDefault="00BE0D17" w:rsidP="00BE0D17">
      <w:pPr>
        <w:widowControl w:val="0"/>
        <w:autoSpaceDE w:val="0"/>
        <w:ind w:left="284"/>
        <w:jc w:val="both"/>
        <w:rPr>
          <w:rFonts w:ascii="Montserrat Medium" w:hAnsi="Montserrat Medium" w:cs="Arial"/>
          <w:b/>
          <w:i/>
          <w:sz w:val="18"/>
          <w:szCs w:val="16"/>
          <w:u w:val="single"/>
        </w:rPr>
      </w:pPr>
      <w:r w:rsidRPr="00940751">
        <w:rPr>
          <w:rFonts w:ascii="Montserrat Medium" w:hAnsi="Montserrat Medium" w:cs="Arial"/>
          <w:b/>
          <w:i/>
          <w:sz w:val="18"/>
          <w:szCs w:val="16"/>
          <w:u w:val="single"/>
        </w:rPr>
        <w:t>NOTA: El licitante presentará este manifiesto bajo protesta de decir verdad, en el caso de que no presente el documento expedido por autoridad competente que determine su estratificación como MIPYME.</w:t>
      </w:r>
    </w:p>
    <w:p w14:paraId="4F4A6DEF" w14:textId="77777777" w:rsidR="00BE0D17" w:rsidRPr="00940751" w:rsidRDefault="00BE0D17" w:rsidP="00BE0D17">
      <w:pPr>
        <w:widowControl w:val="0"/>
        <w:autoSpaceDE w:val="0"/>
        <w:ind w:left="284" w:hanging="850"/>
        <w:jc w:val="both"/>
        <w:rPr>
          <w:rFonts w:ascii="Montserrat Medium" w:hAnsi="Montserrat Medium" w:cs="Arial"/>
          <w:b/>
          <w:sz w:val="18"/>
          <w:szCs w:val="16"/>
        </w:rPr>
      </w:pPr>
    </w:p>
    <w:p w14:paraId="75685412" w14:textId="77777777" w:rsidR="00BE0D17" w:rsidRPr="00940751" w:rsidRDefault="00BE0D17" w:rsidP="00BE0D17">
      <w:pPr>
        <w:widowControl w:val="0"/>
        <w:autoSpaceDE w:val="0"/>
        <w:ind w:left="284"/>
        <w:jc w:val="both"/>
        <w:rPr>
          <w:rFonts w:ascii="Montserrat Medium" w:hAnsi="Montserrat Medium" w:cs="Arial"/>
          <w:sz w:val="18"/>
          <w:szCs w:val="16"/>
        </w:rPr>
      </w:pPr>
    </w:p>
    <w:p w14:paraId="3E6E261C" w14:textId="77777777" w:rsidR="00BE0D17" w:rsidRPr="00940751" w:rsidRDefault="00BE0D17" w:rsidP="00BE0D17">
      <w:pPr>
        <w:widowControl w:val="0"/>
        <w:autoSpaceDE w:val="0"/>
        <w:ind w:left="284"/>
        <w:jc w:val="both"/>
        <w:rPr>
          <w:rFonts w:ascii="Montserrat Medium" w:hAnsi="Montserrat Medium" w:cs="Arial"/>
          <w:sz w:val="18"/>
          <w:szCs w:val="16"/>
        </w:rPr>
      </w:pPr>
      <w:r w:rsidRPr="00940751">
        <w:rPr>
          <w:rFonts w:ascii="Montserrat Medium" w:hAnsi="Montserrat Medium" w:cs="Arial"/>
          <w:sz w:val="18"/>
          <w:szCs w:val="16"/>
        </w:rPr>
        <w:t>______de ___________de_____________</w:t>
      </w:r>
    </w:p>
    <w:p w14:paraId="22B8C57C" w14:textId="77777777" w:rsidR="00BE0D17" w:rsidRPr="00940751" w:rsidRDefault="00BE0D17" w:rsidP="00BE0D17">
      <w:pPr>
        <w:widowControl w:val="0"/>
        <w:autoSpaceDE w:val="0"/>
        <w:ind w:left="284"/>
        <w:jc w:val="both"/>
        <w:rPr>
          <w:rFonts w:ascii="Montserrat Medium" w:hAnsi="Montserrat Medium" w:cs="Arial"/>
          <w:sz w:val="18"/>
          <w:szCs w:val="16"/>
        </w:rPr>
      </w:pPr>
    </w:p>
    <w:p w14:paraId="257CDA33" w14:textId="77777777" w:rsidR="00BE0D17" w:rsidRPr="00940751" w:rsidRDefault="00BE0D17" w:rsidP="00BE0D17">
      <w:pPr>
        <w:tabs>
          <w:tab w:val="left" w:pos="3029"/>
          <w:tab w:val="center" w:pos="4729"/>
        </w:tabs>
        <w:ind w:left="284"/>
        <w:rPr>
          <w:rFonts w:ascii="Montserrat Medium" w:hAnsi="Montserrat Medium" w:cs="Arial"/>
          <w:b/>
          <w:sz w:val="18"/>
          <w:szCs w:val="16"/>
        </w:rPr>
      </w:pPr>
    </w:p>
    <w:p w14:paraId="41CB9A30" w14:textId="77777777" w:rsidR="00BE0D17" w:rsidRPr="00940751" w:rsidRDefault="00BE0D17" w:rsidP="00BE0D17">
      <w:pPr>
        <w:tabs>
          <w:tab w:val="left" w:pos="3029"/>
          <w:tab w:val="center" w:pos="4729"/>
        </w:tabs>
        <w:ind w:left="284"/>
        <w:rPr>
          <w:rFonts w:ascii="Montserrat Medium" w:hAnsi="Montserrat Medium" w:cs="Arial"/>
          <w:b/>
          <w:sz w:val="18"/>
          <w:szCs w:val="16"/>
        </w:rPr>
      </w:pPr>
      <w:r w:rsidRPr="00940751">
        <w:rPr>
          <w:rFonts w:ascii="Montserrat Medium" w:hAnsi="Montserrat Medium" w:cs="Arial"/>
          <w:b/>
          <w:sz w:val="18"/>
          <w:szCs w:val="16"/>
        </w:rPr>
        <w:t>INSTITUTO MEXICANO DEL SEGURO SOCIAL</w:t>
      </w:r>
    </w:p>
    <w:p w14:paraId="3AE6FE1A" w14:textId="77777777" w:rsidR="00BE0D17" w:rsidRPr="00940751" w:rsidRDefault="00BE0D17" w:rsidP="00BE0D17">
      <w:pPr>
        <w:tabs>
          <w:tab w:val="left" w:pos="3029"/>
          <w:tab w:val="center" w:pos="4729"/>
        </w:tabs>
        <w:ind w:left="284"/>
        <w:rPr>
          <w:rFonts w:ascii="Montserrat Medium" w:hAnsi="Montserrat Medium" w:cs="Arial"/>
          <w:b/>
          <w:sz w:val="18"/>
          <w:szCs w:val="16"/>
        </w:rPr>
      </w:pPr>
      <w:r w:rsidRPr="00940751">
        <w:rPr>
          <w:rFonts w:ascii="Montserrat Medium" w:hAnsi="Montserrat Medium" w:cs="Arial"/>
          <w:b/>
          <w:sz w:val="18"/>
          <w:szCs w:val="16"/>
        </w:rPr>
        <w:t>ÓRGANO DE OPERACIÓN ADMINISTRATIVA</w:t>
      </w:r>
    </w:p>
    <w:p w14:paraId="4AAEFD0B" w14:textId="77777777" w:rsidR="00BE0D17" w:rsidRPr="00940751" w:rsidRDefault="00BE0D17" w:rsidP="00BE0D17">
      <w:pPr>
        <w:tabs>
          <w:tab w:val="left" w:pos="3029"/>
          <w:tab w:val="center" w:pos="4729"/>
        </w:tabs>
        <w:ind w:left="284"/>
        <w:rPr>
          <w:rFonts w:ascii="Montserrat Medium" w:hAnsi="Montserrat Medium" w:cs="Arial"/>
          <w:b/>
          <w:sz w:val="18"/>
          <w:szCs w:val="16"/>
        </w:rPr>
      </w:pPr>
      <w:r w:rsidRPr="00940751">
        <w:rPr>
          <w:rFonts w:ascii="Montserrat Medium" w:hAnsi="Montserrat Medium" w:cs="Arial"/>
          <w:b/>
          <w:sz w:val="18"/>
          <w:szCs w:val="16"/>
        </w:rPr>
        <w:t xml:space="preserve">DESCONCENTRADA  ESTATAL HIDALGO </w:t>
      </w:r>
    </w:p>
    <w:p w14:paraId="362E616B" w14:textId="77777777" w:rsidR="00BE0D17" w:rsidRPr="00940751" w:rsidRDefault="00BE0D17" w:rsidP="00BE0D17">
      <w:pPr>
        <w:tabs>
          <w:tab w:val="left" w:pos="3029"/>
          <w:tab w:val="center" w:pos="4729"/>
        </w:tabs>
        <w:ind w:left="284"/>
        <w:rPr>
          <w:rFonts w:ascii="Montserrat Medium" w:hAnsi="Montserrat Medium" w:cs="Arial"/>
          <w:b/>
          <w:sz w:val="18"/>
          <w:szCs w:val="16"/>
        </w:rPr>
      </w:pPr>
      <w:r w:rsidRPr="00940751">
        <w:rPr>
          <w:rFonts w:ascii="Montserrat Medium" w:hAnsi="Montserrat Medium" w:cs="Arial"/>
          <w:b/>
          <w:sz w:val="18"/>
          <w:szCs w:val="16"/>
        </w:rPr>
        <w:t>JEFATURA DE SERVICIOS ADMINISTRATIVOS</w:t>
      </w:r>
    </w:p>
    <w:p w14:paraId="2C5C1838" w14:textId="77777777" w:rsidR="00BE0D17" w:rsidRPr="00940751" w:rsidRDefault="00BE0D17" w:rsidP="00BE0D17">
      <w:pPr>
        <w:tabs>
          <w:tab w:val="left" w:pos="3029"/>
          <w:tab w:val="center" w:pos="4729"/>
        </w:tabs>
        <w:ind w:left="284"/>
        <w:rPr>
          <w:rFonts w:ascii="Montserrat Medium" w:hAnsi="Montserrat Medium" w:cs="Arial"/>
          <w:b/>
          <w:sz w:val="18"/>
          <w:szCs w:val="16"/>
        </w:rPr>
      </w:pPr>
      <w:r w:rsidRPr="00940751">
        <w:rPr>
          <w:rFonts w:ascii="Montserrat Medium" w:hAnsi="Montserrat Medium" w:cs="Arial"/>
          <w:b/>
          <w:sz w:val="18"/>
          <w:szCs w:val="16"/>
        </w:rPr>
        <w:t>COORDINACIÓN DE ABASTECIMIENTO Y EQUIPAMIENTO</w:t>
      </w:r>
    </w:p>
    <w:p w14:paraId="6419E7B8" w14:textId="77777777" w:rsidR="00BE0D17" w:rsidRPr="00940751" w:rsidRDefault="00BE0D17" w:rsidP="00BE0D17">
      <w:pPr>
        <w:widowControl w:val="0"/>
        <w:autoSpaceDE w:val="0"/>
        <w:ind w:left="284"/>
        <w:jc w:val="both"/>
        <w:rPr>
          <w:rFonts w:ascii="Montserrat Medium" w:hAnsi="Montserrat Medium" w:cs="Arial"/>
          <w:sz w:val="18"/>
          <w:szCs w:val="16"/>
        </w:rPr>
      </w:pPr>
      <w:r w:rsidRPr="00940751">
        <w:rPr>
          <w:rFonts w:ascii="Montserrat Medium" w:hAnsi="Montserrat Medium" w:cs="Arial"/>
          <w:sz w:val="18"/>
          <w:szCs w:val="16"/>
        </w:rPr>
        <w:t>Presente.</w:t>
      </w:r>
    </w:p>
    <w:p w14:paraId="50DB73B5" w14:textId="77777777" w:rsidR="00BE0D17" w:rsidRPr="00940751" w:rsidRDefault="00BE0D17" w:rsidP="00BE0D17">
      <w:pPr>
        <w:widowControl w:val="0"/>
        <w:autoSpaceDE w:val="0"/>
        <w:ind w:left="284"/>
        <w:jc w:val="both"/>
        <w:rPr>
          <w:rFonts w:ascii="Montserrat Medium" w:hAnsi="Montserrat Medium" w:cs="Arial"/>
          <w:sz w:val="18"/>
          <w:szCs w:val="16"/>
        </w:rPr>
      </w:pPr>
    </w:p>
    <w:p w14:paraId="0DF2B5E2" w14:textId="77777777" w:rsidR="00BE0D17" w:rsidRPr="00940751" w:rsidRDefault="00BE0D17" w:rsidP="00BE0D17">
      <w:pPr>
        <w:widowControl w:val="0"/>
        <w:autoSpaceDE w:val="0"/>
        <w:ind w:left="284"/>
        <w:jc w:val="both"/>
        <w:rPr>
          <w:rFonts w:ascii="Montserrat Medium" w:hAnsi="Montserrat Medium" w:cs="Arial"/>
          <w:sz w:val="18"/>
          <w:szCs w:val="16"/>
        </w:rPr>
      </w:pPr>
      <w:r w:rsidRPr="00940751">
        <w:rPr>
          <w:rFonts w:ascii="Montserrat Medium" w:hAnsi="Montserrat Medium" w:cs="Arial"/>
          <w:sz w:val="18"/>
          <w:szCs w:val="16"/>
        </w:rPr>
        <w:t>Me refiero al procedimiento ________________No. __________________en el que mi representada, la empresa _______________________ participa a través de la propuesta que se contiene en el presente sobre.</w:t>
      </w:r>
    </w:p>
    <w:p w14:paraId="33384B63" w14:textId="77777777" w:rsidR="00BE0D17" w:rsidRPr="00940751" w:rsidRDefault="00BE0D17" w:rsidP="00BE0D17">
      <w:pPr>
        <w:widowControl w:val="0"/>
        <w:autoSpaceDE w:val="0"/>
        <w:ind w:left="284"/>
        <w:jc w:val="both"/>
        <w:rPr>
          <w:rFonts w:ascii="Montserrat Medium" w:hAnsi="Montserrat Medium" w:cs="Arial"/>
          <w:sz w:val="18"/>
          <w:szCs w:val="16"/>
        </w:rPr>
      </w:pPr>
    </w:p>
    <w:p w14:paraId="11B0D5DB" w14:textId="77777777" w:rsidR="00BE0D17" w:rsidRPr="00940751" w:rsidRDefault="00BE0D17" w:rsidP="00BE0D17">
      <w:pPr>
        <w:widowControl w:val="0"/>
        <w:autoSpaceDE w:val="0"/>
        <w:ind w:left="284" w:firstLine="648"/>
        <w:jc w:val="both"/>
        <w:rPr>
          <w:rFonts w:ascii="Montserrat Medium" w:hAnsi="Montserrat Medium" w:cs="Arial"/>
          <w:sz w:val="18"/>
          <w:szCs w:val="16"/>
          <w:u w:val="single"/>
        </w:rPr>
      </w:pPr>
      <w:r w:rsidRPr="00940751">
        <w:rPr>
          <w:rFonts w:ascii="Montserrat Medium" w:hAnsi="Montserrat Medium" w:cs="Arial"/>
          <w:sz w:val="18"/>
          <w:szCs w:val="16"/>
        </w:rPr>
        <w:t xml:space="preserve">Sobre el particular y en los términos de lo previsto en el artículo 34 del Reglamento de la Ley de Adquisiciones, Arrendamientos y Servicios del Sector Público, </w:t>
      </w:r>
      <w:r w:rsidRPr="00940751">
        <w:rPr>
          <w:rFonts w:ascii="Montserrat Medium" w:hAnsi="Montserrat Medium" w:cs="Arial"/>
          <w:i/>
          <w:iCs/>
          <w:sz w:val="18"/>
          <w:szCs w:val="16"/>
        </w:rPr>
        <w:t xml:space="preserve">relativo a la participación de las micro, pequeñas </w:t>
      </w:r>
      <w:r w:rsidRPr="00940751">
        <w:rPr>
          <w:rFonts w:ascii="Montserrat Medium" w:hAnsi="Montserrat Medium" w:cs="Arial"/>
          <w:i/>
          <w:sz w:val="18"/>
          <w:szCs w:val="16"/>
        </w:rPr>
        <w:t xml:space="preserve">y </w:t>
      </w:r>
      <w:r w:rsidRPr="00940751">
        <w:rPr>
          <w:rFonts w:ascii="Montserrat Medium" w:hAnsi="Montserrat Medium" w:cs="Arial"/>
          <w:i/>
          <w:iCs/>
          <w:sz w:val="18"/>
          <w:szCs w:val="16"/>
        </w:rPr>
        <w:t xml:space="preserve">medianas empresas en los procedimientos de adquisición y arrendamiento de bienes muebles así como la contratación de servicios que realicen las dependencias y entidades de la Administración Pública Federal, </w:t>
      </w:r>
      <w:r w:rsidRPr="00940751">
        <w:rPr>
          <w:rFonts w:ascii="Montserrat Medium" w:hAnsi="Montserrat Medium" w:cs="Arial"/>
          <w:sz w:val="18"/>
          <w:szCs w:val="16"/>
        </w:rPr>
        <w:t xml:space="preserve">declaro bajo protesta decir verdad, que mi representada pertenece al sector </w:t>
      </w:r>
      <w:r w:rsidRPr="00940751">
        <w:rPr>
          <w:rFonts w:ascii="Montserrat Medium" w:hAnsi="Montserrat Medium" w:cs="Arial"/>
          <w:b/>
          <w:sz w:val="18"/>
          <w:szCs w:val="16"/>
        </w:rPr>
        <w:t>(</w:t>
      </w:r>
      <w:r w:rsidRPr="00940751">
        <w:rPr>
          <w:rFonts w:ascii="Montserrat Medium" w:hAnsi="Montserrat Medium" w:cs="Arial"/>
          <w:b/>
          <w:sz w:val="18"/>
          <w:szCs w:val="16"/>
          <w:u w:val="single"/>
        </w:rPr>
        <w:t>Comercial, Servicios, Industrial, entre otros)</w:t>
      </w:r>
      <w:r w:rsidRPr="00940751">
        <w:rPr>
          <w:rFonts w:ascii="Montserrat Medium" w:hAnsi="Montserrat Medium" w:cs="Arial"/>
          <w:sz w:val="18"/>
          <w:szCs w:val="16"/>
          <w:u w:val="single"/>
        </w:rPr>
        <w:t xml:space="preserve"> .</w:t>
      </w:r>
    </w:p>
    <w:p w14:paraId="4808F193" w14:textId="77777777" w:rsidR="00BE0D17" w:rsidRPr="00940751" w:rsidRDefault="00BE0D17" w:rsidP="00BE0D17">
      <w:pPr>
        <w:widowControl w:val="0"/>
        <w:autoSpaceDE w:val="0"/>
        <w:ind w:left="284" w:firstLine="648"/>
        <w:jc w:val="both"/>
        <w:rPr>
          <w:rFonts w:ascii="Montserrat Medium" w:hAnsi="Montserrat Medium" w:cs="Arial"/>
          <w:sz w:val="18"/>
          <w:szCs w:val="16"/>
          <w:u w:val="single"/>
        </w:rPr>
      </w:pPr>
    </w:p>
    <w:p w14:paraId="1A286507" w14:textId="77777777" w:rsidR="00BE0D17" w:rsidRPr="00940751" w:rsidRDefault="00BE0D17" w:rsidP="00BE0D17">
      <w:pPr>
        <w:widowControl w:val="0"/>
        <w:autoSpaceDE w:val="0"/>
        <w:ind w:left="284" w:firstLine="648"/>
        <w:jc w:val="both"/>
        <w:rPr>
          <w:rFonts w:ascii="Montserrat Medium" w:hAnsi="Montserrat Medium" w:cs="Arial"/>
          <w:sz w:val="18"/>
          <w:szCs w:val="16"/>
          <w:u w:val="single"/>
        </w:rPr>
      </w:pPr>
      <w:r w:rsidRPr="00940751">
        <w:rPr>
          <w:rFonts w:ascii="Montserrat Medium" w:hAnsi="Montserrat Medium" w:cs="Arial"/>
          <w:b/>
          <w:sz w:val="18"/>
          <w:szCs w:val="16"/>
        </w:rPr>
        <w:t xml:space="preserve">ESTRATIFICACIÓN: </w:t>
      </w:r>
      <w:r w:rsidRPr="00940751">
        <w:rPr>
          <w:rFonts w:ascii="Montserrat Medium" w:hAnsi="Montserrat Medium" w:cs="Arial"/>
          <w:b/>
          <w:sz w:val="18"/>
          <w:szCs w:val="16"/>
        </w:rPr>
        <w:tab/>
      </w:r>
      <w:r w:rsidRPr="00940751">
        <w:rPr>
          <w:rFonts w:ascii="Montserrat Medium" w:hAnsi="Montserrat Medium" w:cs="Arial"/>
          <w:b/>
          <w:sz w:val="18"/>
          <w:szCs w:val="16"/>
        </w:rPr>
        <w:tab/>
      </w:r>
      <w:r w:rsidRPr="00940751">
        <w:rPr>
          <w:rFonts w:ascii="Montserrat Medium" w:hAnsi="Montserrat Medium" w:cs="Arial"/>
          <w:b/>
          <w:sz w:val="18"/>
          <w:szCs w:val="16"/>
        </w:rPr>
        <w:tab/>
        <w:t>MICRO (      )</w:t>
      </w:r>
      <w:r w:rsidRPr="00940751">
        <w:rPr>
          <w:rFonts w:ascii="Montserrat Medium" w:hAnsi="Montserrat Medium" w:cs="Arial"/>
          <w:b/>
          <w:sz w:val="18"/>
          <w:szCs w:val="16"/>
        </w:rPr>
        <w:tab/>
      </w:r>
      <w:r w:rsidRPr="00940751">
        <w:rPr>
          <w:rFonts w:ascii="Montserrat Medium" w:hAnsi="Montserrat Medium" w:cs="Arial"/>
          <w:b/>
          <w:sz w:val="18"/>
          <w:szCs w:val="16"/>
        </w:rPr>
        <w:tab/>
      </w:r>
      <w:r w:rsidRPr="00940751">
        <w:rPr>
          <w:rFonts w:ascii="Montserrat Medium" w:hAnsi="Montserrat Medium" w:cs="Arial"/>
          <w:b/>
          <w:sz w:val="18"/>
          <w:szCs w:val="16"/>
        </w:rPr>
        <w:tab/>
        <w:t xml:space="preserve">PEQUEÑA (      ) </w:t>
      </w:r>
      <w:r w:rsidRPr="00940751">
        <w:rPr>
          <w:rFonts w:ascii="Montserrat Medium" w:hAnsi="Montserrat Medium" w:cs="Arial"/>
          <w:b/>
          <w:sz w:val="18"/>
          <w:szCs w:val="16"/>
        </w:rPr>
        <w:tab/>
      </w:r>
      <w:r w:rsidRPr="00940751">
        <w:rPr>
          <w:rFonts w:ascii="Montserrat Medium" w:hAnsi="Montserrat Medium" w:cs="Arial"/>
          <w:b/>
          <w:sz w:val="18"/>
          <w:szCs w:val="16"/>
        </w:rPr>
        <w:tab/>
        <w:t>MEDIANA (     )</w:t>
      </w:r>
    </w:p>
    <w:p w14:paraId="1AB8821B" w14:textId="77777777" w:rsidR="00BE0D17" w:rsidRPr="00940751" w:rsidRDefault="00BE0D17" w:rsidP="00BE0D17">
      <w:pPr>
        <w:widowControl w:val="0"/>
        <w:autoSpaceDE w:val="0"/>
        <w:ind w:left="284" w:firstLine="648"/>
        <w:jc w:val="both"/>
        <w:rPr>
          <w:rFonts w:ascii="Montserrat Medium" w:hAnsi="Montserrat Medium" w:cs="Arial"/>
          <w:sz w:val="18"/>
          <w:szCs w:val="16"/>
          <w:u w:val="single"/>
        </w:rPr>
      </w:pPr>
    </w:p>
    <w:p w14:paraId="33640101" w14:textId="77777777" w:rsidR="00BE0D17" w:rsidRPr="00940751" w:rsidRDefault="00BE0D17" w:rsidP="00BE0D17">
      <w:pPr>
        <w:widowControl w:val="0"/>
        <w:autoSpaceDE w:val="0"/>
        <w:ind w:left="284"/>
        <w:jc w:val="both"/>
        <w:rPr>
          <w:rFonts w:ascii="Montserrat Medium" w:hAnsi="Montserrat Medium" w:cs="Arial"/>
          <w:sz w:val="18"/>
          <w:szCs w:val="16"/>
        </w:rPr>
      </w:pPr>
      <w:r w:rsidRPr="00940751">
        <w:rPr>
          <w:rFonts w:ascii="Montserrat Medium" w:hAnsi="Montserrat Medium" w:cs="Arial"/>
          <w:sz w:val="18"/>
          <w:szCs w:val="16"/>
        </w:rPr>
        <w:t>Asimismo, manifiesto, bajo protesta de decir verdad, que el Registro Federal de Contribuyentes de mi representada es:</w:t>
      </w:r>
      <w:r w:rsidRPr="00940751">
        <w:rPr>
          <w:rFonts w:ascii="Montserrat Medium" w:hAnsi="Montserrat Medium" w:cs="Arial"/>
          <w:sz w:val="18"/>
          <w:szCs w:val="16"/>
          <w:u w:val="single"/>
        </w:rPr>
        <w:t xml:space="preserve"> </w:t>
      </w:r>
      <w:r w:rsidRPr="00940751">
        <w:rPr>
          <w:rFonts w:ascii="Montserrat Medium" w:hAnsi="Montserrat Medium" w:cs="Arial"/>
          <w:sz w:val="18"/>
          <w:szCs w:val="16"/>
        </w:rPr>
        <w:t>_________________________________________________________________________________________</w:t>
      </w:r>
    </w:p>
    <w:p w14:paraId="1E8749E0" w14:textId="77777777" w:rsidR="00BE0D17" w:rsidRPr="00940751" w:rsidRDefault="00BE0D17" w:rsidP="00BE0D17">
      <w:pPr>
        <w:widowControl w:val="0"/>
        <w:autoSpaceDE w:val="0"/>
        <w:ind w:left="284" w:firstLine="3816"/>
        <w:rPr>
          <w:rFonts w:ascii="Montserrat Medium" w:hAnsi="Montserrat Medium" w:cs="Arial"/>
          <w:sz w:val="18"/>
          <w:szCs w:val="16"/>
        </w:rPr>
      </w:pPr>
    </w:p>
    <w:p w14:paraId="4729C6EE" w14:textId="77777777" w:rsidR="00BE0D17" w:rsidRPr="00940751" w:rsidRDefault="00BE0D17" w:rsidP="00BE0D17">
      <w:pPr>
        <w:widowControl w:val="0"/>
        <w:autoSpaceDE w:val="0"/>
        <w:ind w:left="284" w:firstLine="3816"/>
        <w:rPr>
          <w:rFonts w:ascii="Montserrat Medium" w:hAnsi="Montserrat Medium" w:cs="Arial"/>
          <w:sz w:val="18"/>
          <w:szCs w:val="16"/>
        </w:rPr>
      </w:pPr>
    </w:p>
    <w:p w14:paraId="28C166EA" w14:textId="77777777" w:rsidR="00BE0D17" w:rsidRPr="00940751" w:rsidRDefault="00BE0D17" w:rsidP="00BE0D17">
      <w:pPr>
        <w:widowControl w:val="0"/>
        <w:autoSpaceDE w:val="0"/>
        <w:ind w:left="284" w:firstLine="4111"/>
        <w:rPr>
          <w:rFonts w:ascii="Montserrat Medium" w:hAnsi="Montserrat Medium" w:cs="Arial"/>
          <w:b/>
          <w:sz w:val="18"/>
          <w:szCs w:val="16"/>
        </w:rPr>
      </w:pPr>
      <w:r w:rsidRPr="00940751">
        <w:rPr>
          <w:rFonts w:ascii="Montserrat Medium" w:hAnsi="Montserrat Medium" w:cs="Arial"/>
          <w:b/>
          <w:sz w:val="18"/>
          <w:szCs w:val="16"/>
        </w:rPr>
        <w:t>ATENTAMENTE</w:t>
      </w:r>
    </w:p>
    <w:p w14:paraId="1E95D94E" w14:textId="77777777" w:rsidR="00BE0D17" w:rsidRPr="00940751" w:rsidRDefault="00BE0D17" w:rsidP="00BE0D17">
      <w:pPr>
        <w:ind w:left="284"/>
        <w:jc w:val="center"/>
        <w:rPr>
          <w:rFonts w:ascii="Montserrat Medium" w:hAnsi="Montserrat Medium" w:cs="Arial"/>
          <w:b/>
          <w:sz w:val="18"/>
          <w:szCs w:val="16"/>
        </w:rPr>
      </w:pPr>
    </w:p>
    <w:p w14:paraId="75BE44F2" w14:textId="77777777" w:rsidR="00BE0D17" w:rsidRPr="00940751" w:rsidRDefault="00BE0D17" w:rsidP="00BE0D17">
      <w:pPr>
        <w:ind w:left="284"/>
        <w:jc w:val="center"/>
        <w:rPr>
          <w:rFonts w:ascii="Montserrat Medium" w:hAnsi="Montserrat Medium" w:cs="Arial"/>
          <w:b/>
          <w:sz w:val="18"/>
          <w:szCs w:val="16"/>
        </w:rPr>
      </w:pPr>
      <w:r w:rsidRPr="00940751">
        <w:rPr>
          <w:rFonts w:ascii="Montserrat Medium" w:hAnsi="Montserrat Medium" w:cs="Arial"/>
          <w:b/>
          <w:sz w:val="18"/>
          <w:szCs w:val="16"/>
        </w:rPr>
        <w:t>_____________________________________________</w:t>
      </w:r>
    </w:p>
    <w:p w14:paraId="1F680049"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284"/>
        <w:jc w:val="center"/>
        <w:rPr>
          <w:rFonts w:ascii="Montserrat Medium" w:hAnsi="Montserrat Medium" w:cs="Arial"/>
          <w:b/>
          <w:sz w:val="18"/>
          <w:szCs w:val="16"/>
        </w:rPr>
      </w:pPr>
      <w:r w:rsidRPr="00940751">
        <w:rPr>
          <w:rFonts w:ascii="Montserrat Medium" w:hAnsi="Montserrat Medium" w:cs="Arial"/>
          <w:b/>
          <w:sz w:val="18"/>
          <w:szCs w:val="16"/>
        </w:rPr>
        <w:t>NOMBRE Y FIRMA DEL REPRESENTANTE LEGAL Y/O APODERADO</w:t>
      </w:r>
    </w:p>
    <w:p w14:paraId="73DFBA79"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284"/>
        <w:jc w:val="center"/>
        <w:rPr>
          <w:rFonts w:ascii="Montserrat Medium" w:hAnsi="Montserrat Medium" w:cs="Arial"/>
          <w:b/>
          <w:sz w:val="18"/>
          <w:szCs w:val="16"/>
        </w:rPr>
      </w:pPr>
    </w:p>
    <w:p w14:paraId="69019882"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284"/>
        <w:jc w:val="center"/>
        <w:rPr>
          <w:rFonts w:ascii="Montserrat Medium" w:hAnsi="Montserrat Medium" w:cs="Arial"/>
          <w:b/>
          <w:sz w:val="18"/>
          <w:szCs w:val="16"/>
        </w:rPr>
      </w:pPr>
    </w:p>
    <w:p w14:paraId="7D44AA6F" w14:textId="77777777" w:rsidR="00BE0D17" w:rsidRDefault="00BE0D17" w:rsidP="00BE0D17">
      <w:pPr>
        <w:tabs>
          <w:tab w:val="left" w:pos="1992"/>
        </w:tabs>
        <w:rPr>
          <w:rFonts w:ascii="Montserrat Medium" w:hAnsi="Montserrat Medium" w:cs="Arial"/>
          <w:sz w:val="18"/>
          <w:szCs w:val="18"/>
        </w:rPr>
      </w:pPr>
    </w:p>
    <w:p w14:paraId="4E4B6427" w14:textId="77777777" w:rsidR="00BE0D17" w:rsidRDefault="00BE0D17" w:rsidP="00BE0D17">
      <w:pPr>
        <w:tabs>
          <w:tab w:val="left" w:pos="1992"/>
        </w:tabs>
        <w:rPr>
          <w:rFonts w:ascii="Montserrat Medium" w:hAnsi="Montserrat Medium" w:cs="Arial"/>
          <w:sz w:val="18"/>
          <w:szCs w:val="18"/>
        </w:rPr>
      </w:pPr>
    </w:p>
    <w:p w14:paraId="340C3747" w14:textId="77777777" w:rsidR="002638D5" w:rsidRDefault="002638D5" w:rsidP="00BE0D17">
      <w:pPr>
        <w:tabs>
          <w:tab w:val="left" w:pos="1992"/>
        </w:tabs>
        <w:rPr>
          <w:rFonts w:ascii="Montserrat Medium" w:hAnsi="Montserrat Medium" w:cs="Arial"/>
          <w:sz w:val="18"/>
          <w:szCs w:val="18"/>
        </w:rPr>
      </w:pPr>
    </w:p>
    <w:p w14:paraId="53B162AD" w14:textId="77777777" w:rsidR="002638D5" w:rsidRDefault="002638D5" w:rsidP="00BE0D17">
      <w:pPr>
        <w:tabs>
          <w:tab w:val="left" w:pos="1992"/>
        </w:tabs>
        <w:rPr>
          <w:rFonts w:ascii="Montserrat Medium" w:hAnsi="Montserrat Medium" w:cs="Arial"/>
          <w:sz w:val="18"/>
          <w:szCs w:val="18"/>
        </w:rPr>
      </w:pPr>
    </w:p>
    <w:p w14:paraId="5723766A" w14:textId="77777777" w:rsidR="002638D5" w:rsidRDefault="002638D5" w:rsidP="00BE0D17">
      <w:pPr>
        <w:tabs>
          <w:tab w:val="left" w:pos="1992"/>
        </w:tabs>
        <w:rPr>
          <w:rFonts w:ascii="Montserrat Medium" w:hAnsi="Montserrat Medium" w:cs="Arial"/>
          <w:sz w:val="18"/>
          <w:szCs w:val="18"/>
        </w:rPr>
      </w:pPr>
    </w:p>
    <w:p w14:paraId="0682AC1C" w14:textId="77777777" w:rsidR="002638D5" w:rsidRDefault="002638D5" w:rsidP="00BE0D17">
      <w:pPr>
        <w:tabs>
          <w:tab w:val="left" w:pos="1992"/>
        </w:tabs>
        <w:rPr>
          <w:rFonts w:ascii="Montserrat Medium" w:hAnsi="Montserrat Medium" w:cs="Arial"/>
          <w:sz w:val="18"/>
          <w:szCs w:val="18"/>
        </w:rPr>
      </w:pPr>
    </w:p>
    <w:p w14:paraId="3D4E0183" w14:textId="77777777" w:rsidR="00BE0D17" w:rsidRDefault="00BE0D17" w:rsidP="00BE0D17">
      <w:pPr>
        <w:tabs>
          <w:tab w:val="left" w:pos="1992"/>
        </w:tabs>
        <w:rPr>
          <w:rFonts w:ascii="Montserrat Medium" w:hAnsi="Montserrat Medium" w:cs="Arial"/>
          <w:sz w:val="18"/>
          <w:szCs w:val="18"/>
        </w:rPr>
      </w:pPr>
    </w:p>
    <w:p w14:paraId="749CD428" w14:textId="77777777" w:rsidR="00BE0D17" w:rsidRDefault="00BE0D17" w:rsidP="00BE0D17">
      <w:pPr>
        <w:tabs>
          <w:tab w:val="left" w:pos="1992"/>
        </w:tabs>
        <w:rPr>
          <w:rFonts w:ascii="Montserrat Medium" w:hAnsi="Montserrat Medium" w:cs="Arial"/>
          <w:sz w:val="18"/>
          <w:szCs w:val="18"/>
        </w:rPr>
      </w:pPr>
    </w:p>
    <w:p w14:paraId="3F83ED01" w14:textId="77777777" w:rsidR="00BE0D17" w:rsidRDefault="00BE0D17" w:rsidP="00BE0D17">
      <w:pPr>
        <w:tabs>
          <w:tab w:val="left" w:pos="1992"/>
        </w:tabs>
        <w:rPr>
          <w:rFonts w:ascii="Montserrat Medium" w:hAnsi="Montserrat Medium" w:cs="Arial"/>
          <w:sz w:val="18"/>
          <w:szCs w:val="18"/>
        </w:rPr>
      </w:pPr>
    </w:p>
    <w:p w14:paraId="43281D8C" w14:textId="77777777" w:rsidR="00BE0D17" w:rsidRDefault="00BE0D17" w:rsidP="00BE0D17">
      <w:pPr>
        <w:tabs>
          <w:tab w:val="left" w:pos="1992"/>
        </w:tabs>
        <w:rPr>
          <w:rFonts w:ascii="Montserrat Medium" w:hAnsi="Montserrat Medium" w:cs="Arial"/>
          <w:sz w:val="18"/>
          <w:szCs w:val="18"/>
        </w:rPr>
      </w:pPr>
    </w:p>
    <w:p w14:paraId="75026A0F"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284"/>
        <w:jc w:val="center"/>
        <w:rPr>
          <w:rFonts w:ascii="Montserrat Medium" w:hAnsi="Montserrat Medium" w:cs="Arial"/>
          <w:b/>
          <w:sz w:val="18"/>
          <w:szCs w:val="16"/>
        </w:rPr>
      </w:pPr>
      <w:r w:rsidRPr="00940751">
        <w:rPr>
          <w:rFonts w:ascii="Montserrat Medium" w:hAnsi="Montserrat Medium" w:cs="Arial"/>
          <w:b/>
          <w:sz w:val="18"/>
          <w:szCs w:val="16"/>
        </w:rPr>
        <w:t>ANEXO NÚMERO 5 (CINCO)</w:t>
      </w:r>
    </w:p>
    <w:p w14:paraId="78ABB85B"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567"/>
        <w:jc w:val="center"/>
        <w:rPr>
          <w:rFonts w:ascii="Montserrat Medium" w:hAnsi="Montserrat Medium" w:cs="Arial"/>
          <w:b/>
          <w:sz w:val="18"/>
          <w:szCs w:val="16"/>
        </w:rPr>
      </w:pPr>
      <w:r w:rsidRPr="00940751">
        <w:rPr>
          <w:rFonts w:ascii="Montserrat Medium" w:hAnsi="Montserrat Medium" w:cs="Arial"/>
          <w:b/>
          <w:sz w:val="18"/>
          <w:szCs w:val="16"/>
        </w:rPr>
        <w:t>RELACIÓN DE ENTREGA DE DOCUMENTACIÓN.</w:t>
      </w:r>
    </w:p>
    <w:p w14:paraId="6ECC8573"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567"/>
        <w:jc w:val="right"/>
        <w:rPr>
          <w:rFonts w:ascii="Montserrat Medium" w:hAnsi="Montserrat Medium" w:cs="Arial"/>
          <w:b/>
          <w:sz w:val="18"/>
          <w:szCs w:val="16"/>
        </w:rPr>
      </w:pPr>
    </w:p>
    <w:p w14:paraId="37287980"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567"/>
        <w:jc w:val="right"/>
        <w:rPr>
          <w:rFonts w:ascii="Montserrat Medium" w:hAnsi="Montserrat Medium" w:cs="Arial"/>
          <w:b/>
          <w:sz w:val="18"/>
          <w:szCs w:val="16"/>
        </w:rPr>
      </w:pPr>
      <w:r w:rsidRPr="00940751">
        <w:rPr>
          <w:rFonts w:ascii="Montserrat Medium" w:hAnsi="Montserrat Medium" w:cs="Arial"/>
          <w:b/>
          <w:sz w:val="18"/>
          <w:szCs w:val="16"/>
        </w:rPr>
        <w:t>FECHA: __________________________________</w:t>
      </w:r>
    </w:p>
    <w:p w14:paraId="26C9EC8F"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567"/>
        <w:jc w:val="right"/>
        <w:rPr>
          <w:rFonts w:ascii="Montserrat Medium" w:hAnsi="Montserrat Medium" w:cs="Arial"/>
          <w:b/>
          <w:sz w:val="18"/>
          <w:szCs w:val="16"/>
        </w:rPr>
      </w:pPr>
      <w:r w:rsidRPr="00940751">
        <w:rPr>
          <w:rFonts w:ascii="Montserrat Medium" w:hAnsi="Montserrat Medium" w:cs="Arial"/>
          <w:b/>
          <w:sz w:val="18"/>
          <w:szCs w:val="16"/>
        </w:rPr>
        <w:t xml:space="preserve"> Nº DE LICITACIÓN: _________________________</w:t>
      </w:r>
    </w:p>
    <w:p w14:paraId="2B84E13F"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567"/>
        <w:rPr>
          <w:rFonts w:ascii="Montserrat Medium" w:hAnsi="Montserrat Medium" w:cs="Arial"/>
          <w:b/>
          <w:sz w:val="18"/>
          <w:szCs w:val="16"/>
        </w:rPr>
      </w:pPr>
      <w:r w:rsidRPr="00940751">
        <w:rPr>
          <w:rFonts w:ascii="Montserrat Medium" w:hAnsi="Montserrat Medium" w:cs="Arial"/>
          <w:b/>
          <w:sz w:val="18"/>
          <w:szCs w:val="16"/>
        </w:rPr>
        <w:t>EL LICITANTE ______________________________________________________________</w:t>
      </w:r>
    </w:p>
    <w:p w14:paraId="23C209AD" w14:textId="77777777" w:rsidR="00BE0D17" w:rsidRPr="00940751" w:rsidRDefault="00BE0D17" w:rsidP="00BE0D17">
      <w:pPr>
        <w:tabs>
          <w:tab w:val="left" w:pos="-28444"/>
          <w:tab w:val="left" w:pos="-27724"/>
          <w:tab w:val="left" w:pos="-27004"/>
          <w:tab w:val="left" w:pos="-26284"/>
          <w:tab w:val="left" w:pos="-25564"/>
          <w:tab w:val="left" w:pos="-24844"/>
          <w:tab w:val="left" w:pos="-24124"/>
        </w:tabs>
        <w:ind w:left="567"/>
        <w:rPr>
          <w:rFonts w:ascii="Montserrat Medium" w:hAnsi="Montserrat Medium" w:cs="Arial"/>
          <w:b/>
          <w:sz w:val="18"/>
          <w:szCs w:val="16"/>
        </w:rPr>
      </w:pPr>
      <w:r w:rsidRPr="00940751">
        <w:rPr>
          <w:rFonts w:ascii="Montserrat Medium" w:hAnsi="Montserrat Medium" w:cs="Arial"/>
          <w:b/>
          <w:sz w:val="18"/>
          <w:szCs w:val="16"/>
        </w:rPr>
        <w:t>POR MEDIO DE SU REPRESENTANTE __________________________________________</w:t>
      </w:r>
    </w:p>
    <w:p w14:paraId="65F9F8E1"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left="567" w:right="16" w:hanging="9072"/>
        <w:jc w:val="center"/>
        <w:rPr>
          <w:rFonts w:ascii="Montserrat Medium" w:hAnsi="Montserrat Medium" w:cs="Arial"/>
          <w:b/>
          <w:sz w:val="18"/>
          <w:szCs w:val="16"/>
        </w:rPr>
      </w:pPr>
    </w:p>
    <w:p w14:paraId="41CDB112" w14:textId="77777777" w:rsidR="00BE0D17" w:rsidRPr="00940751" w:rsidRDefault="00BE0D17" w:rsidP="00BE0D17">
      <w:pPr>
        <w:keepNext/>
        <w:numPr>
          <w:ilvl w:val="1"/>
          <w:numId w:val="0"/>
        </w:numPr>
        <w:tabs>
          <w:tab w:val="left" w:pos="0"/>
          <w:tab w:val="num" w:pos="576"/>
        </w:tabs>
        <w:ind w:left="576" w:hanging="576"/>
        <w:jc w:val="center"/>
        <w:outlineLvl w:val="1"/>
        <w:rPr>
          <w:rFonts w:ascii="Montserrat Medium" w:hAnsi="Montserrat Medium" w:cs="Arial"/>
          <w:b/>
          <w:sz w:val="18"/>
          <w:szCs w:val="16"/>
        </w:rPr>
      </w:pPr>
      <w:r w:rsidRPr="00940751">
        <w:rPr>
          <w:rFonts w:ascii="Montserrat Medium" w:hAnsi="Montserrat Medium" w:cs="Arial"/>
          <w:b/>
          <w:sz w:val="18"/>
          <w:szCs w:val="16"/>
        </w:rPr>
        <w:t>DOCUMENTACIÓN LEGAL-ADMINISTRATIVO</w:t>
      </w:r>
    </w:p>
    <w:p w14:paraId="0B0ED782" w14:textId="77777777" w:rsidR="00BE0D17" w:rsidRDefault="00BE0D17" w:rsidP="00BE0D17">
      <w:pPr>
        <w:tabs>
          <w:tab w:val="left" w:pos="1992"/>
        </w:tabs>
        <w:rPr>
          <w:rFonts w:ascii="Montserrat Medium" w:hAnsi="Montserrat Medium" w:cs="Arial"/>
          <w:sz w:val="18"/>
          <w:szCs w:val="18"/>
        </w:rPr>
      </w:pPr>
    </w:p>
    <w:tbl>
      <w:tblPr>
        <w:tblW w:w="10065" w:type="dxa"/>
        <w:tblInd w:w="70" w:type="dxa"/>
        <w:tblLayout w:type="fixed"/>
        <w:tblCellMar>
          <w:left w:w="70" w:type="dxa"/>
          <w:right w:w="70" w:type="dxa"/>
        </w:tblCellMar>
        <w:tblLook w:val="0000" w:firstRow="0" w:lastRow="0" w:firstColumn="0" w:lastColumn="0" w:noHBand="0" w:noVBand="0"/>
      </w:tblPr>
      <w:tblGrid>
        <w:gridCol w:w="7230"/>
        <w:gridCol w:w="1559"/>
        <w:gridCol w:w="709"/>
        <w:gridCol w:w="567"/>
      </w:tblGrid>
      <w:tr w:rsidR="00BE0D17" w:rsidRPr="00B777D3" w14:paraId="50AFE725" w14:textId="77777777" w:rsidTr="002A6BE4">
        <w:tc>
          <w:tcPr>
            <w:tcW w:w="7230" w:type="dxa"/>
            <w:tcBorders>
              <w:top w:val="single" w:sz="4" w:space="0" w:color="000000"/>
              <w:left w:val="single" w:sz="4" w:space="0" w:color="000000"/>
              <w:bottom w:val="single" w:sz="4" w:space="0" w:color="000000"/>
            </w:tcBorders>
            <w:shd w:val="clear" w:color="auto" w:fill="A6A6A6"/>
            <w:vAlign w:val="center"/>
          </w:tcPr>
          <w:p w14:paraId="536E5324" w14:textId="77777777" w:rsidR="00BE0D17" w:rsidRPr="00B777D3" w:rsidRDefault="00BE0D17" w:rsidP="002A6BE4">
            <w:pPr>
              <w:keepNext/>
              <w:tabs>
                <w:tab w:val="num" w:pos="432"/>
              </w:tabs>
              <w:snapToGrid w:val="0"/>
              <w:ind w:left="432" w:hanging="432"/>
              <w:jc w:val="center"/>
              <w:outlineLvl w:val="0"/>
              <w:rPr>
                <w:rFonts w:ascii="Montserrat Medium" w:hAnsi="Montserrat Medium" w:cs="Arial"/>
                <w:b/>
                <w:bCs/>
                <w:kern w:val="1"/>
                <w:sz w:val="16"/>
                <w:szCs w:val="16"/>
              </w:rPr>
            </w:pPr>
            <w:r w:rsidRPr="00B777D3">
              <w:rPr>
                <w:rFonts w:ascii="Montserrat Medium" w:hAnsi="Montserrat Medium" w:cs="Arial"/>
                <w:b/>
                <w:bCs/>
                <w:kern w:val="1"/>
                <w:sz w:val="16"/>
                <w:szCs w:val="16"/>
              </w:rPr>
              <w:t>DOCUMENTO SOLICITADO</w:t>
            </w:r>
          </w:p>
        </w:tc>
        <w:tc>
          <w:tcPr>
            <w:tcW w:w="1559" w:type="dxa"/>
            <w:tcBorders>
              <w:top w:val="single" w:sz="4" w:space="0" w:color="000000"/>
              <w:left w:val="single" w:sz="4" w:space="0" w:color="000000"/>
              <w:bottom w:val="single" w:sz="4" w:space="0" w:color="000000"/>
            </w:tcBorders>
            <w:shd w:val="clear" w:color="auto" w:fill="A6A6A6"/>
            <w:vAlign w:val="center"/>
          </w:tcPr>
          <w:p w14:paraId="4A787FC4" w14:textId="77777777" w:rsidR="00BE0D17" w:rsidRPr="00B777D3" w:rsidRDefault="00BE0D17" w:rsidP="002A6BE4">
            <w:pPr>
              <w:jc w:val="center"/>
              <w:rPr>
                <w:rFonts w:ascii="Montserrat Medium" w:hAnsi="Montserrat Medium" w:cs="Arial"/>
                <w:b/>
                <w:bCs/>
                <w:sz w:val="16"/>
                <w:szCs w:val="16"/>
              </w:rPr>
            </w:pPr>
            <w:r w:rsidRPr="00B777D3">
              <w:rPr>
                <w:rFonts w:ascii="Montserrat Medium" w:hAnsi="Montserrat Medium" w:cs="Arial"/>
                <w:b/>
                <w:bCs/>
                <w:sz w:val="16"/>
                <w:szCs w:val="16"/>
              </w:rPr>
              <w:t>NUMERAL EN EL QUE SE SOLICITA</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0BCA6D6E" w14:textId="77777777" w:rsidR="00BE0D17" w:rsidRPr="00B777D3" w:rsidRDefault="00BE0D17" w:rsidP="002A6BE4">
            <w:pPr>
              <w:jc w:val="center"/>
              <w:rPr>
                <w:rFonts w:ascii="Montserrat Medium" w:hAnsi="Montserrat Medium" w:cs="Arial"/>
                <w:b/>
                <w:bCs/>
                <w:sz w:val="16"/>
                <w:szCs w:val="16"/>
              </w:rPr>
            </w:pPr>
            <w:r w:rsidRPr="00B777D3">
              <w:rPr>
                <w:rFonts w:ascii="Montserrat Medium" w:hAnsi="Montserrat Medium" w:cs="Arial"/>
                <w:b/>
                <w:bCs/>
                <w:sz w:val="16"/>
                <w:szCs w:val="16"/>
              </w:rPr>
              <w:t>PRESENTADO</w:t>
            </w:r>
          </w:p>
          <w:p w14:paraId="6FD4C5A9" w14:textId="77777777" w:rsidR="00BE0D17" w:rsidRPr="00B777D3" w:rsidRDefault="00BE0D17" w:rsidP="002A6BE4">
            <w:pPr>
              <w:jc w:val="center"/>
              <w:rPr>
                <w:rFonts w:ascii="Montserrat Medium" w:hAnsi="Montserrat Medium" w:cs="Arial"/>
                <w:b/>
                <w:bCs/>
                <w:sz w:val="16"/>
                <w:szCs w:val="16"/>
              </w:rPr>
            </w:pPr>
            <w:r w:rsidRPr="00B777D3">
              <w:rPr>
                <w:rFonts w:ascii="Montserrat Medium" w:hAnsi="Montserrat Medium" w:cs="Arial"/>
                <w:b/>
                <w:bCs/>
                <w:sz w:val="16"/>
                <w:szCs w:val="16"/>
              </w:rPr>
              <w:t>SI          NO</w:t>
            </w:r>
          </w:p>
        </w:tc>
      </w:tr>
      <w:tr w:rsidR="00BE0D17" w:rsidRPr="00B777D3" w14:paraId="1946ACD7" w14:textId="77777777" w:rsidTr="002A6BE4">
        <w:tc>
          <w:tcPr>
            <w:tcW w:w="7230" w:type="dxa"/>
            <w:tcBorders>
              <w:top w:val="single" w:sz="4" w:space="0" w:color="000000"/>
              <w:left w:val="single" w:sz="4" w:space="0" w:color="000000"/>
              <w:bottom w:val="single" w:sz="4" w:space="0" w:color="000000"/>
            </w:tcBorders>
          </w:tcPr>
          <w:p w14:paraId="07434EEF" w14:textId="77777777" w:rsidR="00BE0D17" w:rsidRPr="00B777D3" w:rsidRDefault="00BE0D17" w:rsidP="002A6BE4">
            <w:pPr>
              <w:snapToGrid w:val="0"/>
              <w:jc w:val="both"/>
              <w:rPr>
                <w:rFonts w:ascii="Montserrat Medium" w:hAnsi="Montserrat Medium" w:cs="Arial"/>
                <w:bCs/>
                <w:sz w:val="16"/>
                <w:szCs w:val="16"/>
              </w:rPr>
            </w:pPr>
            <w:r w:rsidRPr="00B777D3">
              <w:rPr>
                <w:rFonts w:ascii="Montserrat Medium" w:hAnsi="Montserrat Medium" w:cs="Arial"/>
                <w:bCs/>
                <w:sz w:val="16"/>
                <w:szCs w:val="16"/>
              </w:rPr>
              <w:t>Una declaración firmada en forma autógrafa por el propio licitante o su representante legal y/o apoderado, por el que manifieste “Bajo Protesta de Decir Verdad”, no encontrarse en alguno de los supuestos establecidos por los artículos 50 y 60, antepenúltimo párrafo, de la LAASSP, conforme al Anexo Número 3 (TRES) de la presente Convocatoria.</w:t>
            </w:r>
          </w:p>
        </w:tc>
        <w:tc>
          <w:tcPr>
            <w:tcW w:w="1559" w:type="dxa"/>
            <w:tcBorders>
              <w:top w:val="single" w:sz="4" w:space="0" w:color="000000"/>
              <w:left w:val="single" w:sz="4" w:space="0" w:color="000000"/>
              <w:bottom w:val="single" w:sz="4" w:space="0" w:color="000000"/>
            </w:tcBorders>
            <w:vAlign w:val="center"/>
          </w:tcPr>
          <w:p w14:paraId="3C37EE28" w14:textId="77777777" w:rsidR="00BE0D17" w:rsidRPr="00B777D3" w:rsidRDefault="00BE0D17" w:rsidP="002A6BE4">
            <w:pPr>
              <w:snapToGrid w:val="0"/>
              <w:jc w:val="center"/>
              <w:rPr>
                <w:rFonts w:ascii="Montserrat Medium" w:hAnsi="Montserrat Medium" w:cs="Arial"/>
                <w:sz w:val="16"/>
                <w:szCs w:val="16"/>
              </w:rPr>
            </w:pPr>
            <w:r w:rsidRPr="00B777D3">
              <w:rPr>
                <w:rFonts w:ascii="Montserrat Medium" w:hAnsi="Montserrat Medium" w:cs="Arial"/>
                <w:sz w:val="16"/>
                <w:szCs w:val="16"/>
              </w:rPr>
              <w:t>6 INCISO A)</w:t>
            </w:r>
          </w:p>
        </w:tc>
        <w:tc>
          <w:tcPr>
            <w:tcW w:w="709" w:type="dxa"/>
            <w:tcBorders>
              <w:top w:val="single" w:sz="4" w:space="0" w:color="000000"/>
              <w:left w:val="single" w:sz="4" w:space="0" w:color="000000"/>
              <w:bottom w:val="single" w:sz="4" w:space="0" w:color="000000"/>
            </w:tcBorders>
          </w:tcPr>
          <w:p w14:paraId="48B84B5F" w14:textId="77777777" w:rsidR="00BE0D17" w:rsidRPr="00B777D3" w:rsidRDefault="00BE0D17" w:rsidP="002A6BE4">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6130695B" w14:textId="77777777" w:rsidR="00BE0D17" w:rsidRPr="00B777D3" w:rsidRDefault="00BE0D17" w:rsidP="002A6BE4">
            <w:pPr>
              <w:snapToGrid w:val="0"/>
              <w:jc w:val="center"/>
              <w:rPr>
                <w:rFonts w:ascii="Montserrat Medium" w:hAnsi="Montserrat Medium" w:cs="Arial"/>
                <w:sz w:val="16"/>
                <w:szCs w:val="16"/>
              </w:rPr>
            </w:pPr>
          </w:p>
        </w:tc>
      </w:tr>
      <w:tr w:rsidR="00BE0D17" w:rsidRPr="00B777D3" w14:paraId="5D4AF2C6" w14:textId="77777777" w:rsidTr="002A6BE4">
        <w:tc>
          <w:tcPr>
            <w:tcW w:w="7230" w:type="dxa"/>
            <w:tcBorders>
              <w:top w:val="single" w:sz="4" w:space="0" w:color="000000"/>
              <w:left w:val="single" w:sz="4" w:space="0" w:color="000000"/>
              <w:bottom w:val="single" w:sz="4" w:space="0" w:color="000000"/>
            </w:tcBorders>
          </w:tcPr>
          <w:p w14:paraId="47617358" w14:textId="77777777" w:rsidR="00BE0D17" w:rsidRPr="00B777D3" w:rsidRDefault="00BE0D17" w:rsidP="002A6BE4">
            <w:pPr>
              <w:snapToGrid w:val="0"/>
              <w:jc w:val="both"/>
              <w:rPr>
                <w:rFonts w:ascii="Montserrat Medium" w:hAnsi="Montserrat Medium" w:cs="Arial"/>
                <w:bCs/>
                <w:sz w:val="16"/>
                <w:szCs w:val="16"/>
              </w:rPr>
            </w:pPr>
            <w:r w:rsidRPr="00B777D3">
              <w:rPr>
                <w:rFonts w:ascii="Montserrat Medium" w:hAnsi="Montserrat Medium" w:cs="Arial"/>
                <w:bCs/>
                <w:sz w:val="16"/>
                <w:szCs w:val="16"/>
              </w:rPr>
              <w:t xml:space="preserve">Escrito de declaración de integridad, a través del cual el licitante o su representante legal y/o apoderado manifieste “Bajo Protesta de Decir Verdad”, que por </w:t>
            </w:r>
            <w:proofErr w:type="spellStart"/>
            <w:r w:rsidRPr="00B777D3">
              <w:rPr>
                <w:rFonts w:ascii="Montserrat Medium" w:hAnsi="Montserrat Medium" w:cs="Arial"/>
                <w:bCs/>
                <w:sz w:val="16"/>
                <w:szCs w:val="16"/>
              </w:rPr>
              <w:t>si</w:t>
            </w:r>
            <w:proofErr w:type="spellEnd"/>
            <w:r w:rsidRPr="00B777D3">
              <w:rPr>
                <w:rFonts w:ascii="Montserrat Medium" w:hAnsi="Montserrat Medium" w:cs="Arial"/>
                <w:bCs/>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 presente Convocatoria.</w:t>
            </w:r>
          </w:p>
        </w:tc>
        <w:tc>
          <w:tcPr>
            <w:tcW w:w="1559" w:type="dxa"/>
            <w:tcBorders>
              <w:top w:val="single" w:sz="4" w:space="0" w:color="000000"/>
              <w:left w:val="single" w:sz="4" w:space="0" w:color="000000"/>
              <w:bottom w:val="single" w:sz="4" w:space="0" w:color="000000"/>
            </w:tcBorders>
            <w:vAlign w:val="center"/>
          </w:tcPr>
          <w:p w14:paraId="0092DC80" w14:textId="77777777" w:rsidR="00BE0D17" w:rsidRPr="00B777D3" w:rsidRDefault="00BE0D17" w:rsidP="002A6BE4">
            <w:pPr>
              <w:snapToGrid w:val="0"/>
              <w:jc w:val="center"/>
              <w:rPr>
                <w:rFonts w:ascii="Montserrat Medium" w:hAnsi="Montserrat Medium" w:cs="Arial"/>
                <w:sz w:val="16"/>
                <w:szCs w:val="16"/>
              </w:rPr>
            </w:pPr>
            <w:r w:rsidRPr="00B777D3">
              <w:rPr>
                <w:rFonts w:ascii="Montserrat Medium" w:hAnsi="Montserrat Medium" w:cs="Arial"/>
                <w:sz w:val="16"/>
                <w:szCs w:val="16"/>
              </w:rPr>
              <w:t>6 INCISO B)</w:t>
            </w:r>
          </w:p>
        </w:tc>
        <w:tc>
          <w:tcPr>
            <w:tcW w:w="709" w:type="dxa"/>
            <w:tcBorders>
              <w:top w:val="single" w:sz="4" w:space="0" w:color="000000"/>
              <w:left w:val="single" w:sz="4" w:space="0" w:color="000000"/>
              <w:bottom w:val="single" w:sz="4" w:space="0" w:color="000000"/>
            </w:tcBorders>
          </w:tcPr>
          <w:p w14:paraId="1D21D2B3" w14:textId="77777777" w:rsidR="00BE0D17" w:rsidRPr="00B777D3" w:rsidRDefault="00BE0D17" w:rsidP="002A6BE4">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359CD959" w14:textId="77777777" w:rsidR="00BE0D17" w:rsidRPr="00B777D3" w:rsidRDefault="00BE0D17" w:rsidP="002A6BE4">
            <w:pPr>
              <w:snapToGrid w:val="0"/>
              <w:jc w:val="center"/>
              <w:rPr>
                <w:rFonts w:ascii="Montserrat Medium" w:hAnsi="Montserrat Medium" w:cs="Arial"/>
                <w:sz w:val="16"/>
                <w:szCs w:val="16"/>
              </w:rPr>
            </w:pPr>
          </w:p>
        </w:tc>
      </w:tr>
      <w:tr w:rsidR="00BE0D17" w:rsidRPr="00B777D3" w14:paraId="1222799A" w14:textId="77777777" w:rsidTr="002A6BE4">
        <w:tc>
          <w:tcPr>
            <w:tcW w:w="7230" w:type="dxa"/>
            <w:tcBorders>
              <w:top w:val="single" w:sz="4" w:space="0" w:color="000000"/>
              <w:left w:val="single" w:sz="4" w:space="0" w:color="000000"/>
              <w:bottom w:val="single" w:sz="4" w:space="0" w:color="000000"/>
            </w:tcBorders>
          </w:tcPr>
          <w:p w14:paraId="1F508A5F" w14:textId="77777777" w:rsidR="00BE0D17" w:rsidRPr="00B777D3" w:rsidRDefault="00BE0D17" w:rsidP="002A6BE4">
            <w:pPr>
              <w:snapToGrid w:val="0"/>
              <w:jc w:val="both"/>
              <w:rPr>
                <w:rFonts w:ascii="Montserrat Medium" w:hAnsi="Montserrat Medium" w:cs="Arial"/>
                <w:bCs/>
                <w:sz w:val="16"/>
                <w:szCs w:val="16"/>
              </w:rPr>
            </w:pPr>
            <w:r w:rsidRPr="00B777D3">
              <w:rPr>
                <w:rFonts w:ascii="Montserrat Medium" w:hAnsi="Montserrat Medium" w:cs="Arial"/>
                <w:bCs/>
                <w:sz w:val="16"/>
                <w:szCs w:val="16"/>
              </w:rPr>
              <w:t>Escrito “Bajo Protesta de Decir Verdad” de que por su conducto, no participan en la presente licitación, personas físicas o morales que se encuentren sancionado o rechazado como empresa o producto por el Instituto y/o por las Secretarias de Salud, de Economía o por la Función Pública, conforme al Anexo Número 3 (TRES),  la presente Convocatoria.</w:t>
            </w:r>
          </w:p>
        </w:tc>
        <w:tc>
          <w:tcPr>
            <w:tcW w:w="1559" w:type="dxa"/>
            <w:tcBorders>
              <w:top w:val="single" w:sz="4" w:space="0" w:color="000000"/>
              <w:left w:val="single" w:sz="4" w:space="0" w:color="000000"/>
              <w:bottom w:val="single" w:sz="4" w:space="0" w:color="000000"/>
            </w:tcBorders>
            <w:vAlign w:val="center"/>
          </w:tcPr>
          <w:p w14:paraId="6FD91C53" w14:textId="77777777" w:rsidR="00BE0D17" w:rsidRPr="00B777D3" w:rsidRDefault="00BE0D17" w:rsidP="002A6BE4">
            <w:pPr>
              <w:snapToGrid w:val="0"/>
              <w:jc w:val="center"/>
              <w:rPr>
                <w:rFonts w:ascii="Montserrat Medium" w:hAnsi="Montserrat Medium" w:cs="Arial"/>
                <w:sz w:val="16"/>
                <w:szCs w:val="16"/>
              </w:rPr>
            </w:pPr>
            <w:r w:rsidRPr="00B777D3">
              <w:rPr>
                <w:rFonts w:ascii="Montserrat Medium" w:hAnsi="Montserrat Medium" w:cs="Arial"/>
                <w:sz w:val="16"/>
                <w:szCs w:val="16"/>
              </w:rPr>
              <w:t>6 INCISO C)</w:t>
            </w:r>
          </w:p>
        </w:tc>
        <w:tc>
          <w:tcPr>
            <w:tcW w:w="709" w:type="dxa"/>
            <w:tcBorders>
              <w:top w:val="single" w:sz="4" w:space="0" w:color="000000"/>
              <w:left w:val="single" w:sz="4" w:space="0" w:color="000000"/>
              <w:bottom w:val="single" w:sz="4" w:space="0" w:color="000000"/>
            </w:tcBorders>
          </w:tcPr>
          <w:p w14:paraId="772096BB" w14:textId="77777777" w:rsidR="00BE0D17" w:rsidRPr="00B777D3" w:rsidRDefault="00BE0D17" w:rsidP="002A6BE4">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38438A6E" w14:textId="77777777" w:rsidR="00BE0D17" w:rsidRPr="00B777D3" w:rsidRDefault="00BE0D17" w:rsidP="002A6BE4">
            <w:pPr>
              <w:snapToGrid w:val="0"/>
              <w:jc w:val="center"/>
              <w:rPr>
                <w:rFonts w:ascii="Montserrat Medium" w:hAnsi="Montserrat Medium" w:cs="Arial"/>
                <w:sz w:val="16"/>
                <w:szCs w:val="16"/>
              </w:rPr>
            </w:pPr>
          </w:p>
        </w:tc>
      </w:tr>
      <w:tr w:rsidR="00BE0D17" w:rsidRPr="00B777D3" w14:paraId="3B2BAF8C" w14:textId="77777777" w:rsidTr="002A6BE4">
        <w:tc>
          <w:tcPr>
            <w:tcW w:w="7230" w:type="dxa"/>
            <w:tcBorders>
              <w:top w:val="single" w:sz="4" w:space="0" w:color="000000"/>
              <w:left w:val="single" w:sz="4" w:space="0" w:color="000000"/>
              <w:bottom w:val="single" w:sz="4" w:space="0" w:color="000000"/>
            </w:tcBorders>
          </w:tcPr>
          <w:p w14:paraId="4F9FC20A" w14:textId="77777777" w:rsidR="00BE0D17" w:rsidRPr="00B777D3" w:rsidRDefault="00BE0D17" w:rsidP="002A6BE4">
            <w:pPr>
              <w:snapToGrid w:val="0"/>
              <w:jc w:val="both"/>
              <w:rPr>
                <w:rFonts w:ascii="Montserrat Medium" w:hAnsi="Montserrat Medium" w:cs="Arial"/>
                <w:bCs/>
                <w:sz w:val="16"/>
                <w:szCs w:val="16"/>
              </w:rPr>
            </w:pPr>
            <w:r w:rsidRPr="00B777D3">
              <w:rPr>
                <w:rFonts w:ascii="Montserrat Medium" w:hAnsi="Montserrat Medium" w:cs="Arial"/>
                <w:bCs/>
                <w:sz w:val="16"/>
                <w:szCs w:val="16"/>
              </w:rPr>
              <w:t>Conforme al artículo 35 del Reglamento de la LAASSP, escrito “Bajo Protesta de Decir Verdad”, a través del cual el licitante manifieste que es de nacionalidad mexicana. Anexo Número 3 (TRES), de la presente Convocatoria.</w:t>
            </w:r>
          </w:p>
        </w:tc>
        <w:tc>
          <w:tcPr>
            <w:tcW w:w="1559" w:type="dxa"/>
            <w:tcBorders>
              <w:top w:val="single" w:sz="4" w:space="0" w:color="000000"/>
              <w:left w:val="single" w:sz="4" w:space="0" w:color="000000"/>
              <w:bottom w:val="single" w:sz="4" w:space="0" w:color="000000"/>
            </w:tcBorders>
            <w:vAlign w:val="center"/>
          </w:tcPr>
          <w:p w14:paraId="3EE3E335" w14:textId="77777777" w:rsidR="00BE0D17" w:rsidRPr="00B777D3" w:rsidRDefault="00BE0D17" w:rsidP="002A6BE4">
            <w:pPr>
              <w:snapToGrid w:val="0"/>
              <w:jc w:val="center"/>
              <w:rPr>
                <w:rFonts w:ascii="Montserrat Medium" w:hAnsi="Montserrat Medium" w:cs="Arial"/>
                <w:sz w:val="16"/>
                <w:szCs w:val="16"/>
              </w:rPr>
            </w:pPr>
            <w:r w:rsidRPr="00B777D3">
              <w:rPr>
                <w:rFonts w:ascii="Montserrat Medium" w:hAnsi="Montserrat Medium" w:cs="Arial"/>
                <w:sz w:val="16"/>
                <w:szCs w:val="16"/>
              </w:rPr>
              <w:t>6 INCISO D)</w:t>
            </w:r>
          </w:p>
        </w:tc>
        <w:tc>
          <w:tcPr>
            <w:tcW w:w="709" w:type="dxa"/>
            <w:tcBorders>
              <w:top w:val="single" w:sz="4" w:space="0" w:color="000000"/>
              <w:left w:val="single" w:sz="4" w:space="0" w:color="000000"/>
              <w:bottom w:val="single" w:sz="4" w:space="0" w:color="000000"/>
            </w:tcBorders>
          </w:tcPr>
          <w:p w14:paraId="47903F78" w14:textId="77777777" w:rsidR="00BE0D17" w:rsidRPr="00B777D3" w:rsidRDefault="00BE0D17" w:rsidP="002A6BE4">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03DFC8EC" w14:textId="77777777" w:rsidR="00BE0D17" w:rsidRPr="00B777D3" w:rsidRDefault="00BE0D17" w:rsidP="002A6BE4">
            <w:pPr>
              <w:snapToGrid w:val="0"/>
              <w:jc w:val="center"/>
              <w:rPr>
                <w:rFonts w:ascii="Montserrat Medium" w:hAnsi="Montserrat Medium" w:cs="Arial"/>
                <w:sz w:val="16"/>
                <w:szCs w:val="16"/>
              </w:rPr>
            </w:pPr>
          </w:p>
        </w:tc>
      </w:tr>
      <w:tr w:rsidR="00BE0D17" w:rsidRPr="00B777D3" w14:paraId="5E065D11" w14:textId="77777777" w:rsidTr="002A6BE4">
        <w:tc>
          <w:tcPr>
            <w:tcW w:w="7230" w:type="dxa"/>
            <w:tcBorders>
              <w:top w:val="single" w:sz="4" w:space="0" w:color="000000"/>
              <w:left w:val="single" w:sz="4" w:space="0" w:color="000000"/>
              <w:bottom w:val="single" w:sz="4" w:space="0" w:color="000000"/>
            </w:tcBorders>
          </w:tcPr>
          <w:p w14:paraId="15FA4EFA" w14:textId="77777777" w:rsidR="00BE0D17" w:rsidRPr="00B777D3" w:rsidRDefault="00BE0D17" w:rsidP="002A6BE4">
            <w:pPr>
              <w:snapToGrid w:val="0"/>
              <w:jc w:val="both"/>
              <w:rPr>
                <w:rFonts w:ascii="Montserrat Medium" w:hAnsi="Montserrat Medium" w:cs="Arial"/>
                <w:bCs/>
                <w:sz w:val="16"/>
                <w:szCs w:val="16"/>
              </w:rPr>
            </w:pPr>
            <w:r w:rsidRPr="00B777D3">
              <w:rPr>
                <w:rFonts w:ascii="Montserrat Medium" w:hAnsi="Montserrat Medium" w:cs="Arial"/>
                <w:bCs/>
                <w:sz w:val="16"/>
                <w:szCs w:val="16"/>
              </w:rPr>
              <w:t xml:space="preserve">Los licitantes con carácter de MIPYMES, deberán presentar copia </w:t>
            </w:r>
            <w:r w:rsidRPr="00B777D3">
              <w:rPr>
                <w:rFonts w:ascii="Montserrat Medium" w:hAnsi="Montserrat Medium" w:cs="Arial"/>
                <w:sz w:val="16"/>
                <w:szCs w:val="16"/>
              </w:rPr>
              <w:t>legible</w:t>
            </w:r>
            <w:r w:rsidRPr="00B777D3">
              <w:rPr>
                <w:rFonts w:ascii="Montserrat Medium" w:hAnsi="Montserrat Medium" w:cs="Arial"/>
                <w:bCs/>
                <w:sz w:val="16"/>
                <w:szCs w:val="16"/>
              </w:rPr>
              <w:t xml:space="preserve"> del documento expedido por autoridad competente, que determine su estratificación como micro, pequeña o mediana empresa; o bien un escrito en el cual manifiesten “Bajo Protesta de Decir Verdad” que cuentan con ese carácter, conforme al Anexo Número 4 (CUATRO),  de la presente Convocatoria.</w:t>
            </w:r>
          </w:p>
        </w:tc>
        <w:tc>
          <w:tcPr>
            <w:tcW w:w="1559" w:type="dxa"/>
            <w:tcBorders>
              <w:top w:val="single" w:sz="4" w:space="0" w:color="000000"/>
              <w:left w:val="single" w:sz="4" w:space="0" w:color="000000"/>
              <w:bottom w:val="single" w:sz="4" w:space="0" w:color="000000"/>
            </w:tcBorders>
            <w:vAlign w:val="center"/>
          </w:tcPr>
          <w:p w14:paraId="3EB47A61" w14:textId="77777777" w:rsidR="00BE0D17" w:rsidRPr="00B777D3" w:rsidRDefault="00BE0D17" w:rsidP="002A6BE4">
            <w:pPr>
              <w:snapToGrid w:val="0"/>
              <w:jc w:val="center"/>
              <w:rPr>
                <w:rFonts w:ascii="Montserrat Medium" w:hAnsi="Montserrat Medium" w:cs="Arial"/>
                <w:sz w:val="16"/>
                <w:szCs w:val="16"/>
              </w:rPr>
            </w:pPr>
            <w:r w:rsidRPr="00B777D3">
              <w:rPr>
                <w:rFonts w:ascii="Montserrat Medium" w:hAnsi="Montserrat Medium" w:cs="Arial"/>
                <w:sz w:val="16"/>
                <w:szCs w:val="16"/>
              </w:rPr>
              <w:t>6 INCISO E)</w:t>
            </w:r>
          </w:p>
        </w:tc>
        <w:tc>
          <w:tcPr>
            <w:tcW w:w="709" w:type="dxa"/>
            <w:tcBorders>
              <w:top w:val="single" w:sz="4" w:space="0" w:color="000000"/>
              <w:left w:val="single" w:sz="4" w:space="0" w:color="000000"/>
              <w:bottom w:val="single" w:sz="4" w:space="0" w:color="000000"/>
            </w:tcBorders>
          </w:tcPr>
          <w:p w14:paraId="2CC79F80" w14:textId="77777777" w:rsidR="00BE0D17" w:rsidRPr="00B777D3" w:rsidRDefault="00BE0D17" w:rsidP="002A6BE4">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013EB730" w14:textId="77777777" w:rsidR="00BE0D17" w:rsidRPr="00B777D3" w:rsidRDefault="00BE0D17" w:rsidP="002A6BE4">
            <w:pPr>
              <w:snapToGrid w:val="0"/>
              <w:jc w:val="center"/>
              <w:rPr>
                <w:rFonts w:ascii="Montserrat Medium" w:hAnsi="Montserrat Medium" w:cs="Arial"/>
                <w:sz w:val="16"/>
                <w:szCs w:val="16"/>
              </w:rPr>
            </w:pPr>
          </w:p>
        </w:tc>
      </w:tr>
      <w:tr w:rsidR="00BE0D17" w:rsidRPr="00B777D3" w14:paraId="6C2C9937" w14:textId="77777777" w:rsidTr="002A6BE4">
        <w:tc>
          <w:tcPr>
            <w:tcW w:w="7230" w:type="dxa"/>
            <w:tcBorders>
              <w:top w:val="single" w:sz="4" w:space="0" w:color="000000"/>
              <w:left w:val="single" w:sz="4" w:space="0" w:color="000000"/>
              <w:bottom w:val="single" w:sz="4" w:space="0" w:color="000000"/>
            </w:tcBorders>
          </w:tcPr>
          <w:p w14:paraId="352D2A99" w14:textId="77777777" w:rsidR="00BE0D17" w:rsidRPr="00B777D3" w:rsidRDefault="00BE0D17" w:rsidP="002A6BE4">
            <w:pPr>
              <w:snapToGrid w:val="0"/>
              <w:jc w:val="both"/>
              <w:rPr>
                <w:rFonts w:ascii="Montserrat Medium" w:hAnsi="Montserrat Medium" w:cs="Arial"/>
                <w:bCs/>
                <w:sz w:val="16"/>
                <w:szCs w:val="16"/>
              </w:rPr>
            </w:pPr>
            <w:r w:rsidRPr="00B777D3">
              <w:rPr>
                <w:rFonts w:ascii="Montserrat Medium" w:hAnsi="Montserrat Medium" w:cs="Arial"/>
                <w:bCs/>
                <w:sz w:val="16"/>
                <w:szCs w:val="16"/>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“MODELO DE CONVENIO DE PARTICIPACIÓN CONJUNTA” de la presente Convocatoria.</w:t>
            </w:r>
          </w:p>
        </w:tc>
        <w:tc>
          <w:tcPr>
            <w:tcW w:w="1559" w:type="dxa"/>
            <w:tcBorders>
              <w:top w:val="single" w:sz="4" w:space="0" w:color="000000"/>
              <w:left w:val="single" w:sz="4" w:space="0" w:color="000000"/>
              <w:bottom w:val="single" w:sz="4" w:space="0" w:color="000000"/>
            </w:tcBorders>
            <w:vAlign w:val="center"/>
          </w:tcPr>
          <w:p w14:paraId="20C7F139" w14:textId="77777777" w:rsidR="00BE0D17" w:rsidRPr="00B777D3" w:rsidRDefault="00BE0D17" w:rsidP="002A6BE4">
            <w:pPr>
              <w:snapToGrid w:val="0"/>
              <w:jc w:val="center"/>
              <w:rPr>
                <w:rFonts w:ascii="Montserrat Medium" w:hAnsi="Montserrat Medium" w:cs="Arial"/>
                <w:sz w:val="16"/>
                <w:szCs w:val="16"/>
              </w:rPr>
            </w:pPr>
            <w:r w:rsidRPr="00B777D3">
              <w:rPr>
                <w:rFonts w:ascii="Montserrat Medium" w:hAnsi="Montserrat Medium" w:cs="Arial"/>
                <w:sz w:val="16"/>
                <w:szCs w:val="16"/>
              </w:rPr>
              <w:t>6 INCISO F)</w:t>
            </w:r>
          </w:p>
        </w:tc>
        <w:tc>
          <w:tcPr>
            <w:tcW w:w="709" w:type="dxa"/>
            <w:tcBorders>
              <w:top w:val="single" w:sz="4" w:space="0" w:color="000000"/>
              <w:left w:val="single" w:sz="4" w:space="0" w:color="000000"/>
              <w:bottom w:val="single" w:sz="4" w:space="0" w:color="000000"/>
            </w:tcBorders>
          </w:tcPr>
          <w:p w14:paraId="317DCFAE" w14:textId="77777777" w:rsidR="00BE0D17" w:rsidRPr="00B777D3" w:rsidRDefault="00BE0D17" w:rsidP="002A6BE4">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429513FD" w14:textId="77777777" w:rsidR="00BE0D17" w:rsidRPr="00B777D3" w:rsidRDefault="00BE0D17" w:rsidP="002A6BE4">
            <w:pPr>
              <w:snapToGrid w:val="0"/>
              <w:jc w:val="center"/>
              <w:rPr>
                <w:rFonts w:ascii="Montserrat Medium" w:hAnsi="Montserrat Medium" w:cs="Arial"/>
                <w:sz w:val="16"/>
                <w:szCs w:val="16"/>
              </w:rPr>
            </w:pPr>
          </w:p>
        </w:tc>
      </w:tr>
    </w:tbl>
    <w:p w14:paraId="05FEB7B0" w14:textId="77777777" w:rsidR="00BE0D17" w:rsidRDefault="00BE0D17" w:rsidP="00BE0D17">
      <w:pPr>
        <w:tabs>
          <w:tab w:val="left" w:pos="1992"/>
        </w:tabs>
        <w:rPr>
          <w:rFonts w:ascii="Montserrat Medium" w:hAnsi="Montserrat Medium" w:cs="Arial"/>
          <w:sz w:val="18"/>
          <w:szCs w:val="18"/>
        </w:rPr>
      </w:pPr>
    </w:p>
    <w:p w14:paraId="17D99336" w14:textId="77777777" w:rsidR="00BE0D17" w:rsidRDefault="00BE0D17" w:rsidP="00BE0D17">
      <w:pPr>
        <w:tabs>
          <w:tab w:val="left" w:pos="1992"/>
        </w:tabs>
        <w:rPr>
          <w:rFonts w:ascii="Montserrat Medium" w:hAnsi="Montserrat Medium" w:cs="Arial"/>
          <w:sz w:val="18"/>
          <w:szCs w:val="18"/>
        </w:rPr>
      </w:pPr>
    </w:p>
    <w:p w14:paraId="10F141E8" w14:textId="77777777" w:rsidR="00BE0D17" w:rsidRDefault="00BE0D17" w:rsidP="00BE0D17">
      <w:pPr>
        <w:tabs>
          <w:tab w:val="left" w:pos="1992"/>
        </w:tabs>
        <w:rPr>
          <w:rFonts w:ascii="Montserrat Medium" w:hAnsi="Montserrat Medium" w:cs="Arial"/>
          <w:sz w:val="18"/>
          <w:szCs w:val="18"/>
        </w:rPr>
      </w:pPr>
    </w:p>
    <w:tbl>
      <w:tblPr>
        <w:tblW w:w="10065" w:type="dxa"/>
        <w:tblInd w:w="70" w:type="dxa"/>
        <w:tblLayout w:type="fixed"/>
        <w:tblCellMar>
          <w:left w:w="70" w:type="dxa"/>
          <w:right w:w="70" w:type="dxa"/>
        </w:tblCellMar>
        <w:tblLook w:val="0000" w:firstRow="0" w:lastRow="0" w:firstColumn="0" w:lastColumn="0" w:noHBand="0" w:noVBand="0"/>
      </w:tblPr>
      <w:tblGrid>
        <w:gridCol w:w="7230"/>
        <w:gridCol w:w="1559"/>
        <w:gridCol w:w="709"/>
        <w:gridCol w:w="567"/>
      </w:tblGrid>
      <w:tr w:rsidR="009272FF" w:rsidRPr="00B777D3" w14:paraId="251F3081" w14:textId="77777777" w:rsidTr="009272FF">
        <w:tc>
          <w:tcPr>
            <w:tcW w:w="7230" w:type="dxa"/>
            <w:tcBorders>
              <w:top w:val="single" w:sz="4" w:space="0" w:color="000000"/>
              <w:left w:val="single" w:sz="4" w:space="0" w:color="000000"/>
              <w:bottom w:val="single" w:sz="4" w:space="0" w:color="000000"/>
            </w:tcBorders>
          </w:tcPr>
          <w:p w14:paraId="2583F4C7" w14:textId="30B95153" w:rsidR="009272FF" w:rsidRPr="00B777D3" w:rsidRDefault="009272FF" w:rsidP="009272FF">
            <w:pPr>
              <w:snapToGrid w:val="0"/>
              <w:jc w:val="both"/>
              <w:rPr>
                <w:rFonts w:ascii="Montserrat Medium" w:hAnsi="Montserrat Medium" w:cs="Arial"/>
                <w:bCs/>
                <w:sz w:val="16"/>
                <w:szCs w:val="16"/>
              </w:rPr>
            </w:pPr>
            <w:r w:rsidRPr="009272FF">
              <w:rPr>
                <w:rFonts w:ascii="Montserrat Medium" w:hAnsi="Montserrat Medium" w:cs="Arial"/>
                <w:bCs/>
                <w:sz w:val="16"/>
                <w:szCs w:val="16"/>
              </w:rPr>
              <w:t>I.</w:t>
            </w:r>
            <w:r w:rsidRPr="009272FF">
              <w:rPr>
                <w:rFonts w:ascii="Montserrat Medium" w:hAnsi="Montserrat Medium" w:cs="Arial"/>
                <w:bCs/>
                <w:sz w:val="16"/>
                <w:szCs w:val="16"/>
              </w:rPr>
              <w:tab/>
              <w:t xml:space="preserve">Descripción amplia y detallada del servicio ofertado, cumpliendo estrictamente con lo señalado en el Anexo Número 1 (UNO) “REQUERIMIENTO”, presentando para el efecto la documentación que se detalla en los rubros a), b), c) y d) de la Tabla No. 1 “Ponderación” del numeral 9.1. </w:t>
            </w:r>
            <w:proofErr w:type="gramStart"/>
            <w:r w:rsidRPr="009272FF">
              <w:rPr>
                <w:rFonts w:ascii="Montserrat Medium" w:hAnsi="Montserrat Medium" w:cs="Arial"/>
                <w:bCs/>
                <w:sz w:val="16"/>
                <w:szCs w:val="16"/>
              </w:rPr>
              <w:t>de</w:t>
            </w:r>
            <w:proofErr w:type="gramEnd"/>
            <w:r w:rsidRPr="009272FF">
              <w:rPr>
                <w:rFonts w:ascii="Montserrat Medium" w:hAnsi="Montserrat Medium" w:cs="Arial"/>
                <w:bCs/>
                <w:sz w:val="16"/>
                <w:szCs w:val="16"/>
              </w:rPr>
              <w:t xml:space="preserve"> esta Convocatoria.</w:t>
            </w:r>
          </w:p>
        </w:tc>
        <w:tc>
          <w:tcPr>
            <w:tcW w:w="1559" w:type="dxa"/>
            <w:tcBorders>
              <w:top w:val="single" w:sz="4" w:space="0" w:color="000000"/>
              <w:left w:val="single" w:sz="4" w:space="0" w:color="000000"/>
              <w:bottom w:val="single" w:sz="4" w:space="0" w:color="000000"/>
            </w:tcBorders>
          </w:tcPr>
          <w:p w14:paraId="4CB70792" w14:textId="77777777" w:rsidR="009272FF" w:rsidRDefault="009272FF" w:rsidP="009272FF">
            <w:pPr>
              <w:snapToGrid w:val="0"/>
              <w:jc w:val="center"/>
              <w:rPr>
                <w:rFonts w:ascii="Montserrat Medium" w:hAnsi="Montserrat Medium" w:cs="Arial"/>
                <w:bCs/>
                <w:sz w:val="16"/>
                <w:szCs w:val="16"/>
              </w:rPr>
            </w:pPr>
          </w:p>
          <w:p w14:paraId="24AA3D7D" w14:textId="77777777" w:rsidR="009272FF" w:rsidRDefault="009272FF" w:rsidP="009272FF">
            <w:pPr>
              <w:snapToGrid w:val="0"/>
              <w:jc w:val="center"/>
              <w:rPr>
                <w:rFonts w:ascii="Montserrat Medium" w:hAnsi="Montserrat Medium" w:cs="Arial"/>
                <w:bCs/>
                <w:sz w:val="16"/>
                <w:szCs w:val="16"/>
              </w:rPr>
            </w:pPr>
          </w:p>
          <w:p w14:paraId="52524BC9" w14:textId="5B6E6858" w:rsidR="009272FF" w:rsidRP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6.1 FRACCIÓN I</w:t>
            </w:r>
          </w:p>
        </w:tc>
        <w:tc>
          <w:tcPr>
            <w:tcW w:w="709" w:type="dxa"/>
            <w:tcBorders>
              <w:top w:val="single" w:sz="4" w:space="0" w:color="000000"/>
              <w:left w:val="single" w:sz="4" w:space="0" w:color="000000"/>
              <w:bottom w:val="single" w:sz="4" w:space="0" w:color="000000"/>
            </w:tcBorders>
          </w:tcPr>
          <w:p w14:paraId="3A324186" w14:textId="77777777" w:rsidR="009272FF" w:rsidRPr="00B777D3"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350893E9" w14:textId="77777777" w:rsidR="009272FF" w:rsidRPr="00B777D3" w:rsidRDefault="009272FF" w:rsidP="009272FF">
            <w:pPr>
              <w:snapToGrid w:val="0"/>
              <w:jc w:val="center"/>
              <w:rPr>
                <w:rFonts w:ascii="Montserrat Medium" w:hAnsi="Montserrat Medium" w:cs="Arial"/>
                <w:sz w:val="16"/>
                <w:szCs w:val="16"/>
              </w:rPr>
            </w:pPr>
          </w:p>
        </w:tc>
      </w:tr>
      <w:tr w:rsidR="009272FF" w:rsidRPr="00B777D3" w14:paraId="47DD7E9A" w14:textId="77777777" w:rsidTr="009272FF">
        <w:tc>
          <w:tcPr>
            <w:tcW w:w="7230" w:type="dxa"/>
            <w:tcBorders>
              <w:top w:val="single" w:sz="4" w:space="0" w:color="000000"/>
              <w:left w:val="single" w:sz="4" w:space="0" w:color="000000"/>
              <w:bottom w:val="single" w:sz="4" w:space="0" w:color="000000"/>
            </w:tcBorders>
          </w:tcPr>
          <w:p w14:paraId="418C84D9" w14:textId="358D26B8" w:rsidR="009272FF" w:rsidRPr="009272FF" w:rsidRDefault="009272FF" w:rsidP="009272FF">
            <w:pPr>
              <w:snapToGrid w:val="0"/>
              <w:jc w:val="both"/>
              <w:rPr>
                <w:rFonts w:ascii="Montserrat Medium" w:hAnsi="Montserrat Medium" w:cs="Arial"/>
                <w:bCs/>
                <w:sz w:val="16"/>
                <w:szCs w:val="16"/>
              </w:rPr>
            </w:pPr>
            <w:r w:rsidRPr="009272FF">
              <w:rPr>
                <w:rFonts w:ascii="Montserrat Medium" w:hAnsi="Montserrat Medium" w:cs="Arial"/>
                <w:bCs/>
                <w:sz w:val="16"/>
                <w:szCs w:val="16"/>
              </w:rPr>
              <w:t>II.</w:t>
            </w:r>
            <w:r w:rsidRPr="009272FF">
              <w:rPr>
                <w:rFonts w:ascii="Montserrat Medium" w:hAnsi="Montserrat Medium" w:cs="Arial"/>
                <w:bCs/>
                <w:sz w:val="16"/>
                <w:szCs w:val="16"/>
              </w:rPr>
              <w:tab/>
              <w:t>Folletos, catálogos y/o fotografías necesarias para corroborar las instalaciones, especificaciones, características de los equipos, almacenamiento, etiquetado  y distribución de los productos,  debidamente señaladas.</w:t>
            </w:r>
          </w:p>
        </w:tc>
        <w:tc>
          <w:tcPr>
            <w:tcW w:w="1559" w:type="dxa"/>
            <w:tcBorders>
              <w:top w:val="single" w:sz="4" w:space="0" w:color="000000"/>
              <w:left w:val="single" w:sz="4" w:space="0" w:color="000000"/>
              <w:bottom w:val="single" w:sz="4" w:space="0" w:color="000000"/>
            </w:tcBorders>
          </w:tcPr>
          <w:p w14:paraId="599425F8" w14:textId="77777777" w:rsidR="009272FF" w:rsidRDefault="009272FF" w:rsidP="009272FF">
            <w:pPr>
              <w:snapToGrid w:val="0"/>
              <w:jc w:val="center"/>
              <w:rPr>
                <w:rFonts w:ascii="Montserrat Medium" w:hAnsi="Montserrat Medium" w:cs="Arial"/>
                <w:bCs/>
                <w:sz w:val="16"/>
                <w:szCs w:val="16"/>
              </w:rPr>
            </w:pPr>
          </w:p>
          <w:p w14:paraId="46D148EE" w14:textId="23818365" w:rsid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 xml:space="preserve">6.1 FRACCIÓN </w:t>
            </w:r>
            <w:r>
              <w:rPr>
                <w:rFonts w:ascii="Montserrat Medium" w:hAnsi="Montserrat Medium" w:cs="Arial"/>
                <w:bCs/>
                <w:sz w:val="16"/>
                <w:szCs w:val="16"/>
              </w:rPr>
              <w:t>I</w:t>
            </w:r>
            <w:r w:rsidRPr="009272FF">
              <w:rPr>
                <w:rFonts w:ascii="Montserrat Medium" w:hAnsi="Montserrat Medium" w:cs="Arial"/>
                <w:bCs/>
                <w:sz w:val="16"/>
                <w:szCs w:val="16"/>
              </w:rPr>
              <w:t>I</w:t>
            </w:r>
          </w:p>
        </w:tc>
        <w:tc>
          <w:tcPr>
            <w:tcW w:w="709" w:type="dxa"/>
            <w:tcBorders>
              <w:top w:val="single" w:sz="4" w:space="0" w:color="000000"/>
              <w:left w:val="single" w:sz="4" w:space="0" w:color="000000"/>
              <w:bottom w:val="single" w:sz="4" w:space="0" w:color="000000"/>
            </w:tcBorders>
          </w:tcPr>
          <w:p w14:paraId="65E7B2F7" w14:textId="77777777" w:rsidR="009272FF" w:rsidRPr="00B777D3"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04C9AC23" w14:textId="77777777" w:rsidR="009272FF" w:rsidRPr="00B777D3" w:rsidRDefault="009272FF" w:rsidP="009272FF">
            <w:pPr>
              <w:snapToGrid w:val="0"/>
              <w:jc w:val="center"/>
              <w:rPr>
                <w:rFonts w:ascii="Montserrat Medium" w:hAnsi="Montserrat Medium" w:cs="Arial"/>
                <w:sz w:val="16"/>
                <w:szCs w:val="16"/>
              </w:rPr>
            </w:pPr>
          </w:p>
        </w:tc>
      </w:tr>
      <w:tr w:rsidR="009272FF" w:rsidRPr="00B777D3" w14:paraId="23593820" w14:textId="77777777" w:rsidTr="009272FF">
        <w:tc>
          <w:tcPr>
            <w:tcW w:w="7230" w:type="dxa"/>
            <w:tcBorders>
              <w:top w:val="single" w:sz="4" w:space="0" w:color="000000"/>
              <w:left w:val="single" w:sz="4" w:space="0" w:color="000000"/>
              <w:bottom w:val="single" w:sz="4" w:space="0" w:color="000000"/>
            </w:tcBorders>
          </w:tcPr>
          <w:p w14:paraId="0C40A76B" w14:textId="77777777" w:rsidR="009272FF" w:rsidRDefault="009272FF" w:rsidP="009272FF">
            <w:pPr>
              <w:snapToGrid w:val="0"/>
              <w:jc w:val="both"/>
              <w:rPr>
                <w:rFonts w:ascii="Montserrat Medium" w:hAnsi="Montserrat Medium" w:cs="Arial"/>
                <w:sz w:val="16"/>
                <w:szCs w:val="16"/>
              </w:rPr>
            </w:pPr>
            <w:r w:rsidRPr="009272FF">
              <w:rPr>
                <w:rFonts w:ascii="Montserrat Medium" w:hAnsi="Montserrat Medium" w:cs="Arial"/>
                <w:bCs/>
                <w:sz w:val="16"/>
                <w:szCs w:val="16"/>
              </w:rPr>
              <w:t>Copia simple y legible de los documentos descritos en el numeral 2.1 la presente convocatoria, según corresponda.</w:t>
            </w:r>
          </w:p>
          <w:p w14:paraId="39F95BC5" w14:textId="77777777" w:rsidR="009272FF" w:rsidRPr="009272FF" w:rsidRDefault="009272FF" w:rsidP="009272FF">
            <w:pPr>
              <w:spacing w:line="276" w:lineRule="auto"/>
              <w:jc w:val="both"/>
              <w:rPr>
                <w:rFonts w:ascii="Montserrat Medium" w:eastAsia="Calibri" w:hAnsi="Montserrat Medium" w:cs="Arial"/>
                <w:b/>
                <w:sz w:val="16"/>
                <w:szCs w:val="16"/>
                <w:lang w:val="es-MX"/>
              </w:rPr>
            </w:pPr>
            <w:r w:rsidRPr="009272FF">
              <w:rPr>
                <w:rFonts w:ascii="Montserrat Medium" w:eastAsia="Calibri" w:hAnsi="Montserrat Medium" w:cs="Arial"/>
                <w:b/>
                <w:sz w:val="16"/>
                <w:szCs w:val="16"/>
                <w:lang w:val="es-MX"/>
              </w:rPr>
              <w:t>2.1. CALIDAD.</w:t>
            </w:r>
          </w:p>
          <w:p w14:paraId="2E42730D" w14:textId="77777777" w:rsidR="009272FF" w:rsidRPr="009272FF" w:rsidRDefault="009272FF" w:rsidP="009272FF">
            <w:pPr>
              <w:spacing w:line="276" w:lineRule="auto"/>
              <w:jc w:val="both"/>
              <w:rPr>
                <w:rFonts w:ascii="Montserrat Medium" w:eastAsia="Calibri" w:hAnsi="Montserrat Medium" w:cs="Arial"/>
                <w:b/>
                <w:sz w:val="16"/>
                <w:szCs w:val="16"/>
                <w:lang w:val="es-MX"/>
              </w:rPr>
            </w:pPr>
          </w:p>
          <w:p w14:paraId="4644956F"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Los licitantes deberán acompañar a su propuesta técnica los documentos siguientes:</w:t>
            </w:r>
          </w:p>
          <w:p w14:paraId="5025A9C0" w14:textId="77777777" w:rsidR="009272FF" w:rsidRPr="009272FF" w:rsidRDefault="009272FF" w:rsidP="009272FF">
            <w:pPr>
              <w:spacing w:line="276" w:lineRule="auto"/>
              <w:jc w:val="both"/>
              <w:rPr>
                <w:rFonts w:ascii="Montserrat Medium" w:eastAsia="Calibri" w:hAnsi="Montserrat Medium" w:cs="Arial"/>
                <w:sz w:val="16"/>
                <w:szCs w:val="16"/>
                <w:lang w:val="es-MX"/>
              </w:rPr>
            </w:pPr>
          </w:p>
          <w:p w14:paraId="4FEE1034"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lastRenderedPageBreak/>
              <w:t>I.</w:t>
            </w:r>
            <w:r w:rsidRPr="009272FF">
              <w:rPr>
                <w:rFonts w:ascii="Montserrat Medium" w:eastAsia="Calibri" w:hAnsi="Montserrat Medium" w:cs="Arial"/>
                <w:sz w:val="16"/>
                <w:szCs w:val="16"/>
                <w:lang w:val="es-MX"/>
              </w:rPr>
              <w:tab/>
              <w:t>Copia legible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legible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7AF0727B"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 xml:space="preserve"> </w:t>
            </w:r>
          </w:p>
          <w:p w14:paraId="7564BF7B"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Para efecto de lo anterior, el licitante deberá Acreditar el cumplimiento de las siguientes Normas, mismas que se señalan de forma enunciativa más no limitativa:</w:t>
            </w:r>
          </w:p>
          <w:p w14:paraId="3512D9FB" w14:textId="77777777" w:rsidR="009272FF" w:rsidRPr="009272FF" w:rsidRDefault="009272FF" w:rsidP="009272FF">
            <w:pPr>
              <w:spacing w:line="276" w:lineRule="auto"/>
              <w:jc w:val="both"/>
              <w:rPr>
                <w:rFonts w:ascii="Montserrat Medium" w:eastAsia="Calibri" w:hAnsi="Montserrat Medium" w:cs="Arial"/>
                <w:sz w:val="16"/>
                <w:szCs w:val="16"/>
                <w:lang w:val="es-MX"/>
              </w:rPr>
            </w:pPr>
          </w:p>
          <w:p w14:paraId="2F41353F"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w:t>
            </w:r>
            <w:r w:rsidRPr="009272FF">
              <w:rPr>
                <w:rFonts w:ascii="Montserrat Medium" w:eastAsia="Calibri" w:hAnsi="Montserrat Medium" w:cs="Arial"/>
                <w:sz w:val="16"/>
                <w:szCs w:val="16"/>
                <w:lang w:val="es-MX"/>
              </w:rPr>
              <w:tab/>
              <w:t xml:space="preserve">NORMA OFICIAL MEXICANA NOM-059-SSA1-2015, BUENAS PRÁCTICAS DE FABRICACIÓN DE MEDICAMENTOS </w:t>
            </w:r>
          </w:p>
          <w:p w14:paraId="73A47B2A"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w:t>
            </w:r>
            <w:r w:rsidRPr="009272FF">
              <w:rPr>
                <w:rFonts w:ascii="Montserrat Medium" w:eastAsia="Calibri" w:hAnsi="Montserrat Medium" w:cs="Arial"/>
                <w:sz w:val="16"/>
                <w:szCs w:val="16"/>
                <w:lang w:val="es-MX"/>
              </w:rPr>
              <w:tab/>
              <w:t>ISO-9001:2008 o ISO-9001-2015 CON ALCANCE DE PREPARACIÓN, COMERCIALIZACIÓN Y DISTRIBUCIÓN DE FÓRMULAS MAGISTRALES</w:t>
            </w:r>
          </w:p>
          <w:p w14:paraId="0815ECD4"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w:t>
            </w:r>
            <w:r w:rsidRPr="009272FF">
              <w:rPr>
                <w:rFonts w:ascii="Montserrat Medium" w:eastAsia="Calibri" w:hAnsi="Montserrat Medium" w:cs="Arial"/>
                <w:sz w:val="16"/>
                <w:szCs w:val="16"/>
                <w:lang w:val="es-MX"/>
              </w:rPr>
              <w:tab/>
              <w:t>NORMA Oficial Mexicana NOM-072-SSA1-2012, Etiquetado de medicamentos y de remedios herbolarios. La evaluación  realizada por la Secretaría de Salud a través de la Comisión Federal para la Protección contra Riesgos Sanitarios (COFEPRIS) o por Terceros Autorizados, en los términos de la Ley General de Salud y del Reglamento de Insumos para la Salud.</w:t>
            </w:r>
          </w:p>
          <w:p w14:paraId="4C2B2A27" w14:textId="77777777" w:rsidR="009272FF" w:rsidRPr="009272FF" w:rsidRDefault="009272FF" w:rsidP="009272FF">
            <w:pPr>
              <w:spacing w:line="276" w:lineRule="auto"/>
              <w:jc w:val="both"/>
              <w:rPr>
                <w:rFonts w:ascii="Montserrat Medium" w:eastAsia="Calibri" w:hAnsi="Montserrat Medium" w:cs="Arial"/>
                <w:sz w:val="16"/>
                <w:szCs w:val="16"/>
                <w:lang w:val="es-MX"/>
              </w:rPr>
            </w:pPr>
          </w:p>
          <w:p w14:paraId="2EFCE94B"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II.</w:t>
            </w:r>
            <w:r w:rsidRPr="009272FF">
              <w:rPr>
                <w:rFonts w:ascii="Montserrat Medium" w:eastAsia="Calibri" w:hAnsi="Montserrat Medium" w:cs="Arial"/>
                <w:sz w:val="16"/>
                <w:szCs w:val="16"/>
                <w:lang w:val="es-MX"/>
              </w:rPr>
              <w:tab/>
              <w:t>En el supuesto de que no existan organismos de certificación acreditados, presentar el informe de resultados emitido por un laboratorio de pruebas acreditado por la EMA; dicho informe deberá contar con fecha de expedición como máximo de seis meses.</w:t>
            </w:r>
          </w:p>
          <w:p w14:paraId="378EB4E5" w14:textId="77777777" w:rsidR="009272FF" w:rsidRPr="009272FF" w:rsidRDefault="009272FF" w:rsidP="009272FF">
            <w:pPr>
              <w:spacing w:line="276" w:lineRule="auto"/>
              <w:jc w:val="both"/>
              <w:rPr>
                <w:rFonts w:ascii="Montserrat Medium" w:eastAsia="Calibri" w:hAnsi="Montserrat Medium" w:cs="Arial"/>
                <w:sz w:val="16"/>
                <w:szCs w:val="16"/>
                <w:lang w:val="es-MX"/>
              </w:rPr>
            </w:pPr>
          </w:p>
          <w:p w14:paraId="78BE7614" w14:textId="77777777"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 xml:space="preserve">Durante la vigencia del (los) contrato (s) que, en su caso se adjudique (n), con motivo de la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 </w:t>
            </w:r>
          </w:p>
          <w:p w14:paraId="3DC4C2A5" w14:textId="77777777" w:rsidR="009272FF" w:rsidRPr="009272FF" w:rsidRDefault="009272FF" w:rsidP="009272FF">
            <w:pPr>
              <w:spacing w:line="276" w:lineRule="auto"/>
              <w:jc w:val="both"/>
              <w:rPr>
                <w:rFonts w:ascii="Montserrat Medium" w:eastAsia="Calibri" w:hAnsi="Montserrat Medium" w:cs="Arial"/>
                <w:sz w:val="16"/>
                <w:szCs w:val="16"/>
                <w:lang w:val="es-MX"/>
              </w:rPr>
            </w:pPr>
          </w:p>
          <w:p w14:paraId="27635CDC" w14:textId="406C04A4" w:rsidR="009272FF" w:rsidRPr="009272FF" w:rsidRDefault="009272FF" w:rsidP="009272FF">
            <w:pPr>
              <w:spacing w:line="276" w:lineRule="auto"/>
              <w:jc w:val="both"/>
              <w:rPr>
                <w:rFonts w:ascii="Montserrat Medium" w:eastAsia="Calibri" w:hAnsi="Montserrat Medium" w:cs="Arial"/>
                <w:sz w:val="16"/>
                <w:szCs w:val="16"/>
                <w:lang w:val="es-MX"/>
              </w:rPr>
            </w:pPr>
            <w:r w:rsidRPr="009272FF">
              <w:rPr>
                <w:rFonts w:ascii="Montserrat Medium" w:eastAsia="Calibri" w:hAnsi="Montserrat Medium" w:cs="Arial"/>
                <w:sz w:val="16"/>
                <w:szCs w:val="16"/>
                <w:lang w:val="es-MX"/>
              </w:rPr>
              <w:t>III.</w:t>
            </w:r>
            <w:r w:rsidRPr="009272FF">
              <w:rPr>
                <w:rFonts w:ascii="Montserrat Medium" w:eastAsia="Calibri" w:hAnsi="Montserrat Medium" w:cs="Arial"/>
                <w:sz w:val="16"/>
                <w:szCs w:val="16"/>
                <w:lang w:val="es-MX"/>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la acreditación.</w:t>
            </w:r>
          </w:p>
          <w:p w14:paraId="51498165" w14:textId="77777777" w:rsidR="009272FF" w:rsidRPr="009272FF" w:rsidRDefault="009272FF" w:rsidP="009272FF">
            <w:pPr>
              <w:snapToGrid w:val="0"/>
              <w:jc w:val="both"/>
              <w:rPr>
                <w:rFonts w:ascii="Montserrat Medium" w:hAnsi="Montserrat Medium" w:cs="Arial"/>
                <w:bCs/>
                <w:sz w:val="16"/>
                <w:szCs w:val="16"/>
                <w:lang w:val="es-MX"/>
              </w:rPr>
            </w:pPr>
          </w:p>
        </w:tc>
        <w:tc>
          <w:tcPr>
            <w:tcW w:w="1559" w:type="dxa"/>
            <w:tcBorders>
              <w:top w:val="single" w:sz="4" w:space="0" w:color="000000"/>
              <w:left w:val="single" w:sz="4" w:space="0" w:color="000000"/>
              <w:bottom w:val="single" w:sz="4" w:space="0" w:color="000000"/>
            </w:tcBorders>
          </w:tcPr>
          <w:p w14:paraId="0AFAD31C" w14:textId="77777777" w:rsidR="009272FF" w:rsidRDefault="009272FF" w:rsidP="009272FF">
            <w:pPr>
              <w:snapToGrid w:val="0"/>
              <w:jc w:val="center"/>
              <w:rPr>
                <w:rFonts w:ascii="Montserrat Medium" w:hAnsi="Montserrat Medium" w:cs="Arial"/>
                <w:bCs/>
                <w:sz w:val="16"/>
                <w:szCs w:val="16"/>
              </w:rPr>
            </w:pPr>
          </w:p>
          <w:p w14:paraId="5381903E" w14:textId="77777777" w:rsidR="009272FF" w:rsidRDefault="009272FF" w:rsidP="009272FF">
            <w:pPr>
              <w:snapToGrid w:val="0"/>
              <w:jc w:val="center"/>
              <w:rPr>
                <w:rFonts w:ascii="Montserrat Medium" w:hAnsi="Montserrat Medium" w:cs="Arial"/>
                <w:bCs/>
                <w:sz w:val="16"/>
                <w:szCs w:val="16"/>
              </w:rPr>
            </w:pPr>
          </w:p>
          <w:p w14:paraId="2C8787C5" w14:textId="77777777" w:rsidR="009272FF" w:rsidRDefault="009272FF" w:rsidP="009272FF">
            <w:pPr>
              <w:snapToGrid w:val="0"/>
              <w:jc w:val="center"/>
              <w:rPr>
                <w:rFonts w:ascii="Montserrat Medium" w:hAnsi="Montserrat Medium" w:cs="Arial"/>
                <w:bCs/>
                <w:sz w:val="16"/>
                <w:szCs w:val="16"/>
              </w:rPr>
            </w:pPr>
          </w:p>
          <w:p w14:paraId="0BF5E42C" w14:textId="13D96780" w:rsid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 xml:space="preserve">6.1 FRACCIÓN </w:t>
            </w:r>
            <w:r>
              <w:rPr>
                <w:rFonts w:ascii="Montserrat Medium" w:hAnsi="Montserrat Medium" w:cs="Arial"/>
                <w:bCs/>
                <w:sz w:val="16"/>
                <w:szCs w:val="16"/>
              </w:rPr>
              <w:t>I</w:t>
            </w:r>
            <w:r w:rsidRPr="009272FF">
              <w:rPr>
                <w:rFonts w:ascii="Montserrat Medium" w:hAnsi="Montserrat Medium" w:cs="Arial"/>
                <w:bCs/>
                <w:sz w:val="16"/>
                <w:szCs w:val="16"/>
              </w:rPr>
              <w:t>I</w:t>
            </w:r>
            <w:r>
              <w:rPr>
                <w:rFonts w:ascii="Montserrat Medium" w:hAnsi="Montserrat Medium" w:cs="Arial"/>
                <w:bCs/>
                <w:sz w:val="16"/>
                <w:szCs w:val="16"/>
              </w:rPr>
              <w:t>I</w:t>
            </w:r>
          </w:p>
        </w:tc>
        <w:tc>
          <w:tcPr>
            <w:tcW w:w="709" w:type="dxa"/>
            <w:tcBorders>
              <w:top w:val="single" w:sz="4" w:space="0" w:color="000000"/>
              <w:left w:val="single" w:sz="4" w:space="0" w:color="000000"/>
              <w:bottom w:val="single" w:sz="4" w:space="0" w:color="000000"/>
            </w:tcBorders>
          </w:tcPr>
          <w:p w14:paraId="733F35B6" w14:textId="77777777" w:rsidR="009272FF" w:rsidRPr="00B777D3"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5AFC7D21" w14:textId="77777777" w:rsidR="009272FF" w:rsidRPr="00B777D3" w:rsidRDefault="009272FF" w:rsidP="009272FF">
            <w:pPr>
              <w:snapToGrid w:val="0"/>
              <w:jc w:val="center"/>
              <w:rPr>
                <w:rFonts w:ascii="Montserrat Medium" w:hAnsi="Montserrat Medium" w:cs="Arial"/>
                <w:sz w:val="16"/>
                <w:szCs w:val="16"/>
              </w:rPr>
            </w:pPr>
          </w:p>
        </w:tc>
      </w:tr>
      <w:tr w:rsidR="009272FF" w14:paraId="17CB1C3A" w14:textId="77777777" w:rsidTr="009272FF">
        <w:tc>
          <w:tcPr>
            <w:tcW w:w="7230" w:type="dxa"/>
            <w:tcBorders>
              <w:top w:val="single" w:sz="4" w:space="0" w:color="000000"/>
              <w:left w:val="single" w:sz="4" w:space="0" w:color="000000"/>
              <w:bottom w:val="single" w:sz="4" w:space="0" w:color="000000"/>
            </w:tcBorders>
          </w:tcPr>
          <w:p w14:paraId="2B85AD95" w14:textId="77777777" w:rsidR="009272FF" w:rsidRPr="009272FF" w:rsidRDefault="009272FF" w:rsidP="009272FF">
            <w:pPr>
              <w:snapToGrid w:val="0"/>
              <w:jc w:val="both"/>
              <w:rPr>
                <w:rFonts w:ascii="Montserrat Medium" w:hAnsi="Montserrat Medium" w:cs="Arial"/>
                <w:bCs/>
                <w:sz w:val="16"/>
                <w:szCs w:val="16"/>
              </w:rPr>
            </w:pPr>
            <w:r w:rsidRPr="009272FF">
              <w:rPr>
                <w:rFonts w:ascii="Montserrat Medium" w:hAnsi="Montserrat Medium" w:cs="Arial"/>
                <w:bCs/>
                <w:sz w:val="16"/>
                <w:szCs w:val="16"/>
              </w:rPr>
              <w:lastRenderedPageBreak/>
              <w:t>Copia simple y legible de los documentos indicados en el numeral 2.2, la presente convocatoria, según corresponda.</w:t>
            </w:r>
          </w:p>
          <w:p w14:paraId="4260EC72" w14:textId="77777777" w:rsidR="009272FF" w:rsidRPr="009272FF" w:rsidRDefault="009272FF" w:rsidP="009272FF">
            <w:pPr>
              <w:snapToGrid w:val="0"/>
              <w:jc w:val="both"/>
              <w:rPr>
                <w:rFonts w:ascii="Montserrat Medium" w:hAnsi="Montserrat Medium" w:cs="Arial"/>
                <w:bCs/>
                <w:sz w:val="16"/>
                <w:szCs w:val="16"/>
              </w:rPr>
            </w:pPr>
          </w:p>
          <w:p w14:paraId="1B5B978D" w14:textId="77777777" w:rsidR="009272FF" w:rsidRPr="009272FF" w:rsidRDefault="009272FF" w:rsidP="009272FF">
            <w:pPr>
              <w:snapToGrid w:val="0"/>
              <w:jc w:val="both"/>
              <w:rPr>
                <w:rFonts w:ascii="Montserrat Medium" w:hAnsi="Montserrat Medium" w:cs="Arial"/>
                <w:bCs/>
                <w:sz w:val="16"/>
                <w:szCs w:val="16"/>
              </w:rPr>
            </w:pPr>
            <w:r w:rsidRPr="009272FF">
              <w:rPr>
                <w:rFonts w:ascii="Montserrat Medium" w:hAnsi="Montserrat Medium" w:cs="Arial"/>
                <w:bCs/>
                <w:sz w:val="16"/>
                <w:szCs w:val="16"/>
              </w:rPr>
              <w:t>2.2. LICENCIAS, AUTORIZACIONES Y PERMISOS.</w:t>
            </w:r>
          </w:p>
          <w:p w14:paraId="23D1B04D" w14:textId="77777777" w:rsidR="009272FF" w:rsidRPr="009272FF" w:rsidRDefault="009272FF" w:rsidP="009272FF">
            <w:pPr>
              <w:snapToGrid w:val="0"/>
              <w:jc w:val="both"/>
              <w:rPr>
                <w:rFonts w:ascii="Montserrat Medium" w:hAnsi="Montserrat Medium" w:cs="Arial"/>
                <w:bCs/>
                <w:sz w:val="16"/>
                <w:szCs w:val="16"/>
              </w:rPr>
            </w:pPr>
          </w:p>
          <w:p w14:paraId="3E6536AA" w14:textId="77777777" w:rsidR="009272FF" w:rsidRPr="009272FF" w:rsidRDefault="009272FF" w:rsidP="009272FF">
            <w:pPr>
              <w:snapToGrid w:val="0"/>
              <w:rPr>
                <w:rFonts w:ascii="Montserrat Medium" w:hAnsi="Montserrat Medium" w:cs="Arial"/>
                <w:bCs/>
                <w:sz w:val="16"/>
                <w:szCs w:val="16"/>
              </w:rPr>
            </w:pPr>
            <w:r w:rsidRPr="009272FF">
              <w:rPr>
                <w:rFonts w:ascii="Montserrat Medium" w:hAnsi="Montserrat Medium" w:cs="Arial"/>
                <w:bCs/>
                <w:sz w:val="16"/>
                <w:szCs w:val="16"/>
              </w:rPr>
              <w:t>El licitante deberá acompañar a su propuesta técnica, en copia simple y legible, la documentación que a continuación se señala:</w:t>
            </w:r>
          </w:p>
          <w:p w14:paraId="4BEEF68B" w14:textId="77777777" w:rsidR="009272FF" w:rsidRPr="009272FF" w:rsidRDefault="009272FF" w:rsidP="009272FF">
            <w:pPr>
              <w:snapToGrid w:val="0"/>
              <w:rPr>
                <w:rFonts w:ascii="Montserrat Medium" w:hAnsi="Montserrat Medium" w:cs="Arial"/>
                <w:bCs/>
                <w:sz w:val="16"/>
                <w:szCs w:val="16"/>
              </w:rPr>
            </w:pPr>
          </w:p>
          <w:p w14:paraId="3C3103F4" w14:textId="04ECC77B" w:rsidR="009272FF" w:rsidRPr="009272FF" w:rsidRDefault="009272FF" w:rsidP="009272FF">
            <w:p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El licitante deberá acompañar a su propuesta técnica, en copia simple y legible, la documentació</w:t>
            </w:r>
            <w:r>
              <w:rPr>
                <w:rFonts w:ascii="Montserrat Medium" w:hAnsi="Montserrat Medium" w:cs="Arial"/>
                <w:bCs/>
                <w:sz w:val="16"/>
                <w:szCs w:val="16"/>
              </w:rPr>
              <w:t>n que a continuación se señala:</w:t>
            </w:r>
          </w:p>
          <w:p w14:paraId="7FD4A51D" w14:textId="6572A722" w:rsidR="009272FF" w:rsidRPr="009272FF" w:rsidRDefault="009272FF" w:rsidP="009272FF">
            <w:pPr>
              <w:numPr>
                <w:ilvl w:val="0"/>
                <w:numId w:val="37"/>
              </w:num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lastRenderedPageBreak/>
              <w:t>Aviso de Funcionamiento y/o Licencia Sanitaria Vigente durante el periodo de contratación.</w:t>
            </w:r>
          </w:p>
          <w:p w14:paraId="770B0EE9" w14:textId="76DBF110" w:rsidR="009272FF" w:rsidRPr="009272FF" w:rsidRDefault="009272FF" w:rsidP="009272FF">
            <w:pPr>
              <w:numPr>
                <w:ilvl w:val="0"/>
                <w:numId w:val="37"/>
              </w:num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 xml:space="preserve">Autorización del Responsable Sanitario Vigente durante el periodo de contratación. </w:t>
            </w:r>
          </w:p>
          <w:p w14:paraId="276FE362" w14:textId="44563DFE" w:rsidR="009272FF" w:rsidRPr="009272FF" w:rsidRDefault="009272FF" w:rsidP="009272FF">
            <w:pPr>
              <w:numPr>
                <w:ilvl w:val="0"/>
                <w:numId w:val="37"/>
              </w:num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Manifestación por escrito y “Bajo Protesta de Decir Verdad” que durante la prestación del servicio se apegará a lo establecido en la Ley General de Salud.</w:t>
            </w:r>
          </w:p>
          <w:p w14:paraId="74ABF159" w14:textId="6C2BC52E" w:rsidR="009272FF" w:rsidRPr="009272FF" w:rsidRDefault="009272FF" w:rsidP="009272FF">
            <w:pPr>
              <w:numPr>
                <w:ilvl w:val="0"/>
                <w:numId w:val="37"/>
              </w:num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Alta o registro ante la S.H.C.P. o Registro Patronal ante el IMSS, en la que se sustente el giro de la empresa, mismo que deberá corresponder a actividad(es) inherente(s) al contrato objeto de esta licitación.</w:t>
            </w:r>
          </w:p>
          <w:p w14:paraId="33D1B9A5" w14:textId="23C74B74" w:rsidR="009272FF" w:rsidRPr="009272FF" w:rsidRDefault="009272FF" w:rsidP="009272FF">
            <w:pPr>
              <w:numPr>
                <w:ilvl w:val="0"/>
                <w:numId w:val="37"/>
              </w:num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 xml:space="preserve">Presentar análisis microbiológicos de por lo menos 10 sales, incluyendo </w:t>
            </w:r>
            <w:proofErr w:type="spellStart"/>
            <w:r w:rsidRPr="009272FF">
              <w:rPr>
                <w:rFonts w:ascii="Montserrat Medium" w:hAnsi="Montserrat Medium" w:cs="Arial"/>
                <w:bCs/>
                <w:sz w:val="16"/>
                <w:szCs w:val="16"/>
              </w:rPr>
              <w:t>cold</w:t>
            </w:r>
            <w:proofErr w:type="spellEnd"/>
            <w:r w:rsidRPr="009272FF">
              <w:rPr>
                <w:rFonts w:ascii="Montserrat Medium" w:hAnsi="Montserrat Medium" w:cs="Arial"/>
                <w:bCs/>
                <w:sz w:val="16"/>
                <w:szCs w:val="16"/>
              </w:rPr>
              <w:t xml:space="preserve"> </w:t>
            </w:r>
            <w:proofErr w:type="spellStart"/>
            <w:r w:rsidRPr="009272FF">
              <w:rPr>
                <w:rFonts w:ascii="Montserrat Medium" w:hAnsi="Montserrat Medium" w:cs="Arial"/>
                <w:bCs/>
                <w:sz w:val="16"/>
                <w:szCs w:val="16"/>
              </w:rPr>
              <w:t>cream</w:t>
            </w:r>
            <w:proofErr w:type="spellEnd"/>
            <w:r w:rsidRPr="009272FF">
              <w:rPr>
                <w:rFonts w:ascii="Montserrat Medium" w:hAnsi="Montserrat Medium" w:cs="Arial"/>
                <w:bCs/>
                <w:sz w:val="16"/>
                <w:szCs w:val="16"/>
              </w:rPr>
              <w:t>, vaselina sólida, ácido salicílico, alquitrán y carbonato de calcio, no mayores a 6 meses, expedidos por un laboratorio acreditado por la EMA o la COFEPRIS.</w:t>
            </w:r>
          </w:p>
          <w:p w14:paraId="14087EB1" w14:textId="0E928151" w:rsidR="009272FF" w:rsidRPr="009272FF" w:rsidRDefault="009272FF" w:rsidP="009272FF">
            <w:pPr>
              <w:numPr>
                <w:ilvl w:val="0"/>
                <w:numId w:val="37"/>
              </w:num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Presentar análisis microbiológicos del personal que prepara las  sales y la mesa dónde se realiza la preparación de las fórmulas magistrales.</w:t>
            </w:r>
          </w:p>
          <w:p w14:paraId="4B9CF1F5" w14:textId="33D24EFE" w:rsidR="009272FF" w:rsidRPr="009272FF" w:rsidRDefault="009272FF" w:rsidP="009272FF">
            <w:pPr>
              <w:numPr>
                <w:ilvl w:val="0"/>
                <w:numId w:val="37"/>
              </w:num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Contrato que acredite que en las instalaciones dónde se preparan las fórmulas magistrales cuenta con el programa preventivo de control de plagas a través de un proveedor autorizado por la Secretaría de Salud.</w:t>
            </w:r>
          </w:p>
          <w:p w14:paraId="63641140" w14:textId="4966DE47" w:rsidR="009272FF" w:rsidRDefault="009272FF" w:rsidP="009272FF">
            <w:pPr>
              <w:numPr>
                <w:ilvl w:val="0"/>
                <w:numId w:val="37"/>
              </w:numPr>
              <w:autoSpaceDE w:val="0"/>
              <w:autoSpaceDN w:val="0"/>
              <w:adjustRightInd w:val="0"/>
              <w:ind w:right="74"/>
              <w:jc w:val="both"/>
              <w:rPr>
                <w:rFonts w:ascii="Montserrat Medium" w:hAnsi="Montserrat Medium" w:cs="Arial"/>
                <w:bCs/>
                <w:i/>
                <w:sz w:val="16"/>
                <w:szCs w:val="16"/>
              </w:rPr>
            </w:pPr>
            <w:r w:rsidRPr="009272FF">
              <w:rPr>
                <w:rFonts w:ascii="Montserrat Medium" w:hAnsi="Montserrat Medium" w:cs="Arial"/>
                <w:bCs/>
                <w:i/>
                <w:sz w:val="16"/>
                <w:szCs w:val="16"/>
              </w:rPr>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245615FE" w14:textId="77777777" w:rsidR="009272FF" w:rsidRDefault="009272FF" w:rsidP="009272FF">
            <w:pPr>
              <w:autoSpaceDE w:val="0"/>
              <w:autoSpaceDN w:val="0"/>
              <w:adjustRightInd w:val="0"/>
              <w:ind w:right="74"/>
              <w:jc w:val="both"/>
              <w:rPr>
                <w:rFonts w:ascii="Montserrat Medium" w:hAnsi="Montserrat Medium" w:cs="Arial"/>
                <w:bCs/>
                <w:i/>
                <w:sz w:val="16"/>
                <w:szCs w:val="16"/>
              </w:rPr>
            </w:pPr>
          </w:p>
          <w:p w14:paraId="10F6AECD" w14:textId="77777777" w:rsidR="009272FF" w:rsidRPr="009272FF" w:rsidRDefault="009272FF" w:rsidP="009272FF">
            <w:p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Para efecto de lo anterior, el licitante deberá Acreditar el cumplimiento de las siguientes Normas, mismas que se señalan de forma enunciativa más no limitativa:</w:t>
            </w:r>
          </w:p>
          <w:p w14:paraId="629CAD30" w14:textId="77777777" w:rsidR="009272FF" w:rsidRPr="009272FF" w:rsidRDefault="009272FF" w:rsidP="009272FF">
            <w:pPr>
              <w:autoSpaceDE w:val="0"/>
              <w:autoSpaceDN w:val="0"/>
              <w:adjustRightInd w:val="0"/>
              <w:ind w:right="74"/>
              <w:jc w:val="both"/>
              <w:rPr>
                <w:rFonts w:ascii="Montserrat Medium" w:hAnsi="Montserrat Medium" w:cs="Arial"/>
                <w:bCs/>
                <w:sz w:val="16"/>
                <w:szCs w:val="16"/>
              </w:rPr>
            </w:pPr>
          </w:p>
          <w:p w14:paraId="7F278381" w14:textId="7E409B57" w:rsidR="009272FF" w:rsidRDefault="009272FF" w:rsidP="009272FF">
            <w:p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ISO-9001:2008 o ISO-9001:2015 CON ALCANCE DE PREPARACIÓN, COMERCIALIZACIÓN Y DISTRI</w:t>
            </w:r>
            <w:r>
              <w:rPr>
                <w:rFonts w:ascii="Montserrat Medium" w:hAnsi="Montserrat Medium" w:cs="Arial"/>
                <w:bCs/>
                <w:sz w:val="16"/>
                <w:szCs w:val="16"/>
              </w:rPr>
              <w:t xml:space="preserve">BUCIÓN DE FÓRMULAS MAGISTRALES </w:t>
            </w:r>
          </w:p>
          <w:p w14:paraId="0F94518B" w14:textId="77777777" w:rsidR="009272FF" w:rsidRPr="009272FF" w:rsidRDefault="009272FF" w:rsidP="009272FF">
            <w:pPr>
              <w:autoSpaceDE w:val="0"/>
              <w:autoSpaceDN w:val="0"/>
              <w:adjustRightInd w:val="0"/>
              <w:ind w:right="74"/>
              <w:jc w:val="both"/>
              <w:rPr>
                <w:rFonts w:ascii="Montserrat Medium" w:hAnsi="Montserrat Medium" w:cs="Arial"/>
                <w:bCs/>
                <w:sz w:val="16"/>
                <w:szCs w:val="16"/>
              </w:rPr>
            </w:pPr>
          </w:p>
          <w:p w14:paraId="6FC23BC2" w14:textId="77777777" w:rsidR="009272FF" w:rsidRPr="009272FF" w:rsidRDefault="009272FF" w:rsidP="009272FF">
            <w:pPr>
              <w:autoSpaceDE w:val="0"/>
              <w:autoSpaceDN w:val="0"/>
              <w:adjustRightInd w:val="0"/>
              <w:ind w:right="74"/>
              <w:jc w:val="both"/>
              <w:rPr>
                <w:rFonts w:ascii="Montserrat Medium" w:hAnsi="Montserrat Medium" w:cs="Arial"/>
                <w:bCs/>
                <w:sz w:val="16"/>
                <w:szCs w:val="16"/>
              </w:rPr>
            </w:pPr>
            <w:r w:rsidRPr="009272FF">
              <w:rPr>
                <w:rFonts w:ascii="Montserrat Medium" w:hAnsi="Montserrat Medium" w:cs="Arial"/>
                <w:bCs/>
                <w:sz w:val="16"/>
                <w:szCs w:val="16"/>
              </w:rPr>
              <w:t>NORMA Oficial Mexicana NOM-072-SSA1-2012, Etiquetado de medicamentos y de remedios herbolarios.</w:t>
            </w:r>
          </w:p>
          <w:p w14:paraId="4808FB91" w14:textId="77777777" w:rsidR="009272FF" w:rsidRDefault="009272FF" w:rsidP="009272FF">
            <w:pPr>
              <w:autoSpaceDE w:val="0"/>
              <w:autoSpaceDN w:val="0"/>
              <w:adjustRightInd w:val="0"/>
              <w:ind w:right="74"/>
              <w:jc w:val="both"/>
              <w:rPr>
                <w:rFonts w:ascii="Montserrat Medium" w:hAnsi="Montserrat Medium" w:cs="Arial"/>
                <w:bCs/>
                <w:sz w:val="16"/>
                <w:szCs w:val="16"/>
              </w:rPr>
            </w:pPr>
          </w:p>
          <w:p w14:paraId="097B7C70" w14:textId="77777777" w:rsidR="009272FF" w:rsidRPr="009272FF" w:rsidRDefault="009272FF" w:rsidP="009272FF">
            <w:pPr>
              <w:autoSpaceDE w:val="0"/>
              <w:autoSpaceDN w:val="0"/>
              <w:adjustRightInd w:val="0"/>
              <w:ind w:right="74"/>
              <w:jc w:val="both"/>
              <w:rPr>
                <w:rFonts w:ascii="Montserrat Medium" w:hAnsi="Montserrat Medium" w:cs="Arial"/>
                <w:b/>
                <w:bCs/>
                <w:sz w:val="16"/>
                <w:szCs w:val="16"/>
              </w:rPr>
            </w:pPr>
            <w:r w:rsidRPr="009272FF">
              <w:rPr>
                <w:rFonts w:ascii="Montserrat Medium" w:hAnsi="Montserrat Medium" w:cs="Arial"/>
                <w:b/>
                <w:bCs/>
                <w:sz w:val="16"/>
                <w:szCs w:val="16"/>
              </w:rPr>
              <w:t>Control de Fauna Nociva, Plagas y Fumigación:</w:t>
            </w:r>
          </w:p>
          <w:p w14:paraId="61618B02" w14:textId="77777777" w:rsidR="009272FF" w:rsidRPr="009272FF" w:rsidRDefault="009272FF" w:rsidP="009272FF">
            <w:pPr>
              <w:autoSpaceDE w:val="0"/>
              <w:autoSpaceDN w:val="0"/>
              <w:adjustRightInd w:val="0"/>
              <w:ind w:right="74"/>
              <w:jc w:val="both"/>
              <w:rPr>
                <w:rFonts w:ascii="Montserrat Medium" w:hAnsi="Montserrat Medium" w:cs="Arial"/>
                <w:bCs/>
                <w:sz w:val="16"/>
                <w:szCs w:val="16"/>
              </w:rPr>
            </w:pPr>
          </w:p>
          <w:p w14:paraId="761EC003"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r w:rsidRPr="009272FF">
              <w:rPr>
                <w:rFonts w:ascii="Montserrat Medium" w:hAnsi="Montserrat Medium" w:cs="Arial"/>
                <w:bCs/>
                <w:sz w:val="16"/>
                <w:szCs w:val="16"/>
              </w:rPr>
              <w:t>•NOM-130-SCFI-2006, PRÁCTICAS COMERCIALES-REQUISITOS DE INFORMACIÓN PARA LOS SERVICIOS DE REMOZAMIENTO Y MANTENIMIENTO DE INMUEBLES Y MUEBLES QUE SE ENCUENTREN EN LOS MISMOS.</w:t>
            </w:r>
          </w:p>
          <w:p w14:paraId="14B92FB3"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p>
          <w:p w14:paraId="1F679C34"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r w:rsidRPr="009272FF">
              <w:rPr>
                <w:rFonts w:ascii="Montserrat Medium" w:hAnsi="Montserrat Medium" w:cs="Arial"/>
                <w:bCs/>
                <w:sz w:val="16"/>
                <w:szCs w:val="16"/>
              </w:rPr>
              <w:t>• NOM-256-SSA1-2012 CONDICIONES SANITARIAS QUE DEBEN CUMPLIR LOS ESTABLECIMIENTOS Y PERSONAL DEDICADOS A LOS SERVICIOS URBANOS DE CONTROL DE PLAGAS MEDIANTE PLAGUICIDAS.</w:t>
            </w:r>
          </w:p>
          <w:p w14:paraId="64E036E1"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p>
          <w:p w14:paraId="08A6343A"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r w:rsidRPr="009272FF">
              <w:rPr>
                <w:rFonts w:ascii="Montserrat Medium" w:hAnsi="Montserrat Medium" w:cs="Arial"/>
                <w:bCs/>
                <w:sz w:val="16"/>
                <w:szCs w:val="16"/>
              </w:rPr>
              <w:t>En el supuesto de que no existan organismos de certificación acreditados, presentar el informe de resultados emitido por un laboratorio de pruebas acreditado por la EMA; dicho informe deberá contar con fecha de expedición como máximo de seis meses.</w:t>
            </w:r>
          </w:p>
          <w:p w14:paraId="6B2E4A6B"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p>
          <w:p w14:paraId="69E9D14C"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r w:rsidRPr="009272FF">
              <w:rPr>
                <w:rFonts w:ascii="Montserrat Medium" w:hAnsi="Montserrat Medium" w:cs="Arial"/>
                <w:bCs/>
                <w:sz w:val="16"/>
                <w:szCs w:val="16"/>
              </w:rPr>
              <w:t xml:space="preserve">Durante la vigencia del (los) contrato (s) que, en su caso se adjudique (n), con motivo de la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 </w:t>
            </w:r>
          </w:p>
          <w:p w14:paraId="4A0F3623"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p>
          <w:p w14:paraId="449CBB46" w14:textId="77777777" w:rsidR="009272FF" w:rsidRPr="009272FF" w:rsidRDefault="009272FF" w:rsidP="009272FF">
            <w:pPr>
              <w:autoSpaceDE w:val="0"/>
              <w:autoSpaceDN w:val="0"/>
              <w:adjustRightInd w:val="0"/>
              <w:ind w:left="350" w:right="74"/>
              <w:jc w:val="both"/>
              <w:rPr>
                <w:rFonts w:ascii="Montserrat Medium" w:hAnsi="Montserrat Medium" w:cs="Arial"/>
                <w:bCs/>
                <w:sz w:val="16"/>
                <w:szCs w:val="16"/>
              </w:rPr>
            </w:pPr>
            <w:r w:rsidRPr="009272FF">
              <w:rPr>
                <w:rFonts w:ascii="Montserrat Medium" w:hAnsi="Montserrat Medium" w:cs="Arial"/>
                <w:bCs/>
                <w:sz w:val="16"/>
                <w:szCs w:val="16"/>
              </w:rPr>
              <w:lastRenderedPageBreak/>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la acreditación.</w:t>
            </w:r>
          </w:p>
          <w:p w14:paraId="4C00E9EE" w14:textId="77777777" w:rsidR="009272FF" w:rsidRPr="009272FF" w:rsidRDefault="009272FF" w:rsidP="009272FF">
            <w:pPr>
              <w:snapToGrid w:val="0"/>
              <w:jc w:val="both"/>
              <w:rPr>
                <w:rFonts w:ascii="Montserrat Medium" w:hAnsi="Montserrat Medium" w:cs="Arial"/>
                <w:bCs/>
                <w:sz w:val="16"/>
                <w:szCs w:val="16"/>
              </w:rPr>
            </w:pPr>
          </w:p>
        </w:tc>
        <w:tc>
          <w:tcPr>
            <w:tcW w:w="1559" w:type="dxa"/>
            <w:tcBorders>
              <w:top w:val="single" w:sz="4" w:space="0" w:color="000000"/>
              <w:left w:val="single" w:sz="4" w:space="0" w:color="000000"/>
              <w:bottom w:val="single" w:sz="4" w:space="0" w:color="000000"/>
            </w:tcBorders>
          </w:tcPr>
          <w:p w14:paraId="5FF06D71" w14:textId="77777777" w:rsidR="009272FF" w:rsidRDefault="009272FF" w:rsidP="009272FF">
            <w:pPr>
              <w:snapToGrid w:val="0"/>
              <w:jc w:val="center"/>
              <w:rPr>
                <w:rFonts w:ascii="Montserrat Medium" w:hAnsi="Montserrat Medium" w:cs="Arial"/>
                <w:bCs/>
                <w:sz w:val="16"/>
                <w:szCs w:val="16"/>
              </w:rPr>
            </w:pPr>
          </w:p>
          <w:p w14:paraId="25A37C31" w14:textId="77777777" w:rsidR="009272FF" w:rsidRDefault="009272FF" w:rsidP="009272FF">
            <w:pPr>
              <w:snapToGrid w:val="0"/>
              <w:jc w:val="center"/>
              <w:rPr>
                <w:rFonts w:ascii="Montserrat Medium" w:hAnsi="Montserrat Medium" w:cs="Arial"/>
                <w:bCs/>
                <w:sz w:val="16"/>
                <w:szCs w:val="16"/>
              </w:rPr>
            </w:pPr>
          </w:p>
          <w:p w14:paraId="0BE02C1C" w14:textId="77777777" w:rsidR="009272FF" w:rsidRDefault="009272FF" w:rsidP="009272FF">
            <w:pPr>
              <w:snapToGrid w:val="0"/>
              <w:jc w:val="center"/>
              <w:rPr>
                <w:rFonts w:ascii="Montserrat Medium" w:hAnsi="Montserrat Medium" w:cs="Arial"/>
                <w:bCs/>
                <w:sz w:val="16"/>
                <w:szCs w:val="16"/>
              </w:rPr>
            </w:pPr>
          </w:p>
          <w:p w14:paraId="5A1B2720" w14:textId="77777777" w:rsidR="009272FF" w:rsidRP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6.1 FRACCIÓN IV</w:t>
            </w:r>
          </w:p>
        </w:tc>
        <w:tc>
          <w:tcPr>
            <w:tcW w:w="709" w:type="dxa"/>
            <w:tcBorders>
              <w:top w:val="single" w:sz="4" w:space="0" w:color="000000"/>
              <w:left w:val="single" w:sz="4" w:space="0" w:color="000000"/>
              <w:bottom w:val="single" w:sz="4" w:space="0" w:color="000000"/>
            </w:tcBorders>
          </w:tcPr>
          <w:p w14:paraId="5EB8E465" w14:textId="77777777" w:rsidR="009272FF" w:rsidRPr="009272FF"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761ED480" w14:textId="77777777" w:rsidR="009272FF" w:rsidRPr="009272FF" w:rsidRDefault="009272FF" w:rsidP="009272FF">
            <w:pPr>
              <w:snapToGrid w:val="0"/>
              <w:jc w:val="center"/>
              <w:rPr>
                <w:rFonts w:ascii="Montserrat Medium" w:hAnsi="Montserrat Medium" w:cs="Arial"/>
                <w:sz w:val="16"/>
                <w:szCs w:val="16"/>
              </w:rPr>
            </w:pPr>
          </w:p>
        </w:tc>
      </w:tr>
      <w:tr w:rsidR="009272FF" w14:paraId="76D88514" w14:textId="77777777" w:rsidTr="009272FF">
        <w:tc>
          <w:tcPr>
            <w:tcW w:w="7230" w:type="dxa"/>
            <w:tcBorders>
              <w:top w:val="single" w:sz="4" w:space="0" w:color="000000"/>
              <w:left w:val="single" w:sz="4" w:space="0" w:color="000000"/>
              <w:bottom w:val="single" w:sz="4" w:space="0" w:color="000000"/>
            </w:tcBorders>
          </w:tcPr>
          <w:p w14:paraId="66069BEF" w14:textId="77777777" w:rsidR="009272FF" w:rsidRPr="009272FF" w:rsidRDefault="009272FF" w:rsidP="009272FF">
            <w:pPr>
              <w:snapToGrid w:val="0"/>
              <w:jc w:val="both"/>
              <w:rPr>
                <w:rFonts w:ascii="Montserrat Medium" w:hAnsi="Montserrat Medium" w:cs="Arial"/>
                <w:bCs/>
                <w:sz w:val="16"/>
                <w:szCs w:val="16"/>
              </w:rPr>
            </w:pPr>
            <w:r>
              <w:rPr>
                <w:rFonts w:ascii="Montserrat Medium" w:hAnsi="Montserrat Medium" w:cs="Arial"/>
                <w:bCs/>
                <w:sz w:val="16"/>
                <w:szCs w:val="16"/>
              </w:rPr>
              <w:lastRenderedPageBreak/>
              <w:t>Escrito bajo protesta de decir verdad,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1559" w:type="dxa"/>
            <w:tcBorders>
              <w:top w:val="single" w:sz="4" w:space="0" w:color="000000"/>
              <w:left w:val="single" w:sz="4" w:space="0" w:color="000000"/>
              <w:bottom w:val="single" w:sz="4" w:space="0" w:color="000000"/>
            </w:tcBorders>
          </w:tcPr>
          <w:p w14:paraId="269908E0" w14:textId="77777777" w:rsidR="009272FF" w:rsidRP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6.1 FRACCIÓN V</w:t>
            </w:r>
          </w:p>
        </w:tc>
        <w:tc>
          <w:tcPr>
            <w:tcW w:w="709" w:type="dxa"/>
            <w:tcBorders>
              <w:top w:val="single" w:sz="4" w:space="0" w:color="000000"/>
              <w:left w:val="single" w:sz="4" w:space="0" w:color="000000"/>
              <w:bottom w:val="single" w:sz="4" w:space="0" w:color="000000"/>
            </w:tcBorders>
          </w:tcPr>
          <w:p w14:paraId="57F6462D" w14:textId="77777777" w:rsidR="009272FF" w:rsidRPr="009272FF"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1DEF0D28" w14:textId="77777777" w:rsidR="009272FF" w:rsidRPr="009272FF" w:rsidRDefault="009272FF" w:rsidP="009272FF">
            <w:pPr>
              <w:snapToGrid w:val="0"/>
              <w:jc w:val="center"/>
              <w:rPr>
                <w:rFonts w:ascii="Montserrat Medium" w:hAnsi="Montserrat Medium" w:cs="Arial"/>
                <w:sz w:val="16"/>
                <w:szCs w:val="16"/>
              </w:rPr>
            </w:pPr>
          </w:p>
        </w:tc>
      </w:tr>
      <w:tr w:rsidR="009272FF" w14:paraId="6F8A7B98" w14:textId="77777777" w:rsidTr="009272FF">
        <w:tc>
          <w:tcPr>
            <w:tcW w:w="7230" w:type="dxa"/>
            <w:tcBorders>
              <w:top w:val="single" w:sz="4" w:space="0" w:color="000000"/>
              <w:left w:val="single" w:sz="4" w:space="0" w:color="000000"/>
              <w:bottom w:val="single" w:sz="4" w:space="0" w:color="000000"/>
            </w:tcBorders>
          </w:tcPr>
          <w:p w14:paraId="6B765064" w14:textId="77777777" w:rsidR="009272FF" w:rsidRPr="009272FF" w:rsidRDefault="009272FF" w:rsidP="009272FF">
            <w:pPr>
              <w:snapToGrid w:val="0"/>
              <w:jc w:val="both"/>
              <w:rPr>
                <w:rFonts w:ascii="Montserrat Medium" w:hAnsi="Montserrat Medium" w:cs="Arial"/>
                <w:bCs/>
                <w:sz w:val="16"/>
                <w:szCs w:val="16"/>
              </w:rPr>
            </w:pPr>
            <w:r w:rsidRPr="009272FF">
              <w:rPr>
                <w:rFonts w:ascii="Montserrat Medium" w:hAnsi="Montserrat Medium" w:cs="Arial"/>
                <w:bCs/>
                <w:sz w:val="16"/>
                <w:szCs w:val="16"/>
              </w:rPr>
              <w:t>Escrito en papel membretado de la empresa, firmado por el representante legal y/o apoderado de la misma, donde señalen la ubicación de las instalaciones físicas en que prestará el servicio objeto de esta licitación, mismo que deberá coincidir con el que señala la licencia sanitaria y el aviso de responsable sanitario.</w:t>
            </w:r>
          </w:p>
        </w:tc>
        <w:tc>
          <w:tcPr>
            <w:tcW w:w="1559" w:type="dxa"/>
            <w:tcBorders>
              <w:top w:val="single" w:sz="4" w:space="0" w:color="000000"/>
              <w:left w:val="single" w:sz="4" w:space="0" w:color="000000"/>
              <w:bottom w:val="single" w:sz="4" w:space="0" w:color="000000"/>
            </w:tcBorders>
          </w:tcPr>
          <w:p w14:paraId="34F6FD8C" w14:textId="77777777" w:rsidR="009272FF" w:rsidRP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6.1 FRACCIÓN VI</w:t>
            </w:r>
          </w:p>
        </w:tc>
        <w:tc>
          <w:tcPr>
            <w:tcW w:w="709" w:type="dxa"/>
            <w:tcBorders>
              <w:top w:val="single" w:sz="4" w:space="0" w:color="000000"/>
              <w:left w:val="single" w:sz="4" w:space="0" w:color="000000"/>
              <w:bottom w:val="single" w:sz="4" w:space="0" w:color="000000"/>
            </w:tcBorders>
          </w:tcPr>
          <w:p w14:paraId="0269A906" w14:textId="77777777" w:rsidR="009272FF" w:rsidRPr="009272FF"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2A85F165" w14:textId="77777777" w:rsidR="009272FF" w:rsidRPr="009272FF" w:rsidRDefault="009272FF" w:rsidP="009272FF">
            <w:pPr>
              <w:snapToGrid w:val="0"/>
              <w:jc w:val="center"/>
              <w:rPr>
                <w:rFonts w:ascii="Montserrat Medium" w:hAnsi="Montserrat Medium" w:cs="Arial"/>
                <w:sz w:val="16"/>
                <w:szCs w:val="16"/>
              </w:rPr>
            </w:pPr>
          </w:p>
        </w:tc>
      </w:tr>
      <w:tr w:rsidR="009272FF" w14:paraId="3BEF21CC" w14:textId="77777777" w:rsidTr="009272FF">
        <w:tc>
          <w:tcPr>
            <w:tcW w:w="7230" w:type="dxa"/>
            <w:tcBorders>
              <w:top w:val="single" w:sz="4" w:space="0" w:color="000000"/>
              <w:left w:val="single" w:sz="4" w:space="0" w:color="000000"/>
              <w:bottom w:val="single" w:sz="4" w:space="0" w:color="000000"/>
            </w:tcBorders>
          </w:tcPr>
          <w:p w14:paraId="2EB46723" w14:textId="04B099A5" w:rsidR="009272FF" w:rsidRPr="009272FF" w:rsidRDefault="009272FF" w:rsidP="009272FF">
            <w:pPr>
              <w:snapToGrid w:val="0"/>
              <w:jc w:val="both"/>
              <w:rPr>
                <w:rFonts w:ascii="Montserrat Medium" w:hAnsi="Montserrat Medium" w:cs="Arial"/>
                <w:bCs/>
                <w:sz w:val="16"/>
                <w:szCs w:val="16"/>
              </w:rPr>
            </w:pPr>
            <w:r w:rsidRPr="009272FF">
              <w:rPr>
                <w:rFonts w:ascii="Montserrat Medium" w:hAnsi="Montserrat Medium" w:cs="Arial"/>
                <w:bCs/>
                <w:sz w:val="16"/>
                <w:szCs w:val="16"/>
              </w:rPr>
              <w:t>VII.</w:t>
            </w:r>
            <w:r w:rsidRPr="009272FF">
              <w:rPr>
                <w:rFonts w:ascii="Montserrat Medium" w:hAnsi="Montserrat Medium" w:cs="Arial"/>
                <w:bCs/>
                <w:sz w:val="16"/>
                <w:szCs w:val="16"/>
              </w:rPr>
              <w:tab/>
              <w:t>Escrito “Bajo Protesta de Decir Verdad”, en la que se indique a los responsables que estarán asignados para la prestación del servicio requerido por el Instituto, indicando cargo y número telefónico.</w:t>
            </w:r>
          </w:p>
        </w:tc>
        <w:tc>
          <w:tcPr>
            <w:tcW w:w="1559" w:type="dxa"/>
            <w:tcBorders>
              <w:top w:val="single" w:sz="4" w:space="0" w:color="000000"/>
              <w:left w:val="single" w:sz="4" w:space="0" w:color="000000"/>
              <w:bottom w:val="single" w:sz="4" w:space="0" w:color="000000"/>
            </w:tcBorders>
          </w:tcPr>
          <w:p w14:paraId="59E5795D" w14:textId="77777777" w:rsidR="009272FF" w:rsidRP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6.1 FRACCIÓN VII</w:t>
            </w:r>
          </w:p>
        </w:tc>
        <w:tc>
          <w:tcPr>
            <w:tcW w:w="709" w:type="dxa"/>
            <w:tcBorders>
              <w:top w:val="single" w:sz="4" w:space="0" w:color="000000"/>
              <w:left w:val="single" w:sz="4" w:space="0" w:color="000000"/>
              <w:bottom w:val="single" w:sz="4" w:space="0" w:color="000000"/>
            </w:tcBorders>
          </w:tcPr>
          <w:p w14:paraId="536DC1D8" w14:textId="77777777" w:rsidR="009272FF" w:rsidRPr="009272FF"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34B26C3D" w14:textId="77777777" w:rsidR="009272FF" w:rsidRPr="009272FF" w:rsidRDefault="009272FF" w:rsidP="009272FF">
            <w:pPr>
              <w:snapToGrid w:val="0"/>
              <w:jc w:val="center"/>
              <w:rPr>
                <w:rFonts w:ascii="Montserrat Medium" w:hAnsi="Montserrat Medium" w:cs="Arial"/>
                <w:sz w:val="16"/>
                <w:szCs w:val="16"/>
              </w:rPr>
            </w:pPr>
          </w:p>
        </w:tc>
      </w:tr>
      <w:tr w:rsidR="009272FF" w14:paraId="371AE07E" w14:textId="77777777" w:rsidTr="009272FF">
        <w:tc>
          <w:tcPr>
            <w:tcW w:w="7230" w:type="dxa"/>
            <w:tcBorders>
              <w:top w:val="single" w:sz="4" w:space="0" w:color="000000"/>
              <w:left w:val="single" w:sz="4" w:space="0" w:color="000000"/>
              <w:bottom w:val="single" w:sz="4" w:space="0" w:color="000000"/>
            </w:tcBorders>
          </w:tcPr>
          <w:p w14:paraId="6CD68DE3" w14:textId="69CF6855" w:rsidR="009272FF" w:rsidRPr="009272FF" w:rsidRDefault="009272FF" w:rsidP="009272FF">
            <w:pPr>
              <w:snapToGrid w:val="0"/>
              <w:jc w:val="both"/>
              <w:rPr>
                <w:rFonts w:ascii="Montserrat Medium" w:hAnsi="Montserrat Medium" w:cs="Arial"/>
                <w:bCs/>
                <w:sz w:val="16"/>
                <w:szCs w:val="16"/>
              </w:rPr>
            </w:pPr>
            <w:r w:rsidRPr="009272FF">
              <w:rPr>
                <w:rFonts w:ascii="Montserrat Medium" w:hAnsi="Montserrat Medium" w:cs="Arial"/>
                <w:bCs/>
                <w:sz w:val="16"/>
                <w:szCs w:val="16"/>
              </w:rPr>
              <w:t>VIII.</w:t>
            </w:r>
            <w:r w:rsidRPr="009272FF">
              <w:rPr>
                <w:rFonts w:ascii="Montserrat Medium" w:hAnsi="Montserrat Medium" w:cs="Arial"/>
                <w:bCs/>
                <w:sz w:val="16"/>
                <w:szCs w:val="16"/>
              </w:rPr>
              <w:tab/>
              <w:t>Los licitantes con discapacidad o que cuenten con trabajadores con discapacidad en una proporción del cinco por ciento cuando menos de la totalidad de su planta de empleados, cuya antigüedad no sea inferior a seis meses; podrán presentar manifestación bajo protesta de que son personas o cuentan con trabajadores con discapacidad, adjuntando copia legible  del Aviso de alta al régimen obligatorio del Instituto Mexicano del Seguro Social</w:t>
            </w:r>
          </w:p>
        </w:tc>
        <w:tc>
          <w:tcPr>
            <w:tcW w:w="1559" w:type="dxa"/>
            <w:tcBorders>
              <w:top w:val="single" w:sz="4" w:space="0" w:color="000000"/>
              <w:left w:val="single" w:sz="4" w:space="0" w:color="000000"/>
              <w:bottom w:val="single" w:sz="4" w:space="0" w:color="000000"/>
            </w:tcBorders>
          </w:tcPr>
          <w:p w14:paraId="7E0E1D5F" w14:textId="137F0E6C" w:rsidR="009272FF" w:rsidRPr="009272FF" w:rsidRDefault="009272FF" w:rsidP="009272FF">
            <w:pPr>
              <w:snapToGrid w:val="0"/>
              <w:jc w:val="center"/>
              <w:rPr>
                <w:rFonts w:ascii="Montserrat Medium" w:hAnsi="Montserrat Medium" w:cs="Arial"/>
                <w:bCs/>
                <w:sz w:val="16"/>
                <w:szCs w:val="16"/>
              </w:rPr>
            </w:pPr>
            <w:r w:rsidRPr="009272FF">
              <w:rPr>
                <w:rFonts w:ascii="Montserrat Medium" w:hAnsi="Montserrat Medium" w:cs="Arial"/>
                <w:bCs/>
                <w:sz w:val="16"/>
                <w:szCs w:val="16"/>
              </w:rPr>
              <w:t>6.1 FRACCIÓN VII</w:t>
            </w:r>
            <w:r>
              <w:rPr>
                <w:rFonts w:ascii="Montserrat Medium" w:hAnsi="Montserrat Medium" w:cs="Arial"/>
                <w:bCs/>
                <w:sz w:val="16"/>
                <w:szCs w:val="16"/>
              </w:rPr>
              <w:t>I</w:t>
            </w:r>
          </w:p>
        </w:tc>
        <w:tc>
          <w:tcPr>
            <w:tcW w:w="709" w:type="dxa"/>
            <w:tcBorders>
              <w:top w:val="single" w:sz="4" w:space="0" w:color="000000"/>
              <w:left w:val="single" w:sz="4" w:space="0" w:color="000000"/>
              <w:bottom w:val="single" w:sz="4" w:space="0" w:color="000000"/>
            </w:tcBorders>
          </w:tcPr>
          <w:p w14:paraId="7E89B287" w14:textId="77777777" w:rsidR="009272FF" w:rsidRPr="009272FF" w:rsidRDefault="009272FF" w:rsidP="009272FF">
            <w:pPr>
              <w:snapToGrid w:val="0"/>
              <w:jc w:val="center"/>
              <w:rPr>
                <w:rFonts w:ascii="Montserrat Medium" w:hAnsi="Montserrat Medium" w:cs="Arial"/>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0392F057" w14:textId="77777777" w:rsidR="009272FF" w:rsidRPr="009272FF" w:rsidRDefault="009272FF" w:rsidP="009272FF">
            <w:pPr>
              <w:snapToGrid w:val="0"/>
              <w:jc w:val="center"/>
              <w:rPr>
                <w:rFonts w:ascii="Montserrat Medium" w:hAnsi="Montserrat Medium" w:cs="Arial"/>
                <w:sz w:val="16"/>
                <w:szCs w:val="16"/>
              </w:rPr>
            </w:pPr>
          </w:p>
        </w:tc>
      </w:tr>
    </w:tbl>
    <w:p w14:paraId="127A191B" w14:textId="77777777" w:rsidR="00BE0D17" w:rsidRDefault="00BE0D17" w:rsidP="00BE0D17">
      <w:pPr>
        <w:tabs>
          <w:tab w:val="left" w:pos="1992"/>
        </w:tabs>
        <w:rPr>
          <w:rFonts w:ascii="Montserrat Medium" w:hAnsi="Montserrat Medium" w:cs="Arial"/>
          <w:sz w:val="18"/>
          <w:szCs w:val="18"/>
        </w:rPr>
      </w:pPr>
    </w:p>
    <w:p w14:paraId="7121E0A5" w14:textId="77777777" w:rsidR="00BE0D17" w:rsidRDefault="00BE0D17" w:rsidP="00BE0D17">
      <w:pPr>
        <w:tabs>
          <w:tab w:val="left" w:pos="1992"/>
        </w:tabs>
        <w:rPr>
          <w:rFonts w:ascii="Montserrat Medium" w:hAnsi="Montserrat Medium" w:cs="Arial"/>
          <w:sz w:val="18"/>
          <w:szCs w:val="18"/>
        </w:rPr>
      </w:pPr>
    </w:p>
    <w:p w14:paraId="7F0009B3" w14:textId="77777777" w:rsidR="00F97E54" w:rsidRDefault="00F97E54" w:rsidP="00BE0D17">
      <w:pPr>
        <w:tabs>
          <w:tab w:val="left" w:pos="1992"/>
        </w:tabs>
        <w:rPr>
          <w:rFonts w:ascii="Montserrat Medium" w:hAnsi="Montserrat Medium" w:cs="Arial"/>
          <w:sz w:val="18"/>
          <w:szCs w:val="18"/>
        </w:rPr>
      </w:pPr>
    </w:p>
    <w:p w14:paraId="7B2D21F0" w14:textId="77777777" w:rsidR="009272FF" w:rsidRDefault="009272FF" w:rsidP="009272FF">
      <w:pPr>
        <w:pStyle w:val="Ttulo2"/>
        <w:numPr>
          <w:ilvl w:val="1"/>
          <w:numId w:val="26"/>
        </w:numPr>
        <w:tabs>
          <w:tab w:val="left" w:pos="0"/>
        </w:tabs>
        <w:ind w:right="0"/>
        <w:jc w:val="center"/>
        <w:rPr>
          <w:rFonts w:ascii="Montserrat Medium" w:hAnsi="Montserrat Medium"/>
          <w:sz w:val="18"/>
          <w:szCs w:val="16"/>
          <w:lang w:val="es-MX"/>
        </w:rPr>
      </w:pPr>
      <w:r w:rsidRPr="009272FF">
        <w:rPr>
          <w:rFonts w:ascii="Montserrat Medium" w:hAnsi="Montserrat Medium"/>
          <w:sz w:val="18"/>
          <w:szCs w:val="16"/>
        </w:rPr>
        <w:t>DOCUMENTACIÓN CORRESPONDIENTE A LA PROPOSICION ECONÓMICA</w:t>
      </w:r>
    </w:p>
    <w:tbl>
      <w:tblPr>
        <w:tblW w:w="10020" w:type="dxa"/>
        <w:jc w:val="center"/>
        <w:tblInd w:w="-592" w:type="dxa"/>
        <w:tblLayout w:type="fixed"/>
        <w:tblCellMar>
          <w:left w:w="70" w:type="dxa"/>
          <w:right w:w="70" w:type="dxa"/>
        </w:tblCellMar>
        <w:tblLook w:val="04A0" w:firstRow="1" w:lastRow="0" w:firstColumn="1" w:lastColumn="0" w:noHBand="0" w:noVBand="1"/>
      </w:tblPr>
      <w:tblGrid>
        <w:gridCol w:w="5471"/>
        <w:gridCol w:w="1985"/>
        <w:gridCol w:w="1277"/>
        <w:gridCol w:w="1287"/>
      </w:tblGrid>
      <w:tr w:rsidR="0066734E" w14:paraId="34DC6348" w14:textId="77777777" w:rsidTr="0066734E">
        <w:trPr>
          <w:jc w:val="center"/>
        </w:trPr>
        <w:tc>
          <w:tcPr>
            <w:tcW w:w="5467" w:type="dxa"/>
            <w:tcBorders>
              <w:top w:val="single" w:sz="4" w:space="0" w:color="000000"/>
              <w:left w:val="single" w:sz="4" w:space="0" w:color="000000"/>
              <w:bottom w:val="single" w:sz="4" w:space="0" w:color="000000"/>
              <w:right w:val="nil"/>
            </w:tcBorders>
            <w:shd w:val="clear" w:color="auto" w:fill="D9D9D9"/>
          </w:tcPr>
          <w:p w14:paraId="7F0A8852" w14:textId="77777777" w:rsidR="0066734E" w:rsidRDefault="0066734E">
            <w:pPr>
              <w:snapToGrid w:val="0"/>
              <w:jc w:val="center"/>
              <w:rPr>
                <w:rFonts w:ascii="Montserrat Medium" w:hAnsi="Montserrat Medium" w:cs="Arial"/>
                <w:b/>
                <w:sz w:val="18"/>
                <w:szCs w:val="16"/>
                <w:lang w:val="es-ES" w:eastAsia="ar-SA"/>
              </w:rPr>
            </w:pPr>
          </w:p>
          <w:p w14:paraId="521C9F2F" w14:textId="77777777" w:rsidR="0066734E" w:rsidRDefault="0066734E">
            <w:pPr>
              <w:suppressAutoHyphens/>
              <w:jc w:val="center"/>
              <w:rPr>
                <w:rFonts w:ascii="Montserrat Medium" w:hAnsi="Montserrat Medium" w:cs="Arial"/>
                <w:b/>
                <w:sz w:val="18"/>
                <w:szCs w:val="16"/>
                <w:lang w:val="es-ES" w:eastAsia="ar-SA"/>
              </w:rPr>
            </w:pPr>
            <w:r>
              <w:rPr>
                <w:rFonts w:ascii="Montserrat Medium" w:hAnsi="Montserrat Medium" w:cs="Arial"/>
                <w:b/>
                <w:sz w:val="18"/>
                <w:szCs w:val="16"/>
              </w:rPr>
              <w:t>DOCUMENTO SOLICITADO</w:t>
            </w:r>
          </w:p>
        </w:tc>
        <w:tc>
          <w:tcPr>
            <w:tcW w:w="1984" w:type="dxa"/>
            <w:tcBorders>
              <w:top w:val="single" w:sz="4" w:space="0" w:color="000000"/>
              <w:left w:val="single" w:sz="4" w:space="0" w:color="000000"/>
              <w:bottom w:val="single" w:sz="4" w:space="0" w:color="000000"/>
              <w:right w:val="nil"/>
            </w:tcBorders>
            <w:shd w:val="clear" w:color="auto" w:fill="D9D9D9"/>
          </w:tcPr>
          <w:p w14:paraId="2F13AF68" w14:textId="77777777" w:rsidR="0066734E" w:rsidRDefault="0066734E">
            <w:pPr>
              <w:snapToGrid w:val="0"/>
              <w:jc w:val="center"/>
              <w:rPr>
                <w:rFonts w:ascii="Montserrat Medium" w:hAnsi="Montserrat Medium" w:cs="Arial"/>
                <w:b/>
                <w:sz w:val="18"/>
                <w:szCs w:val="16"/>
                <w:lang w:val="es-ES" w:eastAsia="ar-SA"/>
              </w:rPr>
            </w:pPr>
          </w:p>
          <w:p w14:paraId="213D00C0" w14:textId="77777777" w:rsidR="0066734E" w:rsidRDefault="0066734E">
            <w:pPr>
              <w:suppressAutoHyphens/>
              <w:jc w:val="center"/>
              <w:rPr>
                <w:rFonts w:ascii="Montserrat Medium" w:hAnsi="Montserrat Medium" w:cs="Arial"/>
                <w:b/>
                <w:sz w:val="18"/>
                <w:szCs w:val="16"/>
                <w:lang w:val="es-ES" w:eastAsia="ar-SA"/>
              </w:rPr>
            </w:pPr>
            <w:r>
              <w:rPr>
                <w:rFonts w:ascii="Montserrat Medium" w:hAnsi="Montserrat Medium" w:cs="Arial"/>
                <w:b/>
                <w:sz w:val="18"/>
                <w:szCs w:val="16"/>
              </w:rPr>
              <w:t>PUNTO EN EL QUE SE SOLICITA</w:t>
            </w:r>
          </w:p>
        </w:tc>
        <w:tc>
          <w:tcPr>
            <w:tcW w:w="2562" w:type="dxa"/>
            <w:gridSpan w:val="2"/>
            <w:tcBorders>
              <w:top w:val="single" w:sz="4" w:space="0" w:color="000000"/>
              <w:left w:val="single" w:sz="4" w:space="0" w:color="000000"/>
              <w:bottom w:val="single" w:sz="4" w:space="0" w:color="000000"/>
              <w:right w:val="single" w:sz="4" w:space="0" w:color="000000"/>
            </w:tcBorders>
            <w:shd w:val="clear" w:color="auto" w:fill="D9D9D9"/>
          </w:tcPr>
          <w:p w14:paraId="3C5282AB" w14:textId="77777777" w:rsidR="0066734E" w:rsidRDefault="0066734E">
            <w:pPr>
              <w:snapToGrid w:val="0"/>
              <w:jc w:val="center"/>
              <w:rPr>
                <w:rFonts w:ascii="Montserrat Medium" w:hAnsi="Montserrat Medium" w:cs="Arial"/>
                <w:b/>
                <w:sz w:val="18"/>
                <w:szCs w:val="16"/>
                <w:lang w:val="es-ES" w:eastAsia="ar-SA"/>
              </w:rPr>
            </w:pPr>
          </w:p>
          <w:p w14:paraId="446BA772" w14:textId="77777777" w:rsidR="0066734E" w:rsidRDefault="0066734E">
            <w:pPr>
              <w:jc w:val="center"/>
              <w:rPr>
                <w:rFonts w:ascii="Montserrat Medium" w:hAnsi="Montserrat Medium" w:cs="Arial"/>
                <w:b/>
                <w:sz w:val="18"/>
                <w:szCs w:val="16"/>
              </w:rPr>
            </w:pPr>
            <w:r>
              <w:rPr>
                <w:rFonts w:ascii="Montserrat Medium" w:hAnsi="Montserrat Medium" w:cs="Arial"/>
                <w:b/>
                <w:sz w:val="18"/>
                <w:szCs w:val="16"/>
              </w:rPr>
              <w:t>PRESENTADO</w:t>
            </w:r>
          </w:p>
          <w:p w14:paraId="7103ABA2" w14:textId="77777777" w:rsidR="0066734E" w:rsidRDefault="0066734E">
            <w:pPr>
              <w:suppressAutoHyphens/>
              <w:jc w:val="center"/>
              <w:rPr>
                <w:rFonts w:ascii="Montserrat Medium" w:hAnsi="Montserrat Medium" w:cs="Arial"/>
                <w:b/>
                <w:sz w:val="18"/>
                <w:szCs w:val="16"/>
                <w:lang w:val="es-ES" w:eastAsia="ar-SA"/>
              </w:rPr>
            </w:pPr>
            <w:r>
              <w:rPr>
                <w:rFonts w:ascii="Montserrat Medium" w:hAnsi="Montserrat Medium" w:cs="Arial"/>
                <w:b/>
                <w:sz w:val="18"/>
                <w:szCs w:val="16"/>
              </w:rPr>
              <w:t>SI            NO</w:t>
            </w:r>
          </w:p>
        </w:tc>
      </w:tr>
      <w:tr w:rsidR="0066734E" w14:paraId="5C571FB6" w14:textId="77777777" w:rsidTr="0066734E">
        <w:trPr>
          <w:jc w:val="center"/>
        </w:trPr>
        <w:tc>
          <w:tcPr>
            <w:tcW w:w="5467" w:type="dxa"/>
            <w:tcBorders>
              <w:top w:val="single" w:sz="4" w:space="0" w:color="000000"/>
              <w:left w:val="single" w:sz="4" w:space="0" w:color="000000"/>
              <w:bottom w:val="single" w:sz="4" w:space="0" w:color="000000"/>
              <w:right w:val="nil"/>
            </w:tcBorders>
            <w:hideMark/>
          </w:tcPr>
          <w:p w14:paraId="05D99DB2" w14:textId="77777777" w:rsidR="0066734E" w:rsidRDefault="0066734E">
            <w:pPr>
              <w:suppressAutoHyphens/>
              <w:jc w:val="both"/>
              <w:rPr>
                <w:rFonts w:ascii="Montserrat Medium" w:hAnsi="Montserrat Medium" w:cs="Arial"/>
                <w:sz w:val="18"/>
                <w:szCs w:val="16"/>
                <w:lang w:val="es-ES" w:eastAsia="ar-SA"/>
              </w:rPr>
            </w:pPr>
            <w:r>
              <w:rPr>
                <w:rFonts w:ascii="Montserrat Medium" w:hAnsi="Montserrat Medium" w:cs="Arial"/>
                <w:sz w:val="18"/>
                <w:szCs w:val="16"/>
              </w:rPr>
              <w:t>La proposición económica, deberá contener la cotización de los servicios ofertados, indicando la descripción del servicio, partida, descripción, características, precio unitario, desglosando impuestos, conforme al Anexo Número 6 (SEIS) “PROPOSICIÓN ECONÓMICA”, el cual forma parte de la presente convocatoria.</w:t>
            </w:r>
          </w:p>
        </w:tc>
        <w:tc>
          <w:tcPr>
            <w:tcW w:w="1984" w:type="dxa"/>
            <w:tcBorders>
              <w:top w:val="single" w:sz="4" w:space="0" w:color="000000"/>
              <w:left w:val="single" w:sz="4" w:space="0" w:color="000000"/>
              <w:bottom w:val="single" w:sz="4" w:space="0" w:color="000000"/>
              <w:right w:val="nil"/>
            </w:tcBorders>
            <w:vAlign w:val="center"/>
          </w:tcPr>
          <w:p w14:paraId="088375A8" w14:textId="77777777" w:rsidR="0066734E" w:rsidRDefault="0066734E">
            <w:pPr>
              <w:snapToGrid w:val="0"/>
              <w:jc w:val="center"/>
              <w:rPr>
                <w:rFonts w:ascii="Montserrat Medium" w:hAnsi="Montserrat Medium" w:cs="Arial"/>
                <w:sz w:val="18"/>
                <w:szCs w:val="16"/>
                <w:lang w:val="es-ES" w:eastAsia="ar-SA"/>
              </w:rPr>
            </w:pPr>
          </w:p>
          <w:p w14:paraId="36456627" w14:textId="77777777" w:rsidR="0066734E" w:rsidRDefault="0066734E">
            <w:pPr>
              <w:suppressAutoHyphens/>
              <w:jc w:val="center"/>
              <w:rPr>
                <w:rFonts w:ascii="Montserrat Medium" w:hAnsi="Montserrat Medium" w:cs="Arial"/>
                <w:sz w:val="18"/>
                <w:szCs w:val="16"/>
                <w:lang w:val="es-ES" w:eastAsia="ar-SA"/>
              </w:rPr>
            </w:pPr>
            <w:r>
              <w:rPr>
                <w:rFonts w:ascii="Montserrat Medium" w:hAnsi="Montserrat Medium" w:cs="Arial"/>
                <w:sz w:val="18"/>
                <w:szCs w:val="16"/>
              </w:rPr>
              <w:t>PUNTO 6.2</w:t>
            </w:r>
          </w:p>
        </w:tc>
        <w:tc>
          <w:tcPr>
            <w:tcW w:w="1276" w:type="dxa"/>
            <w:tcBorders>
              <w:top w:val="single" w:sz="4" w:space="0" w:color="000000"/>
              <w:left w:val="single" w:sz="4" w:space="0" w:color="000000"/>
              <w:bottom w:val="single" w:sz="4" w:space="0" w:color="000000"/>
              <w:right w:val="nil"/>
            </w:tcBorders>
          </w:tcPr>
          <w:p w14:paraId="1F6CC1E2" w14:textId="77777777" w:rsidR="0066734E" w:rsidRDefault="0066734E">
            <w:pPr>
              <w:suppressAutoHyphens/>
              <w:snapToGrid w:val="0"/>
              <w:jc w:val="both"/>
              <w:rPr>
                <w:rFonts w:ascii="Montserrat Medium" w:hAnsi="Montserrat Medium" w:cs="Arial"/>
                <w:sz w:val="18"/>
                <w:szCs w:val="16"/>
                <w:lang w:val="es-ES" w:eastAsia="ar-SA"/>
              </w:rPr>
            </w:pPr>
          </w:p>
        </w:tc>
        <w:tc>
          <w:tcPr>
            <w:tcW w:w="1286" w:type="dxa"/>
            <w:tcBorders>
              <w:top w:val="single" w:sz="4" w:space="0" w:color="000000"/>
              <w:left w:val="single" w:sz="4" w:space="0" w:color="000000"/>
              <w:bottom w:val="single" w:sz="4" w:space="0" w:color="000000"/>
              <w:right w:val="single" w:sz="4" w:space="0" w:color="000000"/>
            </w:tcBorders>
          </w:tcPr>
          <w:p w14:paraId="2A56BB2B" w14:textId="77777777" w:rsidR="0066734E" w:rsidRDefault="0066734E">
            <w:pPr>
              <w:suppressAutoHyphens/>
              <w:snapToGrid w:val="0"/>
              <w:jc w:val="both"/>
              <w:rPr>
                <w:rFonts w:ascii="Montserrat Medium" w:hAnsi="Montserrat Medium" w:cs="Arial"/>
                <w:sz w:val="18"/>
                <w:szCs w:val="16"/>
                <w:lang w:val="es-ES" w:eastAsia="ar-SA"/>
              </w:rPr>
            </w:pPr>
          </w:p>
        </w:tc>
      </w:tr>
    </w:tbl>
    <w:p w14:paraId="0D7BE0B0" w14:textId="77777777" w:rsidR="009272FF" w:rsidRPr="009272FF" w:rsidRDefault="009272FF" w:rsidP="009272FF">
      <w:pPr>
        <w:rPr>
          <w:lang w:val="es-MX" w:eastAsia="ar-SA"/>
        </w:rPr>
      </w:pPr>
    </w:p>
    <w:p w14:paraId="2BFA0CB4" w14:textId="77777777" w:rsidR="0066734E" w:rsidRPr="0066734E" w:rsidRDefault="0066734E" w:rsidP="0066734E">
      <w:pPr>
        <w:pStyle w:val="Ttulo2"/>
        <w:numPr>
          <w:ilvl w:val="1"/>
          <w:numId w:val="26"/>
        </w:numPr>
        <w:tabs>
          <w:tab w:val="left" w:pos="0"/>
        </w:tabs>
        <w:ind w:right="0"/>
        <w:jc w:val="center"/>
        <w:rPr>
          <w:rFonts w:ascii="Montserrat Medium" w:hAnsi="Montserrat Medium"/>
          <w:sz w:val="18"/>
          <w:szCs w:val="16"/>
        </w:rPr>
      </w:pPr>
      <w:r w:rsidRPr="0066734E">
        <w:rPr>
          <w:rFonts w:ascii="Montserrat Medium" w:hAnsi="Montserrat Medium"/>
          <w:sz w:val="18"/>
          <w:szCs w:val="16"/>
        </w:rPr>
        <w:t xml:space="preserve">DOCUMENTACIÓN COMPLEMENTARIA </w:t>
      </w:r>
    </w:p>
    <w:tbl>
      <w:tblPr>
        <w:tblW w:w="10220" w:type="dxa"/>
        <w:jc w:val="center"/>
        <w:tblInd w:w="55" w:type="dxa"/>
        <w:tblCellMar>
          <w:left w:w="70" w:type="dxa"/>
          <w:right w:w="70" w:type="dxa"/>
        </w:tblCellMar>
        <w:tblLook w:val="04A0" w:firstRow="1" w:lastRow="0" w:firstColumn="1" w:lastColumn="0" w:noHBand="0" w:noVBand="1"/>
      </w:tblPr>
      <w:tblGrid>
        <w:gridCol w:w="4200"/>
        <w:gridCol w:w="2820"/>
        <w:gridCol w:w="2000"/>
        <w:gridCol w:w="1200"/>
      </w:tblGrid>
      <w:tr w:rsidR="00F97E54" w:rsidRPr="00F97E54" w14:paraId="415BB7CC" w14:textId="77777777" w:rsidTr="00F97E54">
        <w:trPr>
          <w:trHeight w:val="300"/>
          <w:tblHeader/>
          <w:jc w:val="center"/>
        </w:trPr>
        <w:tc>
          <w:tcPr>
            <w:tcW w:w="42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CDC8FE4" w14:textId="77777777" w:rsidR="00F97E54" w:rsidRPr="00F97E54" w:rsidRDefault="00F97E54" w:rsidP="00F97E54">
            <w:pPr>
              <w:jc w:val="center"/>
              <w:rPr>
                <w:rFonts w:ascii="Montserrat Medium" w:eastAsia="Times New Roman" w:hAnsi="Montserrat Medium" w:cs="Times New Roman"/>
                <w:b/>
                <w:bCs/>
                <w:color w:val="000000"/>
                <w:sz w:val="18"/>
                <w:szCs w:val="18"/>
                <w:lang w:val="es-MX" w:eastAsia="es-MX"/>
              </w:rPr>
            </w:pPr>
            <w:r w:rsidRPr="00F97E54">
              <w:rPr>
                <w:rFonts w:ascii="Montserrat Medium" w:eastAsia="Times New Roman" w:hAnsi="Montserrat Medium" w:cs="Times New Roman"/>
                <w:b/>
                <w:bCs/>
                <w:color w:val="000000"/>
                <w:sz w:val="18"/>
                <w:szCs w:val="18"/>
                <w:lang w:eastAsia="es-MX"/>
              </w:rPr>
              <w:t>DOCUMENTO SOLICITADO</w:t>
            </w:r>
          </w:p>
        </w:tc>
        <w:tc>
          <w:tcPr>
            <w:tcW w:w="282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48900D0" w14:textId="77777777" w:rsidR="00F97E54" w:rsidRPr="00F97E54" w:rsidRDefault="00F97E54" w:rsidP="00F97E54">
            <w:pPr>
              <w:jc w:val="center"/>
              <w:rPr>
                <w:rFonts w:ascii="Montserrat Medium" w:eastAsia="Times New Roman" w:hAnsi="Montserrat Medium" w:cs="Times New Roman"/>
                <w:b/>
                <w:bCs/>
                <w:color w:val="000000"/>
                <w:sz w:val="18"/>
                <w:szCs w:val="18"/>
                <w:lang w:val="es-MX" w:eastAsia="es-MX"/>
              </w:rPr>
            </w:pPr>
            <w:r w:rsidRPr="00F97E54">
              <w:rPr>
                <w:rFonts w:ascii="Montserrat Medium" w:eastAsia="Times New Roman" w:hAnsi="Montserrat Medium" w:cs="Times New Roman"/>
                <w:b/>
                <w:bCs/>
                <w:color w:val="000000"/>
                <w:sz w:val="18"/>
                <w:szCs w:val="18"/>
                <w:lang w:eastAsia="es-MX"/>
              </w:rPr>
              <w:t>PUNTO EN EL QUE SE SOLICITA</w:t>
            </w:r>
          </w:p>
        </w:tc>
        <w:tc>
          <w:tcPr>
            <w:tcW w:w="3200" w:type="dxa"/>
            <w:gridSpan w:val="2"/>
            <w:tcBorders>
              <w:top w:val="single" w:sz="4" w:space="0" w:color="auto"/>
              <w:left w:val="nil"/>
              <w:bottom w:val="single" w:sz="4" w:space="0" w:color="auto"/>
              <w:right w:val="single" w:sz="4" w:space="0" w:color="auto"/>
            </w:tcBorders>
            <w:shd w:val="clear" w:color="000000" w:fill="D9D9D9"/>
            <w:vAlign w:val="center"/>
            <w:hideMark/>
          </w:tcPr>
          <w:p w14:paraId="66F0DD03" w14:textId="77777777" w:rsidR="00F97E54" w:rsidRPr="00F97E54" w:rsidRDefault="00F97E54" w:rsidP="00F97E54">
            <w:pPr>
              <w:jc w:val="center"/>
              <w:rPr>
                <w:rFonts w:ascii="Montserrat Medium" w:eastAsia="Times New Roman" w:hAnsi="Montserrat Medium" w:cs="Times New Roman"/>
                <w:b/>
                <w:bCs/>
                <w:color w:val="000000"/>
                <w:sz w:val="18"/>
                <w:szCs w:val="18"/>
                <w:lang w:val="es-MX" w:eastAsia="es-MX"/>
              </w:rPr>
            </w:pPr>
            <w:r w:rsidRPr="00F97E54">
              <w:rPr>
                <w:rFonts w:ascii="Montserrat Medium" w:eastAsia="Times New Roman" w:hAnsi="Montserrat Medium" w:cs="Times New Roman"/>
                <w:b/>
                <w:bCs/>
                <w:color w:val="000000"/>
                <w:sz w:val="18"/>
                <w:szCs w:val="18"/>
                <w:lang w:eastAsia="es-MX"/>
              </w:rPr>
              <w:t>PRESENTADO</w:t>
            </w:r>
          </w:p>
        </w:tc>
      </w:tr>
      <w:tr w:rsidR="00F97E54" w:rsidRPr="00F97E54" w14:paraId="0E2B9ABD" w14:textId="77777777" w:rsidTr="00F97E54">
        <w:trPr>
          <w:trHeight w:val="300"/>
          <w:tblHeader/>
          <w:jc w:val="center"/>
        </w:trPr>
        <w:tc>
          <w:tcPr>
            <w:tcW w:w="4200" w:type="dxa"/>
            <w:vMerge/>
            <w:tcBorders>
              <w:top w:val="single" w:sz="4" w:space="0" w:color="auto"/>
              <w:left w:val="single" w:sz="4" w:space="0" w:color="auto"/>
              <w:bottom w:val="single" w:sz="4" w:space="0" w:color="000000"/>
              <w:right w:val="single" w:sz="4" w:space="0" w:color="auto"/>
            </w:tcBorders>
            <w:vAlign w:val="center"/>
            <w:hideMark/>
          </w:tcPr>
          <w:p w14:paraId="76A6E2AD" w14:textId="77777777" w:rsidR="00F97E54" w:rsidRPr="00F97E54" w:rsidRDefault="00F97E54" w:rsidP="00F97E54">
            <w:pPr>
              <w:rPr>
                <w:rFonts w:ascii="Montserrat Medium" w:eastAsia="Times New Roman" w:hAnsi="Montserrat Medium" w:cs="Times New Roman"/>
                <w:b/>
                <w:bCs/>
                <w:color w:val="000000"/>
                <w:sz w:val="18"/>
                <w:szCs w:val="18"/>
                <w:lang w:val="es-MX" w:eastAsia="es-MX"/>
              </w:rPr>
            </w:pPr>
          </w:p>
        </w:tc>
        <w:tc>
          <w:tcPr>
            <w:tcW w:w="2820" w:type="dxa"/>
            <w:vMerge/>
            <w:tcBorders>
              <w:top w:val="single" w:sz="4" w:space="0" w:color="auto"/>
              <w:left w:val="single" w:sz="4" w:space="0" w:color="auto"/>
              <w:bottom w:val="single" w:sz="4" w:space="0" w:color="000000"/>
              <w:right w:val="single" w:sz="4" w:space="0" w:color="auto"/>
            </w:tcBorders>
            <w:vAlign w:val="center"/>
            <w:hideMark/>
          </w:tcPr>
          <w:p w14:paraId="7B52F151" w14:textId="77777777" w:rsidR="00F97E54" w:rsidRPr="00F97E54" w:rsidRDefault="00F97E54" w:rsidP="00F97E54">
            <w:pPr>
              <w:rPr>
                <w:rFonts w:ascii="Montserrat Medium" w:eastAsia="Times New Roman" w:hAnsi="Montserrat Medium" w:cs="Times New Roman"/>
                <w:b/>
                <w:bCs/>
                <w:color w:val="000000"/>
                <w:sz w:val="18"/>
                <w:szCs w:val="18"/>
                <w:lang w:val="es-MX" w:eastAsia="es-MX"/>
              </w:rPr>
            </w:pPr>
          </w:p>
        </w:tc>
        <w:tc>
          <w:tcPr>
            <w:tcW w:w="3200" w:type="dxa"/>
            <w:gridSpan w:val="2"/>
            <w:tcBorders>
              <w:top w:val="single" w:sz="4" w:space="0" w:color="auto"/>
              <w:left w:val="nil"/>
              <w:bottom w:val="single" w:sz="4" w:space="0" w:color="auto"/>
              <w:right w:val="single" w:sz="4" w:space="0" w:color="auto"/>
            </w:tcBorders>
            <w:shd w:val="clear" w:color="000000" w:fill="D9D9D9"/>
            <w:vAlign w:val="center"/>
            <w:hideMark/>
          </w:tcPr>
          <w:p w14:paraId="3800B4FA" w14:textId="77777777" w:rsidR="00F97E54" w:rsidRPr="00F97E54" w:rsidRDefault="00F97E54" w:rsidP="00F97E54">
            <w:pPr>
              <w:jc w:val="center"/>
              <w:rPr>
                <w:rFonts w:ascii="Montserrat Medium" w:eastAsia="Times New Roman" w:hAnsi="Montserrat Medium" w:cs="Times New Roman"/>
                <w:b/>
                <w:bCs/>
                <w:color w:val="000000"/>
                <w:sz w:val="18"/>
                <w:szCs w:val="18"/>
                <w:lang w:val="es-MX" w:eastAsia="es-MX"/>
              </w:rPr>
            </w:pPr>
            <w:r w:rsidRPr="00F97E54">
              <w:rPr>
                <w:rFonts w:ascii="Montserrat Medium" w:eastAsia="Times New Roman" w:hAnsi="Montserrat Medium" w:cs="Times New Roman"/>
                <w:b/>
                <w:bCs/>
                <w:color w:val="000000"/>
                <w:sz w:val="18"/>
                <w:szCs w:val="18"/>
                <w:lang w:eastAsia="es-MX"/>
              </w:rPr>
              <w:t>SI            NO</w:t>
            </w:r>
          </w:p>
        </w:tc>
      </w:tr>
      <w:tr w:rsidR="00F97E54" w:rsidRPr="00F97E54" w14:paraId="6E25E3D5" w14:textId="77777777" w:rsidTr="00F97E54">
        <w:trPr>
          <w:trHeight w:val="16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14:paraId="39DBF5D0"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eastAsia="es-MX"/>
              </w:rPr>
              <w:t>Copia simple y legible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2820" w:type="dxa"/>
            <w:tcBorders>
              <w:top w:val="nil"/>
              <w:left w:val="nil"/>
              <w:bottom w:val="single" w:sz="4" w:space="0" w:color="auto"/>
              <w:right w:val="single" w:sz="4" w:space="0" w:color="auto"/>
            </w:tcBorders>
            <w:shd w:val="clear" w:color="auto" w:fill="auto"/>
            <w:vAlign w:val="center"/>
            <w:hideMark/>
          </w:tcPr>
          <w:p w14:paraId="46720C65" w14:textId="77777777" w:rsidR="00F97E54" w:rsidRPr="00F97E54" w:rsidRDefault="00F97E54" w:rsidP="00F97E54">
            <w:pPr>
              <w:jc w:val="cente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eastAsia="es-MX"/>
              </w:rPr>
              <w:t>PUNTO 6.3 FRACCIÓN I</w:t>
            </w:r>
          </w:p>
        </w:tc>
        <w:tc>
          <w:tcPr>
            <w:tcW w:w="2000" w:type="dxa"/>
            <w:tcBorders>
              <w:top w:val="nil"/>
              <w:left w:val="nil"/>
              <w:bottom w:val="single" w:sz="4" w:space="0" w:color="auto"/>
              <w:right w:val="single" w:sz="4" w:space="0" w:color="auto"/>
            </w:tcBorders>
            <w:shd w:val="clear" w:color="auto" w:fill="auto"/>
            <w:vAlign w:val="center"/>
            <w:hideMark/>
          </w:tcPr>
          <w:p w14:paraId="205264BF"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ES" w:eastAsia="es-MX"/>
              </w:rPr>
              <w:t> </w:t>
            </w:r>
          </w:p>
        </w:tc>
        <w:tc>
          <w:tcPr>
            <w:tcW w:w="1200" w:type="dxa"/>
            <w:tcBorders>
              <w:top w:val="nil"/>
              <w:left w:val="nil"/>
              <w:bottom w:val="single" w:sz="4" w:space="0" w:color="auto"/>
              <w:right w:val="single" w:sz="4" w:space="0" w:color="auto"/>
            </w:tcBorders>
            <w:shd w:val="clear" w:color="auto" w:fill="auto"/>
            <w:vAlign w:val="center"/>
            <w:hideMark/>
          </w:tcPr>
          <w:p w14:paraId="13EFB600"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ES" w:eastAsia="es-MX"/>
              </w:rPr>
              <w:t> </w:t>
            </w:r>
          </w:p>
        </w:tc>
      </w:tr>
      <w:tr w:rsidR="00F97E54" w:rsidRPr="00F97E54" w14:paraId="445092F9" w14:textId="77777777" w:rsidTr="00F97E54">
        <w:trPr>
          <w:trHeight w:val="4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14:paraId="3EA2474F"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MX" w:eastAsia="es-MX"/>
              </w:rPr>
              <w:t>Copia de comprobante de domicilio no mayor a 3 meses</w:t>
            </w:r>
          </w:p>
        </w:tc>
        <w:tc>
          <w:tcPr>
            <w:tcW w:w="2820" w:type="dxa"/>
            <w:tcBorders>
              <w:top w:val="nil"/>
              <w:left w:val="nil"/>
              <w:bottom w:val="single" w:sz="4" w:space="0" w:color="auto"/>
              <w:right w:val="single" w:sz="4" w:space="0" w:color="auto"/>
            </w:tcBorders>
            <w:shd w:val="clear" w:color="auto" w:fill="auto"/>
            <w:vAlign w:val="center"/>
            <w:hideMark/>
          </w:tcPr>
          <w:p w14:paraId="72966EF3" w14:textId="77777777" w:rsidR="00F97E54" w:rsidRPr="00F97E54" w:rsidRDefault="00F97E54" w:rsidP="00F97E54">
            <w:pPr>
              <w:jc w:val="cente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MX" w:eastAsia="es-MX"/>
              </w:rPr>
              <w:t>PUNTO 6.3 FRACCIÓN II</w:t>
            </w:r>
          </w:p>
        </w:tc>
        <w:tc>
          <w:tcPr>
            <w:tcW w:w="2000" w:type="dxa"/>
            <w:tcBorders>
              <w:top w:val="nil"/>
              <w:left w:val="nil"/>
              <w:bottom w:val="single" w:sz="4" w:space="0" w:color="auto"/>
              <w:right w:val="single" w:sz="4" w:space="0" w:color="auto"/>
            </w:tcBorders>
            <w:shd w:val="clear" w:color="auto" w:fill="auto"/>
            <w:noWrap/>
            <w:vAlign w:val="bottom"/>
            <w:hideMark/>
          </w:tcPr>
          <w:p w14:paraId="102B4489"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F0F0BE"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r>
      <w:tr w:rsidR="00F97E54" w:rsidRPr="00F97E54" w14:paraId="191A785C" w14:textId="77777777" w:rsidTr="00F97E54">
        <w:trPr>
          <w:trHeight w:val="216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14:paraId="62232E26"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eastAsia="es-MX"/>
              </w:rPr>
              <w:lastRenderedPageBreak/>
              <w:t xml:space="preserve">Anexo Número 5 (CINCO) ”RELACIÓN DE ENTREGA DE DOCUMENTACIÓN”,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2820" w:type="dxa"/>
            <w:tcBorders>
              <w:top w:val="nil"/>
              <w:left w:val="nil"/>
              <w:bottom w:val="single" w:sz="4" w:space="0" w:color="auto"/>
              <w:right w:val="single" w:sz="4" w:space="0" w:color="auto"/>
            </w:tcBorders>
            <w:shd w:val="clear" w:color="auto" w:fill="auto"/>
            <w:vAlign w:val="center"/>
            <w:hideMark/>
          </w:tcPr>
          <w:p w14:paraId="7AAE63E2" w14:textId="77777777" w:rsidR="00F97E54" w:rsidRPr="00F97E54" w:rsidRDefault="00F97E54" w:rsidP="00F97E54">
            <w:pPr>
              <w:jc w:val="cente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MX" w:eastAsia="es-MX"/>
              </w:rPr>
              <w:t>PUNTO 6.3 FRACCIÓN III</w:t>
            </w:r>
          </w:p>
        </w:tc>
        <w:tc>
          <w:tcPr>
            <w:tcW w:w="2000" w:type="dxa"/>
            <w:tcBorders>
              <w:top w:val="nil"/>
              <w:left w:val="nil"/>
              <w:bottom w:val="single" w:sz="4" w:space="0" w:color="auto"/>
              <w:right w:val="single" w:sz="4" w:space="0" w:color="auto"/>
            </w:tcBorders>
            <w:shd w:val="clear" w:color="auto" w:fill="auto"/>
            <w:noWrap/>
            <w:vAlign w:val="bottom"/>
            <w:hideMark/>
          </w:tcPr>
          <w:p w14:paraId="0F3ACD84"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EAF088"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r>
      <w:tr w:rsidR="00F97E54" w:rsidRPr="00F97E54" w14:paraId="634D3EF4" w14:textId="77777777" w:rsidTr="00F97E54">
        <w:trPr>
          <w:trHeight w:val="96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14:paraId="27882AEE"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eastAsia="es-MX"/>
              </w:rPr>
              <w:t>Alta o registro ante la S.H.C.P. y del Registro Patronal ante el IMSS, en la que se sustente el giro de la empresa, mismo que deberá corresponder al del servicio solicitado.</w:t>
            </w:r>
          </w:p>
        </w:tc>
        <w:tc>
          <w:tcPr>
            <w:tcW w:w="2820" w:type="dxa"/>
            <w:tcBorders>
              <w:top w:val="nil"/>
              <w:left w:val="nil"/>
              <w:bottom w:val="single" w:sz="4" w:space="0" w:color="auto"/>
              <w:right w:val="single" w:sz="4" w:space="0" w:color="auto"/>
            </w:tcBorders>
            <w:shd w:val="clear" w:color="auto" w:fill="auto"/>
            <w:vAlign w:val="center"/>
            <w:hideMark/>
          </w:tcPr>
          <w:p w14:paraId="2DE3A735" w14:textId="77777777" w:rsidR="00F97E54" w:rsidRPr="00F97E54" w:rsidRDefault="00F97E54" w:rsidP="00F97E54">
            <w:pPr>
              <w:jc w:val="cente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MX" w:eastAsia="es-MX"/>
              </w:rPr>
              <w:t>PUNTO 6.3 FRACCIÓN IV</w:t>
            </w:r>
          </w:p>
        </w:tc>
        <w:tc>
          <w:tcPr>
            <w:tcW w:w="2000" w:type="dxa"/>
            <w:tcBorders>
              <w:top w:val="nil"/>
              <w:left w:val="nil"/>
              <w:bottom w:val="single" w:sz="4" w:space="0" w:color="auto"/>
              <w:right w:val="single" w:sz="4" w:space="0" w:color="auto"/>
            </w:tcBorders>
            <w:shd w:val="clear" w:color="auto" w:fill="auto"/>
            <w:noWrap/>
            <w:vAlign w:val="bottom"/>
            <w:hideMark/>
          </w:tcPr>
          <w:p w14:paraId="11925F51"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5F6FB5"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r>
      <w:tr w:rsidR="00F97E54" w:rsidRPr="00F97E54" w14:paraId="3EC7ECC0" w14:textId="77777777" w:rsidTr="00F97E54">
        <w:trPr>
          <w:trHeight w:val="4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14:paraId="25750C6E"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eastAsia="es-MX"/>
              </w:rPr>
              <w:t xml:space="preserve">Deberá presentar la opinión favorable de cumplimiento de obligaciones fiscales en materia de seguridad social emitida por el IMSS; la cual deberá de estar vigente y positiva. </w:t>
            </w:r>
          </w:p>
        </w:tc>
        <w:tc>
          <w:tcPr>
            <w:tcW w:w="2820" w:type="dxa"/>
            <w:tcBorders>
              <w:top w:val="nil"/>
              <w:left w:val="nil"/>
              <w:bottom w:val="single" w:sz="4" w:space="0" w:color="auto"/>
              <w:right w:val="single" w:sz="4" w:space="0" w:color="auto"/>
            </w:tcBorders>
            <w:shd w:val="clear" w:color="auto" w:fill="auto"/>
            <w:vAlign w:val="center"/>
            <w:hideMark/>
          </w:tcPr>
          <w:p w14:paraId="166AA01F" w14:textId="77777777" w:rsidR="00F97E54" w:rsidRPr="00F97E54" w:rsidRDefault="00F97E54" w:rsidP="00F97E54">
            <w:pPr>
              <w:jc w:val="cente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MX" w:eastAsia="es-MX"/>
              </w:rPr>
              <w:t>PUNTO 6.3 FRACCIÓN V</w:t>
            </w:r>
          </w:p>
        </w:tc>
        <w:tc>
          <w:tcPr>
            <w:tcW w:w="2000" w:type="dxa"/>
            <w:tcBorders>
              <w:top w:val="nil"/>
              <w:left w:val="nil"/>
              <w:bottom w:val="single" w:sz="4" w:space="0" w:color="auto"/>
              <w:right w:val="single" w:sz="4" w:space="0" w:color="auto"/>
            </w:tcBorders>
            <w:shd w:val="clear" w:color="auto" w:fill="auto"/>
            <w:noWrap/>
            <w:vAlign w:val="bottom"/>
            <w:hideMark/>
          </w:tcPr>
          <w:p w14:paraId="138D75AB"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E7E1A3"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r>
      <w:tr w:rsidR="00F97E54" w:rsidRPr="00F97E54" w14:paraId="3ACAB610" w14:textId="77777777" w:rsidTr="00F97E54">
        <w:trPr>
          <w:trHeight w:val="48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14:paraId="16D266FB"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eastAsia="es-MX"/>
              </w:rPr>
              <w:t>Deberá presentar la opinión de cumplimiento de obligaciones fiscales expedido por el SAT; la cual deberá de estar vigente y positiva.</w:t>
            </w:r>
          </w:p>
        </w:tc>
        <w:tc>
          <w:tcPr>
            <w:tcW w:w="2820" w:type="dxa"/>
            <w:tcBorders>
              <w:top w:val="nil"/>
              <w:left w:val="nil"/>
              <w:bottom w:val="single" w:sz="4" w:space="0" w:color="auto"/>
              <w:right w:val="single" w:sz="4" w:space="0" w:color="auto"/>
            </w:tcBorders>
            <w:shd w:val="clear" w:color="auto" w:fill="auto"/>
            <w:vAlign w:val="center"/>
            <w:hideMark/>
          </w:tcPr>
          <w:p w14:paraId="20C56DDF" w14:textId="77777777" w:rsidR="00F97E54" w:rsidRPr="00F97E54" w:rsidRDefault="00F97E54" w:rsidP="00F97E54">
            <w:pPr>
              <w:jc w:val="cente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MX" w:eastAsia="es-MX"/>
              </w:rPr>
              <w:t>PUNTO 6.3 FRACCIÓN VI</w:t>
            </w:r>
          </w:p>
        </w:tc>
        <w:tc>
          <w:tcPr>
            <w:tcW w:w="2000" w:type="dxa"/>
            <w:tcBorders>
              <w:top w:val="nil"/>
              <w:left w:val="nil"/>
              <w:bottom w:val="single" w:sz="4" w:space="0" w:color="auto"/>
              <w:right w:val="single" w:sz="4" w:space="0" w:color="auto"/>
            </w:tcBorders>
            <w:shd w:val="clear" w:color="auto" w:fill="auto"/>
            <w:noWrap/>
            <w:vAlign w:val="bottom"/>
            <w:hideMark/>
          </w:tcPr>
          <w:p w14:paraId="5114D0D0"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9B9C5F"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r>
      <w:tr w:rsidR="00F97E54" w:rsidRPr="00F97E54" w14:paraId="43751DAB" w14:textId="77777777" w:rsidTr="00F97E54">
        <w:trPr>
          <w:trHeight w:val="720"/>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14:paraId="0DB75D94" w14:textId="77777777" w:rsidR="00F97E54" w:rsidRPr="00F97E54" w:rsidRDefault="00F97E54" w:rsidP="00F97E54">
            <w:pP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eastAsia="es-MX"/>
              </w:rPr>
              <w:t>Deberá presentar constancia de situación fiscal sin adeudos ante el INFONAVIT, la cual deberá de estar vigente y positiva</w:t>
            </w:r>
          </w:p>
        </w:tc>
        <w:tc>
          <w:tcPr>
            <w:tcW w:w="2820" w:type="dxa"/>
            <w:tcBorders>
              <w:top w:val="nil"/>
              <w:left w:val="nil"/>
              <w:bottom w:val="single" w:sz="4" w:space="0" w:color="auto"/>
              <w:right w:val="single" w:sz="4" w:space="0" w:color="auto"/>
            </w:tcBorders>
            <w:shd w:val="clear" w:color="auto" w:fill="auto"/>
            <w:vAlign w:val="center"/>
            <w:hideMark/>
          </w:tcPr>
          <w:p w14:paraId="4E8DC178" w14:textId="77777777" w:rsidR="00F97E54" w:rsidRPr="00F97E54" w:rsidRDefault="00F97E54" w:rsidP="00F97E54">
            <w:pPr>
              <w:jc w:val="center"/>
              <w:rPr>
                <w:rFonts w:ascii="Montserrat Medium" w:eastAsia="Times New Roman" w:hAnsi="Montserrat Medium" w:cs="Times New Roman"/>
                <w:color w:val="000000"/>
                <w:sz w:val="18"/>
                <w:szCs w:val="18"/>
                <w:lang w:val="es-MX" w:eastAsia="es-MX"/>
              </w:rPr>
            </w:pPr>
            <w:r w:rsidRPr="00F97E54">
              <w:rPr>
                <w:rFonts w:ascii="Montserrat Medium" w:eastAsia="Times New Roman" w:hAnsi="Montserrat Medium" w:cs="Times New Roman"/>
                <w:color w:val="000000"/>
                <w:sz w:val="18"/>
                <w:szCs w:val="18"/>
                <w:lang w:val="es-MX" w:eastAsia="es-MX"/>
              </w:rPr>
              <w:t>PUNTO 6.3 FRACCIÓN VII</w:t>
            </w:r>
          </w:p>
        </w:tc>
        <w:tc>
          <w:tcPr>
            <w:tcW w:w="2000" w:type="dxa"/>
            <w:tcBorders>
              <w:top w:val="nil"/>
              <w:left w:val="nil"/>
              <w:bottom w:val="single" w:sz="4" w:space="0" w:color="auto"/>
              <w:right w:val="single" w:sz="4" w:space="0" w:color="auto"/>
            </w:tcBorders>
            <w:shd w:val="clear" w:color="auto" w:fill="auto"/>
            <w:noWrap/>
            <w:vAlign w:val="bottom"/>
            <w:hideMark/>
          </w:tcPr>
          <w:p w14:paraId="2F43F61B"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4537A8" w14:textId="77777777" w:rsidR="00F97E54" w:rsidRPr="00F97E54" w:rsidRDefault="00F97E54" w:rsidP="00F97E54">
            <w:pPr>
              <w:rPr>
                <w:rFonts w:ascii="Calibri" w:eastAsia="Times New Roman" w:hAnsi="Calibri" w:cs="Times New Roman"/>
                <w:color w:val="000000"/>
                <w:sz w:val="22"/>
                <w:szCs w:val="22"/>
                <w:lang w:val="es-MX" w:eastAsia="es-MX"/>
              </w:rPr>
            </w:pPr>
            <w:r w:rsidRPr="00F97E54">
              <w:rPr>
                <w:rFonts w:ascii="Calibri" w:eastAsia="Times New Roman" w:hAnsi="Calibri" w:cs="Times New Roman"/>
                <w:color w:val="000000"/>
                <w:sz w:val="22"/>
                <w:szCs w:val="22"/>
                <w:lang w:val="es-MX" w:eastAsia="es-MX"/>
              </w:rPr>
              <w:t> </w:t>
            </w:r>
          </w:p>
        </w:tc>
      </w:tr>
    </w:tbl>
    <w:p w14:paraId="30167354" w14:textId="77777777" w:rsidR="00F97E54" w:rsidRDefault="00F97E54" w:rsidP="00F97E54">
      <w:pPr>
        <w:jc w:val="center"/>
        <w:rPr>
          <w:rFonts w:ascii="Montserrat Medium" w:hAnsi="Montserrat Medium"/>
          <w:b/>
          <w:sz w:val="18"/>
          <w:szCs w:val="15"/>
        </w:rPr>
      </w:pPr>
      <w:r>
        <w:rPr>
          <w:rFonts w:ascii="Montserrat Medium" w:hAnsi="Montserrat Medium"/>
          <w:b/>
          <w:sz w:val="18"/>
          <w:szCs w:val="15"/>
        </w:rPr>
        <w:t>NOTA: En caso de discrepancia, en el contenido de este anexo en relación con el de la presente Convocatoria y Junta de Aclaraciones, prevalecerá lo estipulado en estas últimas.</w:t>
      </w:r>
    </w:p>
    <w:p w14:paraId="2DA50E4D" w14:textId="77777777" w:rsidR="00F97E54" w:rsidRDefault="00F97E54" w:rsidP="00F97E54">
      <w:pPr>
        <w:jc w:val="center"/>
        <w:rPr>
          <w:rFonts w:ascii="Montserrat Medium" w:hAnsi="Montserrat Medium" w:cs="Arial"/>
          <w:sz w:val="18"/>
          <w:szCs w:val="16"/>
        </w:rPr>
      </w:pPr>
      <w:r>
        <w:rPr>
          <w:rFonts w:ascii="Montserrat Medium" w:hAnsi="Montserrat Medium" w:cs="Arial"/>
          <w:sz w:val="18"/>
          <w:szCs w:val="16"/>
        </w:rPr>
        <w:t>SE RECIBE PARA REVISIÓN DETALLADA</w:t>
      </w:r>
    </w:p>
    <w:p w14:paraId="342103D3" w14:textId="77777777" w:rsidR="00F97E54" w:rsidRDefault="00F97E54" w:rsidP="00F97E54">
      <w:pPr>
        <w:rPr>
          <w:rFonts w:ascii="Montserrat Medium" w:hAnsi="Montserrat Medium" w:cs="Arial"/>
          <w:sz w:val="18"/>
          <w:szCs w:val="16"/>
        </w:rPr>
      </w:pPr>
      <w:r>
        <w:rPr>
          <w:rFonts w:ascii="Montserrat Medium" w:hAnsi="Montserrat Medium" w:cs="Arial"/>
          <w:sz w:val="18"/>
          <w:szCs w:val="16"/>
        </w:rPr>
        <w:t>____ HOJAS DE FOLIO ____ AL FOLIO ____ PARA PROPUESTA TÉCNICA</w:t>
      </w:r>
    </w:p>
    <w:p w14:paraId="719C800E" w14:textId="77777777" w:rsidR="00F97E54" w:rsidRDefault="00F97E54" w:rsidP="00F97E54">
      <w:pPr>
        <w:rPr>
          <w:rFonts w:ascii="Montserrat Medium" w:hAnsi="Montserrat Medium" w:cs="Arial"/>
          <w:sz w:val="18"/>
          <w:szCs w:val="16"/>
        </w:rPr>
      </w:pPr>
      <w:r>
        <w:rPr>
          <w:rFonts w:ascii="Montserrat Medium" w:hAnsi="Montserrat Medium" w:cs="Arial"/>
          <w:sz w:val="18"/>
          <w:szCs w:val="16"/>
        </w:rPr>
        <w:t>____ HOJAS DE FOLIO ____ AL FOLIO ____ PARA PROPUESTA ECONÓMICA</w:t>
      </w:r>
    </w:p>
    <w:p w14:paraId="1BE98117" w14:textId="77777777" w:rsidR="00F97E54" w:rsidRDefault="00F97E54" w:rsidP="00F97E54">
      <w:pPr>
        <w:rPr>
          <w:rFonts w:ascii="Montserrat Medium" w:hAnsi="Montserrat Medium" w:cs="Arial"/>
          <w:sz w:val="18"/>
          <w:szCs w:val="16"/>
        </w:rPr>
      </w:pPr>
      <w:r>
        <w:rPr>
          <w:rFonts w:ascii="Montserrat Medium" w:hAnsi="Montserrat Medium" w:cs="Arial"/>
          <w:sz w:val="18"/>
          <w:szCs w:val="16"/>
        </w:rPr>
        <w:t>____ HOJAS DE FOLIO ____ AL FOLIO ____ PARA DOCUMENTACIÓN COMPLEMENTARIA</w:t>
      </w:r>
    </w:p>
    <w:p w14:paraId="680A0753" w14:textId="77777777" w:rsidR="00F97E54" w:rsidRDefault="00F97E54" w:rsidP="00F97E54">
      <w:pPr>
        <w:rPr>
          <w:rFonts w:ascii="Montserrat Medium" w:hAnsi="Montserrat Medium" w:cs="Arial"/>
          <w:sz w:val="18"/>
          <w:szCs w:val="16"/>
        </w:rPr>
      </w:pPr>
      <w:r>
        <w:rPr>
          <w:rFonts w:ascii="Montserrat Medium" w:hAnsi="Montserrat Medium" w:cs="Arial"/>
          <w:sz w:val="18"/>
          <w:szCs w:val="16"/>
        </w:rPr>
        <w:t>____TOTAL ________ HOJAS</w:t>
      </w:r>
    </w:p>
    <w:p w14:paraId="63C7EF4A" w14:textId="77777777" w:rsidR="00F97E54" w:rsidRDefault="00F97E54" w:rsidP="00F97E54">
      <w:pPr>
        <w:rPr>
          <w:rFonts w:ascii="Montserrat Medium" w:hAnsi="Montserrat Medium" w:cs="Arial"/>
          <w:sz w:val="18"/>
          <w:szCs w:val="16"/>
        </w:rPr>
      </w:pPr>
    </w:p>
    <w:tbl>
      <w:tblPr>
        <w:tblW w:w="0" w:type="auto"/>
        <w:jc w:val="center"/>
        <w:tblLook w:val="04A0" w:firstRow="1" w:lastRow="0" w:firstColumn="1" w:lastColumn="0" w:noHBand="0" w:noVBand="1"/>
      </w:tblPr>
      <w:tblGrid>
        <w:gridCol w:w="3370"/>
        <w:gridCol w:w="1889"/>
        <w:gridCol w:w="3371"/>
      </w:tblGrid>
      <w:tr w:rsidR="00F97E54" w14:paraId="04A06851" w14:textId="77777777" w:rsidTr="00F97E54">
        <w:trPr>
          <w:jc w:val="center"/>
        </w:trPr>
        <w:tc>
          <w:tcPr>
            <w:tcW w:w="3370" w:type="dxa"/>
            <w:hideMark/>
          </w:tcPr>
          <w:p w14:paraId="48077DED" w14:textId="77777777" w:rsidR="00F97E54" w:rsidRDefault="00F97E54">
            <w:pPr>
              <w:suppressAutoHyphens/>
              <w:jc w:val="center"/>
              <w:rPr>
                <w:rFonts w:ascii="Montserrat Medium" w:hAnsi="Montserrat Medium" w:cs="Arial"/>
                <w:sz w:val="18"/>
                <w:szCs w:val="16"/>
                <w:lang w:val="es-ES" w:eastAsia="ar-SA"/>
              </w:rPr>
            </w:pPr>
            <w:r>
              <w:rPr>
                <w:rFonts w:ascii="Montserrat Medium" w:hAnsi="Montserrat Medium" w:cs="Arial"/>
                <w:sz w:val="18"/>
                <w:szCs w:val="16"/>
              </w:rPr>
              <w:t>RECIBE</w:t>
            </w:r>
          </w:p>
        </w:tc>
        <w:tc>
          <w:tcPr>
            <w:tcW w:w="1889" w:type="dxa"/>
          </w:tcPr>
          <w:p w14:paraId="6276CBBB" w14:textId="77777777" w:rsidR="00F97E54" w:rsidRDefault="00F97E54">
            <w:pPr>
              <w:suppressAutoHyphens/>
              <w:jc w:val="center"/>
              <w:rPr>
                <w:rFonts w:ascii="Montserrat Medium" w:hAnsi="Montserrat Medium" w:cs="Arial"/>
                <w:sz w:val="18"/>
                <w:szCs w:val="16"/>
                <w:lang w:val="es-ES" w:eastAsia="ar-SA"/>
              </w:rPr>
            </w:pPr>
          </w:p>
        </w:tc>
        <w:tc>
          <w:tcPr>
            <w:tcW w:w="3371" w:type="dxa"/>
            <w:hideMark/>
          </w:tcPr>
          <w:p w14:paraId="0272AE96" w14:textId="77777777" w:rsidR="00F97E54" w:rsidRDefault="00F97E54">
            <w:pPr>
              <w:suppressAutoHyphens/>
              <w:jc w:val="center"/>
              <w:rPr>
                <w:rFonts w:ascii="Montserrat Medium" w:hAnsi="Montserrat Medium" w:cs="Arial"/>
                <w:sz w:val="18"/>
                <w:szCs w:val="16"/>
                <w:lang w:val="es-ES" w:eastAsia="ar-SA"/>
              </w:rPr>
            </w:pPr>
            <w:r>
              <w:rPr>
                <w:rFonts w:ascii="Montserrat Medium" w:hAnsi="Montserrat Medium" w:cs="Arial"/>
                <w:sz w:val="18"/>
                <w:szCs w:val="16"/>
              </w:rPr>
              <w:t>ENTREGA</w:t>
            </w:r>
          </w:p>
        </w:tc>
      </w:tr>
      <w:tr w:rsidR="00F97E54" w14:paraId="0E9654DE" w14:textId="77777777" w:rsidTr="00F97E54">
        <w:trPr>
          <w:jc w:val="center"/>
        </w:trPr>
        <w:tc>
          <w:tcPr>
            <w:tcW w:w="3370" w:type="dxa"/>
            <w:tcBorders>
              <w:top w:val="nil"/>
              <w:left w:val="nil"/>
              <w:bottom w:val="single" w:sz="4" w:space="0" w:color="auto"/>
              <w:right w:val="nil"/>
            </w:tcBorders>
          </w:tcPr>
          <w:p w14:paraId="18CEAB45" w14:textId="77777777" w:rsidR="00F97E54" w:rsidRDefault="00F97E54">
            <w:pPr>
              <w:jc w:val="center"/>
              <w:rPr>
                <w:rFonts w:ascii="Montserrat Medium" w:hAnsi="Montserrat Medium" w:cs="Arial"/>
                <w:sz w:val="18"/>
                <w:szCs w:val="16"/>
                <w:lang w:val="es-ES" w:eastAsia="ar-SA"/>
              </w:rPr>
            </w:pPr>
          </w:p>
          <w:p w14:paraId="4B8D373F" w14:textId="77777777" w:rsidR="00F97E54" w:rsidRDefault="00F97E54">
            <w:pPr>
              <w:jc w:val="center"/>
              <w:rPr>
                <w:rFonts w:ascii="Montserrat Medium" w:hAnsi="Montserrat Medium" w:cs="Arial"/>
                <w:sz w:val="18"/>
                <w:szCs w:val="16"/>
              </w:rPr>
            </w:pPr>
          </w:p>
          <w:p w14:paraId="038D3788" w14:textId="77777777" w:rsidR="00F97E54" w:rsidRDefault="00F97E54">
            <w:pPr>
              <w:suppressAutoHyphens/>
              <w:jc w:val="center"/>
              <w:rPr>
                <w:rFonts w:ascii="Montserrat Medium" w:hAnsi="Montserrat Medium" w:cs="Arial"/>
                <w:sz w:val="18"/>
                <w:szCs w:val="16"/>
                <w:lang w:val="es-ES" w:eastAsia="ar-SA"/>
              </w:rPr>
            </w:pPr>
          </w:p>
        </w:tc>
        <w:tc>
          <w:tcPr>
            <w:tcW w:w="1889" w:type="dxa"/>
          </w:tcPr>
          <w:p w14:paraId="5B980AB6" w14:textId="77777777" w:rsidR="00F97E54" w:rsidRDefault="00F97E54">
            <w:pPr>
              <w:suppressAutoHyphens/>
              <w:jc w:val="center"/>
              <w:rPr>
                <w:rFonts w:ascii="Montserrat Medium" w:hAnsi="Montserrat Medium" w:cs="Arial"/>
                <w:sz w:val="18"/>
                <w:szCs w:val="16"/>
                <w:lang w:val="es-ES" w:eastAsia="ar-SA"/>
              </w:rPr>
            </w:pPr>
          </w:p>
        </w:tc>
        <w:tc>
          <w:tcPr>
            <w:tcW w:w="3371" w:type="dxa"/>
            <w:tcBorders>
              <w:top w:val="nil"/>
              <w:left w:val="nil"/>
              <w:bottom w:val="single" w:sz="4" w:space="0" w:color="auto"/>
              <w:right w:val="nil"/>
            </w:tcBorders>
          </w:tcPr>
          <w:p w14:paraId="72DFCBB2" w14:textId="77777777" w:rsidR="00F97E54" w:rsidRDefault="00F97E54">
            <w:pPr>
              <w:suppressAutoHyphens/>
              <w:jc w:val="center"/>
              <w:rPr>
                <w:rFonts w:ascii="Montserrat Medium" w:hAnsi="Montserrat Medium" w:cs="Arial"/>
                <w:sz w:val="18"/>
                <w:szCs w:val="16"/>
                <w:lang w:val="es-ES" w:eastAsia="ar-SA"/>
              </w:rPr>
            </w:pPr>
          </w:p>
        </w:tc>
      </w:tr>
      <w:tr w:rsidR="00F97E54" w14:paraId="56666AA8" w14:textId="77777777" w:rsidTr="00F97E54">
        <w:trPr>
          <w:jc w:val="center"/>
        </w:trPr>
        <w:tc>
          <w:tcPr>
            <w:tcW w:w="3370" w:type="dxa"/>
            <w:tcBorders>
              <w:top w:val="single" w:sz="4" w:space="0" w:color="auto"/>
              <w:left w:val="nil"/>
              <w:bottom w:val="nil"/>
              <w:right w:val="nil"/>
            </w:tcBorders>
            <w:hideMark/>
          </w:tcPr>
          <w:p w14:paraId="38427D06" w14:textId="77777777" w:rsidR="00F97E54" w:rsidRDefault="00F97E54">
            <w:pPr>
              <w:suppressAutoHyphens/>
              <w:jc w:val="center"/>
              <w:rPr>
                <w:rFonts w:ascii="Montserrat Medium" w:hAnsi="Montserrat Medium" w:cs="Arial"/>
                <w:sz w:val="18"/>
                <w:szCs w:val="16"/>
                <w:lang w:val="es-ES" w:eastAsia="ar-SA"/>
              </w:rPr>
            </w:pPr>
            <w:r>
              <w:rPr>
                <w:rFonts w:ascii="Montserrat Medium" w:hAnsi="Montserrat Medium" w:cs="Arial"/>
                <w:sz w:val="18"/>
                <w:szCs w:val="16"/>
              </w:rPr>
              <w:t>NOMBRE, CARGO Y FIRMA</w:t>
            </w:r>
          </w:p>
        </w:tc>
        <w:tc>
          <w:tcPr>
            <w:tcW w:w="1889" w:type="dxa"/>
          </w:tcPr>
          <w:p w14:paraId="69C327BE" w14:textId="77777777" w:rsidR="00F97E54" w:rsidRDefault="00F97E54">
            <w:pPr>
              <w:suppressAutoHyphens/>
              <w:jc w:val="center"/>
              <w:rPr>
                <w:rFonts w:ascii="Montserrat Medium" w:hAnsi="Montserrat Medium" w:cs="Arial"/>
                <w:sz w:val="18"/>
                <w:szCs w:val="16"/>
                <w:lang w:val="es-ES" w:eastAsia="ar-SA"/>
              </w:rPr>
            </w:pPr>
          </w:p>
        </w:tc>
        <w:tc>
          <w:tcPr>
            <w:tcW w:w="3371" w:type="dxa"/>
            <w:tcBorders>
              <w:top w:val="single" w:sz="4" w:space="0" w:color="auto"/>
              <w:left w:val="nil"/>
              <w:bottom w:val="nil"/>
              <w:right w:val="nil"/>
            </w:tcBorders>
            <w:hideMark/>
          </w:tcPr>
          <w:p w14:paraId="7ED898AF" w14:textId="77777777" w:rsidR="00F97E54" w:rsidRDefault="00F97E54">
            <w:pPr>
              <w:suppressAutoHyphens/>
              <w:jc w:val="center"/>
              <w:rPr>
                <w:rFonts w:ascii="Montserrat Medium" w:hAnsi="Montserrat Medium" w:cs="Arial"/>
                <w:sz w:val="18"/>
                <w:szCs w:val="16"/>
                <w:lang w:val="es-ES" w:eastAsia="ar-SA"/>
              </w:rPr>
            </w:pPr>
            <w:r>
              <w:rPr>
                <w:rFonts w:ascii="Montserrat Medium" w:hAnsi="Montserrat Medium" w:cs="Arial"/>
                <w:sz w:val="18"/>
                <w:szCs w:val="16"/>
              </w:rPr>
              <w:t>NOMBRE, CARGO Y FIRMA</w:t>
            </w:r>
          </w:p>
        </w:tc>
      </w:tr>
    </w:tbl>
    <w:p w14:paraId="7E0CFA59" w14:textId="77777777" w:rsidR="00BE0D17" w:rsidRDefault="00BE0D17" w:rsidP="00BE0D17">
      <w:pPr>
        <w:tabs>
          <w:tab w:val="left" w:pos="1992"/>
        </w:tabs>
        <w:rPr>
          <w:rFonts w:ascii="Montserrat Medium" w:hAnsi="Montserrat Medium" w:cs="Arial"/>
          <w:sz w:val="18"/>
          <w:szCs w:val="18"/>
        </w:rPr>
      </w:pPr>
    </w:p>
    <w:p w14:paraId="0D2AA2C9" w14:textId="77777777" w:rsidR="00447218" w:rsidRDefault="00447218">
      <w:pPr>
        <w:spacing w:after="200" w:line="276" w:lineRule="auto"/>
        <w:rPr>
          <w:rFonts w:ascii="Montserrat Medium" w:eastAsia="Times New Roman" w:hAnsi="Montserrat Medium" w:cs="Arial"/>
          <w:b/>
          <w:sz w:val="18"/>
          <w:szCs w:val="16"/>
          <w:lang w:val="es-ES" w:eastAsia="ar-SA"/>
        </w:rPr>
      </w:pPr>
      <w:r>
        <w:rPr>
          <w:rFonts w:ascii="Montserrat Medium" w:hAnsi="Montserrat Medium" w:cs="Arial"/>
          <w:b/>
          <w:sz w:val="18"/>
          <w:szCs w:val="16"/>
        </w:rPr>
        <w:br w:type="page"/>
      </w:r>
    </w:p>
    <w:p w14:paraId="3F3DEE50" w14:textId="45313E2A" w:rsidR="00BE0D17" w:rsidRPr="00940751" w:rsidRDefault="00BE0D17" w:rsidP="00BE0D17">
      <w:pPr>
        <w:pStyle w:val="Textonormal"/>
        <w:ind w:left="284"/>
        <w:jc w:val="center"/>
        <w:rPr>
          <w:rFonts w:ascii="Montserrat Medium" w:hAnsi="Montserrat Medium" w:cs="Arial"/>
          <w:b/>
          <w:sz w:val="18"/>
          <w:szCs w:val="16"/>
        </w:rPr>
      </w:pPr>
      <w:r w:rsidRPr="00940751">
        <w:rPr>
          <w:rFonts w:ascii="Montserrat Medium" w:hAnsi="Montserrat Medium" w:cs="Arial"/>
          <w:b/>
          <w:sz w:val="18"/>
          <w:szCs w:val="16"/>
        </w:rPr>
        <w:lastRenderedPageBreak/>
        <w:t>ANEXO NÚMERO 6 (SEIS)</w:t>
      </w:r>
    </w:p>
    <w:tbl>
      <w:tblPr>
        <w:tblW w:w="0" w:type="auto"/>
        <w:tblInd w:w="195" w:type="dxa"/>
        <w:tblLayout w:type="fixed"/>
        <w:tblCellMar>
          <w:left w:w="70" w:type="dxa"/>
          <w:right w:w="70" w:type="dxa"/>
        </w:tblCellMar>
        <w:tblLook w:val="0000" w:firstRow="0" w:lastRow="0" w:firstColumn="0" w:lastColumn="0" w:noHBand="0" w:noVBand="0"/>
      </w:tblPr>
      <w:tblGrid>
        <w:gridCol w:w="10223"/>
      </w:tblGrid>
      <w:tr w:rsidR="00BE0D17" w:rsidRPr="00940751" w14:paraId="145AB696" w14:textId="77777777" w:rsidTr="002A6BE4">
        <w:tc>
          <w:tcPr>
            <w:tcW w:w="10223" w:type="dxa"/>
            <w:tcBorders>
              <w:top w:val="single" w:sz="4" w:space="0" w:color="000000"/>
              <w:left w:val="single" w:sz="4" w:space="0" w:color="000000"/>
              <w:bottom w:val="single" w:sz="4" w:space="0" w:color="000000"/>
              <w:right w:val="single" w:sz="4" w:space="0" w:color="000000"/>
            </w:tcBorders>
            <w:shd w:val="clear" w:color="auto" w:fill="D9D9D9"/>
          </w:tcPr>
          <w:p w14:paraId="45EC4688" w14:textId="77777777" w:rsidR="00BE0D17" w:rsidRPr="00940751" w:rsidRDefault="00BE0D17" w:rsidP="002A6BE4">
            <w:pPr>
              <w:snapToGrid w:val="0"/>
              <w:ind w:left="284"/>
              <w:jc w:val="center"/>
              <w:rPr>
                <w:rFonts w:ascii="Montserrat Medium" w:hAnsi="Montserrat Medium" w:cs="Arial"/>
                <w:b/>
                <w:sz w:val="18"/>
                <w:szCs w:val="16"/>
              </w:rPr>
            </w:pPr>
            <w:r w:rsidRPr="00940751">
              <w:rPr>
                <w:rFonts w:ascii="Montserrat Medium" w:hAnsi="Montserrat Medium" w:cs="Arial"/>
                <w:b/>
                <w:sz w:val="18"/>
                <w:szCs w:val="16"/>
              </w:rPr>
              <w:t>PROPOSICIÓN ECONÓMICA</w:t>
            </w:r>
          </w:p>
        </w:tc>
      </w:tr>
    </w:tbl>
    <w:p w14:paraId="771B5089" w14:textId="77777777" w:rsidR="00BE0D17" w:rsidRPr="00940751" w:rsidRDefault="00BE0D17" w:rsidP="00BE0D17">
      <w:pPr>
        <w:pStyle w:val="Piedepgina"/>
        <w:ind w:left="284"/>
        <w:rPr>
          <w:rFonts w:ascii="Montserrat Medium" w:hAnsi="Montserrat Medium"/>
          <w:sz w:val="18"/>
          <w:szCs w:val="16"/>
        </w:rPr>
      </w:pPr>
    </w:p>
    <w:p w14:paraId="6DED92E0" w14:textId="77777777" w:rsidR="00BE0D17" w:rsidRPr="00940751" w:rsidRDefault="00BE0D17" w:rsidP="00BE0D17">
      <w:pPr>
        <w:ind w:left="284"/>
        <w:jc w:val="center"/>
        <w:rPr>
          <w:rFonts w:ascii="Montserrat Medium" w:hAnsi="Montserrat Medium" w:cs="Arial"/>
          <w:sz w:val="18"/>
          <w:szCs w:val="16"/>
        </w:rPr>
      </w:pPr>
    </w:p>
    <w:p w14:paraId="4E2885FF" w14:textId="77777777" w:rsidR="00BE0D17" w:rsidRPr="00940751" w:rsidRDefault="00BE0D17" w:rsidP="00BE0D17">
      <w:pPr>
        <w:ind w:left="284" w:right="-35"/>
        <w:rPr>
          <w:rFonts w:ascii="Montserrat Medium" w:hAnsi="Montserrat Medium" w:cs="Arial"/>
          <w:b/>
          <w:sz w:val="18"/>
          <w:szCs w:val="16"/>
        </w:rPr>
      </w:pPr>
      <w:r w:rsidRPr="00940751">
        <w:rPr>
          <w:rFonts w:ascii="Montserrat Medium" w:hAnsi="Montserrat Medium" w:cs="Arial"/>
          <w:b/>
          <w:sz w:val="18"/>
          <w:szCs w:val="16"/>
        </w:rPr>
        <w:t xml:space="preserve">LICITACIÓN PUBLICA ELECTRÓNICA NACIONAL No. </w:t>
      </w:r>
    </w:p>
    <w:p w14:paraId="03A973C3" w14:textId="77777777" w:rsidR="00BE0D17" w:rsidRPr="00940751" w:rsidRDefault="00BE0D17" w:rsidP="00BE0D17">
      <w:pPr>
        <w:ind w:left="284" w:right="-35"/>
        <w:rPr>
          <w:rFonts w:ascii="Montserrat Medium" w:hAnsi="Montserrat Medium" w:cs="Arial"/>
          <w:b/>
          <w:sz w:val="18"/>
          <w:szCs w:val="16"/>
        </w:rPr>
      </w:pPr>
    </w:p>
    <w:tbl>
      <w:tblPr>
        <w:tblW w:w="0" w:type="auto"/>
        <w:jc w:val="center"/>
        <w:tblInd w:w="-1089" w:type="dxa"/>
        <w:tblLayout w:type="fixed"/>
        <w:tblCellMar>
          <w:left w:w="70" w:type="dxa"/>
          <w:right w:w="70" w:type="dxa"/>
        </w:tblCellMar>
        <w:tblLook w:val="0000" w:firstRow="0" w:lastRow="0" w:firstColumn="0" w:lastColumn="0" w:noHBand="0" w:noVBand="0"/>
      </w:tblPr>
      <w:tblGrid>
        <w:gridCol w:w="38"/>
        <w:gridCol w:w="34"/>
        <w:gridCol w:w="1087"/>
        <w:gridCol w:w="3809"/>
        <w:gridCol w:w="1875"/>
        <w:gridCol w:w="899"/>
        <w:gridCol w:w="1053"/>
        <w:gridCol w:w="1134"/>
        <w:gridCol w:w="222"/>
        <w:gridCol w:w="25"/>
        <w:gridCol w:w="21"/>
        <w:gridCol w:w="25"/>
        <w:gridCol w:w="129"/>
        <w:gridCol w:w="20"/>
        <w:gridCol w:w="8"/>
        <w:gridCol w:w="20"/>
        <w:gridCol w:w="315"/>
        <w:gridCol w:w="20"/>
        <w:gridCol w:w="36"/>
        <w:gridCol w:w="20"/>
        <w:gridCol w:w="61"/>
        <w:gridCol w:w="287"/>
      </w:tblGrid>
      <w:tr w:rsidR="00BE0D17" w:rsidRPr="00940751" w14:paraId="52BCB2CB" w14:textId="77777777" w:rsidTr="002A6BE4">
        <w:trPr>
          <w:gridBefore w:val="3"/>
          <w:wBefore w:w="1159" w:type="dxa"/>
          <w:jc w:val="center"/>
        </w:trPr>
        <w:tc>
          <w:tcPr>
            <w:tcW w:w="6583" w:type="dxa"/>
            <w:gridSpan w:val="3"/>
          </w:tcPr>
          <w:p w14:paraId="16CAB771" w14:textId="77777777" w:rsidR="00BE0D17" w:rsidRPr="00940751" w:rsidRDefault="00BE0D17" w:rsidP="002A6BE4">
            <w:pPr>
              <w:snapToGrid w:val="0"/>
              <w:ind w:left="284"/>
              <w:jc w:val="center"/>
              <w:rPr>
                <w:rFonts w:ascii="Montserrat Medium" w:hAnsi="Montserrat Medium" w:cs="Arial"/>
                <w:sz w:val="18"/>
                <w:szCs w:val="16"/>
              </w:rPr>
            </w:pPr>
            <w:r w:rsidRPr="00940751">
              <w:rPr>
                <w:rFonts w:ascii="Montserrat Medium" w:hAnsi="Montserrat Medium" w:cs="Arial"/>
                <w:sz w:val="18"/>
                <w:szCs w:val="16"/>
              </w:rPr>
              <w:t>FECHA</w:t>
            </w:r>
          </w:p>
        </w:tc>
        <w:tc>
          <w:tcPr>
            <w:tcW w:w="1053" w:type="dxa"/>
            <w:tcBorders>
              <w:top w:val="single" w:sz="8" w:space="0" w:color="000000"/>
              <w:left w:val="single" w:sz="8" w:space="0" w:color="000000"/>
              <w:bottom w:val="single" w:sz="8" w:space="0" w:color="000000"/>
            </w:tcBorders>
          </w:tcPr>
          <w:p w14:paraId="79EC14FB" w14:textId="77777777" w:rsidR="00BE0D17" w:rsidRPr="00940751" w:rsidRDefault="00BE0D17" w:rsidP="002A6BE4">
            <w:pPr>
              <w:snapToGrid w:val="0"/>
              <w:ind w:left="284"/>
              <w:jc w:val="center"/>
              <w:rPr>
                <w:rFonts w:ascii="Montserrat Medium" w:hAnsi="Montserrat Medium" w:cs="Arial"/>
                <w:sz w:val="18"/>
                <w:szCs w:val="16"/>
              </w:rPr>
            </w:pPr>
            <w:r w:rsidRPr="00940751">
              <w:rPr>
                <w:rFonts w:ascii="Montserrat Medium" w:hAnsi="Montserrat Medium" w:cs="Arial"/>
                <w:sz w:val="18"/>
                <w:szCs w:val="16"/>
              </w:rPr>
              <w:t>DIA</w:t>
            </w:r>
          </w:p>
        </w:tc>
        <w:tc>
          <w:tcPr>
            <w:tcW w:w="1134" w:type="dxa"/>
            <w:tcBorders>
              <w:top w:val="single" w:sz="8" w:space="0" w:color="000000"/>
              <w:left w:val="single" w:sz="4" w:space="0" w:color="000000"/>
              <w:bottom w:val="single" w:sz="8" w:space="0" w:color="000000"/>
            </w:tcBorders>
          </w:tcPr>
          <w:p w14:paraId="70EDE475" w14:textId="77777777" w:rsidR="00BE0D17" w:rsidRPr="00940751" w:rsidRDefault="00BE0D17" w:rsidP="002A6BE4">
            <w:pPr>
              <w:snapToGrid w:val="0"/>
              <w:ind w:left="284"/>
              <w:jc w:val="center"/>
              <w:rPr>
                <w:rFonts w:ascii="Montserrat Medium" w:hAnsi="Montserrat Medium" w:cs="Arial"/>
                <w:sz w:val="18"/>
                <w:szCs w:val="16"/>
              </w:rPr>
            </w:pPr>
            <w:r w:rsidRPr="00940751">
              <w:rPr>
                <w:rFonts w:ascii="Montserrat Medium" w:hAnsi="Montserrat Medium" w:cs="Arial"/>
                <w:sz w:val="18"/>
                <w:szCs w:val="16"/>
              </w:rPr>
              <w:t>MES</w:t>
            </w:r>
          </w:p>
        </w:tc>
        <w:tc>
          <w:tcPr>
            <w:tcW w:w="1199" w:type="dxa"/>
            <w:gridSpan w:val="14"/>
            <w:tcBorders>
              <w:top w:val="single" w:sz="8" w:space="0" w:color="000000"/>
              <w:left w:val="single" w:sz="4" w:space="0" w:color="000000"/>
              <w:bottom w:val="single" w:sz="8" w:space="0" w:color="000000"/>
              <w:right w:val="single" w:sz="8" w:space="0" w:color="000000"/>
            </w:tcBorders>
          </w:tcPr>
          <w:p w14:paraId="71623F55" w14:textId="77777777" w:rsidR="00BE0D17" w:rsidRPr="00940751" w:rsidRDefault="00BE0D17" w:rsidP="002A6BE4">
            <w:pPr>
              <w:snapToGrid w:val="0"/>
              <w:ind w:left="284"/>
              <w:jc w:val="center"/>
              <w:rPr>
                <w:rFonts w:ascii="Montserrat Medium" w:hAnsi="Montserrat Medium" w:cs="Arial"/>
                <w:sz w:val="18"/>
                <w:szCs w:val="16"/>
              </w:rPr>
            </w:pPr>
            <w:r w:rsidRPr="00940751">
              <w:rPr>
                <w:rFonts w:ascii="Montserrat Medium" w:hAnsi="Montserrat Medium" w:cs="Arial"/>
                <w:sz w:val="18"/>
                <w:szCs w:val="16"/>
              </w:rPr>
              <w:t>AÑO</w:t>
            </w:r>
          </w:p>
          <w:p w14:paraId="61249032" w14:textId="77777777" w:rsidR="00BE0D17" w:rsidRPr="00940751" w:rsidRDefault="00BE0D17" w:rsidP="002A6BE4">
            <w:pPr>
              <w:ind w:left="284"/>
              <w:jc w:val="center"/>
              <w:rPr>
                <w:rFonts w:ascii="Montserrat Medium" w:hAnsi="Montserrat Medium" w:cs="Arial"/>
                <w:sz w:val="18"/>
                <w:szCs w:val="16"/>
              </w:rPr>
            </w:pPr>
          </w:p>
        </w:tc>
      </w:tr>
      <w:tr w:rsidR="00BE0D17" w:rsidRPr="00940751" w14:paraId="58F15695" w14:textId="77777777" w:rsidTr="002A6BE4">
        <w:tblPrEx>
          <w:tblCellMar>
            <w:left w:w="0" w:type="dxa"/>
            <w:right w:w="0" w:type="dxa"/>
          </w:tblCellMar>
        </w:tblPrEx>
        <w:trPr>
          <w:gridBefore w:val="2"/>
          <w:gridAfter w:val="6"/>
          <w:wBefore w:w="72" w:type="dxa"/>
          <w:wAfter w:w="739" w:type="dxa"/>
          <w:jc w:val="center"/>
        </w:trPr>
        <w:tc>
          <w:tcPr>
            <w:tcW w:w="10120" w:type="dxa"/>
            <w:gridSpan w:val="9"/>
            <w:tcBorders>
              <w:top w:val="single" w:sz="4" w:space="0" w:color="000000"/>
              <w:left w:val="single" w:sz="4" w:space="0" w:color="000000"/>
            </w:tcBorders>
          </w:tcPr>
          <w:p w14:paraId="2C23ED6A" w14:textId="77777777" w:rsidR="00BE0D17" w:rsidRPr="00940751" w:rsidRDefault="00BE0D17" w:rsidP="002A6BE4">
            <w:pPr>
              <w:snapToGrid w:val="0"/>
              <w:ind w:left="284"/>
              <w:rPr>
                <w:rFonts w:ascii="Montserrat Medium" w:hAnsi="Montserrat Medium" w:cs="Arial"/>
                <w:sz w:val="18"/>
                <w:szCs w:val="16"/>
              </w:rPr>
            </w:pPr>
            <w:r w:rsidRPr="00940751">
              <w:rPr>
                <w:rFonts w:ascii="Montserrat Medium" w:hAnsi="Montserrat Medium" w:cs="Arial"/>
                <w:sz w:val="18"/>
                <w:szCs w:val="16"/>
              </w:rPr>
              <w:t>NOMBRE O RAZÓN SOCIAL DEL LICITANTE ____________________________________________________________</w:t>
            </w:r>
          </w:p>
          <w:p w14:paraId="7957C2E9" w14:textId="77777777" w:rsidR="00BE0D17" w:rsidRPr="00940751" w:rsidRDefault="00BE0D17" w:rsidP="002A6BE4">
            <w:pPr>
              <w:snapToGrid w:val="0"/>
              <w:ind w:left="284"/>
              <w:rPr>
                <w:rFonts w:ascii="Montserrat Medium" w:hAnsi="Montserrat Medium" w:cs="Arial"/>
                <w:sz w:val="18"/>
                <w:szCs w:val="16"/>
              </w:rPr>
            </w:pPr>
            <w:r w:rsidRPr="00940751">
              <w:rPr>
                <w:rFonts w:ascii="Montserrat Medium" w:hAnsi="Montserrat Medium" w:cs="Arial"/>
                <w:sz w:val="18"/>
                <w:szCs w:val="16"/>
              </w:rPr>
              <w:t>R.F.C.____________________________________________________________________________________________</w:t>
            </w:r>
          </w:p>
        </w:tc>
        <w:tc>
          <w:tcPr>
            <w:tcW w:w="20" w:type="dxa"/>
            <w:tcBorders>
              <w:left w:val="single" w:sz="4" w:space="0" w:color="000000"/>
            </w:tcBorders>
          </w:tcPr>
          <w:p w14:paraId="36DD68D2" w14:textId="77777777" w:rsidR="00BE0D17" w:rsidRPr="00940751" w:rsidRDefault="00BE0D17" w:rsidP="002A6BE4">
            <w:pPr>
              <w:snapToGrid w:val="0"/>
              <w:ind w:left="284"/>
              <w:jc w:val="center"/>
              <w:rPr>
                <w:rFonts w:ascii="Montserrat Medium" w:hAnsi="Montserrat Medium" w:cs="Arial"/>
                <w:sz w:val="18"/>
                <w:szCs w:val="16"/>
              </w:rPr>
            </w:pPr>
          </w:p>
        </w:tc>
        <w:tc>
          <w:tcPr>
            <w:tcW w:w="157" w:type="dxa"/>
            <w:gridSpan w:val="3"/>
          </w:tcPr>
          <w:p w14:paraId="670B03A6" w14:textId="77777777" w:rsidR="00BE0D17" w:rsidRPr="00940751" w:rsidRDefault="00BE0D17" w:rsidP="002A6BE4">
            <w:pPr>
              <w:snapToGrid w:val="0"/>
              <w:ind w:left="284"/>
              <w:jc w:val="center"/>
              <w:rPr>
                <w:rFonts w:ascii="Montserrat Medium" w:hAnsi="Montserrat Medium" w:cs="Arial"/>
                <w:sz w:val="18"/>
                <w:szCs w:val="16"/>
              </w:rPr>
            </w:pPr>
          </w:p>
        </w:tc>
        <w:tc>
          <w:tcPr>
            <w:tcW w:w="20" w:type="dxa"/>
          </w:tcPr>
          <w:p w14:paraId="2C97DC76" w14:textId="77777777" w:rsidR="00BE0D17" w:rsidRPr="00940751" w:rsidRDefault="00BE0D17" w:rsidP="002A6BE4">
            <w:pPr>
              <w:snapToGrid w:val="0"/>
              <w:ind w:left="284"/>
              <w:rPr>
                <w:rFonts w:ascii="Montserrat Medium" w:hAnsi="Montserrat Medium" w:cs="Arial"/>
                <w:sz w:val="18"/>
                <w:szCs w:val="16"/>
              </w:rPr>
            </w:pPr>
          </w:p>
        </w:tc>
      </w:tr>
      <w:tr w:rsidR="00BE0D17" w:rsidRPr="00940751" w14:paraId="21ADBFD5" w14:textId="77777777" w:rsidTr="002A6BE4">
        <w:tblPrEx>
          <w:tblCellMar>
            <w:left w:w="0" w:type="dxa"/>
            <w:right w:w="0" w:type="dxa"/>
          </w:tblCellMar>
        </w:tblPrEx>
        <w:trPr>
          <w:gridBefore w:val="1"/>
          <w:gridAfter w:val="8"/>
          <w:wBefore w:w="38" w:type="dxa"/>
          <w:wAfter w:w="767" w:type="dxa"/>
          <w:jc w:val="center"/>
        </w:trPr>
        <w:tc>
          <w:tcPr>
            <w:tcW w:w="4930" w:type="dxa"/>
            <w:gridSpan w:val="3"/>
            <w:tcBorders>
              <w:left w:val="single" w:sz="4" w:space="0" w:color="000000"/>
            </w:tcBorders>
          </w:tcPr>
          <w:p w14:paraId="3D93896A" w14:textId="77777777" w:rsidR="00BE0D17" w:rsidRPr="00940751" w:rsidRDefault="00BE0D17" w:rsidP="002A6BE4">
            <w:pPr>
              <w:snapToGrid w:val="0"/>
              <w:ind w:left="284"/>
              <w:rPr>
                <w:rFonts w:ascii="Montserrat Medium" w:hAnsi="Montserrat Medium" w:cs="Arial"/>
                <w:sz w:val="18"/>
                <w:szCs w:val="16"/>
              </w:rPr>
            </w:pPr>
            <w:r w:rsidRPr="00940751">
              <w:rPr>
                <w:rFonts w:ascii="Montserrat Medium" w:hAnsi="Montserrat Medium" w:cs="Arial"/>
                <w:sz w:val="18"/>
                <w:szCs w:val="16"/>
              </w:rPr>
              <w:t>DOMICILIO: ___________________________</w:t>
            </w:r>
          </w:p>
        </w:tc>
        <w:tc>
          <w:tcPr>
            <w:tcW w:w="5183" w:type="dxa"/>
            <w:gridSpan w:val="5"/>
          </w:tcPr>
          <w:p w14:paraId="600B87F0" w14:textId="77777777" w:rsidR="00BE0D17" w:rsidRPr="00940751" w:rsidRDefault="00BE0D17" w:rsidP="002A6BE4">
            <w:pPr>
              <w:snapToGrid w:val="0"/>
              <w:ind w:left="284"/>
              <w:rPr>
                <w:rFonts w:ascii="Montserrat Medium" w:hAnsi="Montserrat Medium" w:cs="Arial"/>
                <w:sz w:val="18"/>
                <w:szCs w:val="16"/>
              </w:rPr>
            </w:pPr>
            <w:r w:rsidRPr="00940751">
              <w:rPr>
                <w:rFonts w:ascii="Montserrat Medium" w:hAnsi="Montserrat Medium" w:cs="Arial"/>
                <w:sz w:val="18"/>
                <w:szCs w:val="16"/>
              </w:rPr>
              <w:t xml:space="preserve">     NÚMERO DE PROVEEDOR IMSS:__________________</w:t>
            </w:r>
          </w:p>
        </w:tc>
        <w:tc>
          <w:tcPr>
            <w:tcW w:w="20" w:type="dxa"/>
            <w:tcBorders>
              <w:left w:val="single" w:sz="4" w:space="0" w:color="000000"/>
            </w:tcBorders>
          </w:tcPr>
          <w:p w14:paraId="356AF9A0" w14:textId="77777777" w:rsidR="00BE0D17" w:rsidRPr="00940751" w:rsidRDefault="00BE0D17" w:rsidP="002A6BE4">
            <w:pPr>
              <w:snapToGrid w:val="0"/>
              <w:ind w:left="284"/>
              <w:jc w:val="center"/>
              <w:rPr>
                <w:rFonts w:ascii="Montserrat Medium" w:hAnsi="Montserrat Medium" w:cs="Arial"/>
                <w:sz w:val="18"/>
                <w:szCs w:val="16"/>
              </w:rPr>
            </w:pPr>
          </w:p>
        </w:tc>
        <w:tc>
          <w:tcPr>
            <w:tcW w:w="170" w:type="dxa"/>
            <w:gridSpan w:val="3"/>
          </w:tcPr>
          <w:p w14:paraId="63F73721" w14:textId="77777777" w:rsidR="00BE0D17" w:rsidRPr="00940751" w:rsidRDefault="00BE0D17" w:rsidP="002A6BE4">
            <w:pPr>
              <w:snapToGrid w:val="0"/>
              <w:ind w:left="284"/>
              <w:jc w:val="center"/>
              <w:rPr>
                <w:rFonts w:ascii="Montserrat Medium" w:hAnsi="Montserrat Medium" w:cs="Arial"/>
                <w:sz w:val="18"/>
                <w:szCs w:val="16"/>
              </w:rPr>
            </w:pPr>
          </w:p>
        </w:tc>
        <w:tc>
          <w:tcPr>
            <w:tcW w:w="20" w:type="dxa"/>
          </w:tcPr>
          <w:p w14:paraId="1E0ADC2F" w14:textId="77777777" w:rsidR="00BE0D17" w:rsidRPr="00940751" w:rsidRDefault="00BE0D17" w:rsidP="002A6BE4">
            <w:pPr>
              <w:snapToGrid w:val="0"/>
              <w:ind w:left="284"/>
              <w:rPr>
                <w:rFonts w:ascii="Montserrat Medium" w:hAnsi="Montserrat Medium" w:cs="Arial"/>
                <w:sz w:val="18"/>
                <w:szCs w:val="16"/>
              </w:rPr>
            </w:pPr>
          </w:p>
        </w:tc>
      </w:tr>
      <w:tr w:rsidR="00BE0D17" w:rsidRPr="00940751" w14:paraId="1C5858CB" w14:textId="77777777" w:rsidTr="002A6BE4">
        <w:tblPrEx>
          <w:tblCellMar>
            <w:left w:w="0" w:type="dxa"/>
            <w:right w:w="0" w:type="dxa"/>
          </w:tblCellMar>
        </w:tblPrEx>
        <w:trPr>
          <w:gridBefore w:val="1"/>
          <w:gridAfter w:val="8"/>
          <w:wBefore w:w="38" w:type="dxa"/>
          <w:wAfter w:w="767" w:type="dxa"/>
          <w:jc w:val="center"/>
        </w:trPr>
        <w:tc>
          <w:tcPr>
            <w:tcW w:w="4930" w:type="dxa"/>
            <w:gridSpan w:val="3"/>
            <w:tcBorders>
              <w:left w:val="single" w:sz="4" w:space="0" w:color="000000"/>
              <w:bottom w:val="single" w:sz="4" w:space="0" w:color="000000"/>
            </w:tcBorders>
          </w:tcPr>
          <w:p w14:paraId="21A5102B" w14:textId="77777777" w:rsidR="00BE0D17" w:rsidRPr="00940751" w:rsidRDefault="00BE0D17" w:rsidP="002A6BE4">
            <w:pPr>
              <w:snapToGrid w:val="0"/>
              <w:ind w:left="284"/>
              <w:rPr>
                <w:rFonts w:ascii="Montserrat Medium" w:hAnsi="Montserrat Medium" w:cs="Arial"/>
                <w:sz w:val="18"/>
                <w:szCs w:val="16"/>
              </w:rPr>
            </w:pPr>
            <w:r w:rsidRPr="00940751">
              <w:rPr>
                <w:rFonts w:ascii="Montserrat Medium" w:hAnsi="Montserrat Medium" w:cs="Arial"/>
                <w:sz w:val="18"/>
                <w:szCs w:val="16"/>
              </w:rPr>
              <w:t>TELÉFONO:___________________________________</w:t>
            </w:r>
          </w:p>
          <w:p w14:paraId="546A0787" w14:textId="77777777" w:rsidR="00BE0D17" w:rsidRPr="00940751" w:rsidRDefault="00BE0D17" w:rsidP="002A6BE4">
            <w:pPr>
              <w:snapToGrid w:val="0"/>
              <w:ind w:left="284"/>
              <w:rPr>
                <w:rFonts w:ascii="Montserrat Medium" w:hAnsi="Montserrat Medium" w:cs="Arial"/>
                <w:sz w:val="18"/>
                <w:szCs w:val="16"/>
              </w:rPr>
            </w:pPr>
            <w:r w:rsidRPr="00940751">
              <w:rPr>
                <w:rFonts w:ascii="Montserrat Medium" w:hAnsi="Montserrat Medium" w:cs="Arial"/>
                <w:sz w:val="18"/>
                <w:szCs w:val="16"/>
              </w:rPr>
              <w:t>CORREO ELECTRÓNICO  _______________________</w:t>
            </w:r>
          </w:p>
        </w:tc>
        <w:tc>
          <w:tcPr>
            <w:tcW w:w="5183" w:type="dxa"/>
            <w:gridSpan w:val="5"/>
            <w:tcBorders>
              <w:bottom w:val="single" w:sz="4" w:space="0" w:color="000000"/>
            </w:tcBorders>
          </w:tcPr>
          <w:p w14:paraId="02AFB1F2" w14:textId="77777777" w:rsidR="00BE0D17" w:rsidRPr="00940751" w:rsidRDefault="00BE0D17" w:rsidP="002A6BE4">
            <w:pPr>
              <w:snapToGrid w:val="0"/>
              <w:ind w:left="284"/>
              <w:jc w:val="center"/>
              <w:rPr>
                <w:rFonts w:ascii="Montserrat Medium" w:hAnsi="Montserrat Medium" w:cs="Arial"/>
                <w:sz w:val="18"/>
                <w:szCs w:val="16"/>
              </w:rPr>
            </w:pPr>
          </w:p>
          <w:p w14:paraId="294A339C" w14:textId="77777777" w:rsidR="00BE0D17" w:rsidRPr="00940751" w:rsidRDefault="00BE0D17" w:rsidP="002A6BE4">
            <w:pPr>
              <w:snapToGrid w:val="0"/>
              <w:ind w:left="284"/>
              <w:jc w:val="center"/>
              <w:rPr>
                <w:rFonts w:ascii="Montserrat Medium" w:hAnsi="Montserrat Medium" w:cs="Arial"/>
                <w:sz w:val="18"/>
                <w:szCs w:val="16"/>
              </w:rPr>
            </w:pPr>
            <w:r w:rsidRPr="00940751">
              <w:rPr>
                <w:rFonts w:ascii="Montserrat Medium" w:hAnsi="Montserrat Medium" w:cs="Arial"/>
                <w:sz w:val="18"/>
                <w:szCs w:val="16"/>
              </w:rPr>
              <w:t>FAX ________________________________________</w:t>
            </w:r>
          </w:p>
          <w:p w14:paraId="1EAA9EF9" w14:textId="77777777" w:rsidR="00BE0D17" w:rsidRPr="00940751" w:rsidRDefault="00BE0D17" w:rsidP="002A6BE4">
            <w:pPr>
              <w:snapToGrid w:val="0"/>
              <w:ind w:left="284"/>
              <w:jc w:val="center"/>
              <w:rPr>
                <w:rFonts w:ascii="Montserrat Medium" w:hAnsi="Montserrat Medium" w:cs="Arial"/>
                <w:sz w:val="18"/>
                <w:szCs w:val="16"/>
              </w:rPr>
            </w:pPr>
          </w:p>
        </w:tc>
        <w:tc>
          <w:tcPr>
            <w:tcW w:w="20" w:type="dxa"/>
            <w:tcBorders>
              <w:left w:val="single" w:sz="4" w:space="0" w:color="000000"/>
            </w:tcBorders>
          </w:tcPr>
          <w:p w14:paraId="12A182E3" w14:textId="77777777" w:rsidR="00BE0D17" w:rsidRPr="00940751" w:rsidRDefault="00BE0D17" w:rsidP="002A6BE4">
            <w:pPr>
              <w:snapToGrid w:val="0"/>
              <w:ind w:left="284"/>
              <w:jc w:val="center"/>
              <w:rPr>
                <w:rFonts w:ascii="Montserrat Medium" w:hAnsi="Montserrat Medium" w:cs="Arial"/>
                <w:sz w:val="18"/>
                <w:szCs w:val="16"/>
              </w:rPr>
            </w:pPr>
          </w:p>
        </w:tc>
        <w:tc>
          <w:tcPr>
            <w:tcW w:w="170" w:type="dxa"/>
            <w:gridSpan w:val="3"/>
          </w:tcPr>
          <w:p w14:paraId="5926FC6E" w14:textId="77777777" w:rsidR="00BE0D17" w:rsidRPr="00940751" w:rsidRDefault="00BE0D17" w:rsidP="002A6BE4">
            <w:pPr>
              <w:snapToGrid w:val="0"/>
              <w:ind w:left="284"/>
              <w:jc w:val="center"/>
              <w:rPr>
                <w:rFonts w:ascii="Montserrat Medium" w:hAnsi="Montserrat Medium" w:cs="Arial"/>
                <w:sz w:val="18"/>
                <w:szCs w:val="16"/>
              </w:rPr>
            </w:pPr>
          </w:p>
        </w:tc>
        <w:tc>
          <w:tcPr>
            <w:tcW w:w="20" w:type="dxa"/>
          </w:tcPr>
          <w:p w14:paraId="47AEEA1E" w14:textId="77777777" w:rsidR="00BE0D17" w:rsidRPr="00940751" w:rsidRDefault="00BE0D17" w:rsidP="002A6BE4">
            <w:pPr>
              <w:snapToGrid w:val="0"/>
              <w:ind w:left="284"/>
              <w:rPr>
                <w:rFonts w:ascii="Montserrat Medium" w:hAnsi="Montserrat Medium" w:cs="Arial"/>
                <w:sz w:val="18"/>
                <w:szCs w:val="16"/>
              </w:rPr>
            </w:pPr>
          </w:p>
        </w:tc>
      </w:tr>
      <w:tr w:rsidR="00BE0D17" w:rsidRPr="00940751" w14:paraId="37F524DE" w14:textId="77777777" w:rsidTr="002A6BE4">
        <w:tblPrEx>
          <w:tblCellMar>
            <w:left w:w="0" w:type="dxa"/>
            <w:right w:w="0" w:type="dxa"/>
          </w:tblCellMar>
        </w:tblPrEx>
        <w:trPr>
          <w:gridAfter w:val="1"/>
          <w:wAfter w:w="287" w:type="dxa"/>
          <w:jc w:val="center"/>
        </w:trPr>
        <w:tc>
          <w:tcPr>
            <w:tcW w:w="4968" w:type="dxa"/>
            <w:gridSpan w:val="4"/>
          </w:tcPr>
          <w:p w14:paraId="045319B3" w14:textId="77777777" w:rsidR="00BE0D17" w:rsidRPr="00940751" w:rsidRDefault="00BE0D17" w:rsidP="002A6BE4">
            <w:pPr>
              <w:snapToGrid w:val="0"/>
              <w:ind w:left="284"/>
              <w:jc w:val="center"/>
              <w:rPr>
                <w:rFonts w:ascii="Montserrat Medium" w:hAnsi="Montserrat Medium" w:cs="Arial"/>
                <w:sz w:val="18"/>
                <w:szCs w:val="16"/>
              </w:rPr>
            </w:pPr>
          </w:p>
        </w:tc>
        <w:tc>
          <w:tcPr>
            <w:tcW w:w="1875" w:type="dxa"/>
          </w:tcPr>
          <w:p w14:paraId="030D931D" w14:textId="77777777" w:rsidR="00BE0D17" w:rsidRPr="00940751" w:rsidRDefault="00BE0D17" w:rsidP="002A6BE4">
            <w:pPr>
              <w:snapToGrid w:val="0"/>
              <w:ind w:left="284"/>
              <w:jc w:val="center"/>
              <w:rPr>
                <w:rFonts w:ascii="Montserrat Medium" w:hAnsi="Montserrat Medium" w:cs="Arial"/>
                <w:sz w:val="18"/>
                <w:szCs w:val="16"/>
              </w:rPr>
            </w:pPr>
          </w:p>
        </w:tc>
        <w:tc>
          <w:tcPr>
            <w:tcW w:w="3861" w:type="dxa"/>
            <w:gridSpan w:val="12"/>
          </w:tcPr>
          <w:p w14:paraId="3AD18405" w14:textId="77777777" w:rsidR="00BE0D17" w:rsidRPr="00940751" w:rsidRDefault="00BE0D17" w:rsidP="002A6BE4">
            <w:pPr>
              <w:snapToGrid w:val="0"/>
              <w:ind w:left="284"/>
              <w:jc w:val="center"/>
              <w:rPr>
                <w:rFonts w:ascii="Montserrat Medium" w:hAnsi="Montserrat Medium" w:cs="Arial"/>
                <w:sz w:val="18"/>
                <w:szCs w:val="16"/>
              </w:rPr>
            </w:pPr>
          </w:p>
        </w:tc>
        <w:tc>
          <w:tcPr>
            <w:tcW w:w="20" w:type="dxa"/>
          </w:tcPr>
          <w:p w14:paraId="12C28E69" w14:textId="77777777" w:rsidR="00BE0D17" w:rsidRPr="00940751" w:rsidRDefault="00BE0D17" w:rsidP="002A6BE4">
            <w:pPr>
              <w:snapToGrid w:val="0"/>
              <w:ind w:left="284"/>
              <w:jc w:val="center"/>
              <w:rPr>
                <w:rFonts w:ascii="Montserrat Medium" w:hAnsi="Montserrat Medium" w:cs="Arial"/>
                <w:sz w:val="18"/>
                <w:szCs w:val="16"/>
              </w:rPr>
            </w:pPr>
          </w:p>
        </w:tc>
        <w:tc>
          <w:tcPr>
            <w:tcW w:w="36" w:type="dxa"/>
          </w:tcPr>
          <w:p w14:paraId="4CDE0D6A" w14:textId="77777777" w:rsidR="00BE0D17" w:rsidRPr="00940751" w:rsidRDefault="00BE0D17" w:rsidP="002A6BE4">
            <w:pPr>
              <w:snapToGrid w:val="0"/>
              <w:ind w:left="284"/>
              <w:jc w:val="center"/>
              <w:rPr>
                <w:rFonts w:ascii="Montserrat Medium" w:hAnsi="Montserrat Medium" w:cs="Arial"/>
                <w:sz w:val="18"/>
                <w:szCs w:val="16"/>
              </w:rPr>
            </w:pPr>
          </w:p>
        </w:tc>
        <w:tc>
          <w:tcPr>
            <w:tcW w:w="20" w:type="dxa"/>
          </w:tcPr>
          <w:p w14:paraId="7DB568FB" w14:textId="77777777" w:rsidR="00BE0D17" w:rsidRPr="00940751" w:rsidRDefault="00BE0D17" w:rsidP="002A6BE4">
            <w:pPr>
              <w:snapToGrid w:val="0"/>
              <w:ind w:left="284"/>
              <w:jc w:val="center"/>
              <w:rPr>
                <w:rFonts w:ascii="Montserrat Medium" w:hAnsi="Montserrat Medium" w:cs="Arial"/>
                <w:sz w:val="18"/>
                <w:szCs w:val="16"/>
              </w:rPr>
            </w:pPr>
          </w:p>
        </w:tc>
        <w:tc>
          <w:tcPr>
            <w:tcW w:w="61" w:type="dxa"/>
          </w:tcPr>
          <w:p w14:paraId="33895E58" w14:textId="77777777" w:rsidR="00BE0D17" w:rsidRPr="00940751" w:rsidRDefault="00BE0D17" w:rsidP="002A6BE4">
            <w:pPr>
              <w:snapToGrid w:val="0"/>
              <w:ind w:left="284"/>
              <w:rPr>
                <w:rFonts w:ascii="Montserrat Medium" w:hAnsi="Montserrat Medium" w:cs="Arial"/>
                <w:sz w:val="18"/>
                <w:szCs w:val="16"/>
              </w:rPr>
            </w:pPr>
          </w:p>
        </w:tc>
      </w:tr>
      <w:tr w:rsidR="00BE0D17" w:rsidRPr="00940751" w14:paraId="7DD5134C" w14:textId="77777777" w:rsidTr="002A6BE4">
        <w:tblPrEx>
          <w:tblCellMar>
            <w:left w:w="0" w:type="dxa"/>
            <w:right w:w="0" w:type="dxa"/>
          </w:tblCellMar>
        </w:tblPrEx>
        <w:trPr>
          <w:gridBefore w:val="1"/>
          <w:gridAfter w:val="8"/>
          <w:wBefore w:w="38" w:type="dxa"/>
          <w:wAfter w:w="767" w:type="dxa"/>
          <w:jc w:val="center"/>
        </w:trPr>
        <w:tc>
          <w:tcPr>
            <w:tcW w:w="10113" w:type="dxa"/>
            <w:gridSpan w:val="8"/>
            <w:tcBorders>
              <w:top w:val="single" w:sz="4" w:space="0" w:color="000000"/>
              <w:left w:val="single" w:sz="4" w:space="0" w:color="000000"/>
              <w:bottom w:val="single" w:sz="4" w:space="0" w:color="000000"/>
            </w:tcBorders>
          </w:tcPr>
          <w:p w14:paraId="52943CC0" w14:textId="77777777" w:rsidR="00BE0D17" w:rsidRPr="00940751" w:rsidRDefault="00BE0D17" w:rsidP="002A6BE4">
            <w:pPr>
              <w:snapToGrid w:val="0"/>
              <w:ind w:left="284"/>
              <w:jc w:val="both"/>
              <w:rPr>
                <w:rFonts w:ascii="Montserrat Medium" w:hAnsi="Montserrat Medium" w:cs="Arial"/>
                <w:b/>
                <w:i/>
                <w:sz w:val="18"/>
                <w:szCs w:val="16"/>
              </w:rPr>
            </w:pPr>
            <w:r w:rsidRPr="00940751">
              <w:rPr>
                <w:rFonts w:ascii="Montserrat Medium" w:hAnsi="Montserrat Medium" w:cs="Arial"/>
                <w:b/>
                <w:i/>
                <w:sz w:val="18"/>
                <w:szCs w:val="16"/>
              </w:rPr>
              <w:t xml:space="preserve">LOS SERVICIOS PROPUESTOS SE APEGAN A LA DESCRIPCIÓN Y PRESENTACIÓN SOLICITADA POR EL IMSS Y QUE SE INDICAN EN EL REQUERIMIENTO DE LA CONVOCATORIA </w:t>
            </w:r>
          </w:p>
        </w:tc>
        <w:tc>
          <w:tcPr>
            <w:tcW w:w="20" w:type="dxa"/>
            <w:tcBorders>
              <w:left w:val="single" w:sz="4" w:space="0" w:color="000000"/>
            </w:tcBorders>
          </w:tcPr>
          <w:p w14:paraId="1BEB855E" w14:textId="77777777" w:rsidR="00BE0D17" w:rsidRPr="00940751" w:rsidRDefault="00BE0D17" w:rsidP="002A6BE4">
            <w:pPr>
              <w:snapToGrid w:val="0"/>
              <w:ind w:left="284"/>
              <w:jc w:val="center"/>
              <w:rPr>
                <w:rFonts w:ascii="Montserrat Medium" w:hAnsi="Montserrat Medium" w:cs="Arial"/>
                <w:sz w:val="18"/>
                <w:szCs w:val="16"/>
              </w:rPr>
            </w:pPr>
          </w:p>
        </w:tc>
        <w:tc>
          <w:tcPr>
            <w:tcW w:w="170" w:type="dxa"/>
            <w:gridSpan w:val="3"/>
          </w:tcPr>
          <w:p w14:paraId="3568250A" w14:textId="77777777" w:rsidR="00BE0D17" w:rsidRPr="00940751" w:rsidRDefault="00BE0D17" w:rsidP="002A6BE4">
            <w:pPr>
              <w:snapToGrid w:val="0"/>
              <w:ind w:left="284"/>
              <w:jc w:val="center"/>
              <w:rPr>
                <w:rFonts w:ascii="Montserrat Medium" w:hAnsi="Montserrat Medium" w:cs="Arial"/>
                <w:sz w:val="18"/>
                <w:szCs w:val="16"/>
              </w:rPr>
            </w:pPr>
          </w:p>
        </w:tc>
        <w:tc>
          <w:tcPr>
            <w:tcW w:w="20" w:type="dxa"/>
          </w:tcPr>
          <w:p w14:paraId="7761CBD1" w14:textId="77777777" w:rsidR="00BE0D17" w:rsidRPr="00940751" w:rsidRDefault="00BE0D17" w:rsidP="002A6BE4">
            <w:pPr>
              <w:snapToGrid w:val="0"/>
              <w:ind w:left="284"/>
              <w:rPr>
                <w:rFonts w:ascii="Montserrat Medium" w:hAnsi="Montserrat Medium" w:cs="Arial"/>
                <w:sz w:val="18"/>
                <w:szCs w:val="16"/>
              </w:rPr>
            </w:pPr>
          </w:p>
        </w:tc>
      </w:tr>
    </w:tbl>
    <w:p w14:paraId="72524CE8" w14:textId="77777777" w:rsidR="00BE0D17" w:rsidRPr="00940751" w:rsidRDefault="00BE0D17" w:rsidP="00BE0D17">
      <w:pPr>
        <w:pStyle w:val="Textonormal"/>
        <w:spacing w:after="0"/>
        <w:ind w:left="284"/>
        <w:jc w:val="center"/>
        <w:rPr>
          <w:rFonts w:ascii="Montserrat Medium" w:hAnsi="Montserrat Medium" w:cs="Arial"/>
          <w:b/>
          <w:sz w:val="18"/>
          <w:szCs w:val="16"/>
        </w:rPr>
      </w:pPr>
    </w:p>
    <w:p w14:paraId="5A5D5BB0" w14:textId="77777777" w:rsidR="00BE0D17" w:rsidRPr="00940751" w:rsidRDefault="00BE0D17" w:rsidP="00BE0D17">
      <w:pPr>
        <w:pStyle w:val="Textonormal"/>
        <w:spacing w:after="0"/>
        <w:jc w:val="center"/>
        <w:rPr>
          <w:rFonts w:ascii="Montserrat Medium" w:hAnsi="Montserrat Medium" w:cs="Arial"/>
          <w:b/>
          <w:sz w:val="18"/>
          <w:szCs w:val="16"/>
        </w:rPr>
      </w:pPr>
    </w:p>
    <w:p w14:paraId="4A934F12" w14:textId="77777777" w:rsidR="00BE0D17" w:rsidRPr="00940751" w:rsidRDefault="00BE0D17" w:rsidP="00BE0D17">
      <w:pPr>
        <w:pStyle w:val="Textonormal"/>
        <w:spacing w:after="0"/>
        <w:jc w:val="center"/>
        <w:rPr>
          <w:rFonts w:ascii="Montserrat Medium" w:hAnsi="Montserrat Medium" w:cs="Arial"/>
          <w:b/>
          <w:sz w:val="18"/>
          <w:szCs w:val="16"/>
        </w:rPr>
      </w:pPr>
    </w:p>
    <w:tbl>
      <w:tblPr>
        <w:tblW w:w="7878" w:type="dxa"/>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357"/>
        <w:gridCol w:w="2410"/>
        <w:gridCol w:w="2268"/>
        <w:gridCol w:w="1843"/>
      </w:tblGrid>
      <w:tr w:rsidR="00BE0D17" w:rsidRPr="00940751" w14:paraId="50F86D60" w14:textId="77777777" w:rsidTr="002A6BE4">
        <w:trPr>
          <w:jc w:val="center"/>
        </w:trPr>
        <w:tc>
          <w:tcPr>
            <w:tcW w:w="1357" w:type="dxa"/>
            <w:tcBorders>
              <w:top w:val="single" w:sz="1" w:space="0" w:color="000000"/>
              <w:left w:val="single" w:sz="1" w:space="0" w:color="000000"/>
              <w:bottom w:val="single" w:sz="1" w:space="0" w:color="000000"/>
            </w:tcBorders>
            <w:shd w:val="clear" w:color="auto" w:fill="92D050"/>
            <w:vAlign w:val="center"/>
          </w:tcPr>
          <w:p w14:paraId="104D411B" w14:textId="77777777" w:rsidR="00BE0D17" w:rsidRPr="00940751" w:rsidRDefault="00BE0D17" w:rsidP="002A6BE4">
            <w:pPr>
              <w:pStyle w:val="Contenidodelatabla"/>
              <w:snapToGrid w:val="0"/>
              <w:jc w:val="center"/>
              <w:rPr>
                <w:rFonts w:ascii="Montserrat Medium" w:hAnsi="Montserrat Medium" w:cs="Arial"/>
                <w:b/>
                <w:bCs/>
                <w:sz w:val="18"/>
                <w:szCs w:val="16"/>
              </w:rPr>
            </w:pPr>
            <w:r w:rsidRPr="00940751">
              <w:rPr>
                <w:rFonts w:ascii="Montserrat Medium" w:hAnsi="Montserrat Medium" w:cs="Arial"/>
                <w:b/>
                <w:bCs/>
                <w:sz w:val="18"/>
                <w:szCs w:val="16"/>
              </w:rPr>
              <w:t>No. RENGLÓN</w:t>
            </w:r>
          </w:p>
        </w:tc>
        <w:tc>
          <w:tcPr>
            <w:tcW w:w="2410" w:type="dxa"/>
            <w:tcBorders>
              <w:top w:val="single" w:sz="1" w:space="0" w:color="000000"/>
              <w:left w:val="single" w:sz="1" w:space="0" w:color="000000"/>
              <w:bottom w:val="single" w:sz="1" w:space="0" w:color="000000"/>
            </w:tcBorders>
            <w:shd w:val="clear" w:color="auto" w:fill="92D050"/>
            <w:vAlign w:val="center"/>
          </w:tcPr>
          <w:p w14:paraId="7EC75AEF" w14:textId="77777777" w:rsidR="00BE0D17" w:rsidRPr="00940751" w:rsidRDefault="00BE0D17" w:rsidP="002A6BE4">
            <w:pPr>
              <w:pStyle w:val="Contenidodelatabla"/>
              <w:snapToGrid w:val="0"/>
              <w:jc w:val="center"/>
              <w:rPr>
                <w:rFonts w:ascii="Montserrat Medium" w:hAnsi="Montserrat Medium" w:cs="Arial"/>
                <w:b/>
                <w:bCs/>
                <w:sz w:val="18"/>
                <w:szCs w:val="16"/>
              </w:rPr>
            </w:pPr>
            <w:r w:rsidRPr="00940751">
              <w:rPr>
                <w:rFonts w:ascii="Montserrat Medium" w:hAnsi="Montserrat Medium" w:cs="Arial"/>
                <w:b/>
                <w:bCs/>
                <w:sz w:val="18"/>
                <w:szCs w:val="16"/>
              </w:rPr>
              <w:t>DESCRIPCIÓN COMPLETA DEL INSUMO</w:t>
            </w:r>
          </w:p>
        </w:tc>
        <w:tc>
          <w:tcPr>
            <w:tcW w:w="2268" w:type="dxa"/>
            <w:tcBorders>
              <w:top w:val="single" w:sz="1" w:space="0" w:color="000000"/>
              <w:left w:val="single" w:sz="1" w:space="0" w:color="000000"/>
              <w:bottom w:val="single" w:sz="1" w:space="0" w:color="000000"/>
            </w:tcBorders>
            <w:shd w:val="clear" w:color="auto" w:fill="92D050"/>
            <w:vAlign w:val="center"/>
          </w:tcPr>
          <w:p w14:paraId="40F87085" w14:textId="77777777" w:rsidR="00BE0D17" w:rsidRPr="00940751" w:rsidRDefault="00BE0D17" w:rsidP="002A6BE4">
            <w:pPr>
              <w:pStyle w:val="Contenidodelatabla"/>
              <w:snapToGrid w:val="0"/>
              <w:jc w:val="center"/>
              <w:rPr>
                <w:rFonts w:ascii="Montserrat Medium" w:hAnsi="Montserrat Medium" w:cs="Arial"/>
                <w:b/>
                <w:bCs/>
                <w:sz w:val="18"/>
                <w:szCs w:val="16"/>
              </w:rPr>
            </w:pPr>
            <w:r w:rsidRPr="00940751">
              <w:rPr>
                <w:rFonts w:ascii="Montserrat Medium" w:hAnsi="Montserrat Medium" w:cs="Arial"/>
                <w:b/>
                <w:bCs/>
                <w:sz w:val="18"/>
                <w:szCs w:val="16"/>
              </w:rPr>
              <w:t>UNIDAD DE MEDIDA</w:t>
            </w:r>
          </w:p>
        </w:tc>
        <w:tc>
          <w:tcPr>
            <w:tcW w:w="1843" w:type="dxa"/>
            <w:tcBorders>
              <w:top w:val="single" w:sz="1" w:space="0" w:color="000000"/>
              <w:left w:val="single" w:sz="1" w:space="0" w:color="000000"/>
              <w:bottom w:val="single" w:sz="1" w:space="0" w:color="000000"/>
              <w:right w:val="single" w:sz="1" w:space="0" w:color="000000"/>
            </w:tcBorders>
            <w:shd w:val="clear" w:color="auto" w:fill="92D050"/>
            <w:vAlign w:val="center"/>
          </w:tcPr>
          <w:p w14:paraId="16017529" w14:textId="77777777" w:rsidR="00BE0D17" w:rsidRPr="00940751" w:rsidRDefault="00BE0D17" w:rsidP="002A6BE4">
            <w:pPr>
              <w:pStyle w:val="Contenidodelatabla"/>
              <w:snapToGrid w:val="0"/>
              <w:jc w:val="center"/>
              <w:rPr>
                <w:rFonts w:ascii="Montserrat Medium" w:hAnsi="Montserrat Medium" w:cs="Arial"/>
                <w:b/>
                <w:bCs/>
                <w:sz w:val="18"/>
                <w:szCs w:val="16"/>
              </w:rPr>
            </w:pPr>
            <w:r w:rsidRPr="00940751">
              <w:rPr>
                <w:rFonts w:ascii="Montserrat Medium" w:hAnsi="Montserrat Medium" w:cs="Arial"/>
                <w:b/>
                <w:bCs/>
                <w:sz w:val="18"/>
                <w:szCs w:val="16"/>
              </w:rPr>
              <w:t>PRECIO UNITARIO OFERTADO</w:t>
            </w:r>
          </w:p>
        </w:tc>
      </w:tr>
      <w:tr w:rsidR="00BE0D17" w:rsidRPr="00940751" w14:paraId="15223E20" w14:textId="77777777" w:rsidTr="002A6BE4">
        <w:trPr>
          <w:jc w:val="center"/>
        </w:trPr>
        <w:tc>
          <w:tcPr>
            <w:tcW w:w="1357" w:type="dxa"/>
            <w:tcBorders>
              <w:left w:val="single" w:sz="1" w:space="0" w:color="000000"/>
              <w:bottom w:val="single" w:sz="1" w:space="0" w:color="000000"/>
            </w:tcBorders>
          </w:tcPr>
          <w:p w14:paraId="6588E0A7"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4F1F4C45" w14:textId="77777777" w:rsidR="00BE0D17" w:rsidRPr="00940751" w:rsidRDefault="00BE0D17" w:rsidP="002A6BE4">
            <w:pPr>
              <w:pStyle w:val="Contenidodelatabla"/>
              <w:snapToGrid w:val="0"/>
              <w:rPr>
                <w:rFonts w:ascii="Montserrat Medium" w:hAnsi="Montserrat Medium" w:cs="Arial"/>
                <w:sz w:val="18"/>
                <w:szCs w:val="16"/>
              </w:rPr>
            </w:pPr>
          </w:p>
        </w:tc>
        <w:tc>
          <w:tcPr>
            <w:tcW w:w="2268" w:type="dxa"/>
            <w:tcBorders>
              <w:left w:val="single" w:sz="1" w:space="0" w:color="000000"/>
              <w:bottom w:val="single" w:sz="1" w:space="0" w:color="000000"/>
            </w:tcBorders>
          </w:tcPr>
          <w:p w14:paraId="7EBDD897" w14:textId="77777777" w:rsidR="00BE0D17" w:rsidRPr="00940751" w:rsidRDefault="00BE0D17" w:rsidP="002A6BE4">
            <w:pPr>
              <w:pStyle w:val="Contenidodelatabla"/>
              <w:snapToGrid w:val="0"/>
              <w:rPr>
                <w:rFonts w:ascii="Montserrat Medium" w:hAnsi="Montserrat Medium" w:cs="Arial"/>
                <w:sz w:val="18"/>
                <w:szCs w:val="16"/>
              </w:rPr>
            </w:pPr>
          </w:p>
        </w:tc>
        <w:tc>
          <w:tcPr>
            <w:tcW w:w="1843" w:type="dxa"/>
            <w:tcBorders>
              <w:left w:val="single" w:sz="1" w:space="0" w:color="000000"/>
              <w:bottom w:val="single" w:sz="1" w:space="0" w:color="000000"/>
              <w:right w:val="single" w:sz="1" w:space="0" w:color="000000"/>
            </w:tcBorders>
          </w:tcPr>
          <w:p w14:paraId="542B1DC7" w14:textId="77777777" w:rsidR="00BE0D17" w:rsidRPr="00940751" w:rsidRDefault="00BE0D17" w:rsidP="002A6BE4">
            <w:pPr>
              <w:pStyle w:val="Contenidodelatabla"/>
              <w:snapToGrid w:val="0"/>
              <w:rPr>
                <w:rFonts w:ascii="Montserrat Medium" w:hAnsi="Montserrat Medium" w:cs="Arial"/>
                <w:sz w:val="18"/>
                <w:szCs w:val="16"/>
              </w:rPr>
            </w:pPr>
          </w:p>
        </w:tc>
      </w:tr>
      <w:tr w:rsidR="00BE0D17" w:rsidRPr="00940751" w14:paraId="3C177A41" w14:textId="77777777" w:rsidTr="002A6BE4">
        <w:trPr>
          <w:jc w:val="center"/>
        </w:trPr>
        <w:tc>
          <w:tcPr>
            <w:tcW w:w="1357" w:type="dxa"/>
            <w:tcBorders>
              <w:left w:val="single" w:sz="1" w:space="0" w:color="000000"/>
              <w:bottom w:val="single" w:sz="1" w:space="0" w:color="000000"/>
            </w:tcBorders>
          </w:tcPr>
          <w:p w14:paraId="5DB61B81"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2E4A0173" w14:textId="77777777" w:rsidR="00BE0D17" w:rsidRPr="00940751" w:rsidRDefault="00BE0D17" w:rsidP="002A6BE4">
            <w:pPr>
              <w:pStyle w:val="Contenidodelatabla"/>
              <w:snapToGrid w:val="0"/>
              <w:rPr>
                <w:rFonts w:ascii="Montserrat Medium" w:hAnsi="Montserrat Medium" w:cs="Arial"/>
                <w:sz w:val="18"/>
                <w:szCs w:val="16"/>
              </w:rPr>
            </w:pPr>
          </w:p>
        </w:tc>
        <w:tc>
          <w:tcPr>
            <w:tcW w:w="2268" w:type="dxa"/>
            <w:tcBorders>
              <w:left w:val="single" w:sz="1" w:space="0" w:color="000000"/>
              <w:bottom w:val="single" w:sz="1" w:space="0" w:color="000000"/>
            </w:tcBorders>
          </w:tcPr>
          <w:p w14:paraId="68266D98" w14:textId="77777777" w:rsidR="00BE0D17" w:rsidRPr="00940751" w:rsidRDefault="00BE0D17" w:rsidP="002A6BE4">
            <w:pPr>
              <w:pStyle w:val="Contenidodelatabla"/>
              <w:snapToGrid w:val="0"/>
              <w:rPr>
                <w:rFonts w:ascii="Montserrat Medium" w:hAnsi="Montserrat Medium" w:cs="Arial"/>
                <w:sz w:val="18"/>
                <w:szCs w:val="16"/>
              </w:rPr>
            </w:pPr>
          </w:p>
        </w:tc>
        <w:tc>
          <w:tcPr>
            <w:tcW w:w="1843" w:type="dxa"/>
            <w:tcBorders>
              <w:left w:val="single" w:sz="1" w:space="0" w:color="000000"/>
              <w:bottom w:val="single" w:sz="1" w:space="0" w:color="000000"/>
              <w:right w:val="single" w:sz="1" w:space="0" w:color="000000"/>
            </w:tcBorders>
          </w:tcPr>
          <w:p w14:paraId="254751BD" w14:textId="77777777" w:rsidR="00BE0D17" w:rsidRPr="00940751" w:rsidRDefault="00BE0D17" w:rsidP="002A6BE4">
            <w:pPr>
              <w:pStyle w:val="Contenidodelatabla"/>
              <w:snapToGrid w:val="0"/>
              <w:rPr>
                <w:rFonts w:ascii="Montserrat Medium" w:hAnsi="Montserrat Medium" w:cs="Arial"/>
                <w:sz w:val="18"/>
                <w:szCs w:val="16"/>
              </w:rPr>
            </w:pPr>
          </w:p>
        </w:tc>
      </w:tr>
      <w:tr w:rsidR="00BE0D17" w:rsidRPr="00940751" w14:paraId="3A5C1485" w14:textId="77777777" w:rsidTr="002A6BE4">
        <w:trPr>
          <w:jc w:val="center"/>
        </w:trPr>
        <w:tc>
          <w:tcPr>
            <w:tcW w:w="1357" w:type="dxa"/>
            <w:tcBorders>
              <w:left w:val="single" w:sz="1" w:space="0" w:color="000000"/>
              <w:bottom w:val="single" w:sz="1" w:space="0" w:color="000000"/>
            </w:tcBorders>
          </w:tcPr>
          <w:p w14:paraId="6BB9EB19"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567D15F7" w14:textId="77777777" w:rsidR="00BE0D17" w:rsidRPr="00940751" w:rsidRDefault="00BE0D17" w:rsidP="002A6BE4">
            <w:pPr>
              <w:pStyle w:val="Contenidodelatabla"/>
              <w:snapToGrid w:val="0"/>
              <w:rPr>
                <w:rFonts w:ascii="Montserrat Medium" w:hAnsi="Montserrat Medium" w:cs="Arial"/>
                <w:sz w:val="18"/>
                <w:szCs w:val="16"/>
              </w:rPr>
            </w:pPr>
          </w:p>
        </w:tc>
        <w:tc>
          <w:tcPr>
            <w:tcW w:w="2268" w:type="dxa"/>
            <w:tcBorders>
              <w:left w:val="single" w:sz="1" w:space="0" w:color="000000"/>
              <w:bottom w:val="single" w:sz="1" w:space="0" w:color="000000"/>
            </w:tcBorders>
          </w:tcPr>
          <w:p w14:paraId="17C0968D" w14:textId="77777777" w:rsidR="00BE0D17" w:rsidRPr="00940751" w:rsidRDefault="00BE0D17" w:rsidP="002A6BE4">
            <w:pPr>
              <w:pStyle w:val="Contenidodelatabla"/>
              <w:snapToGrid w:val="0"/>
              <w:rPr>
                <w:rFonts w:ascii="Montserrat Medium" w:hAnsi="Montserrat Medium" w:cs="Arial"/>
                <w:sz w:val="18"/>
                <w:szCs w:val="16"/>
              </w:rPr>
            </w:pPr>
          </w:p>
        </w:tc>
        <w:tc>
          <w:tcPr>
            <w:tcW w:w="1843" w:type="dxa"/>
            <w:tcBorders>
              <w:left w:val="single" w:sz="1" w:space="0" w:color="000000"/>
              <w:bottom w:val="single" w:sz="1" w:space="0" w:color="000000"/>
              <w:right w:val="single" w:sz="1" w:space="0" w:color="000000"/>
            </w:tcBorders>
          </w:tcPr>
          <w:p w14:paraId="525C4F53" w14:textId="77777777" w:rsidR="00BE0D17" w:rsidRPr="00940751" w:rsidRDefault="00BE0D17" w:rsidP="002A6BE4">
            <w:pPr>
              <w:pStyle w:val="Contenidodelatabla"/>
              <w:snapToGrid w:val="0"/>
              <w:rPr>
                <w:rFonts w:ascii="Montserrat Medium" w:hAnsi="Montserrat Medium" w:cs="Arial"/>
                <w:sz w:val="18"/>
                <w:szCs w:val="16"/>
              </w:rPr>
            </w:pPr>
          </w:p>
        </w:tc>
      </w:tr>
      <w:tr w:rsidR="00BE0D17" w:rsidRPr="00940751" w14:paraId="20A82EAB" w14:textId="77777777" w:rsidTr="002A6BE4">
        <w:trPr>
          <w:jc w:val="center"/>
        </w:trPr>
        <w:tc>
          <w:tcPr>
            <w:tcW w:w="1357" w:type="dxa"/>
            <w:tcBorders>
              <w:left w:val="single" w:sz="1" w:space="0" w:color="000000"/>
              <w:bottom w:val="single" w:sz="1" w:space="0" w:color="000000"/>
            </w:tcBorders>
          </w:tcPr>
          <w:p w14:paraId="798C0555"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0BB597FA" w14:textId="77777777" w:rsidR="00BE0D17" w:rsidRPr="00940751" w:rsidRDefault="00BE0D17" w:rsidP="002A6BE4">
            <w:pPr>
              <w:pStyle w:val="Contenidodelatabla"/>
              <w:snapToGrid w:val="0"/>
              <w:rPr>
                <w:rFonts w:ascii="Montserrat Medium" w:hAnsi="Montserrat Medium" w:cs="Arial"/>
                <w:sz w:val="18"/>
                <w:szCs w:val="16"/>
              </w:rPr>
            </w:pPr>
          </w:p>
        </w:tc>
        <w:tc>
          <w:tcPr>
            <w:tcW w:w="2268" w:type="dxa"/>
            <w:tcBorders>
              <w:left w:val="single" w:sz="1" w:space="0" w:color="000000"/>
              <w:bottom w:val="single" w:sz="1" w:space="0" w:color="000000"/>
            </w:tcBorders>
          </w:tcPr>
          <w:p w14:paraId="5093FC4E" w14:textId="77777777" w:rsidR="00BE0D17" w:rsidRPr="00940751" w:rsidRDefault="00BE0D17" w:rsidP="002A6BE4">
            <w:pPr>
              <w:pStyle w:val="Contenidodelatabla"/>
              <w:snapToGrid w:val="0"/>
              <w:rPr>
                <w:rFonts w:ascii="Montserrat Medium" w:hAnsi="Montserrat Medium" w:cs="Arial"/>
                <w:sz w:val="18"/>
                <w:szCs w:val="16"/>
              </w:rPr>
            </w:pPr>
          </w:p>
        </w:tc>
        <w:tc>
          <w:tcPr>
            <w:tcW w:w="1843" w:type="dxa"/>
            <w:tcBorders>
              <w:left w:val="single" w:sz="1" w:space="0" w:color="000000"/>
              <w:bottom w:val="single" w:sz="1" w:space="0" w:color="000000"/>
              <w:right w:val="single" w:sz="1" w:space="0" w:color="000000"/>
            </w:tcBorders>
          </w:tcPr>
          <w:p w14:paraId="584315CD" w14:textId="77777777" w:rsidR="00BE0D17" w:rsidRPr="00940751" w:rsidRDefault="00BE0D17" w:rsidP="002A6BE4">
            <w:pPr>
              <w:pStyle w:val="Contenidodelatabla"/>
              <w:snapToGrid w:val="0"/>
              <w:rPr>
                <w:rFonts w:ascii="Montserrat Medium" w:hAnsi="Montserrat Medium" w:cs="Arial"/>
                <w:sz w:val="18"/>
                <w:szCs w:val="16"/>
              </w:rPr>
            </w:pPr>
          </w:p>
        </w:tc>
      </w:tr>
      <w:tr w:rsidR="00BE0D17" w:rsidRPr="00940751" w14:paraId="34A46BC2" w14:textId="77777777" w:rsidTr="002A6BE4">
        <w:trPr>
          <w:jc w:val="center"/>
        </w:trPr>
        <w:tc>
          <w:tcPr>
            <w:tcW w:w="1357" w:type="dxa"/>
            <w:tcBorders>
              <w:left w:val="single" w:sz="1" w:space="0" w:color="000000"/>
              <w:bottom w:val="single" w:sz="1" w:space="0" w:color="000000"/>
            </w:tcBorders>
          </w:tcPr>
          <w:p w14:paraId="6F131DC0"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4B694177" w14:textId="77777777" w:rsidR="00BE0D17" w:rsidRPr="00940751" w:rsidRDefault="00BE0D17" w:rsidP="002A6BE4">
            <w:pPr>
              <w:pStyle w:val="Contenidodelatabla"/>
              <w:snapToGrid w:val="0"/>
              <w:rPr>
                <w:rFonts w:ascii="Montserrat Medium" w:hAnsi="Montserrat Medium" w:cs="Arial"/>
                <w:sz w:val="18"/>
                <w:szCs w:val="16"/>
              </w:rPr>
            </w:pPr>
          </w:p>
        </w:tc>
        <w:tc>
          <w:tcPr>
            <w:tcW w:w="2268" w:type="dxa"/>
            <w:tcBorders>
              <w:left w:val="single" w:sz="1" w:space="0" w:color="000000"/>
              <w:bottom w:val="single" w:sz="1" w:space="0" w:color="000000"/>
            </w:tcBorders>
          </w:tcPr>
          <w:p w14:paraId="20014FAB" w14:textId="77777777" w:rsidR="00BE0D17" w:rsidRPr="00940751" w:rsidRDefault="00BE0D17" w:rsidP="002A6BE4">
            <w:pPr>
              <w:pStyle w:val="Contenidodelatabla"/>
              <w:snapToGrid w:val="0"/>
              <w:rPr>
                <w:rFonts w:ascii="Montserrat Medium" w:hAnsi="Montserrat Medium" w:cs="Arial"/>
                <w:sz w:val="18"/>
                <w:szCs w:val="16"/>
              </w:rPr>
            </w:pPr>
          </w:p>
        </w:tc>
        <w:tc>
          <w:tcPr>
            <w:tcW w:w="1843" w:type="dxa"/>
            <w:tcBorders>
              <w:left w:val="single" w:sz="1" w:space="0" w:color="000000"/>
              <w:bottom w:val="single" w:sz="1" w:space="0" w:color="000000"/>
              <w:right w:val="single" w:sz="1" w:space="0" w:color="000000"/>
            </w:tcBorders>
          </w:tcPr>
          <w:p w14:paraId="6D5A1A00" w14:textId="77777777" w:rsidR="00BE0D17" w:rsidRPr="00940751" w:rsidRDefault="00BE0D17" w:rsidP="002A6BE4">
            <w:pPr>
              <w:pStyle w:val="Contenidodelatabla"/>
              <w:snapToGrid w:val="0"/>
              <w:rPr>
                <w:rFonts w:ascii="Montserrat Medium" w:hAnsi="Montserrat Medium" w:cs="Arial"/>
                <w:sz w:val="18"/>
                <w:szCs w:val="16"/>
              </w:rPr>
            </w:pPr>
          </w:p>
        </w:tc>
      </w:tr>
      <w:tr w:rsidR="00BE0D17" w:rsidRPr="00940751" w14:paraId="65163C8F" w14:textId="77777777" w:rsidTr="002A6BE4">
        <w:trPr>
          <w:jc w:val="center"/>
        </w:trPr>
        <w:tc>
          <w:tcPr>
            <w:tcW w:w="1357" w:type="dxa"/>
            <w:tcBorders>
              <w:left w:val="single" w:sz="1" w:space="0" w:color="000000"/>
              <w:bottom w:val="single" w:sz="1" w:space="0" w:color="000000"/>
            </w:tcBorders>
          </w:tcPr>
          <w:p w14:paraId="22C6D1C3"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4069E8FA" w14:textId="77777777" w:rsidR="00BE0D17" w:rsidRPr="00940751" w:rsidRDefault="00BE0D17" w:rsidP="002A6BE4">
            <w:pPr>
              <w:pStyle w:val="Contenidodelatabla"/>
              <w:snapToGrid w:val="0"/>
              <w:rPr>
                <w:rFonts w:ascii="Montserrat Medium" w:hAnsi="Montserrat Medium" w:cs="Arial"/>
                <w:sz w:val="18"/>
                <w:szCs w:val="16"/>
              </w:rPr>
            </w:pPr>
          </w:p>
        </w:tc>
        <w:tc>
          <w:tcPr>
            <w:tcW w:w="2268" w:type="dxa"/>
            <w:tcBorders>
              <w:left w:val="single" w:sz="1" w:space="0" w:color="000000"/>
              <w:bottom w:val="single" w:sz="1" w:space="0" w:color="000000"/>
            </w:tcBorders>
          </w:tcPr>
          <w:p w14:paraId="3A1B8F12" w14:textId="77777777" w:rsidR="00BE0D17" w:rsidRPr="00940751" w:rsidRDefault="00BE0D17" w:rsidP="002A6BE4">
            <w:pPr>
              <w:pStyle w:val="Contenidodelatabla"/>
              <w:snapToGrid w:val="0"/>
              <w:rPr>
                <w:rFonts w:ascii="Montserrat Medium" w:hAnsi="Montserrat Medium" w:cs="Arial"/>
                <w:sz w:val="18"/>
                <w:szCs w:val="16"/>
              </w:rPr>
            </w:pPr>
          </w:p>
        </w:tc>
        <w:tc>
          <w:tcPr>
            <w:tcW w:w="1843" w:type="dxa"/>
            <w:tcBorders>
              <w:left w:val="single" w:sz="1" w:space="0" w:color="000000"/>
              <w:bottom w:val="single" w:sz="1" w:space="0" w:color="000000"/>
              <w:right w:val="single" w:sz="1" w:space="0" w:color="000000"/>
            </w:tcBorders>
          </w:tcPr>
          <w:p w14:paraId="4E4C6D9F" w14:textId="77777777" w:rsidR="00BE0D17" w:rsidRPr="00940751" w:rsidRDefault="00BE0D17" w:rsidP="002A6BE4">
            <w:pPr>
              <w:pStyle w:val="Contenidodelatabla"/>
              <w:snapToGrid w:val="0"/>
              <w:rPr>
                <w:rFonts w:ascii="Montserrat Medium" w:hAnsi="Montserrat Medium" w:cs="Arial"/>
                <w:sz w:val="18"/>
                <w:szCs w:val="16"/>
              </w:rPr>
            </w:pPr>
          </w:p>
        </w:tc>
      </w:tr>
      <w:tr w:rsidR="00BE0D17" w:rsidRPr="00940751" w14:paraId="7FF9641C" w14:textId="77777777" w:rsidTr="002A6BE4">
        <w:trPr>
          <w:jc w:val="center"/>
        </w:trPr>
        <w:tc>
          <w:tcPr>
            <w:tcW w:w="1357" w:type="dxa"/>
            <w:tcBorders>
              <w:left w:val="single" w:sz="1" w:space="0" w:color="000000"/>
              <w:bottom w:val="single" w:sz="1" w:space="0" w:color="000000"/>
            </w:tcBorders>
          </w:tcPr>
          <w:p w14:paraId="211E24F3"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1C7C4071" w14:textId="77777777" w:rsidR="00BE0D17" w:rsidRPr="00940751" w:rsidRDefault="00BE0D17" w:rsidP="002A6BE4">
            <w:pPr>
              <w:pStyle w:val="Contenidodelatabla"/>
              <w:snapToGrid w:val="0"/>
              <w:jc w:val="right"/>
              <w:rPr>
                <w:rFonts w:ascii="Montserrat Medium" w:hAnsi="Montserrat Medium" w:cs="Arial"/>
                <w:b/>
                <w:sz w:val="18"/>
                <w:szCs w:val="16"/>
              </w:rPr>
            </w:pPr>
          </w:p>
        </w:tc>
        <w:tc>
          <w:tcPr>
            <w:tcW w:w="2268" w:type="dxa"/>
            <w:tcBorders>
              <w:left w:val="single" w:sz="1" w:space="0" w:color="000000"/>
              <w:bottom w:val="single" w:sz="1" w:space="0" w:color="000000"/>
            </w:tcBorders>
          </w:tcPr>
          <w:p w14:paraId="65C0F16F" w14:textId="77777777" w:rsidR="00BE0D17" w:rsidRPr="00940751" w:rsidRDefault="00BE0D17" w:rsidP="002A6BE4">
            <w:pPr>
              <w:pStyle w:val="Contenidodelatabla"/>
              <w:snapToGrid w:val="0"/>
              <w:jc w:val="right"/>
              <w:rPr>
                <w:rFonts w:ascii="Montserrat Medium" w:hAnsi="Montserrat Medium" w:cs="Arial"/>
                <w:b/>
                <w:sz w:val="18"/>
                <w:szCs w:val="16"/>
              </w:rPr>
            </w:pPr>
            <w:r w:rsidRPr="00940751">
              <w:rPr>
                <w:rFonts w:ascii="Montserrat Medium" w:hAnsi="Montserrat Medium" w:cs="Arial"/>
                <w:b/>
                <w:sz w:val="18"/>
                <w:szCs w:val="16"/>
              </w:rPr>
              <w:t>TOTAL</w:t>
            </w:r>
          </w:p>
        </w:tc>
        <w:tc>
          <w:tcPr>
            <w:tcW w:w="1843" w:type="dxa"/>
            <w:tcBorders>
              <w:left w:val="single" w:sz="1" w:space="0" w:color="000000"/>
              <w:bottom w:val="single" w:sz="1" w:space="0" w:color="000000"/>
              <w:right w:val="single" w:sz="1" w:space="0" w:color="000000"/>
            </w:tcBorders>
          </w:tcPr>
          <w:p w14:paraId="35FB2CFB" w14:textId="77777777" w:rsidR="00BE0D17" w:rsidRPr="00940751" w:rsidRDefault="00BE0D17" w:rsidP="002A6BE4">
            <w:pPr>
              <w:pStyle w:val="Contenidodelatabla"/>
              <w:snapToGrid w:val="0"/>
              <w:rPr>
                <w:rFonts w:ascii="Montserrat Medium" w:hAnsi="Montserrat Medium" w:cs="Arial"/>
                <w:sz w:val="18"/>
                <w:szCs w:val="16"/>
              </w:rPr>
            </w:pPr>
          </w:p>
        </w:tc>
      </w:tr>
      <w:tr w:rsidR="00BE0D17" w:rsidRPr="00940751" w14:paraId="77A62761" w14:textId="77777777" w:rsidTr="002A6BE4">
        <w:trPr>
          <w:jc w:val="center"/>
        </w:trPr>
        <w:tc>
          <w:tcPr>
            <w:tcW w:w="1357" w:type="dxa"/>
            <w:tcBorders>
              <w:left w:val="single" w:sz="1" w:space="0" w:color="000000"/>
              <w:bottom w:val="single" w:sz="1" w:space="0" w:color="000000"/>
            </w:tcBorders>
          </w:tcPr>
          <w:p w14:paraId="1D827897" w14:textId="77777777" w:rsidR="00BE0D17" w:rsidRPr="00940751" w:rsidRDefault="00BE0D17" w:rsidP="002A6BE4">
            <w:pPr>
              <w:pStyle w:val="Contenidodelatabla"/>
              <w:snapToGrid w:val="0"/>
              <w:rPr>
                <w:rFonts w:ascii="Montserrat Medium" w:hAnsi="Montserrat Medium" w:cs="Arial"/>
                <w:sz w:val="18"/>
                <w:szCs w:val="16"/>
              </w:rPr>
            </w:pPr>
          </w:p>
        </w:tc>
        <w:tc>
          <w:tcPr>
            <w:tcW w:w="2410" w:type="dxa"/>
            <w:tcBorders>
              <w:left w:val="single" w:sz="1" w:space="0" w:color="000000"/>
              <w:bottom w:val="single" w:sz="1" w:space="0" w:color="000000"/>
            </w:tcBorders>
          </w:tcPr>
          <w:p w14:paraId="3158FA6B" w14:textId="77777777" w:rsidR="00BE0D17" w:rsidRPr="00940751" w:rsidRDefault="00BE0D17" w:rsidP="002A6BE4">
            <w:pPr>
              <w:pStyle w:val="Contenidodelatabla"/>
              <w:snapToGrid w:val="0"/>
              <w:rPr>
                <w:rFonts w:ascii="Montserrat Medium" w:hAnsi="Montserrat Medium" w:cs="Arial"/>
                <w:sz w:val="18"/>
                <w:szCs w:val="16"/>
              </w:rPr>
            </w:pPr>
          </w:p>
        </w:tc>
        <w:tc>
          <w:tcPr>
            <w:tcW w:w="2268" w:type="dxa"/>
            <w:tcBorders>
              <w:left w:val="single" w:sz="1" w:space="0" w:color="000000"/>
              <w:bottom w:val="single" w:sz="1" w:space="0" w:color="000000"/>
            </w:tcBorders>
          </w:tcPr>
          <w:p w14:paraId="3D8BB23D" w14:textId="77777777" w:rsidR="00BE0D17" w:rsidRPr="00940751" w:rsidRDefault="00BE0D17" w:rsidP="002A6BE4">
            <w:pPr>
              <w:pStyle w:val="Contenidodelatabla"/>
              <w:snapToGrid w:val="0"/>
              <w:rPr>
                <w:rFonts w:ascii="Montserrat Medium" w:hAnsi="Montserrat Medium" w:cs="Arial"/>
                <w:sz w:val="18"/>
                <w:szCs w:val="16"/>
              </w:rPr>
            </w:pPr>
          </w:p>
        </w:tc>
        <w:tc>
          <w:tcPr>
            <w:tcW w:w="1843" w:type="dxa"/>
            <w:tcBorders>
              <w:left w:val="single" w:sz="1" w:space="0" w:color="000000"/>
              <w:bottom w:val="single" w:sz="1" w:space="0" w:color="000000"/>
              <w:right w:val="single" w:sz="1" w:space="0" w:color="000000"/>
            </w:tcBorders>
          </w:tcPr>
          <w:p w14:paraId="3341A00F" w14:textId="77777777" w:rsidR="00BE0D17" w:rsidRPr="00940751" w:rsidRDefault="00BE0D17" w:rsidP="002A6BE4">
            <w:pPr>
              <w:pStyle w:val="Contenidodelatabla"/>
              <w:snapToGrid w:val="0"/>
              <w:rPr>
                <w:rFonts w:ascii="Montserrat Medium" w:hAnsi="Montserrat Medium" w:cs="Arial"/>
                <w:sz w:val="18"/>
                <w:szCs w:val="16"/>
              </w:rPr>
            </w:pPr>
          </w:p>
        </w:tc>
      </w:tr>
    </w:tbl>
    <w:p w14:paraId="3C419C77" w14:textId="77777777" w:rsidR="00BE0D17" w:rsidRPr="00940751" w:rsidRDefault="00BE0D17" w:rsidP="00BE0D17">
      <w:pPr>
        <w:pStyle w:val="Textonormal"/>
        <w:spacing w:after="0"/>
        <w:jc w:val="center"/>
        <w:rPr>
          <w:rFonts w:ascii="Montserrat Medium" w:hAnsi="Montserrat Medium" w:cs="Arial"/>
          <w:b/>
          <w:sz w:val="18"/>
          <w:szCs w:val="16"/>
        </w:rPr>
      </w:pPr>
    </w:p>
    <w:p w14:paraId="3C1C4E2F" w14:textId="77777777" w:rsidR="00BE0D17" w:rsidRPr="00940751" w:rsidRDefault="00BE0D17" w:rsidP="00BE0D17">
      <w:pPr>
        <w:jc w:val="center"/>
        <w:rPr>
          <w:rFonts w:ascii="Montserrat Medium" w:hAnsi="Montserrat Medium" w:cs="Arial"/>
          <w:b/>
          <w:sz w:val="18"/>
          <w:szCs w:val="16"/>
        </w:rPr>
      </w:pPr>
    </w:p>
    <w:p w14:paraId="24F02975" w14:textId="77777777" w:rsidR="00BE0D17" w:rsidRPr="00940751" w:rsidRDefault="00BE0D17" w:rsidP="00BE0D17">
      <w:pPr>
        <w:jc w:val="center"/>
        <w:rPr>
          <w:rFonts w:ascii="Montserrat Medium" w:hAnsi="Montserrat Medium" w:cs="Arial"/>
          <w:b/>
          <w:bCs/>
          <w:sz w:val="18"/>
          <w:szCs w:val="16"/>
        </w:rPr>
      </w:pPr>
      <w:r w:rsidRPr="00940751">
        <w:rPr>
          <w:rFonts w:ascii="Montserrat Medium" w:hAnsi="Montserrat Medium" w:cs="Arial"/>
          <w:b/>
          <w:bCs/>
          <w:sz w:val="18"/>
          <w:szCs w:val="16"/>
        </w:rPr>
        <w:t xml:space="preserve">EXPRESAR EN LETRA EL PRECIO TOTAL DE </w:t>
      </w:r>
      <w:r w:rsidRPr="00940751">
        <w:rPr>
          <w:rFonts w:ascii="Montserrat Medium" w:hAnsi="Montserrat Medium" w:cs="Arial"/>
          <w:b/>
          <w:sz w:val="18"/>
          <w:szCs w:val="16"/>
        </w:rPr>
        <w:t>LA PROPOSICIÓN</w:t>
      </w:r>
      <w:r w:rsidRPr="00940751">
        <w:rPr>
          <w:rFonts w:ascii="Montserrat Medium" w:hAnsi="Montserrat Medium" w:cs="Arial"/>
          <w:b/>
          <w:bCs/>
          <w:sz w:val="18"/>
          <w:szCs w:val="16"/>
        </w:rPr>
        <w:t xml:space="preserve"> Y QUE LOS PRECIOS OFERTADOS PERMANECERÁN FIJOS DURANTE LA VIGENCIA DEL CONTRATO.</w:t>
      </w:r>
    </w:p>
    <w:p w14:paraId="2C7332D0" w14:textId="77777777" w:rsidR="00BE0D17" w:rsidRPr="00940751" w:rsidRDefault="00BE0D17" w:rsidP="00BE0D17">
      <w:pPr>
        <w:jc w:val="center"/>
        <w:rPr>
          <w:rFonts w:ascii="Montserrat Medium" w:hAnsi="Montserrat Medium" w:cs="Arial"/>
          <w:b/>
          <w:sz w:val="18"/>
          <w:szCs w:val="16"/>
        </w:rPr>
      </w:pPr>
    </w:p>
    <w:p w14:paraId="5A713013" w14:textId="77777777" w:rsidR="00BE0D17" w:rsidRPr="00940751" w:rsidRDefault="00BE0D17" w:rsidP="00BE0D17">
      <w:pPr>
        <w:jc w:val="center"/>
        <w:rPr>
          <w:rFonts w:ascii="Montserrat Medium" w:hAnsi="Montserrat Medium" w:cs="Arial"/>
          <w:b/>
          <w:sz w:val="18"/>
          <w:szCs w:val="16"/>
        </w:rPr>
      </w:pPr>
    </w:p>
    <w:p w14:paraId="434E32ED" w14:textId="77777777" w:rsidR="00BE0D17" w:rsidRPr="00940751" w:rsidRDefault="00BE0D17" w:rsidP="00BE0D17">
      <w:pPr>
        <w:jc w:val="center"/>
        <w:rPr>
          <w:rFonts w:ascii="Montserrat Medium" w:hAnsi="Montserrat Medium" w:cs="Arial"/>
          <w:b/>
          <w:sz w:val="18"/>
          <w:szCs w:val="16"/>
        </w:rPr>
      </w:pPr>
    </w:p>
    <w:p w14:paraId="2A0488C3" w14:textId="77777777" w:rsidR="00BE0D17" w:rsidRPr="00940751" w:rsidRDefault="00BE0D17" w:rsidP="00BE0D17">
      <w:pPr>
        <w:jc w:val="center"/>
        <w:rPr>
          <w:rFonts w:ascii="Montserrat Medium" w:hAnsi="Montserrat Medium" w:cs="Arial"/>
          <w:b/>
          <w:sz w:val="18"/>
          <w:szCs w:val="16"/>
        </w:rPr>
      </w:pPr>
    </w:p>
    <w:p w14:paraId="0AFF7271" w14:textId="77777777" w:rsidR="00BE0D17" w:rsidRPr="00940751" w:rsidRDefault="00BE0D17" w:rsidP="00BE0D17">
      <w:pPr>
        <w:jc w:val="center"/>
        <w:rPr>
          <w:rFonts w:ascii="Montserrat Medium" w:hAnsi="Montserrat Medium" w:cs="Arial"/>
          <w:b/>
          <w:sz w:val="18"/>
          <w:szCs w:val="16"/>
        </w:rPr>
      </w:pPr>
    </w:p>
    <w:p w14:paraId="04D6051D" w14:textId="77777777" w:rsidR="00BE0D17" w:rsidRPr="00940751" w:rsidRDefault="00BE0D17" w:rsidP="00506F94">
      <w:pPr>
        <w:numPr>
          <w:ilvl w:val="0"/>
          <w:numId w:val="1"/>
        </w:numPr>
        <w:suppressAutoHyphens/>
        <w:jc w:val="center"/>
        <w:rPr>
          <w:rFonts w:ascii="Montserrat Medium" w:hAnsi="Montserrat Medium" w:cs="Arial"/>
          <w:b/>
          <w:sz w:val="18"/>
          <w:szCs w:val="16"/>
        </w:rPr>
      </w:pPr>
      <w:r w:rsidRPr="00940751">
        <w:rPr>
          <w:rFonts w:ascii="Montserrat Medium" w:hAnsi="Montserrat Medium" w:cs="Arial"/>
          <w:b/>
          <w:sz w:val="18"/>
          <w:szCs w:val="16"/>
        </w:rPr>
        <w:t>ATENTAMENTE</w:t>
      </w:r>
    </w:p>
    <w:p w14:paraId="218ED585" w14:textId="77777777" w:rsidR="00BE0D17" w:rsidRPr="00940751" w:rsidRDefault="00BE0D17" w:rsidP="00506F94">
      <w:pPr>
        <w:numPr>
          <w:ilvl w:val="0"/>
          <w:numId w:val="1"/>
        </w:numPr>
        <w:suppressAutoHyphens/>
        <w:jc w:val="center"/>
        <w:rPr>
          <w:rFonts w:ascii="Montserrat Medium" w:hAnsi="Montserrat Medium" w:cs="Arial"/>
          <w:b/>
          <w:sz w:val="18"/>
          <w:szCs w:val="16"/>
        </w:rPr>
      </w:pPr>
    </w:p>
    <w:p w14:paraId="7FA21AB1" w14:textId="44E21FBB" w:rsidR="00BE0D17" w:rsidRPr="00940751" w:rsidRDefault="00BE0D17" w:rsidP="00506F94">
      <w:pPr>
        <w:numPr>
          <w:ilvl w:val="0"/>
          <w:numId w:val="1"/>
        </w:numPr>
        <w:suppressAutoHyphens/>
        <w:jc w:val="center"/>
        <w:rPr>
          <w:rFonts w:ascii="Montserrat Medium" w:hAnsi="Montserrat Medium" w:cs="Arial"/>
          <w:b/>
          <w:sz w:val="18"/>
          <w:szCs w:val="16"/>
        </w:rPr>
      </w:pPr>
      <w:r w:rsidRPr="00940751">
        <w:rPr>
          <w:rFonts w:ascii="Montserrat Medium" w:hAnsi="Montserrat Medium" w:cs="Arial"/>
          <w:b/>
          <w:sz w:val="18"/>
          <w:szCs w:val="16"/>
        </w:rPr>
        <w:t>________________________________________________</w:t>
      </w:r>
    </w:p>
    <w:p w14:paraId="08E6EE2B" w14:textId="77777777" w:rsidR="00BE0D17" w:rsidRPr="00940751" w:rsidRDefault="00BE0D17" w:rsidP="00506F94">
      <w:pPr>
        <w:numPr>
          <w:ilvl w:val="0"/>
          <w:numId w:val="1"/>
        </w:numPr>
        <w:suppressAutoHyphens/>
        <w:jc w:val="center"/>
        <w:rPr>
          <w:rFonts w:ascii="Montserrat Medium" w:hAnsi="Montserrat Medium" w:cs="Arial"/>
          <w:b/>
          <w:bCs/>
          <w:sz w:val="18"/>
          <w:szCs w:val="16"/>
        </w:rPr>
      </w:pPr>
      <w:r w:rsidRPr="00940751">
        <w:rPr>
          <w:rFonts w:ascii="Montserrat Medium" w:hAnsi="Montserrat Medium" w:cs="Arial"/>
          <w:b/>
          <w:bCs/>
          <w:sz w:val="18"/>
          <w:szCs w:val="16"/>
        </w:rPr>
        <w:t>(NOMBRE Y FIRMA DEL REPRESENTANTE LEGAL Y/O APODERADO)</w:t>
      </w:r>
    </w:p>
    <w:p w14:paraId="1E4B9076" w14:textId="77777777" w:rsidR="00BE0D17" w:rsidRDefault="00BE0D17" w:rsidP="00BE0D17">
      <w:pPr>
        <w:tabs>
          <w:tab w:val="left" w:pos="1992"/>
        </w:tabs>
        <w:rPr>
          <w:rFonts w:ascii="Montserrat Medium" w:hAnsi="Montserrat Medium" w:cs="Arial"/>
          <w:sz w:val="18"/>
          <w:szCs w:val="18"/>
        </w:rPr>
      </w:pPr>
    </w:p>
    <w:p w14:paraId="53F1B21E" w14:textId="77777777" w:rsidR="00BE0D17" w:rsidRDefault="00BE0D17" w:rsidP="00BE0D17">
      <w:pPr>
        <w:tabs>
          <w:tab w:val="left" w:pos="1992"/>
        </w:tabs>
        <w:rPr>
          <w:rFonts w:ascii="Montserrat Medium" w:hAnsi="Montserrat Medium" w:cs="Arial"/>
          <w:sz w:val="18"/>
          <w:szCs w:val="18"/>
        </w:rPr>
      </w:pPr>
    </w:p>
    <w:p w14:paraId="7A4B0C06" w14:textId="77777777" w:rsidR="00BE0D17" w:rsidRDefault="00BE0D17" w:rsidP="00BE0D17">
      <w:pPr>
        <w:tabs>
          <w:tab w:val="left" w:pos="1992"/>
        </w:tabs>
        <w:rPr>
          <w:rFonts w:ascii="Montserrat Medium" w:hAnsi="Montserrat Medium" w:cs="Arial"/>
          <w:sz w:val="18"/>
          <w:szCs w:val="18"/>
        </w:rPr>
      </w:pPr>
    </w:p>
    <w:p w14:paraId="29400E51" w14:textId="77777777" w:rsidR="004807E9" w:rsidRDefault="004807E9" w:rsidP="00BE0D17">
      <w:pPr>
        <w:tabs>
          <w:tab w:val="left" w:pos="1992"/>
        </w:tabs>
        <w:rPr>
          <w:rFonts w:ascii="Montserrat Medium" w:hAnsi="Montserrat Medium" w:cs="Arial"/>
          <w:sz w:val="18"/>
          <w:szCs w:val="18"/>
        </w:rPr>
      </w:pPr>
    </w:p>
    <w:p w14:paraId="26CA3FC6" w14:textId="77777777" w:rsidR="00F77E54" w:rsidRDefault="00F77E54" w:rsidP="00BE0D17">
      <w:pPr>
        <w:tabs>
          <w:tab w:val="left" w:pos="1992"/>
        </w:tabs>
        <w:rPr>
          <w:rFonts w:ascii="Montserrat Medium" w:hAnsi="Montserrat Medium" w:cs="Arial"/>
          <w:sz w:val="18"/>
          <w:szCs w:val="18"/>
        </w:rPr>
      </w:pPr>
    </w:p>
    <w:p w14:paraId="00C56EA5" w14:textId="77777777" w:rsidR="00447218" w:rsidRDefault="00447218">
      <w:pPr>
        <w:spacing w:after="200" w:line="276" w:lineRule="auto"/>
        <w:rPr>
          <w:rFonts w:ascii="Montserrat Medium" w:eastAsia="Times New Roman" w:hAnsi="Montserrat Medium" w:cs="Arial"/>
          <w:b/>
          <w:sz w:val="18"/>
          <w:szCs w:val="16"/>
          <w:lang w:val="es-ES" w:eastAsia="ar-SA"/>
        </w:rPr>
      </w:pPr>
      <w:r>
        <w:rPr>
          <w:rFonts w:ascii="Montserrat Medium" w:hAnsi="Montserrat Medium" w:cs="Arial"/>
          <w:b/>
          <w:sz w:val="18"/>
          <w:szCs w:val="16"/>
        </w:rPr>
        <w:br w:type="page"/>
      </w:r>
    </w:p>
    <w:p w14:paraId="61DD86DC" w14:textId="37B39E1C" w:rsidR="00BE0D17" w:rsidRPr="00940751" w:rsidRDefault="00BE0D17" w:rsidP="00BE0D17">
      <w:pPr>
        <w:pStyle w:val="Textonormal"/>
        <w:spacing w:after="0"/>
        <w:jc w:val="center"/>
        <w:rPr>
          <w:rFonts w:ascii="Montserrat Medium" w:hAnsi="Montserrat Medium" w:cs="Arial"/>
          <w:b/>
          <w:sz w:val="18"/>
          <w:szCs w:val="16"/>
        </w:rPr>
      </w:pPr>
      <w:bookmarkStart w:id="8" w:name="_GoBack"/>
      <w:bookmarkEnd w:id="8"/>
      <w:r w:rsidRPr="00940751">
        <w:rPr>
          <w:rFonts w:ascii="Montserrat Medium" w:hAnsi="Montserrat Medium" w:cs="Arial"/>
          <w:b/>
          <w:sz w:val="18"/>
          <w:szCs w:val="16"/>
        </w:rPr>
        <w:lastRenderedPageBreak/>
        <w:t>ANEXO NÚMERO 7 (SIETE)</w:t>
      </w:r>
    </w:p>
    <w:p w14:paraId="0A8B8A2E"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ACREDITACIÓN  LEGAL Y JURÍDICA DEL LICITANTE</w:t>
      </w:r>
    </w:p>
    <w:p w14:paraId="2640BB8A" w14:textId="77777777" w:rsidR="00BE0D17" w:rsidRPr="00940751" w:rsidRDefault="00BE0D17" w:rsidP="00BE0D17">
      <w:pPr>
        <w:ind w:right="225"/>
        <w:jc w:val="both"/>
        <w:rPr>
          <w:rFonts w:ascii="Montserrat Medium" w:hAnsi="Montserrat Medium" w:cs="Arial"/>
          <w:sz w:val="18"/>
          <w:szCs w:val="16"/>
          <w:u w:val="single"/>
        </w:rPr>
      </w:pPr>
    </w:p>
    <w:p w14:paraId="1C6752C9" w14:textId="77777777" w:rsidR="00BE0D17" w:rsidRPr="00940751" w:rsidRDefault="00BE0D17" w:rsidP="00BE0D17">
      <w:pPr>
        <w:ind w:left="284" w:right="-143"/>
        <w:jc w:val="both"/>
        <w:rPr>
          <w:rFonts w:ascii="Montserrat Medium" w:hAnsi="Montserrat Medium" w:cs="Arial"/>
          <w:sz w:val="18"/>
          <w:szCs w:val="16"/>
          <w:u w:val="single"/>
        </w:rPr>
      </w:pPr>
      <w:r w:rsidRPr="00940751">
        <w:rPr>
          <w:rFonts w:ascii="Montserrat Medium" w:hAnsi="Montserrat Medium" w:cs="Arial"/>
          <w:sz w:val="18"/>
          <w:szCs w:val="16"/>
        </w:rPr>
        <w:t>________(</w:t>
      </w:r>
      <w:r w:rsidRPr="00940751">
        <w:rPr>
          <w:rFonts w:ascii="Montserrat Medium" w:hAnsi="Montserrat Medium" w:cs="Arial"/>
          <w:sz w:val="18"/>
          <w:szCs w:val="16"/>
          <w:u w:val="single"/>
        </w:rPr>
        <w:t>nombre)             ,</w:t>
      </w:r>
      <w:r w:rsidRPr="00940751">
        <w:rPr>
          <w:rFonts w:ascii="Montserrat Medium" w:hAnsi="Montserrat Medium" w:cs="Arial"/>
          <w:sz w:val="18"/>
          <w:szCs w:val="16"/>
        </w:rPr>
        <w:t xml:space="preserve"> manifiesto “</w:t>
      </w:r>
      <w:r w:rsidRPr="00940751">
        <w:rPr>
          <w:rFonts w:ascii="Montserrat Medium" w:hAnsi="Montserrat Medium" w:cs="Arial"/>
          <w:b/>
          <w:sz w:val="18"/>
          <w:szCs w:val="16"/>
        </w:rPr>
        <w:t>Bajo Protesta de Decir Verdad”</w:t>
      </w:r>
      <w:r w:rsidRPr="00940751">
        <w:rPr>
          <w:rFonts w:ascii="Montserrat Medium" w:hAnsi="Montserrat Medium" w:cs="Arial"/>
          <w:sz w:val="18"/>
          <w:szCs w:val="16"/>
        </w:rPr>
        <w:t xml:space="preserve">, que los datos aquí asentados son ciertos, así como que cuento con facultades suficientes para suscribir las proposiciones en la presente Licitación Pública Electrónica Nacional, a nombre y representación de: </w:t>
      </w:r>
      <w:r w:rsidRPr="00940751">
        <w:rPr>
          <w:rFonts w:ascii="Montserrat Medium" w:hAnsi="Montserrat Medium" w:cs="Arial"/>
          <w:sz w:val="18"/>
          <w:szCs w:val="16"/>
          <w:u w:val="single"/>
        </w:rPr>
        <w:t>___(persona física o moral)___.</w:t>
      </w:r>
    </w:p>
    <w:p w14:paraId="42DF9E98" w14:textId="77777777" w:rsidR="00BE0D17" w:rsidRPr="00940751" w:rsidRDefault="00BE0D17" w:rsidP="00BE0D17">
      <w:pPr>
        <w:ind w:left="284" w:right="-143"/>
        <w:jc w:val="both"/>
        <w:rPr>
          <w:rFonts w:ascii="Montserrat Medium" w:hAnsi="Montserrat Medium" w:cs="Arial"/>
          <w:sz w:val="18"/>
          <w:szCs w:val="16"/>
        </w:rPr>
      </w:pPr>
    </w:p>
    <w:p w14:paraId="17D40231" w14:textId="77777777" w:rsidR="00BE0D17" w:rsidRPr="00940751" w:rsidRDefault="00BE0D17" w:rsidP="00BE0D17">
      <w:pPr>
        <w:ind w:left="284"/>
        <w:rPr>
          <w:rFonts w:ascii="Montserrat Medium" w:hAnsi="Montserrat Medium" w:cs="Arial"/>
          <w:sz w:val="18"/>
          <w:szCs w:val="16"/>
        </w:rPr>
      </w:pPr>
      <w:r w:rsidRPr="00940751">
        <w:rPr>
          <w:rFonts w:ascii="Montserrat Medium" w:hAnsi="Montserrat Medium" w:cs="Arial"/>
          <w:sz w:val="18"/>
          <w:szCs w:val="16"/>
        </w:rPr>
        <w:t>No. de la licitación __________________________.</w:t>
      </w:r>
    </w:p>
    <w:p w14:paraId="3B64C487" w14:textId="77777777" w:rsidR="00BE0D17" w:rsidRPr="00940751" w:rsidRDefault="00BE0D17" w:rsidP="00BE0D17">
      <w:pPr>
        <w:rPr>
          <w:rFonts w:ascii="Montserrat Medium" w:hAnsi="Montserrat Medium" w:cs="Arial"/>
          <w:sz w:val="18"/>
          <w:szCs w:val="16"/>
        </w:rPr>
      </w:pPr>
    </w:p>
    <w:tbl>
      <w:tblPr>
        <w:tblW w:w="10407" w:type="dxa"/>
        <w:jc w:val="center"/>
        <w:tblInd w:w="519" w:type="dxa"/>
        <w:tblLayout w:type="fixed"/>
        <w:tblCellMar>
          <w:left w:w="70" w:type="dxa"/>
          <w:right w:w="70" w:type="dxa"/>
        </w:tblCellMar>
        <w:tblLook w:val="0000" w:firstRow="0" w:lastRow="0" w:firstColumn="0" w:lastColumn="0" w:noHBand="0" w:noVBand="0"/>
      </w:tblPr>
      <w:tblGrid>
        <w:gridCol w:w="10407"/>
      </w:tblGrid>
      <w:tr w:rsidR="00BE0D17" w:rsidRPr="00940751" w14:paraId="18106D9D" w14:textId="77777777" w:rsidTr="002A6BE4">
        <w:trPr>
          <w:jc w:val="center"/>
        </w:trPr>
        <w:tc>
          <w:tcPr>
            <w:tcW w:w="10407" w:type="dxa"/>
            <w:tcBorders>
              <w:top w:val="single" w:sz="4" w:space="0" w:color="000000"/>
              <w:left w:val="single" w:sz="4" w:space="0" w:color="000000"/>
              <w:bottom w:val="single" w:sz="4" w:space="0" w:color="000000"/>
              <w:right w:val="single" w:sz="4" w:space="0" w:color="000000"/>
            </w:tcBorders>
          </w:tcPr>
          <w:p w14:paraId="23D447C3" w14:textId="77777777" w:rsidR="00BE0D17" w:rsidRPr="00940751" w:rsidRDefault="00BE0D17" w:rsidP="002A6BE4">
            <w:pPr>
              <w:snapToGrid w:val="0"/>
              <w:rPr>
                <w:rFonts w:ascii="Montserrat Medium" w:hAnsi="Montserrat Medium" w:cs="Arial"/>
                <w:sz w:val="16"/>
                <w:szCs w:val="16"/>
              </w:rPr>
            </w:pPr>
            <w:r w:rsidRPr="00940751">
              <w:rPr>
                <w:rFonts w:ascii="Montserrat Medium" w:hAnsi="Montserrat Medium" w:cs="Arial"/>
                <w:sz w:val="16"/>
                <w:szCs w:val="16"/>
              </w:rPr>
              <w:t>Registro Federal de Contribuyentes:                                                        No. Proveedor IMSS:___________</w:t>
            </w:r>
          </w:p>
          <w:p w14:paraId="21D1B9B7" w14:textId="77777777" w:rsidR="00BE0D17" w:rsidRPr="00940751" w:rsidRDefault="00BE0D17" w:rsidP="002A6BE4">
            <w:pPr>
              <w:rPr>
                <w:rFonts w:ascii="Montserrat Medium" w:hAnsi="Montserrat Medium" w:cs="Arial"/>
                <w:sz w:val="16"/>
                <w:szCs w:val="16"/>
              </w:rPr>
            </w:pPr>
          </w:p>
          <w:p w14:paraId="05CE6BF7" w14:textId="77777777" w:rsidR="00BE0D17" w:rsidRPr="00940751" w:rsidRDefault="00BE0D17" w:rsidP="002A6BE4">
            <w:pPr>
              <w:rPr>
                <w:rFonts w:ascii="Montserrat Medium" w:hAnsi="Montserrat Medium" w:cs="Arial"/>
                <w:sz w:val="16"/>
                <w:szCs w:val="16"/>
              </w:rPr>
            </w:pPr>
            <w:r w:rsidRPr="00940751">
              <w:rPr>
                <w:rFonts w:ascii="Montserrat Medium" w:hAnsi="Montserrat Medium" w:cs="Arial"/>
                <w:sz w:val="16"/>
                <w:szCs w:val="16"/>
              </w:rPr>
              <w:t>Domicilio.- Los datos aquí registrados corresponderán al del domicilio fiscal del proveedor o prestador de servicios)</w:t>
            </w:r>
          </w:p>
          <w:p w14:paraId="5B1084F9" w14:textId="77777777" w:rsidR="00BE0D17" w:rsidRPr="00940751" w:rsidRDefault="00BE0D17" w:rsidP="002A6BE4">
            <w:pPr>
              <w:rPr>
                <w:rFonts w:ascii="Montserrat Medium" w:hAnsi="Montserrat Medium" w:cs="Arial"/>
                <w:sz w:val="16"/>
                <w:szCs w:val="16"/>
              </w:rPr>
            </w:pPr>
          </w:p>
          <w:p w14:paraId="23CA1EAC" w14:textId="77777777" w:rsidR="00BE0D17" w:rsidRPr="00940751" w:rsidRDefault="00BE0D17" w:rsidP="002A6BE4">
            <w:pPr>
              <w:rPr>
                <w:rFonts w:ascii="Montserrat Medium" w:hAnsi="Montserrat Medium" w:cs="Arial"/>
                <w:sz w:val="16"/>
                <w:szCs w:val="16"/>
              </w:rPr>
            </w:pPr>
            <w:r w:rsidRPr="00940751">
              <w:rPr>
                <w:rFonts w:ascii="Montserrat Medium" w:hAnsi="Montserrat Medium" w:cs="Arial"/>
                <w:sz w:val="16"/>
                <w:szCs w:val="16"/>
              </w:rPr>
              <w:t>Calle y número:</w:t>
            </w:r>
          </w:p>
          <w:p w14:paraId="1C077AA3" w14:textId="77777777" w:rsidR="00BE0D17" w:rsidRPr="00940751" w:rsidRDefault="00BE0D17" w:rsidP="002A6BE4">
            <w:pPr>
              <w:rPr>
                <w:rFonts w:ascii="Montserrat Medium" w:hAnsi="Montserrat Medium" w:cs="Arial"/>
                <w:sz w:val="16"/>
                <w:szCs w:val="16"/>
              </w:rPr>
            </w:pPr>
          </w:p>
          <w:p w14:paraId="65F883FF"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Colonia:                                                    Delegación o Municipio:</w:t>
            </w:r>
          </w:p>
          <w:p w14:paraId="09ECC41A" w14:textId="77777777" w:rsidR="00BE0D17" w:rsidRPr="00940751" w:rsidRDefault="00BE0D17" w:rsidP="002A6BE4">
            <w:pPr>
              <w:pStyle w:val="Encabezado"/>
              <w:tabs>
                <w:tab w:val="left" w:pos="4536"/>
              </w:tabs>
              <w:rPr>
                <w:rFonts w:ascii="Montserrat Medium" w:hAnsi="Montserrat Medium"/>
                <w:sz w:val="16"/>
                <w:szCs w:val="16"/>
              </w:rPr>
            </w:pPr>
          </w:p>
          <w:p w14:paraId="5B2BD397"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Código Postal:                                          Entidad federativa:</w:t>
            </w:r>
          </w:p>
          <w:p w14:paraId="3B611FE6" w14:textId="77777777" w:rsidR="00BE0D17" w:rsidRPr="00940751" w:rsidRDefault="00BE0D17" w:rsidP="002A6BE4">
            <w:pPr>
              <w:pStyle w:val="Encabezado"/>
              <w:tabs>
                <w:tab w:val="left" w:pos="4536"/>
              </w:tabs>
              <w:rPr>
                <w:rFonts w:ascii="Montserrat Medium" w:hAnsi="Montserrat Medium"/>
                <w:sz w:val="16"/>
                <w:szCs w:val="16"/>
              </w:rPr>
            </w:pPr>
          </w:p>
          <w:p w14:paraId="18117E71"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Teléfonos:                                                Fax:</w:t>
            </w:r>
          </w:p>
          <w:p w14:paraId="722C7E41" w14:textId="77777777" w:rsidR="00BE0D17" w:rsidRPr="00940751" w:rsidRDefault="00BE0D17" w:rsidP="002A6BE4">
            <w:pPr>
              <w:pStyle w:val="Encabezado"/>
              <w:tabs>
                <w:tab w:val="left" w:pos="4536"/>
              </w:tabs>
              <w:rPr>
                <w:rFonts w:ascii="Montserrat Medium" w:hAnsi="Montserrat Medium"/>
                <w:sz w:val="16"/>
                <w:szCs w:val="16"/>
              </w:rPr>
            </w:pPr>
          </w:p>
          <w:p w14:paraId="2FF46F36"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Correo electrónico:</w:t>
            </w:r>
          </w:p>
          <w:p w14:paraId="4F5B3E29" w14:textId="77777777" w:rsidR="00BE0D17" w:rsidRPr="00940751" w:rsidRDefault="00BE0D17" w:rsidP="002A6BE4">
            <w:pPr>
              <w:pStyle w:val="Encabezado"/>
              <w:tabs>
                <w:tab w:val="left" w:pos="4536"/>
              </w:tabs>
              <w:rPr>
                <w:rFonts w:ascii="Montserrat Medium" w:hAnsi="Montserrat Medium"/>
                <w:sz w:val="16"/>
                <w:szCs w:val="16"/>
              </w:rPr>
            </w:pPr>
          </w:p>
          <w:p w14:paraId="7A6C9909"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 xml:space="preserve">No. de la escritura pública en la que consta su acta constitutiva:                Fecha             Duración              </w:t>
            </w:r>
          </w:p>
          <w:p w14:paraId="3337EEEC" w14:textId="77777777" w:rsidR="00BE0D17" w:rsidRPr="00940751" w:rsidRDefault="00BE0D17" w:rsidP="002A6BE4">
            <w:pPr>
              <w:pStyle w:val="Encabezado"/>
              <w:tabs>
                <w:tab w:val="left" w:pos="4536"/>
              </w:tabs>
              <w:rPr>
                <w:rFonts w:ascii="Montserrat Medium" w:hAnsi="Montserrat Medium"/>
                <w:sz w:val="16"/>
                <w:szCs w:val="16"/>
              </w:rPr>
            </w:pPr>
          </w:p>
          <w:p w14:paraId="03D5A8EF"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Nombre, número y lugar del Notario Público ante el cual se protocolizó la misma:</w:t>
            </w:r>
          </w:p>
          <w:p w14:paraId="36BE7A18" w14:textId="77777777" w:rsidR="00BE0D17" w:rsidRPr="00940751" w:rsidRDefault="00BE0D17" w:rsidP="002A6BE4">
            <w:pPr>
              <w:pStyle w:val="Encabezado"/>
              <w:tabs>
                <w:tab w:val="left" w:pos="4536"/>
              </w:tabs>
              <w:rPr>
                <w:rFonts w:ascii="Montserrat Medium" w:hAnsi="Montserrat Medium"/>
                <w:sz w:val="16"/>
                <w:szCs w:val="16"/>
              </w:rPr>
            </w:pPr>
          </w:p>
          <w:p w14:paraId="445EB712"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Relación de socios o asociados.-</w:t>
            </w:r>
          </w:p>
          <w:p w14:paraId="00A20AE7"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Apellido Paterno:                                    Apellido Materno:                           Nombre(s):</w:t>
            </w:r>
          </w:p>
          <w:p w14:paraId="6388FFD4" w14:textId="77777777" w:rsidR="00BE0D17" w:rsidRPr="00940751" w:rsidRDefault="00BE0D17" w:rsidP="002A6BE4">
            <w:pPr>
              <w:pStyle w:val="Encabezado"/>
              <w:tabs>
                <w:tab w:val="left" w:pos="4536"/>
              </w:tabs>
              <w:rPr>
                <w:rFonts w:ascii="Montserrat Medium" w:hAnsi="Montserrat Medium"/>
                <w:sz w:val="16"/>
                <w:szCs w:val="16"/>
              </w:rPr>
            </w:pPr>
          </w:p>
          <w:p w14:paraId="19CB65E6"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Descripción del objeto social:</w:t>
            </w:r>
          </w:p>
          <w:p w14:paraId="2B10ED7E" w14:textId="77777777" w:rsidR="00BE0D17" w:rsidRPr="00940751" w:rsidRDefault="00BE0D17" w:rsidP="002A6BE4">
            <w:pPr>
              <w:pStyle w:val="Encabezado"/>
              <w:tabs>
                <w:tab w:val="left" w:pos="4536"/>
              </w:tabs>
              <w:rPr>
                <w:rFonts w:ascii="Montserrat Medium" w:hAnsi="Montserrat Medium"/>
                <w:sz w:val="16"/>
                <w:szCs w:val="16"/>
              </w:rPr>
            </w:pPr>
          </w:p>
          <w:p w14:paraId="4373B272"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Reformas al acta constitutiva que incidan con el objeto del procedimiento.</w:t>
            </w:r>
          </w:p>
          <w:p w14:paraId="489197AE" w14:textId="77777777" w:rsidR="00BE0D17" w:rsidRPr="00940751" w:rsidRDefault="00BE0D17" w:rsidP="002A6BE4">
            <w:pPr>
              <w:rPr>
                <w:rFonts w:ascii="Montserrat Medium" w:hAnsi="Montserrat Medium" w:cs="Arial"/>
                <w:sz w:val="16"/>
                <w:szCs w:val="16"/>
              </w:rPr>
            </w:pPr>
          </w:p>
          <w:p w14:paraId="1474C701" w14:textId="77777777" w:rsidR="00BE0D17" w:rsidRPr="00940751" w:rsidRDefault="00BE0D17" w:rsidP="002A6BE4">
            <w:pPr>
              <w:pStyle w:val="Encabezado"/>
              <w:tabs>
                <w:tab w:val="left" w:pos="4536"/>
              </w:tabs>
              <w:rPr>
                <w:rFonts w:ascii="Montserrat Medium" w:hAnsi="Montserrat Medium"/>
                <w:sz w:val="16"/>
                <w:szCs w:val="16"/>
              </w:rPr>
            </w:pPr>
            <w:r w:rsidRPr="00940751">
              <w:rPr>
                <w:rFonts w:ascii="Montserrat Medium" w:hAnsi="Montserrat Medium"/>
                <w:sz w:val="16"/>
                <w:szCs w:val="16"/>
              </w:rPr>
              <w:t>Fecha y datos de inscripción en el Registro Público correspondiente.</w:t>
            </w:r>
          </w:p>
          <w:p w14:paraId="5F032E34" w14:textId="77777777" w:rsidR="00BE0D17" w:rsidRPr="00940751" w:rsidRDefault="00BE0D17" w:rsidP="002A6BE4">
            <w:pPr>
              <w:rPr>
                <w:rFonts w:ascii="Montserrat Medium" w:hAnsi="Montserrat Medium" w:cs="Arial"/>
                <w:sz w:val="16"/>
                <w:szCs w:val="16"/>
              </w:rPr>
            </w:pPr>
          </w:p>
        </w:tc>
      </w:tr>
      <w:tr w:rsidR="00BE0D17" w:rsidRPr="00940751" w14:paraId="0856D116" w14:textId="77777777" w:rsidTr="002A6BE4">
        <w:trPr>
          <w:jc w:val="center"/>
        </w:trPr>
        <w:tc>
          <w:tcPr>
            <w:tcW w:w="10407" w:type="dxa"/>
            <w:tcBorders>
              <w:top w:val="single" w:sz="4" w:space="0" w:color="000000"/>
              <w:left w:val="single" w:sz="4" w:space="0" w:color="000000"/>
              <w:bottom w:val="single" w:sz="4" w:space="0" w:color="000000"/>
              <w:right w:val="single" w:sz="4" w:space="0" w:color="000000"/>
            </w:tcBorders>
          </w:tcPr>
          <w:p w14:paraId="4949E904" w14:textId="77777777" w:rsidR="00BE0D17" w:rsidRPr="00940751" w:rsidRDefault="00BE0D17" w:rsidP="002A6BE4">
            <w:pPr>
              <w:snapToGrid w:val="0"/>
              <w:rPr>
                <w:rFonts w:ascii="Montserrat Medium" w:hAnsi="Montserrat Medium" w:cs="Arial"/>
                <w:sz w:val="16"/>
                <w:szCs w:val="16"/>
              </w:rPr>
            </w:pPr>
            <w:r w:rsidRPr="00940751">
              <w:rPr>
                <w:rFonts w:ascii="Montserrat Medium" w:hAnsi="Montserrat Medium" w:cs="Arial"/>
                <w:sz w:val="16"/>
                <w:szCs w:val="16"/>
              </w:rPr>
              <w:t>Nombre del apoderado o representante:</w:t>
            </w:r>
          </w:p>
          <w:p w14:paraId="337D1525" w14:textId="77777777" w:rsidR="00BE0D17" w:rsidRPr="00940751" w:rsidRDefault="00BE0D17" w:rsidP="002A6BE4">
            <w:pPr>
              <w:rPr>
                <w:rFonts w:ascii="Montserrat Medium" w:hAnsi="Montserrat Medium" w:cs="Arial"/>
                <w:sz w:val="16"/>
                <w:szCs w:val="16"/>
              </w:rPr>
            </w:pPr>
          </w:p>
          <w:p w14:paraId="60A10C59" w14:textId="77777777" w:rsidR="00BE0D17" w:rsidRPr="00940751" w:rsidRDefault="00BE0D17" w:rsidP="002A6BE4">
            <w:pPr>
              <w:rPr>
                <w:rFonts w:ascii="Montserrat Medium" w:hAnsi="Montserrat Medium" w:cs="Arial"/>
                <w:sz w:val="16"/>
                <w:szCs w:val="16"/>
              </w:rPr>
            </w:pPr>
            <w:r w:rsidRPr="00940751">
              <w:rPr>
                <w:rFonts w:ascii="Montserrat Medium" w:hAnsi="Montserrat Medium" w:cs="Arial"/>
                <w:sz w:val="16"/>
                <w:szCs w:val="16"/>
              </w:rPr>
              <w:t>Datos del documento mediante el cual acredita su personalidad y facultades.-</w:t>
            </w:r>
          </w:p>
          <w:p w14:paraId="1D639F5B" w14:textId="77777777" w:rsidR="00BE0D17" w:rsidRPr="00940751" w:rsidRDefault="00BE0D17" w:rsidP="002A6BE4">
            <w:pPr>
              <w:rPr>
                <w:rFonts w:ascii="Montserrat Medium" w:hAnsi="Montserrat Medium" w:cs="Arial"/>
                <w:sz w:val="16"/>
                <w:szCs w:val="16"/>
              </w:rPr>
            </w:pPr>
          </w:p>
          <w:p w14:paraId="11E5248D" w14:textId="77777777" w:rsidR="00BE0D17" w:rsidRPr="00940751" w:rsidRDefault="00BE0D17" w:rsidP="002A6BE4">
            <w:pPr>
              <w:rPr>
                <w:rFonts w:ascii="Montserrat Medium" w:hAnsi="Montserrat Medium" w:cs="Arial"/>
                <w:sz w:val="16"/>
                <w:szCs w:val="16"/>
              </w:rPr>
            </w:pPr>
            <w:r w:rsidRPr="00940751">
              <w:rPr>
                <w:rFonts w:ascii="Montserrat Medium" w:hAnsi="Montserrat Medium" w:cs="Arial"/>
                <w:sz w:val="16"/>
                <w:szCs w:val="16"/>
              </w:rPr>
              <w:t>Escritura pública número:                                           Fecha:</w:t>
            </w:r>
          </w:p>
          <w:p w14:paraId="1EB7FB6F" w14:textId="77777777" w:rsidR="00BE0D17" w:rsidRPr="00940751" w:rsidRDefault="00BE0D17" w:rsidP="002A6BE4">
            <w:pPr>
              <w:pStyle w:val="Piedepgina"/>
              <w:rPr>
                <w:rFonts w:ascii="Montserrat Medium" w:hAnsi="Montserrat Medium" w:cs="Arial"/>
                <w:sz w:val="16"/>
                <w:szCs w:val="16"/>
              </w:rPr>
            </w:pPr>
          </w:p>
          <w:p w14:paraId="13358C5F" w14:textId="77777777" w:rsidR="00BE0D17" w:rsidRPr="00940751" w:rsidRDefault="00BE0D17" w:rsidP="002A6BE4">
            <w:pPr>
              <w:pStyle w:val="Encabezado"/>
              <w:rPr>
                <w:rFonts w:ascii="Montserrat Medium" w:hAnsi="Montserrat Medium"/>
                <w:sz w:val="16"/>
                <w:szCs w:val="16"/>
              </w:rPr>
            </w:pPr>
            <w:r w:rsidRPr="00940751">
              <w:rPr>
                <w:rFonts w:ascii="Montserrat Medium" w:hAnsi="Montserrat Medium"/>
                <w:sz w:val="16"/>
                <w:szCs w:val="16"/>
              </w:rPr>
              <w:t>Nombre, número y lugar del Notario Público ante el cual se protocolizó la misma:</w:t>
            </w:r>
          </w:p>
        </w:tc>
      </w:tr>
    </w:tbl>
    <w:p w14:paraId="059FF1CB" w14:textId="77777777" w:rsidR="00BE0D17" w:rsidRDefault="00BE0D17" w:rsidP="00BE0D17">
      <w:pPr>
        <w:tabs>
          <w:tab w:val="left" w:pos="1992"/>
        </w:tabs>
        <w:rPr>
          <w:rFonts w:ascii="Montserrat Medium" w:hAnsi="Montserrat Medium" w:cs="Arial"/>
          <w:sz w:val="18"/>
          <w:szCs w:val="18"/>
        </w:rPr>
      </w:pPr>
    </w:p>
    <w:p w14:paraId="640BA015" w14:textId="77777777" w:rsidR="00BE0D17" w:rsidRPr="00940751" w:rsidRDefault="00BE0D17" w:rsidP="00BE0D17">
      <w:pPr>
        <w:tabs>
          <w:tab w:val="left" w:pos="10490"/>
        </w:tabs>
        <w:ind w:right="83"/>
        <w:jc w:val="both"/>
        <w:rPr>
          <w:rFonts w:ascii="Montserrat Medium" w:hAnsi="Montserrat Medium" w:cs="Arial"/>
          <w:sz w:val="18"/>
          <w:szCs w:val="16"/>
        </w:rPr>
      </w:pPr>
      <w:r w:rsidRPr="00940751">
        <w:rPr>
          <w:rFonts w:ascii="Montserrat Medium" w:hAnsi="Montserrat Medium" w:cs="Arial"/>
          <w:sz w:val="18"/>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D092D55" w14:textId="77777777" w:rsidR="00BE0D17" w:rsidRPr="00940751" w:rsidRDefault="00BE0D17" w:rsidP="00BE0D17">
      <w:pPr>
        <w:jc w:val="center"/>
        <w:rPr>
          <w:rFonts w:ascii="Montserrat Medium" w:hAnsi="Montserrat Medium" w:cs="Arial"/>
          <w:sz w:val="18"/>
          <w:szCs w:val="16"/>
        </w:rPr>
      </w:pPr>
    </w:p>
    <w:p w14:paraId="541CD857"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rPr>
        <w:t>(Lugar y fecha)</w:t>
      </w:r>
    </w:p>
    <w:p w14:paraId="71A45FDD"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rPr>
        <w:t>Protesto lo necesario</w:t>
      </w:r>
    </w:p>
    <w:p w14:paraId="49FE8E75"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rPr>
        <w:t>(Nombre y firma)</w:t>
      </w:r>
    </w:p>
    <w:p w14:paraId="45ABEB01"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Medium" w:hAnsi="Montserrat Medium" w:cs="Arial"/>
          <w:b/>
          <w:sz w:val="18"/>
          <w:szCs w:val="16"/>
        </w:rPr>
      </w:pPr>
    </w:p>
    <w:p w14:paraId="6F6370A8" w14:textId="77777777" w:rsidR="00BE0D17" w:rsidRDefault="00BE0D17" w:rsidP="00BE0D17">
      <w:pPr>
        <w:tabs>
          <w:tab w:val="left" w:pos="1992"/>
        </w:tabs>
        <w:rPr>
          <w:rFonts w:ascii="Montserrat Medium" w:hAnsi="Montserrat Medium" w:cs="Arial"/>
          <w:sz w:val="18"/>
          <w:szCs w:val="18"/>
        </w:rPr>
      </w:pPr>
    </w:p>
    <w:p w14:paraId="54E5E16E" w14:textId="77777777" w:rsidR="00BE0D17" w:rsidRDefault="00BE0D17" w:rsidP="00BE0D17">
      <w:pPr>
        <w:tabs>
          <w:tab w:val="left" w:pos="1992"/>
        </w:tabs>
        <w:rPr>
          <w:rFonts w:ascii="Montserrat Medium" w:hAnsi="Montserrat Medium" w:cs="Arial"/>
          <w:sz w:val="18"/>
          <w:szCs w:val="18"/>
        </w:rPr>
      </w:pPr>
    </w:p>
    <w:p w14:paraId="1206114E" w14:textId="77777777" w:rsidR="00BE0D17" w:rsidRDefault="00BE0D17" w:rsidP="00BE0D17">
      <w:pPr>
        <w:tabs>
          <w:tab w:val="left" w:pos="1992"/>
        </w:tabs>
        <w:rPr>
          <w:rFonts w:ascii="Montserrat Medium" w:hAnsi="Montserrat Medium" w:cs="Arial"/>
          <w:sz w:val="18"/>
          <w:szCs w:val="18"/>
        </w:rPr>
      </w:pPr>
    </w:p>
    <w:p w14:paraId="37FD603A" w14:textId="77777777" w:rsidR="00F77E54" w:rsidRDefault="00F77E54" w:rsidP="00BE0D17">
      <w:pPr>
        <w:tabs>
          <w:tab w:val="left" w:pos="1992"/>
        </w:tabs>
        <w:rPr>
          <w:rFonts w:ascii="Montserrat Medium" w:hAnsi="Montserrat Medium" w:cs="Arial"/>
          <w:sz w:val="18"/>
          <w:szCs w:val="18"/>
        </w:rPr>
      </w:pPr>
    </w:p>
    <w:p w14:paraId="0E616DFC" w14:textId="77777777" w:rsidR="00F77E54" w:rsidRDefault="00F77E54" w:rsidP="00BE0D17">
      <w:pPr>
        <w:tabs>
          <w:tab w:val="left" w:pos="1992"/>
        </w:tabs>
        <w:rPr>
          <w:rFonts w:ascii="Montserrat Medium" w:hAnsi="Montserrat Medium" w:cs="Arial"/>
          <w:sz w:val="18"/>
          <w:szCs w:val="18"/>
        </w:rPr>
      </w:pPr>
    </w:p>
    <w:p w14:paraId="0DD296BC" w14:textId="77777777" w:rsidR="00BE0D17" w:rsidRDefault="00BE0D17" w:rsidP="00BE0D17">
      <w:pPr>
        <w:tabs>
          <w:tab w:val="left" w:pos="1992"/>
        </w:tabs>
        <w:rPr>
          <w:rFonts w:ascii="Montserrat Medium" w:hAnsi="Montserrat Medium" w:cs="Arial"/>
          <w:sz w:val="18"/>
          <w:szCs w:val="18"/>
        </w:rPr>
      </w:pPr>
    </w:p>
    <w:p w14:paraId="62ED6304"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Medium" w:hAnsi="Montserrat Medium" w:cs="Arial"/>
          <w:b/>
          <w:sz w:val="18"/>
          <w:szCs w:val="16"/>
        </w:rPr>
      </w:pPr>
      <w:r w:rsidRPr="00940751">
        <w:rPr>
          <w:rFonts w:ascii="Montserrat Medium" w:hAnsi="Montserrat Medium" w:cs="Arial"/>
          <w:b/>
          <w:sz w:val="18"/>
          <w:szCs w:val="16"/>
        </w:rPr>
        <w:t>ANEXO NÚMERO 8 (OCHO)</w:t>
      </w:r>
    </w:p>
    <w:p w14:paraId="47FC7D8C" w14:textId="5E115B5A" w:rsidR="00BE0D17" w:rsidRPr="002638D5" w:rsidRDefault="00BE0D17" w:rsidP="002638D5">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Medium" w:hAnsi="Montserrat Medium" w:cs="Arial"/>
          <w:b/>
          <w:sz w:val="8"/>
          <w:szCs w:val="22"/>
        </w:rPr>
      </w:pPr>
    </w:p>
    <w:p w14:paraId="3C694FAF"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Montserrat Medium" w:hAnsi="Montserrat Medium" w:cs="Arial"/>
          <w:b/>
          <w:sz w:val="18"/>
          <w:szCs w:val="22"/>
        </w:rPr>
      </w:pPr>
      <w:r w:rsidRPr="00940751">
        <w:rPr>
          <w:rFonts w:ascii="Montserrat Medium" w:hAnsi="Montserrat Medium" w:cs="Arial"/>
          <w:b/>
          <w:sz w:val="18"/>
          <w:szCs w:val="22"/>
        </w:rPr>
        <w:t xml:space="preserve">MODELO DE CONTRATO </w:t>
      </w:r>
    </w:p>
    <w:p w14:paraId="2F22AEAA" w14:textId="77777777" w:rsidR="00BE0D17" w:rsidRPr="002638D5" w:rsidRDefault="00BE0D17" w:rsidP="00BE0D17">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Montserrat Medium" w:hAnsi="Montserrat Medium" w:cs="Arial"/>
          <w:b/>
          <w:sz w:val="10"/>
          <w:szCs w:val="22"/>
        </w:rPr>
      </w:pPr>
    </w:p>
    <w:p w14:paraId="51AC59D5" w14:textId="77777777" w:rsidR="002638D5" w:rsidRPr="002638D5" w:rsidRDefault="002638D5" w:rsidP="002638D5">
      <w:pPr>
        <w:jc w:val="both"/>
        <w:rPr>
          <w:rFonts w:ascii="Arial" w:hAnsi="Arial" w:cs="Arial"/>
          <w:sz w:val="14"/>
          <w:szCs w:val="22"/>
        </w:rPr>
      </w:pPr>
      <w:r w:rsidRPr="002638D5">
        <w:rPr>
          <w:rFonts w:ascii="Arial" w:hAnsi="Arial" w:cs="Arial"/>
          <w:sz w:val="14"/>
          <w:szCs w:val="22"/>
        </w:rPr>
        <w:t>CONTRATO</w:t>
      </w:r>
      <w:r w:rsidRPr="002638D5">
        <w:rPr>
          <w:rFonts w:ascii="Arial" w:hAnsi="Arial" w:cs="Arial"/>
          <w:b/>
          <w:sz w:val="14"/>
          <w:szCs w:val="22"/>
          <w:u w:val="single"/>
        </w:rPr>
        <w:t xml:space="preserve"> (ABIERTO O CERRADO)</w:t>
      </w:r>
      <w:r w:rsidRPr="002638D5">
        <w:rPr>
          <w:rFonts w:ascii="Arial" w:hAnsi="Arial" w:cs="Arial"/>
          <w:b/>
          <w:bCs/>
          <w:sz w:val="22"/>
          <w:szCs w:val="36"/>
        </w:rPr>
        <w:t xml:space="preserve"> </w:t>
      </w:r>
      <w:r w:rsidRPr="002638D5">
        <w:rPr>
          <w:rFonts w:ascii="Arial" w:hAnsi="Arial" w:cs="Arial"/>
          <w:sz w:val="14"/>
          <w:szCs w:val="22"/>
        </w:rPr>
        <w:t xml:space="preserve">PARA LA ADQUISICIÓN DE </w:t>
      </w:r>
      <w:r w:rsidRPr="002638D5">
        <w:rPr>
          <w:rFonts w:ascii="Arial" w:hAnsi="Arial" w:cs="Arial"/>
          <w:b/>
          <w:sz w:val="14"/>
          <w:szCs w:val="22"/>
        </w:rPr>
        <w:t>(</w:t>
      </w:r>
      <w:r w:rsidRPr="002638D5">
        <w:rPr>
          <w:rFonts w:ascii="Arial" w:hAnsi="Arial" w:cs="Arial"/>
          <w:b/>
          <w:sz w:val="14"/>
          <w:szCs w:val="22"/>
          <w:u w:val="single"/>
        </w:rPr>
        <w:t>DESCRIPCIÓN</w:t>
      </w:r>
      <w:r w:rsidRPr="002638D5">
        <w:rPr>
          <w:rFonts w:ascii="Arial" w:hAnsi="Arial" w:cs="Arial"/>
          <w:b/>
          <w:sz w:val="14"/>
          <w:szCs w:val="22"/>
        </w:rPr>
        <w:t>), (NACIONAL / INTERNACIONAL BAJO COBERTURA DE LOS TRATADOS / INTERNACIONAL ABIERTA)</w:t>
      </w:r>
      <w:r w:rsidRPr="002638D5">
        <w:rPr>
          <w:rFonts w:ascii="Arial" w:hAnsi="Arial" w:cs="Arial"/>
          <w:sz w:val="14"/>
          <w:szCs w:val="22"/>
        </w:rPr>
        <w:t>, QUE CELEBRAN, POR UNA PARTE, EL EJECUTIVO FEDERAL POR CONDUCTO DE LA  (NOMBRE DE LA DEPENDENCIA O ENTIDAD), EN LO SUCESIVO</w:t>
      </w:r>
      <w:r w:rsidRPr="002638D5">
        <w:rPr>
          <w:rFonts w:ascii="Arial" w:hAnsi="Arial" w:cs="Arial"/>
          <w:b/>
          <w:sz w:val="14"/>
          <w:szCs w:val="22"/>
        </w:rPr>
        <w:t xml:space="preserve"> “LA DEPENDENCIA O ENTIDAD”,</w:t>
      </w:r>
      <w:r w:rsidRPr="002638D5">
        <w:rPr>
          <w:rFonts w:ascii="Arial" w:hAnsi="Arial" w:cs="Arial"/>
          <w:sz w:val="14"/>
          <w:szCs w:val="22"/>
        </w:rPr>
        <w:t xml:space="preserve"> REPRESENTADA POR </w:t>
      </w:r>
      <w:r w:rsidRPr="002638D5">
        <w:rPr>
          <w:rFonts w:ascii="Arial" w:hAnsi="Arial" w:cs="Arial"/>
          <w:bCs/>
          <w:sz w:val="14"/>
          <w:szCs w:val="22"/>
          <w:u w:val="single"/>
        </w:rPr>
        <w:t>(NOMBRE DEL REPRESENTANTE DE LA DEPENDENCIA O ENTIDAD)</w:t>
      </w:r>
      <w:r w:rsidRPr="002638D5">
        <w:rPr>
          <w:rFonts w:ascii="Arial" w:hAnsi="Arial" w:cs="Arial"/>
          <w:sz w:val="14"/>
          <w:szCs w:val="22"/>
        </w:rPr>
        <w:t xml:space="preserve">, EN SU CARÁCTER DE  </w:t>
      </w:r>
      <w:r w:rsidRPr="002638D5">
        <w:rPr>
          <w:rFonts w:ascii="Arial" w:hAnsi="Arial" w:cs="Arial"/>
          <w:b/>
          <w:bCs/>
          <w:sz w:val="14"/>
          <w:szCs w:val="22"/>
        </w:rPr>
        <w:t>(</w:t>
      </w:r>
      <w:r w:rsidRPr="002638D5">
        <w:rPr>
          <w:rFonts w:ascii="Arial" w:hAnsi="Arial" w:cs="Arial"/>
          <w:b/>
          <w:bCs/>
          <w:sz w:val="14"/>
          <w:szCs w:val="22"/>
          <w:u w:val="single"/>
        </w:rPr>
        <w:t>SEÑALAR CARGO DEL REPRESENTANTE)</w:t>
      </w:r>
      <w:r w:rsidRPr="002638D5">
        <w:rPr>
          <w:rFonts w:ascii="Arial" w:hAnsi="Arial" w:cs="Arial"/>
          <w:sz w:val="14"/>
          <w:szCs w:val="22"/>
        </w:rPr>
        <w:t>, Y POR LA OTRA, (</w:t>
      </w:r>
      <w:r w:rsidRPr="002638D5">
        <w:rPr>
          <w:rFonts w:ascii="Arial" w:hAnsi="Arial" w:cs="Arial"/>
          <w:sz w:val="14"/>
          <w:szCs w:val="22"/>
          <w:u w:val="single"/>
        </w:rPr>
        <w:t>NOMBRE DE LA PERSONA FÍSICA O RAZON SOCIAL DE LA MORAL)</w:t>
      </w:r>
      <w:r w:rsidRPr="002638D5">
        <w:rPr>
          <w:rFonts w:ascii="Arial" w:hAnsi="Arial" w:cs="Arial"/>
          <w:sz w:val="14"/>
          <w:szCs w:val="22"/>
        </w:rPr>
        <w:t xml:space="preserve">, </w:t>
      </w:r>
      <w:r w:rsidRPr="002638D5">
        <w:rPr>
          <w:rFonts w:ascii="Arial" w:hAnsi="Arial" w:cs="Arial"/>
          <w:b/>
          <w:sz w:val="14"/>
          <w:szCs w:val="22"/>
        </w:rPr>
        <w:t>(SI ES CONJUNTA MENCIONAR EL NOMBRE DE CADA UNO DE ELLOS)</w:t>
      </w:r>
      <w:r w:rsidRPr="002638D5">
        <w:rPr>
          <w:rFonts w:ascii="Arial" w:hAnsi="Arial" w:cs="Arial"/>
          <w:sz w:val="14"/>
          <w:szCs w:val="22"/>
        </w:rPr>
        <w:t xml:space="preserve"> EN LO SUCESIVO </w:t>
      </w:r>
      <w:r w:rsidRPr="002638D5">
        <w:rPr>
          <w:rFonts w:ascii="Arial" w:hAnsi="Arial" w:cs="Arial"/>
          <w:b/>
          <w:sz w:val="14"/>
          <w:szCs w:val="22"/>
        </w:rPr>
        <w:t xml:space="preserve"> “EL PROVEEDOR”</w:t>
      </w:r>
      <w:r w:rsidRPr="002638D5">
        <w:rPr>
          <w:rFonts w:ascii="Arial" w:hAnsi="Arial" w:cs="Arial"/>
          <w:sz w:val="14"/>
          <w:szCs w:val="22"/>
        </w:rPr>
        <w:t>,</w:t>
      </w:r>
      <w:r w:rsidRPr="002638D5">
        <w:rPr>
          <w:rFonts w:ascii="Arial" w:hAnsi="Arial" w:cs="Arial"/>
          <w:b/>
          <w:sz w:val="14"/>
          <w:szCs w:val="22"/>
          <w:u w:val="single"/>
        </w:rPr>
        <w:t xml:space="preserve"> (SOLO SI EL PROVEEDOR ES PERSONA MORAL MOSTRAR EL SIGUIENTE TEXTO</w:t>
      </w:r>
      <w:r w:rsidRPr="002638D5">
        <w:rPr>
          <w:rFonts w:ascii="Arial" w:hAnsi="Arial" w:cs="Arial"/>
          <w:b/>
          <w:bCs/>
          <w:sz w:val="14"/>
          <w:szCs w:val="36"/>
        </w:rPr>
        <w:t>:</w:t>
      </w:r>
      <w:r w:rsidRPr="002638D5">
        <w:rPr>
          <w:rFonts w:ascii="Arial" w:hAnsi="Arial" w:cs="Arial"/>
          <w:b/>
          <w:bCs/>
          <w:sz w:val="22"/>
          <w:szCs w:val="36"/>
        </w:rPr>
        <w:t xml:space="preserve"> </w:t>
      </w:r>
      <w:r w:rsidRPr="002638D5">
        <w:rPr>
          <w:rFonts w:ascii="Arial" w:hAnsi="Arial" w:cs="Arial"/>
          <w:sz w:val="14"/>
          <w:szCs w:val="22"/>
        </w:rPr>
        <w:t>REPRESENTADA POR (</w:t>
      </w:r>
      <w:r w:rsidRPr="002638D5">
        <w:rPr>
          <w:rFonts w:ascii="Arial" w:hAnsi="Arial" w:cs="Arial"/>
          <w:sz w:val="14"/>
          <w:szCs w:val="22"/>
          <w:u w:val="single"/>
        </w:rPr>
        <w:t>NOMBRE DEL REPRESENTANTE DE LA PERSONA FÍSICA O MORAL)</w:t>
      </w:r>
      <w:r w:rsidRPr="002638D5">
        <w:rPr>
          <w:rFonts w:ascii="Arial" w:hAnsi="Arial" w:cs="Arial"/>
          <w:sz w:val="14"/>
          <w:szCs w:val="22"/>
        </w:rPr>
        <w:t xml:space="preserve">, EN SU CARÁCTER DE </w:t>
      </w:r>
      <w:r w:rsidRPr="002638D5">
        <w:rPr>
          <w:rFonts w:ascii="Arial" w:hAnsi="Arial" w:cs="Arial"/>
          <w:b/>
          <w:sz w:val="14"/>
          <w:szCs w:val="22"/>
        </w:rPr>
        <w:t xml:space="preserve">(SEÑALAR EN SU CASO EL CARÁCTER DEL REPRESENTANTE: </w:t>
      </w:r>
      <w:r w:rsidRPr="002638D5">
        <w:rPr>
          <w:rFonts w:ascii="Arial" w:hAnsi="Arial" w:cs="Arial"/>
          <w:sz w:val="14"/>
          <w:szCs w:val="22"/>
        </w:rPr>
        <w:t>APODERADO, REPRESENTANTE LEGAL, ADMINISTRADOR ÚNICO o PRESIDENTE DEL CONSEJO DE ADMINISTRACIÓN), (</w:t>
      </w:r>
      <w:r w:rsidRPr="002638D5">
        <w:rPr>
          <w:rFonts w:ascii="Arial" w:hAnsi="Arial" w:cs="Arial"/>
          <w:b/>
          <w:sz w:val="14"/>
          <w:szCs w:val="22"/>
        </w:rPr>
        <w:t xml:space="preserve">MENCIONAR CADA UNO DE LOS REPRESENTANTES DE LAS PERSONAS QUE DE MANERA CONJUNTA FORMALIZAN EL CONTRATO) </w:t>
      </w:r>
      <w:r w:rsidRPr="002638D5">
        <w:rPr>
          <w:rFonts w:ascii="Arial" w:hAnsi="Arial" w:cs="Arial"/>
          <w:sz w:val="14"/>
          <w:szCs w:val="22"/>
        </w:rPr>
        <w:t xml:space="preserve">A QUIENES DE MANERA CONJUNTA SE LES DENOMINARÁ </w:t>
      </w:r>
      <w:r w:rsidRPr="002638D5">
        <w:rPr>
          <w:rFonts w:ascii="Arial" w:hAnsi="Arial" w:cs="Arial"/>
          <w:b/>
          <w:sz w:val="14"/>
          <w:szCs w:val="22"/>
        </w:rPr>
        <w:t>“LAS PARTES”</w:t>
      </w:r>
      <w:r w:rsidRPr="002638D5">
        <w:rPr>
          <w:rFonts w:ascii="Arial" w:hAnsi="Arial" w:cs="Arial"/>
          <w:sz w:val="14"/>
          <w:szCs w:val="22"/>
        </w:rPr>
        <w:t>, AL TENOR DE LAS DECLARACIONES Y CLÁUSULAS SIGUIENTES:</w:t>
      </w:r>
    </w:p>
    <w:p w14:paraId="5BFF26BB" w14:textId="77777777" w:rsidR="002638D5" w:rsidRPr="002638D5" w:rsidRDefault="002638D5" w:rsidP="002638D5">
      <w:pPr>
        <w:jc w:val="both"/>
        <w:rPr>
          <w:rFonts w:ascii="Arial" w:hAnsi="Arial" w:cs="Arial"/>
          <w:sz w:val="10"/>
          <w:szCs w:val="22"/>
        </w:rPr>
      </w:pPr>
    </w:p>
    <w:p w14:paraId="667DB26B" w14:textId="77777777" w:rsidR="002638D5" w:rsidRPr="002638D5" w:rsidRDefault="002638D5" w:rsidP="002638D5">
      <w:pPr>
        <w:jc w:val="both"/>
        <w:rPr>
          <w:rFonts w:ascii="Arial" w:hAnsi="Arial" w:cs="Arial"/>
          <w:sz w:val="8"/>
          <w:szCs w:val="16"/>
          <w:lang w:eastAsia="es-MX"/>
        </w:rPr>
      </w:pPr>
      <w:r w:rsidRPr="002638D5">
        <w:rPr>
          <w:rFonts w:ascii="Arial" w:hAnsi="Arial" w:cs="Arial"/>
          <w:b/>
          <w:sz w:val="14"/>
          <w:szCs w:val="22"/>
          <w:vertAlign w:val="superscript"/>
        </w:rPr>
        <w:t xml:space="preserve"> </w:t>
      </w:r>
    </w:p>
    <w:p w14:paraId="7F328E94" w14:textId="77777777" w:rsidR="002638D5" w:rsidRPr="002638D5" w:rsidRDefault="002638D5" w:rsidP="002638D5">
      <w:pPr>
        <w:pStyle w:val="Prrafodelista"/>
        <w:shd w:val="clear" w:color="auto" w:fill="FFFFFF"/>
        <w:jc w:val="center"/>
        <w:textAlignment w:val="baseline"/>
        <w:rPr>
          <w:rFonts w:ascii="Arial" w:hAnsi="Arial" w:cs="Arial"/>
          <w:sz w:val="14"/>
          <w:bdr w:val="none" w:sz="0" w:space="0" w:color="auto" w:frame="1"/>
          <w:lang w:eastAsia="es-MX"/>
        </w:rPr>
      </w:pPr>
      <w:r w:rsidRPr="002638D5">
        <w:rPr>
          <w:rFonts w:ascii="Arial" w:hAnsi="Arial" w:cs="Arial"/>
          <w:b/>
          <w:sz w:val="14"/>
          <w:highlight w:val="yellow"/>
        </w:rPr>
        <w:t>DECLARACIONES</w:t>
      </w:r>
    </w:p>
    <w:p w14:paraId="5511BD1D"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 xml:space="preserve">I. </w:t>
      </w:r>
      <w:r w:rsidRPr="002638D5">
        <w:rPr>
          <w:rFonts w:ascii="Arial" w:hAnsi="Arial" w:cs="Arial"/>
          <w:b/>
          <w:sz w:val="14"/>
          <w:szCs w:val="22"/>
        </w:rPr>
        <w:tab/>
        <w:t>“LA DEPENDENCIA O ENTIDAD”</w:t>
      </w:r>
      <w:r w:rsidRPr="002638D5">
        <w:rPr>
          <w:rFonts w:ascii="Arial" w:hAnsi="Arial" w:cs="Arial"/>
          <w:sz w:val="14"/>
          <w:szCs w:val="22"/>
        </w:rPr>
        <w:t xml:space="preserve"> </w:t>
      </w:r>
      <w:r w:rsidRPr="002638D5">
        <w:rPr>
          <w:rFonts w:ascii="Arial" w:hAnsi="Arial" w:cs="Arial"/>
          <w:bCs/>
          <w:sz w:val="14"/>
          <w:szCs w:val="22"/>
        </w:rPr>
        <w:t xml:space="preserve">declara que: </w:t>
      </w:r>
    </w:p>
    <w:p w14:paraId="2490E019"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64F1DB66" w14:textId="77777777" w:rsidR="002638D5" w:rsidRPr="002638D5" w:rsidRDefault="002638D5" w:rsidP="002638D5">
      <w:pPr>
        <w:widowControl w:val="0"/>
        <w:tabs>
          <w:tab w:val="left" w:pos="426"/>
        </w:tabs>
        <w:ind w:left="426" w:hanging="426"/>
        <w:jc w:val="both"/>
        <w:rPr>
          <w:rFonts w:ascii="Arial" w:hAnsi="Arial" w:cs="Arial"/>
          <w:sz w:val="14"/>
          <w:szCs w:val="22"/>
          <w:u w:val="single"/>
        </w:rPr>
      </w:pPr>
      <w:r w:rsidRPr="002638D5">
        <w:rPr>
          <w:rFonts w:ascii="Arial" w:hAnsi="Arial" w:cs="Arial"/>
          <w:b/>
          <w:sz w:val="14"/>
          <w:szCs w:val="22"/>
        </w:rPr>
        <w:t>I.1</w:t>
      </w:r>
      <w:r w:rsidRPr="002638D5">
        <w:rPr>
          <w:rFonts w:ascii="Arial" w:hAnsi="Arial" w:cs="Arial"/>
          <w:sz w:val="14"/>
          <w:szCs w:val="22"/>
        </w:rPr>
        <w:tab/>
        <w:t xml:space="preserve">Es una </w:t>
      </w:r>
      <w:r w:rsidRPr="002638D5">
        <w:rPr>
          <w:rFonts w:ascii="Arial" w:hAnsi="Arial" w:cs="Arial"/>
          <w:b/>
          <w:sz w:val="14"/>
          <w:szCs w:val="22"/>
        </w:rPr>
        <w:t>“LA DEPENDENCIA O ENTIDAD”</w:t>
      </w:r>
      <w:r w:rsidRPr="002638D5">
        <w:rPr>
          <w:rFonts w:ascii="Arial" w:hAnsi="Arial" w:cs="Arial"/>
          <w:sz w:val="14"/>
          <w:szCs w:val="22"/>
        </w:rPr>
        <w:t xml:space="preserve"> de la Administración Pública Federal, de conformidad con </w:t>
      </w:r>
      <w:r w:rsidRPr="002638D5">
        <w:rPr>
          <w:rFonts w:ascii="Arial" w:hAnsi="Arial" w:cs="Arial"/>
          <w:b/>
          <w:sz w:val="14"/>
          <w:szCs w:val="22"/>
          <w:u w:val="single"/>
        </w:rPr>
        <w:t>__(ORDENAMIENTO JURÍDICO EN LOS QUE SE REGULE SU EXISTENCIA)</w:t>
      </w:r>
      <w:r w:rsidRPr="002638D5">
        <w:rPr>
          <w:rFonts w:ascii="Arial" w:hAnsi="Arial" w:cs="Arial"/>
          <w:b/>
          <w:sz w:val="14"/>
          <w:szCs w:val="22"/>
        </w:rPr>
        <w:t>,</w:t>
      </w:r>
      <w:r w:rsidRPr="002638D5">
        <w:rPr>
          <w:rFonts w:ascii="Arial" w:hAnsi="Arial" w:cs="Arial"/>
          <w:sz w:val="14"/>
          <w:szCs w:val="22"/>
        </w:rPr>
        <w:t xml:space="preserve"> cuya competencia y atribuciones se señalan en ___ </w:t>
      </w:r>
      <w:r w:rsidRPr="002638D5">
        <w:rPr>
          <w:rFonts w:ascii="Arial" w:hAnsi="Arial" w:cs="Arial"/>
          <w:b/>
          <w:sz w:val="14"/>
          <w:szCs w:val="22"/>
          <w:u w:val="single"/>
        </w:rPr>
        <w:t xml:space="preserve">(ORDENAMIENTO JURÍDICO EN LOS QUE SE REGULEN SUS ATRIBUCIONES Y COMPETENCIAS) </w:t>
      </w:r>
      <w:r w:rsidRPr="002638D5">
        <w:rPr>
          <w:rFonts w:ascii="Arial" w:hAnsi="Arial" w:cs="Arial"/>
          <w:sz w:val="14"/>
          <w:szCs w:val="22"/>
          <w:u w:val="single"/>
        </w:rPr>
        <w:t>__.</w:t>
      </w:r>
    </w:p>
    <w:p w14:paraId="2D7ABA5D"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584C4140" w14:textId="77777777" w:rsidR="002638D5" w:rsidRPr="002638D5" w:rsidRDefault="002638D5" w:rsidP="002638D5">
      <w:pPr>
        <w:ind w:left="426" w:hanging="426"/>
        <w:jc w:val="both"/>
        <w:rPr>
          <w:rFonts w:ascii="Arial" w:hAnsi="Arial" w:cs="Arial"/>
          <w:sz w:val="14"/>
          <w:szCs w:val="22"/>
        </w:rPr>
      </w:pPr>
      <w:r w:rsidRPr="002638D5">
        <w:rPr>
          <w:rFonts w:ascii="Arial" w:hAnsi="Arial" w:cs="Arial"/>
          <w:b/>
          <w:sz w:val="14"/>
          <w:szCs w:val="22"/>
        </w:rPr>
        <w:t>I.2</w:t>
      </w:r>
      <w:r w:rsidRPr="002638D5">
        <w:rPr>
          <w:rFonts w:ascii="Arial" w:hAnsi="Arial" w:cs="Arial"/>
          <w:sz w:val="14"/>
          <w:szCs w:val="22"/>
        </w:rPr>
        <w:tab/>
        <w:t xml:space="preserve">Conforme a lo dispuesto por ___ </w:t>
      </w:r>
      <w:r w:rsidRPr="002638D5">
        <w:rPr>
          <w:rFonts w:ascii="Arial" w:hAnsi="Arial" w:cs="Arial"/>
          <w:b/>
          <w:sz w:val="14"/>
          <w:szCs w:val="22"/>
          <w:u w:val="single"/>
        </w:rPr>
        <w:t>(ORDENAMIENTO JURÍDICO EN LOS QUE SE REGULEN SUS FACULTADES O INSTRUMENTO NOTARIAL EN EL QUE SE LE OTORGA LAS FACULTADES),</w:t>
      </w:r>
      <w:r w:rsidRPr="002638D5">
        <w:rPr>
          <w:rFonts w:ascii="Arial" w:hAnsi="Arial" w:cs="Arial"/>
          <w:sz w:val="14"/>
          <w:szCs w:val="22"/>
        </w:rPr>
        <w:t xml:space="preserve"> el C.</w:t>
      </w:r>
      <w:r w:rsidRPr="002638D5">
        <w:rPr>
          <w:rFonts w:ascii="Arial" w:hAnsi="Arial" w:cs="Arial"/>
          <w:b/>
          <w:bCs/>
          <w:sz w:val="22"/>
          <w:szCs w:val="36"/>
        </w:rPr>
        <w:t xml:space="preserve"> </w:t>
      </w:r>
      <w:r w:rsidRPr="002638D5">
        <w:rPr>
          <w:rFonts w:ascii="Arial" w:hAnsi="Arial" w:cs="Arial"/>
          <w:sz w:val="14"/>
          <w:szCs w:val="22"/>
          <w:u w:val="single"/>
        </w:rPr>
        <w:t>(</w:t>
      </w:r>
      <w:r w:rsidRPr="002638D5">
        <w:rPr>
          <w:rFonts w:ascii="Arial" w:hAnsi="Arial" w:cs="Arial"/>
          <w:b/>
          <w:sz w:val="14"/>
          <w:szCs w:val="22"/>
          <w:u w:val="single"/>
        </w:rPr>
        <w:t>NOMBRE Y CARGO DEL O LA REPRESENTANTE DE LA DEPENDENCIA O ENTIDAD</w:t>
      </w:r>
      <w:r w:rsidRPr="002638D5">
        <w:rPr>
          <w:rFonts w:ascii="Arial" w:hAnsi="Arial" w:cs="Arial"/>
          <w:sz w:val="14"/>
          <w:szCs w:val="22"/>
          <w:u w:val="single"/>
        </w:rPr>
        <w:t>)</w:t>
      </w:r>
      <w:r w:rsidRPr="002638D5">
        <w:rPr>
          <w:rFonts w:ascii="Arial" w:hAnsi="Arial" w:cs="Arial"/>
          <w:sz w:val="14"/>
          <w:szCs w:val="22"/>
        </w:rPr>
        <w:t>, es el servidor público que cuenta con facultades legales para celebrar el presente contrato, quien podrá ser sustituido en cualquier momento en su cargo o funciones, sin que por ello, sea necesario celebrar un convenio modificatorio.</w:t>
      </w:r>
    </w:p>
    <w:p w14:paraId="00700853" w14:textId="77777777" w:rsidR="002638D5" w:rsidRPr="002638D5" w:rsidRDefault="002638D5" w:rsidP="002638D5">
      <w:pPr>
        <w:ind w:left="426" w:hanging="426"/>
        <w:jc w:val="both"/>
        <w:rPr>
          <w:rFonts w:ascii="Arial" w:hAnsi="Arial" w:cs="Arial"/>
          <w:sz w:val="14"/>
          <w:szCs w:val="22"/>
        </w:rPr>
      </w:pPr>
    </w:p>
    <w:p w14:paraId="64FC03FC" w14:textId="77777777" w:rsidR="002638D5" w:rsidRPr="002638D5" w:rsidRDefault="002638D5" w:rsidP="002638D5">
      <w:pPr>
        <w:ind w:left="426" w:hanging="426"/>
        <w:jc w:val="both"/>
        <w:rPr>
          <w:rFonts w:ascii="Arial" w:hAnsi="Arial" w:cs="Arial"/>
          <w:sz w:val="14"/>
          <w:szCs w:val="22"/>
        </w:rPr>
      </w:pPr>
      <w:r w:rsidRPr="002638D5">
        <w:rPr>
          <w:rFonts w:ascii="Arial" w:hAnsi="Arial" w:cs="Arial"/>
          <w:b/>
          <w:sz w:val="14"/>
          <w:szCs w:val="22"/>
        </w:rPr>
        <w:t xml:space="preserve">I.3 </w:t>
      </w:r>
      <w:r w:rsidRPr="002638D5">
        <w:rPr>
          <w:rFonts w:ascii="Arial" w:hAnsi="Arial" w:cs="Arial"/>
          <w:sz w:val="14"/>
          <w:szCs w:val="22"/>
        </w:rPr>
        <w:t xml:space="preserve">De conformidad con </w:t>
      </w:r>
      <w:r w:rsidRPr="002638D5">
        <w:rPr>
          <w:rFonts w:ascii="Arial" w:hAnsi="Arial" w:cs="Arial"/>
          <w:b/>
          <w:sz w:val="14"/>
          <w:szCs w:val="22"/>
          <w:u w:val="single"/>
        </w:rPr>
        <w:t>___</w:t>
      </w:r>
      <w:proofErr w:type="gramStart"/>
      <w:r w:rsidRPr="002638D5">
        <w:rPr>
          <w:rFonts w:ascii="Arial" w:hAnsi="Arial" w:cs="Arial"/>
          <w:b/>
          <w:sz w:val="14"/>
          <w:szCs w:val="22"/>
          <w:u w:val="single"/>
        </w:rPr>
        <w:t>_(</w:t>
      </w:r>
      <w:proofErr w:type="gramEnd"/>
      <w:r w:rsidRPr="002638D5">
        <w:rPr>
          <w:rFonts w:ascii="Arial" w:hAnsi="Arial" w:cs="Arial"/>
          <w:b/>
          <w:sz w:val="14"/>
          <w:szCs w:val="22"/>
          <w:u w:val="single"/>
        </w:rPr>
        <w:t>ORDENAMIENTO JURÍDICO EN LOS QUE SE REGULEN SUS FACULTADES)</w:t>
      </w:r>
      <w:r w:rsidRPr="002638D5">
        <w:rPr>
          <w:rFonts w:ascii="Arial" w:hAnsi="Arial" w:cs="Arial"/>
          <w:sz w:val="14"/>
          <w:szCs w:val="22"/>
        </w:rPr>
        <w:t>__ suscribe el presente instrumento el C.</w:t>
      </w:r>
      <w:r w:rsidRPr="002638D5">
        <w:rPr>
          <w:rFonts w:ascii="Arial" w:hAnsi="Arial" w:cs="Arial"/>
          <w:b/>
          <w:bCs/>
          <w:sz w:val="22"/>
          <w:szCs w:val="36"/>
        </w:rPr>
        <w:t xml:space="preserve"> </w:t>
      </w:r>
      <w:r w:rsidRPr="002638D5">
        <w:rPr>
          <w:rFonts w:ascii="Arial" w:hAnsi="Arial" w:cs="Arial"/>
          <w:sz w:val="14"/>
          <w:szCs w:val="22"/>
          <w:u w:val="single"/>
        </w:rPr>
        <w:t xml:space="preserve"> (</w:t>
      </w:r>
      <w:r w:rsidRPr="002638D5">
        <w:rPr>
          <w:rFonts w:ascii="Arial" w:hAnsi="Arial" w:cs="Arial"/>
          <w:b/>
          <w:sz w:val="14"/>
          <w:szCs w:val="22"/>
          <w:u w:val="single"/>
        </w:rPr>
        <w:t>NOMBRE DEL ADMINISTRADOR DEL CONTRATO)</w:t>
      </w:r>
      <w:r w:rsidRPr="002638D5">
        <w:rPr>
          <w:rFonts w:ascii="Arial" w:hAnsi="Arial" w:cs="Arial"/>
          <w:sz w:val="14"/>
          <w:szCs w:val="22"/>
          <w:u w:val="single"/>
        </w:rPr>
        <w:t>,  (</w:t>
      </w:r>
      <w:r w:rsidRPr="002638D5">
        <w:rPr>
          <w:rFonts w:ascii="Arial" w:hAnsi="Arial" w:cs="Arial"/>
          <w:b/>
          <w:sz w:val="14"/>
          <w:szCs w:val="22"/>
          <w:u w:val="single"/>
        </w:rPr>
        <w:t>SEÑALAR CARGO DEL ADMINISTRADOR DEL CONTRATO</w:t>
      </w:r>
      <w:r w:rsidRPr="002638D5">
        <w:rPr>
          <w:rFonts w:ascii="Arial" w:hAnsi="Arial" w:cs="Arial"/>
          <w:sz w:val="14"/>
          <w:szCs w:val="22"/>
          <w:u w:val="single"/>
        </w:rPr>
        <w:t>)</w:t>
      </w:r>
      <w:r w:rsidRPr="002638D5">
        <w:rPr>
          <w:rFonts w:ascii="Arial" w:hAnsi="Arial" w:cs="Arial"/>
          <w:sz w:val="14"/>
          <w:szCs w:val="22"/>
        </w:rPr>
        <w:t xml:space="preserve">, con R.F.C </w:t>
      </w:r>
      <w:r w:rsidRPr="002638D5">
        <w:rPr>
          <w:rFonts w:ascii="Arial" w:hAnsi="Arial" w:cs="Arial"/>
          <w:b/>
          <w:sz w:val="14"/>
          <w:szCs w:val="22"/>
          <w:u w:val="single"/>
        </w:rPr>
        <w:t xml:space="preserve"> INCORPORAR RFC)</w:t>
      </w:r>
      <w:r w:rsidRPr="002638D5">
        <w:rPr>
          <w:rFonts w:ascii="Arial" w:hAnsi="Arial" w:cs="Arial"/>
          <w:sz w:val="14"/>
          <w:szCs w:val="22"/>
        </w:rPr>
        <w:t xml:space="preserve">, </w:t>
      </w:r>
      <w:r w:rsidRPr="002638D5">
        <w:rPr>
          <w:rFonts w:ascii="Arial" w:hAnsi="Arial" w:cs="Arial"/>
          <w:bCs/>
          <w:sz w:val="14"/>
          <w:szCs w:val="22"/>
        </w:rPr>
        <w:t xml:space="preserve">designado para dar seguimiento y verificar </w:t>
      </w:r>
      <w:r w:rsidRPr="002638D5">
        <w:rPr>
          <w:rFonts w:ascii="Arial" w:hAnsi="Arial" w:cs="Arial"/>
          <w:sz w:val="14"/>
          <w:szCs w:val="22"/>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2638D5">
        <w:rPr>
          <w:rFonts w:ascii="Arial" w:hAnsi="Arial" w:cs="Arial"/>
          <w:b/>
          <w:sz w:val="14"/>
          <w:szCs w:val="22"/>
        </w:rPr>
        <w:t>“EL PROVEEDOR”</w:t>
      </w:r>
      <w:r w:rsidRPr="002638D5">
        <w:rPr>
          <w:rFonts w:ascii="Arial" w:hAnsi="Arial" w:cs="Arial"/>
          <w:sz w:val="14"/>
          <w:szCs w:val="22"/>
        </w:rPr>
        <w:t xml:space="preserve"> para los efectos del presente contrato.</w:t>
      </w:r>
    </w:p>
    <w:p w14:paraId="3331BE5B" w14:textId="77777777" w:rsidR="002638D5" w:rsidRPr="002638D5" w:rsidRDefault="002638D5" w:rsidP="002638D5">
      <w:pPr>
        <w:ind w:left="426" w:hanging="426"/>
        <w:jc w:val="both"/>
        <w:rPr>
          <w:rFonts w:ascii="Arial" w:hAnsi="Arial" w:cs="Arial"/>
          <w:sz w:val="14"/>
          <w:szCs w:val="22"/>
        </w:rPr>
      </w:pPr>
    </w:p>
    <w:p w14:paraId="166065E7" w14:textId="77777777" w:rsidR="002638D5" w:rsidRPr="002638D5" w:rsidRDefault="002638D5" w:rsidP="002638D5">
      <w:pPr>
        <w:ind w:left="852" w:hanging="426"/>
        <w:jc w:val="both"/>
        <w:rPr>
          <w:rFonts w:ascii="Arial" w:hAnsi="Arial" w:cs="Arial"/>
          <w:sz w:val="14"/>
          <w:szCs w:val="22"/>
        </w:rPr>
      </w:pPr>
    </w:p>
    <w:p w14:paraId="0B321547" w14:textId="77777777" w:rsidR="002638D5" w:rsidRPr="002638D5" w:rsidRDefault="002638D5" w:rsidP="002638D5">
      <w:pPr>
        <w:ind w:left="426"/>
        <w:jc w:val="both"/>
        <w:rPr>
          <w:rFonts w:ascii="Arial" w:hAnsi="Arial" w:cs="Arial"/>
          <w:sz w:val="14"/>
          <w:szCs w:val="22"/>
        </w:rPr>
      </w:pPr>
      <w:r w:rsidRPr="002638D5">
        <w:rPr>
          <w:rFonts w:ascii="Arial" w:hAnsi="Arial" w:cs="Arial"/>
          <w:sz w:val="14"/>
          <w:szCs w:val="22"/>
        </w:rPr>
        <w:t xml:space="preserve">INSTRUCCIÓN: EN CASO DE REQUERIR QUE EL INSTRUMENTO JURÍDICO SEA FIRMADO POR MÁS SERVIDORES PÚBLICOS, SE DEBERÁ AGREGAR LA SIGUIENTE DECLARACIÓN TANTAS VECES FIRMANTES SEAN AÑADIDOS. </w:t>
      </w:r>
    </w:p>
    <w:p w14:paraId="1B670DC7" w14:textId="77777777" w:rsidR="002638D5" w:rsidRPr="002638D5" w:rsidRDefault="002638D5" w:rsidP="002638D5">
      <w:pPr>
        <w:ind w:left="426"/>
        <w:jc w:val="both"/>
        <w:rPr>
          <w:rFonts w:ascii="Arial" w:hAnsi="Arial" w:cs="Arial"/>
          <w:b/>
          <w:sz w:val="14"/>
          <w:szCs w:val="22"/>
          <w:u w:val="single"/>
        </w:rPr>
      </w:pPr>
    </w:p>
    <w:p w14:paraId="5B883B9F" w14:textId="77777777" w:rsidR="002638D5" w:rsidRPr="002638D5" w:rsidRDefault="002638D5" w:rsidP="002638D5">
      <w:pPr>
        <w:suppressAutoHyphens/>
        <w:overflowPunct w:val="0"/>
        <w:autoSpaceDE w:val="0"/>
        <w:autoSpaceDN w:val="0"/>
        <w:adjustRightInd w:val="0"/>
        <w:ind w:left="426" w:hanging="426"/>
        <w:jc w:val="both"/>
        <w:textAlignment w:val="baseline"/>
        <w:rPr>
          <w:rFonts w:ascii="Arial" w:hAnsi="Arial" w:cs="Arial"/>
          <w:b/>
          <w:sz w:val="14"/>
          <w:szCs w:val="22"/>
          <w:u w:val="single"/>
        </w:rPr>
      </w:pPr>
      <w:r w:rsidRPr="002638D5">
        <w:rPr>
          <w:rFonts w:ascii="Arial" w:hAnsi="Arial" w:cs="Arial"/>
          <w:b/>
          <w:sz w:val="14"/>
          <w:szCs w:val="22"/>
        </w:rPr>
        <w:t>I.4</w:t>
      </w:r>
      <w:r w:rsidRPr="002638D5">
        <w:rPr>
          <w:rFonts w:ascii="Arial" w:hAnsi="Arial" w:cs="Arial"/>
          <w:b/>
          <w:sz w:val="14"/>
          <w:szCs w:val="22"/>
        </w:rPr>
        <w:tab/>
      </w:r>
      <w:r w:rsidRPr="002638D5">
        <w:rPr>
          <w:rFonts w:ascii="Arial" w:hAnsi="Arial" w:cs="Arial"/>
          <w:sz w:val="14"/>
          <w:szCs w:val="22"/>
        </w:rPr>
        <w:t>De conformidad con ___</w:t>
      </w:r>
      <w:proofErr w:type="gramStart"/>
      <w:r w:rsidRPr="002638D5">
        <w:rPr>
          <w:rFonts w:ascii="Arial" w:hAnsi="Arial" w:cs="Arial"/>
          <w:sz w:val="14"/>
          <w:szCs w:val="22"/>
        </w:rPr>
        <w:t>_</w:t>
      </w:r>
      <w:r w:rsidRPr="002638D5">
        <w:rPr>
          <w:rFonts w:ascii="Arial" w:hAnsi="Arial" w:cs="Arial"/>
          <w:b/>
          <w:sz w:val="14"/>
          <w:szCs w:val="22"/>
        </w:rPr>
        <w:t>(</w:t>
      </w:r>
      <w:proofErr w:type="gramEnd"/>
      <w:r w:rsidRPr="002638D5">
        <w:rPr>
          <w:rFonts w:ascii="Arial" w:hAnsi="Arial" w:cs="Arial"/>
          <w:b/>
          <w:sz w:val="14"/>
          <w:szCs w:val="22"/>
          <w:u w:val="single"/>
        </w:rPr>
        <w:t>ORDENAMIENTO JURÍDICO EN LOS QUE SE REGULEN SUS FACULTADES)__</w:t>
      </w:r>
      <w:r w:rsidRPr="002638D5">
        <w:rPr>
          <w:rFonts w:ascii="Arial" w:hAnsi="Arial" w:cs="Arial"/>
          <w:sz w:val="14"/>
          <w:szCs w:val="22"/>
        </w:rPr>
        <w:t xml:space="preserve"> suscribe el presente instrumento el C.</w:t>
      </w:r>
      <w:r w:rsidRPr="002638D5">
        <w:rPr>
          <w:rFonts w:ascii="Arial" w:hAnsi="Arial" w:cs="Arial"/>
          <w:b/>
          <w:bCs/>
          <w:sz w:val="22"/>
          <w:szCs w:val="36"/>
        </w:rPr>
        <w:t xml:space="preserve"> </w:t>
      </w:r>
      <w:r w:rsidRPr="002638D5">
        <w:rPr>
          <w:rFonts w:ascii="Arial" w:hAnsi="Arial" w:cs="Arial"/>
          <w:b/>
          <w:bCs/>
          <w:sz w:val="14"/>
          <w:szCs w:val="22"/>
          <w:u w:val="single"/>
        </w:rPr>
        <w:t xml:space="preserve"> (NOMBRE DEL FIRMANTE X)</w:t>
      </w:r>
      <w:r w:rsidRPr="002638D5">
        <w:rPr>
          <w:rFonts w:ascii="Arial" w:hAnsi="Arial" w:cs="Arial"/>
          <w:sz w:val="14"/>
          <w:szCs w:val="22"/>
          <w:u w:val="single"/>
        </w:rPr>
        <w:t xml:space="preserve">,  </w:t>
      </w:r>
      <w:r w:rsidRPr="002638D5">
        <w:rPr>
          <w:rFonts w:ascii="Arial" w:hAnsi="Arial" w:cs="Arial"/>
          <w:b/>
          <w:bCs/>
          <w:sz w:val="14"/>
          <w:szCs w:val="22"/>
          <w:u w:val="single"/>
        </w:rPr>
        <w:t>(SEÑALAR CARGO DEL FIRMANTE X)</w:t>
      </w:r>
      <w:r w:rsidRPr="002638D5">
        <w:rPr>
          <w:rFonts w:ascii="Arial" w:hAnsi="Arial" w:cs="Arial"/>
          <w:sz w:val="14"/>
          <w:szCs w:val="22"/>
        </w:rPr>
        <w:t xml:space="preserve">, R.F.C </w:t>
      </w:r>
      <w:r w:rsidRPr="002638D5">
        <w:rPr>
          <w:rFonts w:ascii="Arial" w:hAnsi="Arial" w:cs="Arial"/>
          <w:b/>
          <w:sz w:val="14"/>
          <w:szCs w:val="22"/>
          <w:u w:val="single"/>
        </w:rPr>
        <w:t xml:space="preserve"> (INCORPORAR RFC DEL FIRMANTE X)</w:t>
      </w:r>
      <w:r w:rsidRPr="002638D5">
        <w:rPr>
          <w:rFonts w:ascii="Arial" w:hAnsi="Arial" w:cs="Arial"/>
          <w:sz w:val="14"/>
          <w:szCs w:val="22"/>
        </w:rPr>
        <w:t xml:space="preserve">, facultado para </w:t>
      </w:r>
      <w:r w:rsidRPr="002638D5">
        <w:rPr>
          <w:rFonts w:ascii="Arial" w:hAnsi="Arial" w:cs="Arial"/>
          <w:b/>
          <w:sz w:val="14"/>
          <w:szCs w:val="22"/>
          <w:u w:val="single"/>
        </w:rPr>
        <w:t>_</w:t>
      </w:r>
      <w:proofErr w:type="gramStart"/>
      <w:r w:rsidRPr="002638D5">
        <w:rPr>
          <w:rFonts w:ascii="Arial" w:hAnsi="Arial" w:cs="Arial"/>
          <w:b/>
          <w:sz w:val="14"/>
          <w:szCs w:val="22"/>
          <w:u w:val="single"/>
        </w:rPr>
        <w:t>_(</w:t>
      </w:r>
      <w:proofErr w:type="gramEnd"/>
      <w:r w:rsidRPr="002638D5">
        <w:rPr>
          <w:rFonts w:ascii="Arial" w:hAnsi="Arial" w:cs="Arial"/>
          <w:b/>
          <w:sz w:val="14"/>
          <w:szCs w:val="22"/>
          <w:u w:val="single"/>
        </w:rPr>
        <w:t>INCORPORAR FACULTADES Y PARTICIPACIÓN EN EL CONTRATO)__.</w:t>
      </w:r>
    </w:p>
    <w:p w14:paraId="146422AC" w14:textId="77777777" w:rsidR="002638D5" w:rsidRPr="002638D5" w:rsidRDefault="002638D5" w:rsidP="002638D5">
      <w:pPr>
        <w:ind w:left="426" w:hanging="426"/>
        <w:jc w:val="both"/>
        <w:rPr>
          <w:rFonts w:ascii="Arial" w:hAnsi="Arial" w:cs="Arial"/>
          <w:sz w:val="14"/>
          <w:szCs w:val="22"/>
        </w:rPr>
      </w:pPr>
    </w:p>
    <w:p w14:paraId="6092E724" w14:textId="77777777" w:rsidR="002638D5" w:rsidRPr="002638D5" w:rsidRDefault="002638D5" w:rsidP="002638D5">
      <w:pPr>
        <w:ind w:left="426" w:hanging="426"/>
        <w:jc w:val="both"/>
        <w:rPr>
          <w:rFonts w:ascii="Arial" w:hAnsi="Arial" w:cs="Arial"/>
          <w:sz w:val="14"/>
          <w:szCs w:val="22"/>
        </w:rPr>
      </w:pPr>
      <w:r w:rsidRPr="002638D5">
        <w:rPr>
          <w:rFonts w:ascii="Arial" w:hAnsi="Arial" w:cs="Arial"/>
          <w:b/>
          <w:sz w:val="14"/>
          <w:szCs w:val="22"/>
        </w:rPr>
        <w:t>I.5</w:t>
      </w:r>
      <w:r w:rsidRPr="002638D5">
        <w:rPr>
          <w:rFonts w:ascii="Arial" w:hAnsi="Arial" w:cs="Arial"/>
          <w:sz w:val="14"/>
          <w:szCs w:val="22"/>
        </w:rPr>
        <w:tab/>
        <w:t>La adjudicación del presente contrato se realizó mediante el procedimiento de</w:t>
      </w:r>
      <w:r w:rsidRPr="002638D5">
        <w:rPr>
          <w:rFonts w:ascii="Arial" w:hAnsi="Arial" w:cs="Arial"/>
          <w:b/>
          <w:bCs/>
          <w:sz w:val="22"/>
          <w:szCs w:val="36"/>
        </w:rPr>
        <w:t xml:space="preserve"> </w:t>
      </w:r>
      <w:r w:rsidRPr="002638D5">
        <w:rPr>
          <w:rFonts w:ascii="Arial" w:hAnsi="Arial" w:cs="Arial"/>
          <w:sz w:val="14"/>
          <w:szCs w:val="22"/>
          <w:u w:val="single"/>
        </w:rPr>
        <w:t>(</w:t>
      </w:r>
      <w:r w:rsidRPr="002638D5">
        <w:rPr>
          <w:rFonts w:ascii="Arial" w:hAnsi="Arial" w:cs="Arial"/>
          <w:b/>
          <w:sz w:val="14"/>
          <w:szCs w:val="22"/>
          <w:u w:val="single"/>
        </w:rPr>
        <w:t>TIPO DE PROCEDIMIENTO</w:t>
      </w:r>
      <w:r w:rsidRPr="002638D5">
        <w:rPr>
          <w:rFonts w:ascii="Arial" w:hAnsi="Arial" w:cs="Arial"/>
          <w:sz w:val="14"/>
          <w:szCs w:val="22"/>
          <w:u w:val="single"/>
        </w:rPr>
        <w:t>)</w:t>
      </w:r>
      <w:r w:rsidRPr="002638D5">
        <w:rPr>
          <w:rFonts w:ascii="Arial" w:hAnsi="Arial" w:cs="Arial"/>
          <w:sz w:val="14"/>
          <w:szCs w:val="22"/>
        </w:rPr>
        <w:t xml:space="preserve"> </w:t>
      </w:r>
      <w:r w:rsidRPr="002638D5">
        <w:rPr>
          <w:rFonts w:ascii="Arial" w:hAnsi="Arial" w:cs="Arial"/>
          <w:sz w:val="14"/>
          <w:szCs w:val="22"/>
          <w:u w:val="single"/>
        </w:rPr>
        <w:t>(</w:t>
      </w:r>
      <w:r w:rsidRPr="002638D5">
        <w:rPr>
          <w:rFonts w:ascii="Arial" w:hAnsi="Arial" w:cs="Arial"/>
          <w:b/>
          <w:sz w:val="14"/>
          <w:szCs w:val="22"/>
          <w:u w:val="single"/>
        </w:rPr>
        <w:t>INCORPORAR MEDIO DEL PROCEDIMIENTO</w:t>
      </w:r>
      <w:r w:rsidRPr="002638D5">
        <w:rPr>
          <w:rFonts w:ascii="Arial" w:hAnsi="Arial" w:cs="Arial"/>
          <w:sz w:val="14"/>
          <w:szCs w:val="22"/>
          <w:u w:val="single"/>
        </w:rPr>
        <w:t>)</w:t>
      </w:r>
      <w:r w:rsidRPr="002638D5">
        <w:rPr>
          <w:rFonts w:ascii="Arial" w:hAnsi="Arial" w:cs="Arial"/>
          <w:sz w:val="14"/>
          <w:szCs w:val="22"/>
        </w:rPr>
        <w:t xml:space="preserve"> de carácter </w:t>
      </w:r>
      <w:r w:rsidRPr="002638D5">
        <w:rPr>
          <w:rFonts w:ascii="Arial" w:hAnsi="Arial" w:cs="Arial"/>
          <w:b/>
          <w:sz w:val="14"/>
          <w:szCs w:val="22"/>
          <w:u w:val="single"/>
        </w:rPr>
        <w:t>(INCORPORAR EL CARÁCTER DEL PROCEDIMIENTO)</w:t>
      </w:r>
      <w:r w:rsidRPr="002638D5">
        <w:rPr>
          <w:rFonts w:ascii="Arial" w:hAnsi="Arial" w:cs="Arial"/>
          <w:sz w:val="14"/>
          <w:szCs w:val="22"/>
        </w:rPr>
        <w:t>, al amparo de lo establecido en los artículos 134 de la Constitución Política de los Estados Unidos Mexicanos; (</w:t>
      </w:r>
      <w:r w:rsidRPr="002638D5">
        <w:rPr>
          <w:rFonts w:ascii="Arial" w:hAnsi="Arial" w:cs="Arial"/>
          <w:b/>
          <w:sz w:val="14"/>
          <w:szCs w:val="22"/>
        </w:rPr>
        <w:t>CITAR LOS NUMERALES</w:t>
      </w:r>
      <w:r w:rsidRPr="002638D5">
        <w:rPr>
          <w:rFonts w:ascii="Arial" w:hAnsi="Arial" w:cs="Arial"/>
          <w:sz w:val="14"/>
          <w:szCs w:val="22"/>
        </w:rPr>
        <w:t xml:space="preserve">) de la Ley de Adquisiciones, Arrendamientos y Servicios del Sector Público, </w:t>
      </w:r>
      <w:r w:rsidRPr="002638D5">
        <w:rPr>
          <w:rFonts w:ascii="Arial" w:hAnsi="Arial" w:cs="Arial"/>
          <w:b/>
          <w:sz w:val="14"/>
          <w:szCs w:val="22"/>
        </w:rPr>
        <w:t>“LAASSP”</w:t>
      </w:r>
      <w:r w:rsidRPr="002638D5">
        <w:rPr>
          <w:rFonts w:ascii="Arial" w:hAnsi="Arial" w:cs="Arial"/>
          <w:sz w:val="14"/>
          <w:szCs w:val="22"/>
        </w:rPr>
        <w:t>, y (</w:t>
      </w:r>
      <w:r w:rsidRPr="002638D5">
        <w:rPr>
          <w:rFonts w:ascii="Arial" w:hAnsi="Arial" w:cs="Arial"/>
          <w:b/>
          <w:sz w:val="14"/>
          <w:szCs w:val="22"/>
        </w:rPr>
        <w:t>CITAR LOS NUMERALES</w:t>
      </w:r>
      <w:r w:rsidRPr="002638D5">
        <w:rPr>
          <w:rFonts w:ascii="Arial" w:hAnsi="Arial" w:cs="Arial"/>
          <w:sz w:val="14"/>
          <w:szCs w:val="22"/>
        </w:rPr>
        <w:t>) de su Reglamento.</w:t>
      </w:r>
    </w:p>
    <w:p w14:paraId="7EBA34EE" w14:textId="77777777" w:rsidR="002638D5" w:rsidRPr="002638D5" w:rsidRDefault="002638D5" w:rsidP="002638D5">
      <w:pPr>
        <w:jc w:val="both"/>
        <w:rPr>
          <w:rFonts w:ascii="Arial" w:hAnsi="Arial" w:cs="Arial"/>
          <w:sz w:val="14"/>
          <w:szCs w:val="22"/>
        </w:rPr>
      </w:pPr>
    </w:p>
    <w:p w14:paraId="488D7B08" w14:textId="77777777" w:rsidR="002638D5" w:rsidRPr="002638D5" w:rsidRDefault="002638D5" w:rsidP="002638D5">
      <w:pPr>
        <w:ind w:left="426" w:hanging="426"/>
        <w:jc w:val="both"/>
        <w:rPr>
          <w:rFonts w:ascii="Arial" w:hAnsi="Arial" w:cs="Arial"/>
          <w:sz w:val="14"/>
          <w:szCs w:val="22"/>
        </w:rPr>
      </w:pPr>
      <w:r w:rsidRPr="002638D5">
        <w:rPr>
          <w:rFonts w:ascii="Arial" w:hAnsi="Arial" w:cs="Arial"/>
          <w:b/>
          <w:sz w:val="14"/>
          <w:szCs w:val="22"/>
        </w:rPr>
        <w:t>I.6</w:t>
      </w:r>
      <w:r w:rsidRPr="002638D5">
        <w:rPr>
          <w:rFonts w:ascii="Arial" w:hAnsi="Arial" w:cs="Arial"/>
          <w:sz w:val="14"/>
          <w:szCs w:val="22"/>
        </w:rPr>
        <w:tab/>
      </w:r>
      <w:r w:rsidRPr="002638D5">
        <w:rPr>
          <w:rFonts w:ascii="Arial" w:hAnsi="Arial" w:cs="Arial"/>
          <w:b/>
          <w:sz w:val="14"/>
          <w:szCs w:val="22"/>
        </w:rPr>
        <w:t>“LA DEPENDENCIA O ENTIDAD”</w:t>
      </w:r>
      <w:r w:rsidRPr="002638D5">
        <w:rPr>
          <w:rFonts w:ascii="Arial" w:hAnsi="Arial" w:cs="Arial"/>
          <w:sz w:val="14"/>
          <w:szCs w:val="22"/>
        </w:rPr>
        <w:t xml:space="preserve"> cuenta con suficiencia presupuestaria otorgada mediante</w:t>
      </w:r>
      <w:r w:rsidRPr="002638D5">
        <w:rPr>
          <w:rFonts w:ascii="Arial" w:hAnsi="Arial" w:cs="Arial"/>
          <w:b/>
          <w:sz w:val="14"/>
          <w:szCs w:val="22"/>
        </w:rPr>
        <w:t xml:space="preserve"> </w:t>
      </w:r>
      <w:r w:rsidRPr="002638D5">
        <w:rPr>
          <w:rFonts w:ascii="Arial" w:hAnsi="Arial" w:cs="Arial"/>
          <w:b/>
          <w:sz w:val="14"/>
          <w:szCs w:val="22"/>
          <w:u w:val="single"/>
        </w:rPr>
        <w:t xml:space="preserve">(NÚMERO Y FECHA DE OFICIO), </w:t>
      </w:r>
      <w:r w:rsidRPr="002638D5">
        <w:rPr>
          <w:rFonts w:ascii="Arial" w:hAnsi="Arial" w:cs="Arial"/>
          <w:sz w:val="14"/>
          <w:szCs w:val="22"/>
        </w:rPr>
        <w:t xml:space="preserve">emitido por la </w:t>
      </w:r>
      <w:r w:rsidRPr="002638D5">
        <w:rPr>
          <w:rFonts w:ascii="Arial" w:hAnsi="Arial" w:cs="Arial"/>
          <w:b/>
          <w:sz w:val="14"/>
          <w:szCs w:val="22"/>
        </w:rPr>
        <w:t>_____________________</w:t>
      </w:r>
      <w:r w:rsidRPr="002638D5">
        <w:rPr>
          <w:rFonts w:ascii="Arial" w:hAnsi="Arial" w:cs="Arial"/>
          <w:sz w:val="14"/>
          <w:szCs w:val="22"/>
        </w:rPr>
        <w:t xml:space="preserve">. </w:t>
      </w:r>
    </w:p>
    <w:p w14:paraId="76B5C363" w14:textId="77777777" w:rsidR="002638D5" w:rsidRPr="002638D5" w:rsidRDefault="002638D5" w:rsidP="002638D5">
      <w:pPr>
        <w:ind w:left="426" w:hanging="426"/>
        <w:jc w:val="both"/>
        <w:rPr>
          <w:rFonts w:ascii="Arial" w:hAnsi="Arial" w:cs="Arial"/>
          <w:bCs/>
          <w:sz w:val="14"/>
          <w:szCs w:val="22"/>
          <w:lang w:eastAsia="es-MX"/>
        </w:rPr>
      </w:pPr>
    </w:p>
    <w:p w14:paraId="361592DE" w14:textId="77777777" w:rsidR="002638D5" w:rsidRPr="002638D5" w:rsidRDefault="002638D5" w:rsidP="002638D5">
      <w:pPr>
        <w:ind w:left="426"/>
        <w:jc w:val="both"/>
        <w:rPr>
          <w:rFonts w:ascii="Arial" w:hAnsi="Arial" w:cs="Arial"/>
          <w:sz w:val="14"/>
          <w:szCs w:val="22"/>
        </w:rPr>
      </w:pPr>
      <w:r w:rsidRPr="002638D5">
        <w:rPr>
          <w:rFonts w:ascii="Arial" w:hAnsi="Arial" w:cs="Arial"/>
          <w:sz w:val="14"/>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74B029AF" w14:textId="77777777" w:rsidR="002638D5" w:rsidRPr="002638D5" w:rsidRDefault="002638D5" w:rsidP="002638D5">
      <w:pPr>
        <w:pStyle w:val="Textoindependiente"/>
        <w:tabs>
          <w:tab w:val="left" w:pos="426"/>
        </w:tabs>
        <w:ind w:left="426" w:right="118"/>
        <w:rPr>
          <w:rFonts w:ascii="Arial" w:hAnsi="Arial" w:cs="Arial"/>
          <w:bCs/>
          <w:sz w:val="14"/>
        </w:rPr>
      </w:pPr>
    </w:p>
    <w:p w14:paraId="253C1304" w14:textId="77777777" w:rsidR="002638D5" w:rsidRPr="002638D5" w:rsidRDefault="002638D5" w:rsidP="002638D5">
      <w:pPr>
        <w:pStyle w:val="Textoindependiente"/>
        <w:tabs>
          <w:tab w:val="left" w:pos="426"/>
        </w:tabs>
        <w:ind w:left="426" w:right="118"/>
        <w:rPr>
          <w:rFonts w:ascii="Arial" w:hAnsi="Arial" w:cs="Arial"/>
          <w:bCs/>
          <w:sz w:val="14"/>
        </w:rPr>
      </w:pPr>
      <w:r w:rsidRPr="002638D5">
        <w:rPr>
          <w:rFonts w:ascii="Arial" w:hAnsi="Arial" w:cs="Arial"/>
          <w:bCs/>
          <w:sz w:val="14"/>
        </w:rPr>
        <w:t xml:space="preserve">La SHCP (Titular de la entidad en su caso) autorizó la </w:t>
      </w:r>
      <w:proofErr w:type="spellStart"/>
      <w:r w:rsidRPr="002638D5">
        <w:rPr>
          <w:rFonts w:ascii="Arial" w:hAnsi="Arial" w:cs="Arial"/>
          <w:bCs/>
          <w:sz w:val="14"/>
        </w:rPr>
        <w:t>plurianualidad</w:t>
      </w:r>
      <w:proofErr w:type="spellEnd"/>
      <w:r w:rsidRPr="002638D5">
        <w:rPr>
          <w:rFonts w:ascii="Arial" w:hAnsi="Arial" w:cs="Arial"/>
          <w:bCs/>
          <w:sz w:val="14"/>
        </w:rPr>
        <w:t xml:space="preserve"> mediante el oficio Número de Oficio ______________________</w:t>
      </w:r>
    </w:p>
    <w:p w14:paraId="0CB23E6C" w14:textId="77777777" w:rsidR="002638D5" w:rsidRPr="002638D5" w:rsidRDefault="002638D5" w:rsidP="002638D5">
      <w:pPr>
        <w:ind w:left="426" w:hanging="426"/>
        <w:jc w:val="both"/>
        <w:rPr>
          <w:rFonts w:ascii="Arial" w:hAnsi="Arial" w:cs="Arial"/>
          <w:bCs/>
          <w:sz w:val="14"/>
          <w:szCs w:val="22"/>
          <w:lang w:eastAsia="es-MX"/>
        </w:rPr>
      </w:pPr>
    </w:p>
    <w:p w14:paraId="2D117107" w14:textId="77777777" w:rsidR="002638D5" w:rsidRPr="002638D5" w:rsidRDefault="002638D5" w:rsidP="002638D5">
      <w:pPr>
        <w:ind w:left="426"/>
        <w:jc w:val="both"/>
        <w:rPr>
          <w:rFonts w:ascii="Arial" w:hAnsi="Arial" w:cs="Arial"/>
          <w:sz w:val="14"/>
          <w:szCs w:val="22"/>
        </w:rPr>
      </w:pPr>
      <w:r w:rsidRPr="002638D5">
        <w:rPr>
          <w:rFonts w:ascii="Arial" w:hAnsi="Arial" w:cs="Arial"/>
          <w:sz w:val="14"/>
          <w:szCs w:val="22"/>
        </w:rPr>
        <w:t>INSTRUCCIÓN: SI LA CONTRATACIÓN ES PREVIA A LA AUTORIZACIÓN DE SU PRESUPUESTO, CONFORME AL ARTÍCULO 25, PÁRRAFO SEGUNDO DE LA LAASSP (ANTICIPADA) MOSTRAR EL SIGUIENTE TEXTO:</w:t>
      </w:r>
    </w:p>
    <w:p w14:paraId="1129F170" w14:textId="77777777" w:rsidR="002638D5" w:rsidRPr="002638D5" w:rsidRDefault="002638D5" w:rsidP="002638D5">
      <w:pPr>
        <w:ind w:left="426"/>
        <w:jc w:val="both"/>
        <w:rPr>
          <w:rFonts w:ascii="Arial" w:hAnsi="Arial" w:cs="Arial"/>
          <w:sz w:val="14"/>
          <w:szCs w:val="22"/>
        </w:rPr>
      </w:pPr>
    </w:p>
    <w:p w14:paraId="11200BA4" w14:textId="77777777" w:rsidR="002638D5" w:rsidRPr="002638D5" w:rsidRDefault="002638D5" w:rsidP="002638D5">
      <w:pPr>
        <w:ind w:left="426"/>
        <w:jc w:val="both"/>
        <w:rPr>
          <w:rFonts w:ascii="Arial" w:hAnsi="Arial" w:cs="Arial"/>
          <w:sz w:val="14"/>
          <w:szCs w:val="22"/>
        </w:rPr>
      </w:pPr>
      <w:r w:rsidRPr="002638D5">
        <w:rPr>
          <w:rFonts w:ascii="Arial" w:hAnsi="Arial" w:cs="Arial"/>
          <w:sz w:val="14"/>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156B3DAA" w14:textId="77777777" w:rsidR="002638D5" w:rsidRPr="002638D5" w:rsidRDefault="002638D5" w:rsidP="002638D5">
      <w:pPr>
        <w:ind w:left="426"/>
        <w:jc w:val="both"/>
        <w:rPr>
          <w:rFonts w:ascii="Arial" w:hAnsi="Arial" w:cs="Arial"/>
          <w:sz w:val="14"/>
          <w:szCs w:val="22"/>
        </w:rPr>
      </w:pPr>
    </w:p>
    <w:p w14:paraId="4E29673E"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I.7</w:t>
      </w:r>
      <w:r w:rsidRPr="002638D5">
        <w:rPr>
          <w:rFonts w:ascii="Arial" w:hAnsi="Arial" w:cs="Arial"/>
          <w:sz w:val="14"/>
          <w:szCs w:val="22"/>
        </w:rPr>
        <w:tab/>
        <w:t xml:space="preserve">Cuenta con el Registro Federal de Contribuyentes </w:t>
      </w:r>
      <w:r w:rsidRPr="002638D5">
        <w:rPr>
          <w:rFonts w:ascii="Arial" w:hAnsi="Arial" w:cs="Arial"/>
          <w:b/>
          <w:sz w:val="14"/>
          <w:szCs w:val="22"/>
        </w:rPr>
        <w:t>N° (RFC DEPENDENCIA O ENTIDAD)</w:t>
      </w:r>
      <w:r w:rsidRPr="002638D5">
        <w:rPr>
          <w:rFonts w:ascii="Arial" w:hAnsi="Arial" w:cs="Arial"/>
          <w:sz w:val="14"/>
          <w:szCs w:val="22"/>
        </w:rPr>
        <w:t>.</w:t>
      </w:r>
    </w:p>
    <w:p w14:paraId="256A901D" w14:textId="77777777" w:rsidR="002638D5" w:rsidRPr="002638D5" w:rsidRDefault="002638D5" w:rsidP="002638D5">
      <w:pPr>
        <w:tabs>
          <w:tab w:val="left" w:pos="426"/>
        </w:tabs>
        <w:jc w:val="both"/>
        <w:rPr>
          <w:rFonts w:ascii="Arial" w:hAnsi="Arial" w:cs="Arial"/>
          <w:caps/>
          <w:sz w:val="14"/>
          <w:szCs w:val="22"/>
        </w:rPr>
      </w:pPr>
    </w:p>
    <w:p w14:paraId="0427732B" w14:textId="77777777" w:rsidR="002638D5" w:rsidRPr="002638D5" w:rsidRDefault="002638D5" w:rsidP="002638D5">
      <w:pPr>
        <w:widowControl w:val="0"/>
        <w:tabs>
          <w:tab w:val="left" w:pos="426"/>
          <w:tab w:val="left" w:pos="1276"/>
          <w:tab w:val="left" w:pos="1418"/>
          <w:tab w:val="left" w:pos="1560"/>
          <w:tab w:val="left" w:pos="1701"/>
          <w:tab w:val="left" w:pos="1985"/>
        </w:tabs>
        <w:ind w:left="426" w:hanging="426"/>
        <w:jc w:val="both"/>
        <w:rPr>
          <w:rFonts w:ascii="Arial" w:hAnsi="Arial" w:cs="Arial"/>
          <w:sz w:val="14"/>
          <w:szCs w:val="22"/>
        </w:rPr>
      </w:pPr>
      <w:r w:rsidRPr="002638D5">
        <w:rPr>
          <w:rFonts w:ascii="Arial" w:hAnsi="Arial" w:cs="Arial"/>
          <w:b/>
          <w:sz w:val="14"/>
          <w:szCs w:val="22"/>
        </w:rPr>
        <w:t>I.8</w:t>
      </w:r>
      <w:r w:rsidRPr="002638D5">
        <w:rPr>
          <w:rFonts w:ascii="Arial" w:hAnsi="Arial" w:cs="Arial"/>
          <w:sz w:val="14"/>
          <w:szCs w:val="22"/>
        </w:rPr>
        <w:tab/>
        <w:t>Tiene establecido su domicilio en ______________________________________ mismo que señala para los fines y efectos legales del presente contrato.</w:t>
      </w:r>
    </w:p>
    <w:p w14:paraId="7879E8CC" w14:textId="77777777" w:rsidR="002638D5" w:rsidRPr="002638D5" w:rsidRDefault="002638D5" w:rsidP="002638D5">
      <w:pPr>
        <w:widowControl w:val="0"/>
        <w:tabs>
          <w:tab w:val="left" w:pos="426"/>
        </w:tabs>
        <w:ind w:left="852" w:hanging="426"/>
        <w:jc w:val="both"/>
        <w:rPr>
          <w:rFonts w:ascii="Arial" w:hAnsi="Arial" w:cs="Arial"/>
          <w:b/>
          <w:sz w:val="14"/>
          <w:szCs w:val="22"/>
          <w:u w:val="single"/>
        </w:rPr>
      </w:pPr>
    </w:p>
    <w:p w14:paraId="77E4D271" w14:textId="77777777" w:rsidR="002638D5" w:rsidRPr="002638D5" w:rsidRDefault="002638D5" w:rsidP="002638D5">
      <w:pPr>
        <w:ind w:left="426"/>
        <w:jc w:val="both"/>
        <w:rPr>
          <w:rFonts w:ascii="Arial" w:hAnsi="Arial" w:cs="Arial"/>
          <w:sz w:val="14"/>
          <w:szCs w:val="22"/>
        </w:rPr>
      </w:pPr>
      <w:r w:rsidRPr="002638D5">
        <w:rPr>
          <w:rFonts w:ascii="Arial" w:hAnsi="Arial" w:cs="Arial"/>
          <w:sz w:val="14"/>
          <w:szCs w:val="22"/>
        </w:rPr>
        <w:t>INSTRUCCIÓN: EN CASO DE QUE SE APLIQUE REDUCCIÓN DE GARANTÍA DE CUMPLIMIENTO.</w:t>
      </w:r>
    </w:p>
    <w:p w14:paraId="206A2E77" w14:textId="77777777" w:rsidR="002638D5" w:rsidRPr="002638D5" w:rsidRDefault="002638D5" w:rsidP="002638D5">
      <w:pPr>
        <w:ind w:left="426" w:hanging="426"/>
        <w:jc w:val="both"/>
        <w:rPr>
          <w:rFonts w:ascii="Arial" w:hAnsi="Arial" w:cs="Arial"/>
          <w:sz w:val="14"/>
          <w:szCs w:val="22"/>
        </w:rPr>
      </w:pPr>
    </w:p>
    <w:p w14:paraId="248556FC" w14:textId="77777777" w:rsidR="002638D5" w:rsidRPr="002638D5" w:rsidRDefault="002638D5" w:rsidP="002638D5">
      <w:pPr>
        <w:ind w:left="426" w:hanging="426"/>
        <w:jc w:val="both"/>
        <w:rPr>
          <w:rFonts w:ascii="Arial" w:hAnsi="Arial" w:cs="Arial"/>
          <w:sz w:val="14"/>
          <w:szCs w:val="22"/>
        </w:rPr>
      </w:pPr>
      <w:r w:rsidRPr="002638D5">
        <w:rPr>
          <w:rFonts w:ascii="Arial" w:hAnsi="Arial" w:cs="Arial"/>
          <w:b/>
          <w:sz w:val="14"/>
          <w:szCs w:val="22"/>
        </w:rPr>
        <w:t>I.9</w:t>
      </w:r>
      <w:r w:rsidRPr="002638D5">
        <w:rPr>
          <w:rFonts w:ascii="Arial" w:hAnsi="Arial" w:cs="Arial"/>
          <w:sz w:val="14"/>
          <w:szCs w:val="22"/>
        </w:rPr>
        <w:tab/>
        <w:t xml:space="preserve">De la revisión al historial de cumplimiento en materia de contrataciones en el Registro Único de Contratistas, se advierte que </w:t>
      </w:r>
      <w:r w:rsidRPr="002638D5">
        <w:rPr>
          <w:rFonts w:ascii="Arial" w:hAnsi="Arial" w:cs="Arial"/>
          <w:b/>
          <w:sz w:val="14"/>
          <w:szCs w:val="22"/>
        </w:rPr>
        <w:t>“EL PROVEEDOR”</w:t>
      </w:r>
      <w:r w:rsidRPr="002638D5">
        <w:rPr>
          <w:rFonts w:ascii="Arial" w:hAnsi="Arial" w:cs="Arial"/>
          <w:sz w:val="14"/>
          <w:szCs w:val="22"/>
        </w:rPr>
        <w:t xml:space="preserve"> cuenta con un grado de cumplimiento </w:t>
      </w:r>
      <w:r w:rsidRPr="002638D5">
        <w:rPr>
          <w:rFonts w:ascii="Arial" w:hAnsi="Arial" w:cs="Arial"/>
          <w:b/>
          <w:sz w:val="14"/>
          <w:szCs w:val="22"/>
          <w:u w:val="single"/>
        </w:rPr>
        <w:t>(INDICAR EL RANGO),</w:t>
      </w:r>
      <w:r w:rsidRPr="002638D5">
        <w:rPr>
          <w:rFonts w:ascii="Arial" w:hAnsi="Arial" w:cs="Arial"/>
          <w:sz w:val="14"/>
          <w:szCs w:val="22"/>
        </w:rPr>
        <w:t xml:space="preserve"> por lo que </w:t>
      </w:r>
      <w:r w:rsidRPr="002638D5">
        <w:rPr>
          <w:rFonts w:ascii="Arial" w:hAnsi="Arial" w:cs="Arial"/>
          <w:b/>
          <w:sz w:val="14"/>
          <w:szCs w:val="22"/>
        </w:rPr>
        <w:t xml:space="preserve">“LA DEPENDENCIA O ENTIDAD” </w:t>
      </w:r>
      <w:r w:rsidRPr="002638D5">
        <w:rPr>
          <w:rFonts w:ascii="Arial" w:hAnsi="Arial" w:cs="Arial"/>
          <w:sz w:val="14"/>
          <w:szCs w:val="22"/>
        </w:rPr>
        <w:t>determina procedente efectuar la reducción del monto de la garantía por un porcentaje de ___.</w:t>
      </w:r>
    </w:p>
    <w:p w14:paraId="2A66CD87"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44E76E90" w14:textId="77777777" w:rsidR="002638D5" w:rsidRPr="002638D5" w:rsidRDefault="002638D5" w:rsidP="002638D5">
      <w:pPr>
        <w:pStyle w:val="Texto0"/>
        <w:spacing w:after="0" w:line="240" w:lineRule="auto"/>
        <w:ind w:left="426" w:firstLine="0"/>
        <w:rPr>
          <w:sz w:val="14"/>
          <w:szCs w:val="22"/>
        </w:rPr>
      </w:pPr>
      <w:r w:rsidRPr="002638D5">
        <w:rPr>
          <w:sz w:val="14"/>
          <w:szCs w:val="22"/>
        </w:rPr>
        <w:lastRenderedPageBreak/>
        <w:t xml:space="preserve">INSTRUCCIÓN: </w:t>
      </w:r>
      <w:r w:rsidRPr="002638D5">
        <w:rPr>
          <w:sz w:val="14"/>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2638D5">
        <w:rPr>
          <w:sz w:val="14"/>
          <w:szCs w:val="22"/>
        </w:rPr>
        <w:t>LAASSP.</w:t>
      </w:r>
    </w:p>
    <w:p w14:paraId="7D895ED4" w14:textId="77777777" w:rsidR="002638D5" w:rsidRPr="002638D5" w:rsidRDefault="002638D5" w:rsidP="002638D5">
      <w:pPr>
        <w:pStyle w:val="Texto0"/>
        <w:spacing w:after="0" w:line="240" w:lineRule="auto"/>
        <w:ind w:left="426" w:firstLine="0"/>
        <w:rPr>
          <w:b/>
          <w:sz w:val="14"/>
          <w:szCs w:val="22"/>
          <w:u w:val="single"/>
        </w:rPr>
      </w:pPr>
    </w:p>
    <w:p w14:paraId="1A07E706"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II.</w:t>
      </w:r>
      <w:r w:rsidRPr="002638D5">
        <w:rPr>
          <w:rFonts w:ascii="Arial" w:hAnsi="Arial" w:cs="Arial"/>
          <w:sz w:val="14"/>
          <w:szCs w:val="22"/>
        </w:rPr>
        <w:tab/>
      </w:r>
      <w:r w:rsidRPr="002638D5">
        <w:rPr>
          <w:rFonts w:ascii="Arial" w:hAnsi="Arial" w:cs="Arial"/>
          <w:b/>
          <w:sz w:val="14"/>
          <w:szCs w:val="22"/>
        </w:rPr>
        <w:t>“EL PROVEEDOR”</w:t>
      </w:r>
      <w:r w:rsidRPr="002638D5">
        <w:rPr>
          <w:rFonts w:ascii="Arial" w:hAnsi="Arial" w:cs="Arial"/>
          <w:sz w:val="14"/>
          <w:szCs w:val="22"/>
        </w:rPr>
        <w:t xml:space="preserve"> declara que </w:t>
      </w:r>
      <w:r w:rsidRPr="002638D5">
        <w:rPr>
          <w:rFonts w:ascii="Arial" w:hAnsi="Arial" w:cs="Arial"/>
          <w:b/>
          <w:sz w:val="14"/>
          <w:szCs w:val="22"/>
          <w:u w:val="single"/>
        </w:rPr>
        <w:t>(TRATÁNDOSE DE PERSONA FÍSICA)</w:t>
      </w:r>
      <w:r w:rsidRPr="002638D5">
        <w:rPr>
          <w:rFonts w:ascii="Arial" w:hAnsi="Arial" w:cs="Arial"/>
          <w:sz w:val="14"/>
          <w:szCs w:val="22"/>
        </w:rPr>
        <w:t>:</w:t>
      </w:r>
    </w:p>
    <w:p w14:paraId="3C369C55" w14:textId="77777777" w:rsidR="002638D5" w:rsidRPr="002638D5" w:rsidRDefault="002638D5" w:rsidP="002638D5">
      <w:pPr>
        <w:widowControl w:val="0"/>
        <w:tabs>
          <w:tab w:val="left" w:pos="426"/>
        </w:tabs>
        <w:jc w:val="both"/>
        <w:rPr>
          <w:rFonts w:ascii="Arial" w:hAnsi="Arial" w:cs="Arial"/>
          <w:sz w:val="14"/>
          <w:szCs w:val="22"/>
        </w:rPr>
      </w:pPr>
    </w:p>
    <w:p w14:paraId="161849D7"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II.</w:t>
      </w:r>
      <w:r w:rsidRPr="002638D5">
        <w:rPr>
          <w:rFonts w:ascii="Arial" w:hAnsi="Arial" w:cs="Arial"/>
          <w:sz w:val="14"/>
          <w:szCs w:val="22"/>
        </w:rPr>
        <w:tab/>
      </w:r>
      <w:r w:rsidRPr="002638D5">
        <w:rPr>
          <w:rFonts w:ascii="Arial" w:hAnsi="Arial" w:cs="Arial"/>
          <w:b/>
          <w:sz w:val="14"/>
          <w:szCs w:val="22"/>
        </w:rPr>
        <w:t>“EL PROVEEDOR”</w:t>
      </w:r>
      <w:r w:rsidRPr="002638D5">
        <w:rPr>
          <w:rFonts w:ascii="Arial" w:hAnsi="Arial" w:cs="Arial"/>
          <w:sz w:val="14"/>
          <w:szCs w:val="22"/>
        </w:rPr>
        <w:t xml:space="preserve">, por conducto de su representante declara QUE </w:t>
      </w:r>
      <w:r w:rsidRPr="002638D5">
        <w:rPr>
          <w:rFonts w:ascii="Arial" w:hAnsi="Arial" w:cs="Arial"/>
          <w:b/>
          <w:sz w:val="14"/>
          <w:szCs w:val="22"/>
          <w:u w:val="single"/>
        </w:rPr>
        <w:t>(TRATÁNDOSE DE PERSONA MORAL)</w:t>
      </w:r>
      <w:r w:rsidRPr="002638D5">
        <w:rPr>
          <w:rFonts w:ascii="Arial" w:hAnsi="Arial" w:cs="Arial"/>
          <w:sz w:val="14"/>
          <w:szCs w:val="22"/>
        </w:rPr>
        <w:t>:</w:t>
      </w:r>
    </w:p>
    <w:p w14:paraId="3CD5723B"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638C12F4" w14:textId="77777777" w:rsidR="002638D5" w:rsidRPr="002638D5" w:rsidRDefault="002638D5" w:rsidP="002638D5">
      <w:pPr>
        <w:widowControl w:val="0"/>
        <w:tabs>
          <w:tab w:val="left" w:pos="426"/>
        </w:tabs>
        <w:ind w:left="426"/>
        <w:jc w:val="both"/>
        <w:rPr>
          <w:rFonts w:ascii="Arial" w:hAnsi="Arial" w:cs="Arial"/>
          <w:sz w:val="14"/>
          <w:szCs w:val="22"/>
        </w:rPr>
      </w:pPr>
      <w:r w:rsidRPr="002638D5">
        <w:rPr>
          <w:rFonts w:ascii="Arial" w:hAnsi="Arial" w:cs="Arial"/>
          <w:sz w:val="14"/>
          <w:szCs w:val="22"/>
        </w:rPr>
        <w:t>INSTRUCCIÓN: EN CASO DE PROPUESTAS CONJUNTAS, INCORPORAR A CADA UNO DE LOS PROVEEDORES QUE LA INTEGRAN, EN TÉRMINOS DE LO SEÑALADO EN LOS NUMERALES 2 A 3.1</w:t>
      </w:r>
    </w:p>
    <w:p w14:paraId="0FC00C76"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55AABAF8" w14:textId="77777777" w:rsidR="002638D5" w:rsidRPr="002638D5" w:rsidRDefault="002638D5" w:rsidP="002638D5">
      <w:pPr>
        <w:tabs>
          <w:tab w:val="left" w:pos="426"/>
        </w:tabs>
        <w:ind w:left="426"/>
        <w:jc w:val="both"/>
        <w:rPr>
          <w:rFonts w:ascii="Arial" w:hAnsi="Arial" w:cs="Arial"/>
          <w:sz w:val="14"/>
          <w:szCs w:val="22"/>
        </w:rPr>
      </w:pPr>
      <w:r w:rsidRPr="002638D5">
        <w:rPr>
          <w:rFonts w:ascii="Arial" w:hAnsi="Arial" w:cs="Arial"/>
          <w:sz w:val="14"/>
          <w:szCs w:val="22"/>
        </w:rPr>
        <w:t xml:space="preserve">INSTRUCCIÓN: SI ES PERSONA FÍSICA INCORPORAR LAS DECLARACIONES DE LOS NUMERALES 2. Y 2.1 </w:t>
      </w:r>
    </w:p>
    <w:p w14:paraId="11D3AD77"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00B25AE4" w14:textId="77777777" w:rsidR="002638D5" w:rsidRPr="002638D5" w:rsidRDefault="002638D5" w:rsidP="002638D5">
      <w:pPr>
        <w:widowControl w:val="0"/>
        <w:tabs>
          <w:tab w:val="left" w:pos="426"/>
        </w:tabs>
        <w:ind w:left="426"/>
        <w:jc w:val="both"/>
        <w:rPr>
          <w:rFonts w:ascii="Arial" w:hAnsi="Arial" w:cs="Arial"/>
          <w:b/>
          <w:sz w:val="14"/>
          <w:szCs w:val="22"/>
        </w:rPr>
      </w:pPr>
    </w:p>
    <w:p w14:paraId="55559A32"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II.1</w:t>
      </w:r>
      <w:r w:rsidRPr="002638D5">
        <w:rPr>
          <w:rFonts w:ascii="Arial" w:hAnsi="Arial" w:cs="Arial"/>
          <w:sz w:val="14"/>
          <w:szCs w:val="22"/>
        </w:rPr>
        <w:tab/>
        <w:t>Es una persona</w:t>
      </w:r>
      <w:r w:rsidRPr="002638D5">
        <w:rPr>
          <w:rFonts w:ascii="Arial" w:hAnsi="Arial" w:cs="Arial"/>
          <w:b/>
          <w:sz w:val="14"/>
          <w:szCs w:val="22"/>
        </w:rPr>
        <w:t xml:space="preserve"> física,</w:t>
      </w:r>
      <w:r w:rsidRPr="002638D5">
        <w:rPr>
          <w:rFonts w:ascii="Arial" w:hAnsi="Arial" w:cs="Arial"/>
          <w:b/>
          <w:bCs/>
          <w:sz w:val="22"/>
          <w:szCs w:val="36"/>
        </w:rPr>
        <w:t xml:space="preserve"> </w:t>
      </w:r>
      <w:r w:rsidRPr="002638D5">
        <w:rPr>
          <w:rFonts w:ascii="Arial" w:hAnsi="Arial" w:cs="Arial"/>
          <w:sz w:val="14"/>
          <w:szCs w:val="22"/>
        </w:rPr>
        <w:t xml:space="preserve">de nacionalidad _____________lo que acredita con ___________________ </w:t>
      </w:r>
      <w:r w:rsidRPr="002638D5">
        <w:rPr>
          <w:rFonts w:ascii="Arial" w:hAnsi="Arial" w:cs="Arial"/>
          <w:b/>
          <w:sz w:val="14"/>
          <w:szCs w:val="22"/>
          <w:u w:val="single"/>
        </w:rPr>
        <w:t>(EN EL CASO DE PERSONAS EXTRANJERAS DESCRIBIR EL DOCUMENTO)</w:t>
      </w:r>
      <w:r w:rsidRPr="002638D5">
        <w:rPr>
          <w:rFonts w:ascii="Arial" w:hAnsi="Arial" w:cs="Arial"/>
          <w:sz w:val="14"/>
          <w:szCs w:val="22"/>
        </w:rPr>
        <w:t xml:space="preserve"> __________________, expedida por ___________________.</w:t>
      </w:r>
    </w:p>
    <w:p w14:paraId="500940F0"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0E0D1527" w14:textId="77777777" w:rsidR="002638D5" w:rsidRPr="002638D5" w:rsidRDefault="002638D5" w:rsidP="002638D5">
      <w:pPr>
        <w:widowControl w:val="0"/>
        <w:tabs>
          <w:tab w:val="left" w:pos="426"/>
        </w:tabs>
        <w:ind w:left="426"/>
        <w:jc w:val="both"/>
        <w:rPr>
          <w:rFonts w:ascii="Arial" w:hAnsi="Arial" w:cs="Arial"/>
          <w:sz w:val="14"/>
          <w:szCs w:val="22"/>
        </w:rPr>
      </w:pPr>
      <w:r w:rsidRPr="002638D5">
        <w:rPr>
          <w:rFonts w:ascii="Arial" w:hAnsi="Arial" w:cs="Arial"/>
          <w:sz w:val="14"/>
          <w:szCs w:val="22"/>
        </w:rPr>
        <w:t>INSTRUCCIÓN: SI ES PERSONA MORAL, ATENDER A LAS DECLARACIONES DE LOS NUMERALES 2 A 2.2</w:t>
      </w:r>
    </w:p>
    <w:p w14:paraId="26F1241B" w14:textId="77777777" w:rsidR="002638D5" w:rsidRPr="002638D5" w:rsidRDefault="002638D5" w:rsidP="002638D5">
      <w:pPr>
        <w:widowControl w:val="0"/>
        <w:tabs>
          <w:tab w:val="left" w:pos="426"/>
        </w:tabs>
        <w:jc w:val="both"/>
        <w:rPr>
          <w:rFonts w:ascii="Arial" w:hAnsi="Arial" w:cs="Arial"/>
          <w:sz w:val="14"/>
          <w:szCs w:val="22"/>
        </w:rPr>
      </w:pPr>
    </w:p>
    <w:p w14:paraId="0C02D65C"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II.1</w:t>
      </w:r>
      <w:r w:rsidRPr="002638D5">
        <w:rPr>
          <w:rFonts w:ascii="Arial" w:hAnsi="Arial" w:cs="Arial"/>
          <w:sz w:val="14"/>
          <w:szCs w:val="22"/>
        </w:rPr>
        <w:tab/>
        <w:t>Es una persona</w:t>
      </w:r>
      <w:r w:rsidRPr="002638D5">
        <w:rPr>
          <w:rFonts w:ascii="Arial" w:hAnsi="Arial" w:cs="Arial"/>
          <w:b/>
          <w:sz w:val="14"/>
          <w:szCs w:val="22"/>
        </w:rPr>
        <w:t xml:space="preserve"> moral</w:t>
      </w:r>
      <w:r w:rsidRPr="002638D5">
        <w:rPr>
          <w:rFonts w:ascii="Arial" w:hAnsi="Arial" w:cs="Arial"/>
          <w:b/>
          <w:bCs/>
          <w:sz w:val="22"/>
          <w:szCs w:val="36"/>
        </w:rPr>
        <w:t xml:space="preserve"> </w:t>
      </w:r>
      <w:r w:rsidRPr="002638D5">
        <w:rPr>
          <w:rFonts w:ascii="Arial" w:hAnsi="Arial" w:cs="Arial"/>
          <w:sz w:val="14"/>
          <w:szCs w:val="22"/>
        </w:rPr>
        <w:t xml:space="preserve">legalmente constituida mediante </w:t>
      </w:r>
      <w:r w:rsidRPr="002638D5">
        <w:rPr>
          <w:rFonts w:ascii="Arial" w:hAnsi="Arial" w:cs="Arial"/>
          <w:b/>
          <w:sz w:val="14"/>
          <w:szCs w:val="22"/>
        </w:rPr>
        <w:t>________________</w:t>
      </w:r>
      <w:r w:rsidRPr="002638D5">
        <w:rPr>
          <w:rFonts w:ascii="Arial" w:hAnsi="Arial" w:cs="Arial"/>
          <w:sz w:val="14"/>
          <w:szCs w:val="22"/>
        </w:rPr>
        <w:t xml:space="preserve"> (</w:t>
      </w:r>
      <w:r w:rsidRPr="002638D5">
        <w:rPr>
          <w:rFonts w:ascii="Arial" w:hAnsi="Arial" w:cs="Arial"/>
          <w:b/>
          <w:sz w:val="14"/>
          <w:szCs w:val="22"/>
          <w:u w:val="single"/>
        </w:rPr>
        <w:t>DESCRIBIR EL INSTRUMENTO PÚBLICO QUE LE DAN ORIGEN Y EN SU CASO LAS MODIFICACIONES QUE SE HUBIERAN REALIZADO),</w:t>
      </w:r>
      <w:r w:rsidRPr="002638D5">
        <w:rPr>
          <w:rFonts w:ascii="Arial" w:hAnsi="Arial" w:cs="Arial"/>
          <w:sz w:val="14"/>
          <w:szCs w:val="22"/>
        </w:rPr>
        <w:t xml:space="preserve"> denominada</w:t>
      </w:r>
      <w:r w:rsidRPr="002638D5">
        <w:rPr>
          <w:rFonts w:ascii="Arial" w:hAnsi="Arial" w:cs="Arial"/>
          <w:b/>
          <w:sz w:val="14"/>
          <w:szCs w:val="22"/>
          <w:u w:val="single"/>
        </w:rPr>
        <w:t xml:space="preserve"> (NOMBRE O RAZÓN SOCIAL)</w:t>
      </w:r>
      <w:r w:rsidRPr="002638D5">
        <w:rPr>
          <w:rFonts w:ascii="Arial" w:hAnsi="Arial" w:cs="Arial"/>
          <w:sz w:val="14"/>
          <w:szCs w:val="22"/>
        </w:rPr>
        <w:t xml:space="preserve">, cuyo objeto social es _____________, entre otros, </w:t>
      </w:r>
      <w:r w:rsidRPr="002638D5">
        <w:rPr>
          <w:rFonts w:ascii="Arial" w:hAnsi="Arial" w:cs="Arial"/>
          <w:b/>
          <w:sz w:val="14"/>
          <w:szCs w:val="22"/>
        </w:rPr>
        <w:t>(OBJETO SOCIAL)</w:t>
      </w:r>
      <w:r w:rsidRPr="002638D5">
        <w:rPr>
          <w:rFonts w:ascii="Arial" w:hAnsi="Arial" w:cs="Arial"/>
          <w:sz w:val="14"/>
          <w:szCs w:val="22"/>
        </w:rPr>
        <w:t xml:space="preserve">, inscrita en el Registro Público de la Propiedad de ____________ con el folio ______ de fecha ______. </w:t>
      </w:r>
    </w:p>
    <w:p w14:paraId="63E643E3" w14:textId="77777777" w:rsidR="002638D5" w:rsidRPr="002638D5" w:rsidRDefault="002638D5" w:rsidP="002638D5">
      <w:pPr>
        <w:widowControl w:val="0"/>
        <w:tabs>
          <w:tab w:val="left" w:pos="426"/>
        </w:tabs>
        <w:jc w:val="both"/>
        <w:rPr>
          <w:rFonts w:ascii="Arial" w:hAnsi="Arial" w:cs="Arial"/>
          <w:sz w:val="14"/>
          <w:szCs w:val="22"/>
        </w:rPr>
      </w:pPr>
    </w:p>
    <w:p w14:paraId="13C74BB6"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II.2</w:t>
      </w:r>
      <w:r w:rsidRPr="002638D5">
        <w:rPr>
          <w:rFonts w:ascii="Arial" w:hAnsi="Arial" w:cs="Arial"/>
          <w:sz w:val="14"/>
          <w:szCs w:val="22"/>
        </w:rPr>
        <w:tab/>
        <w:t>La o el C.</w:t>
      </w:r>
      <w:r w:rsidRPr="002638D5">
        <w:rPr>
          <w:rFonts w:ascii="Arial" w:hAnsi="Arial" w:cs="Arial"/>
          <w:b/>
          <w:bCs/>
          <w:sz w:val="22"/>
          <w:szCs w:val="36"/>
        </w:rPr>
        <w:t xml:space="preserve"> </w:t>
      </w:r>
      <w:r w:rsidRPr="002638D5">
        <w:rPr>
          <w:rFonts w:ascii="Arial" w:hAnsi="Arial" w:cs="Arial"/>
          <w:b/>
          <w:sz w:val="14"/>
          <w:szCs w:val="22"/>
        </w:rPr>
        <w:t>(</w:t>
      </w:r>
      <w:r w:rsidRPr="002638D5">
        <w:rPr>
          <w:rFonts w:ascii="Arial" w:hAnsi="Arial" w:cs="Arial"/>
          <w:b/>
          <w:sz w:val="14"/>
          <w:szCs w:val="22"/>
          <w:u w:val="single"/>
        </w:rPr>
        <w:t>NOMBRE DEL REPRESENTANTE LEGAL)</w:t>
      </w:r>
      <w:r w:rsidRPr="002638D5">
        <w:rPr>
          <w:rFonts w:ascii="Arial" w:hAnsi="Arial" w:cs="Arial"/>
          <w:sz w:val="14"/>
          <w:szCs w:val="22"/>
        </w:rPr>
        <w:t xml:space="preserve">, en su carácter de </w:t>
      </w:r>
      <w:r w:rsidRPr="002638D5">
        <w:rPr>
          <w:rFonts w:ascii="Arial" w:hAnsi="Arial" w:cs="Arial"/>
          <w:b/>
          <w:sz w:val="14"/>
          <w:szCs w:val="22"/>
        </w:rPr>
        <w:t>__________________</w:t>
      </w:r>
      <w:r w:rsidRPr="002638D5">
        <w:rPr>
          <w:rFonts w:ascii="Arial" w:hAnsi="Arial" w:cs="Arial"/>
          <w:sz w:val="14"/>
          <w:szCs w:val="22"/>
        </w:rPr>
        <w:t xml:space="preserve">, cuenta con facultades suficientes para suscribir el presente contrato y obligar a su representada, como lo acredita con </w:t>
      </w:r>
      <w:r w:rsidRPr="002638D5">
        <w:rPr>
          <w:rFonts w:ascii="Arial" w:hAnsi="Arial" w:cs="Arial"/>
          <w:b/>
          <w:sz w:val="14"/>
          <w:szCs w:val="22"/>
        </w:rPr>
        <w:t xml:space="preserve">_____________________________ </w:t>
      </w:r>
      <w:r w:rsidRPr="002638D5">
        <w:rPr>
          <w:rFonts w:ascii="Arial" w:hAnsi="Arial" w:cs="Arial"/>
          <w:b/>
          <w:sz w:val="14"/>
          <w:szCs w:val="22"/>
          <w:u w:val="single"/>
        </w:rPr>
        <w:t>(INSTRUMENTO NOTARIAL DE CONSTITUCIÓN O PODER OTORGADO AL REPRESENTANTE LEGAL)</w:t>
      </w:r>
      <w:r w:rsidRPr="002638D5">
        <w:rPr>
          <w:rFonts w:ascii="Arial" w:hAnsi="Arial" w:cs="Arial"/>
          <w:b/>
          <w:sz w:val="14"/>
          <w:szCs w:val="22"/>
        </w:rPr>
        <w:t xml:space="preserve"> ______________</w:t>
      </w:r>
      <w:r w:rsidRPr="002638D5">
        <w:rPr>
          <w:rFonts w:ascii="Arial" w:hAnsi="Arial" w:cs="Arial"/>
          <w:sz w:val="14"/>
          <w:szCs w:val="22"/>
        </w:rPr>
        <w:t>, mismo que bajo protesta de decir verdad manifiesta no le ha sido limitado ni revocado en forma alguna.</w:t>
      </w:r>
    </w:p>
    <w:p w14:paraId="5FB03C56"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0707AA6E" w14:textId="77777777" w:rsidR="002638D5" w:rsidRPr="002638D5" w:rsidRDefault="002638D5" w:rsidP="002638D5">
      <w:pPr>
        <w:widowControl w:val="0"/>
        <w:tabs>
          <w:tab w:val="left" w:pos="426"/>
        </w:tabs>
        <w:ind w:left="426"/>
        <w:jc w:val="both"/>
        <w:rPr>
          <w:rFonts w:ascii="Arial" w:hAnsi="Arial" w:cs="Arial"/>
          <w:sz w:val="14"/>
          <w:szCs w:val="22"/>
        </w:rPr>
      </w:pPr>
      <w:r w:rsidRPr="002638D5">
        <w:rPr>
          <w:rFonts w:ascii="Arial" w:hAnsi="Arial" w:cs="Arial"/>
          <w:sz w:val="14"/>
          <w:szCs w:val="22"/>
        </w:rPr>
        <w:t xml:space="preserve">INSTRUCCIÓN: EN EL CASO DE PERSONAS DE NACIONALIDAD EXTRANJERA, DEBERÁN PRESENTAR LA DOCUMENTACIÓN CORRESPONDIENTE DEBIDAMENTE APOSTILLADA. </w:t>
      </w:r>
    </w:p>
    <w:p w14:paraId="4C21E2C0" w14:textId="77777777" w:rsidR="002638D5" w:rsidRPr="002638D5" w:rsidRDefault="002638D5" w:rsidP="002638D5">
      <w:pPr>
        <w:widowControl w:val="0"/>
        <w:tabs>
          <w:tab w:val="left" w:pos="426"/>
        </w:tabs>
        <w:jc w:val="both"/>
        <w:rPr>
          <w:rFonts w:ascii="Arial" w:hAnsi="Arial" w:cs="Arial"/>
          <w:b/>
          <w:sz w:val="14"/>
          <w:szCs w:val="22"/>
          <w:u w:val="single"/>
        </w:rPr>
      </w:pPr>
      <w:r w:rsidRPr="002638D5">
        <w:rPr>
          <w:rFonts w:ascii="Arial" w:hAnsi="Arial" w:cs="Arial"/>
          <w:b/>
          <w:sz w:val="14"/>
          <w:szCs w:val="22"/>
          <w:u w:val="single"/>
        </w:rPr>
        <w:t xml:space="preserve"> </w:t>
      </w:r>
    </w:p>
    <w:p w14:paraId="4B04C0B5"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1061BB3F"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II.3</w:t>
      </w:r>
      <w:r w:rsidRPr="002638D5">
        <w:rPr>
          <w:rFonts w:ascii="Arial" w:hAnsi="Arial" w:cs="Arial"/>
          <w:sz w:val="14"/>
          <w:szCs w:val="22"/>
        </w:rPr>
        <w:tab/>
        <w:t>Reúne las condiciones técnicas, jurídicas y económicas, y cuenta con la organización y elementos necesarios para su cumplimiento.</w:t>
      </w:r>
    </w:p>
    <w:p w14:paraId="10590B0C"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430996D0" w14:textId="77777777" w:rsidR="002638D5" w:rsidRPr="002638D5" w:rsidRDefault="002638D5" w:rsidP="002638D5">
      <w:pPr>
        <w:widowControl w:val="0"/>
        <w:ind w:left="426" w:hanging="426"/>
        <w:jc w:val="both"/>
        <w:rPr>
          <w:rFonts w:ascii="Arial" w:hAnsi="Arial" w:cs="Arial"/>
          <w:sz w:val="14"/>
          <w:szCs w:val="22"/>
        </w:rPr>
      </w:pPr>
      <w:r w:rsidRPr="002638D5">
        <w:rPr>
          <w:rFonts w:ascii="Arial" w:hAnsi="Arial" w:cs="Arial"/>
          <w:b/>
          <w:sz w:val="14"/>
          <w:szCs w:val="22"/>
        </w:rPr>
        <w:t>II.4</w:t>
      </w:r>
      <w:r w:rsidRPr="002638D5">
        <w:rPr>
          <w:rFonts w:ascii="Arial" w:hAnsi="Arial" w:cs="Arial"/>
          <w:sz w:val="14"/>
          <w:szCs w:val="22"/>
        </w:rPr>
        <w:tab/>
        <w:t xml:space="preserve">Cuenta con su Registro Federal de Contribuyentes </w:t>
      </w:r>
      <w:r w:rsidRPr="002638D5">
        <w:rPr>
          <w:rFonts w:ascii="Arial" w:hAnsi="Arial" w:cs="Arial"/>
          <w:b/>
          <w:sz w:val="14"/>
          <w:szCs w:val="22"/>
        </w:rPr>
        <w:t>(RFC PROVEEDOR).</w:t>
      </w:r>
    </w:p>
    <w:p w14:paraId="61EB8007"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229B7DE9" w14:textId="77777777" w:rsidR="002638D5" w:rsidRPr="002638D5" w:rsidRDefault="002638D5" w:rsidP="002638D5">
      <w:pPr>
        <w:widowControl w:val="0"/>
        <w:ind w:left="426" w:hanging="426"/>
        <w:jc w:val="both"/>
        <w:rPr>
          <w:rFonts w:ascii="Arial" w:hAnsi="Arial" w:cs="Arial"/>
          <w:sz w:val="14"/>
          <w:szCs w:val="22"/>
        </w:rPr>
      </w:pPr>
      <w:r w:rsidRPr="002638D5">
        <w:rPr>
          <w:rFonts w:ascii="Arial" w:hAnsi="Arial" w:cs="Arial"/>
          <w:b/>
          <w:sz w:val="14"/>
          <w:szCs w:val="22"/>
        </w:rPr>
        <w:t>II.5</w:t>
      </w:r>
      <w:r w:rsidRPr="002638D5">
        <w:rPr>
          <w:rFonts w:ascii="Arial" w:hAnsi="Arial" w:cs="Arial"/>
          <w:sz w:val="14"/>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23A26AA" w14:textId="77777777" w:rsidR="002638D5" w:rsidRPr="002638D5" w:rsidRDefault="002638D5" w:rsidP="002638D5">
      <w:pPr>
        <w:widowControl w:val="0"/>
        <w:ind w:left="426" w:hanging="426"/>
        <w:jc w:val="both"/>
        <w:rPr>
          <w:rFonts w:ascii="Arial" w:hAnsi="Arial" w:cs="Arial"/>
          <w:sz w:val="14"/>
          <w:szCs w:val="22"/>
        </w:rPr>
      </w:pPr>
    </w:p>
    <w:p w14:paraId="4BEA2B7D" w14:textId="77777777" w:rsidR="002638D5" w:rsidRPr="002638D5" w:rsidRDefault="002638D5" w:rsidP="002638D5">
      <w:pPr>
        <w:widowControl w:val="0"/>
        <w:tabs>
          <w:tab w:val="left" w:pos="426"/>
        </w:tabs>
        <w:ind w:left="426" w:hanging="426"/>
        <w:jc w:val="both"/>
        <w:rPr>
          <w:rFonts w:ascii="Arial" w:hAnsi="Arial" w:cs="Arial"/>
          <w:sz w:val="14"/>
          <w:szCs w:val="22"/>
        </w:rPr>
      </w:pPr>
      <w:r w:rsidRPr="002638D5">
        <w:rPr>
          <w:rFonts w:ascii="Arial" w:hAnsi="Arial" w:cs="Arial"/>
          <w:b/>
          <w:sz w:val="14"/>
          <w:szCs w:val="22"/>
        </w:rPr>
        <w:t>II.6</w:t>
      </w:r>
      <w:r w:rsidRPr="002638D5">
        <w:rPr>
          <w:rFonts w:ascii="Arial" w:hAnsi="Arial" w:cs="Arial"/>
          <w:sz w:val="14"/>
          <w:szCs w:val="22"/>
        </w:rPr>
        <w:tab/>
        <w:t>Tiene establecido su domicilio en ________________________________________ mismo que señala para los fines y efectos legales del presente contrato.</w:t>
      </w:r>
    </w:p>
    <w:p w14:paraId="71932B2E" w14:textId="77777777" w:rsidR="002638D5" w:rsidRPr="002638D5" w:rsidRDefault="002638D5" w:rsidP="002638D5">
      <w:pPr>
        <w:widowControl w:val="0"/>
        <w:tabs>
          <w:tab w:val="left" w:pos="426"/>
        </w:tabs>
        <w:ind w:left="426" w:hanging="426"/>
        <w:jc w:val="both"/>
        <w:rPr>
          <w:rFonts w:ascii="Arial" w:hAnsi="Arial" w:cs="Arial"/>
          <w:sz w:val="14"/>
          <w:szCs w:val="22"/>
        </w:rPr>
      </w:pPr>
    </w:p>
    <w:p w14:paraId="35EC7C92" w14:textId="77777777" w:rsidR="002638D5" w:rsidRPr="002638D5" w:rsidRDefault="002638D5" w:rsidP="002638D5">
      <w:pPr>
        <w:jc w:val="both"/>
        <w:rPr>
          <w:rFonts w:ascii="Arial" w:hAnsi="Arial" w:cs="Arial"/>
          <w:sz w:val="14"/>
          <w:szCs w:val="22"/>
        </w:rPr>
      </w:pPr>
    </w:p>
    <w:p w14:paraId="4C73C66E" w14:textId="77777777" w:rsidR="002638D5" w:rsidRPr="002638D5" w:rsidRDefault="002638D5" w:rsidP="002638D5">
      <w:pPr>
        <w:ind w:left="426" w:hanging="426"/>
        <w:jc w:val="both"/>
        <w:rPr>
          <w:rFonts w:ascii="Arial" w:hAnsi="Arial" w:cs="Arial"/>
          <w:b/>
          <w:sz w:val="14"/>
          <w:szCs w:val="22"/>
        </w:rPr>
      </w:pPr>
      <w:r w:rsidRPr="002638D5">
        <w:rPr>
          <w:rFonts w:ascii="Arial" w:hAnsi="Arial" w:cs="Arial"/>
          <w:b/>
          <w:sz w:val="14"/>
          <w:szCs w:val="22"/>
        </w:rPr>
        <w:t>III.</w:t>
      </w:r>
      <w:r w:rsidRPr="002638D5">
        <w:rPr>
          <w:rFonts w:ascii="Arial" w:hAnsi="Arial" w:cs="Arial"/>
          <w:b/>
          <w:sz w:val="14"/>
          <w:szCs w:val="22"/>
        </w:rPr>
        <w:tab/>
        <w:t>De “LAS PARTES”:</w:t>
      </w:r>
    </w:p>
    <w:p w14:paraId="10903830" w14:textId="77777777" w:rsidR="002638D5" w:rsidRPr="002638D5" w:rsidRDefault="002638D5" w:rsidP="002638D5">
      <w:pPr>
        <w:jc w:val="both"/>
        <w:rPr>
          <w:rFonts w:ascii="Arial" w:hAnsi="Arial" w:cs="Arial"/>
          <w:sz w:val="14"/>
          <w:szCs w:val="22"/>
        </w:rPr>
      </w:pPr>
    </w:p>
    <w:p w14:paraId="07C85532" w14:textId="77777777" w:rsidR="002638D5" w:rsidRPr="002638D5" w:rsidRDefault="002638D5" w:rsidP="002638D5">
      <w:pPr>
        <w:ind w:left="426" w:hanging="426"/>
        <w:jc w:val="both"/>
        <w:rPr>
          <w:rFonts w:ascii="Arial" w:hAnsi="Arial" w:cs="Arial"/>
          <w:sz w:val="14"/>
          <w:szCs w:val="22"/>
        </w:rPr>
      </w:pPr>
      <w:r w:rsidRPr="002638D5">
        <w:rPr>
          <w:rFonts w:ascii="Arial" w:hAnsi="Arial" w:cs="Arial"/>
          <w:b/>
          <w:sz w:val="14"/>
          <w:szCs w:val="22"/>
        </w:rPr>
        <w:t>III.1</w:t>
      </w:r>
      <w:r w:rsidRPr="002638D5">
        <w:rPr>
          <w:rFonts w:ascii="Arial" w:hAnsi="Arial" w:cs="Arial"/>
          <w:sz w:val="14"/>
          <w:szCs w:val="22"/>
        </w:rPr>
        <w:tab/>
        <w:t>Que es su voluntad celebrar el presente contrato y sujetarse a sus términos y condiciones, por lo que de común acuerdo se obligan de conformidad con las siguientes:</w:t>
      </w:r>
    </w:p>
    <w:p w14:paraId="5CB9272C" w14:textId="77777777" w:rsidR="002638D5" w:rsidRPr="002638D5" w:rsidRDefault="002638D5" w:rsidP="002638D5">
      <w:pPr>
        <w:pStyle w:val="Prrafodelista"/>
        <w:jc w:val="center"/>
        <w:rPr>
          <w:rFonts w:ascii="Arial" w:hAnsi="Arial" w:cs="Arial"/>
          <w:sz w:val="14"/>
        </w:rPr>
      </w:pPr>
      <w:r w:rsidRPr="002638D5">
        <w:rPr>
          <w:rFonts w:ascii="Arial" w:hAnsi="Arial" w:cs="Arial"/>
          <w:b/>
          <w:sz w:val="14"/>
          <w:highlight w:val="yellow"/>
        </w:rPr>
        <w:t>CLÁUSULAS</w:t>
      </w:r>
    </w:p>
    <w:p w14:paraId="10F0DF54" w14:textId="77777777" w:rsidR="002638D5" w:rsidRPr="002638D5" w:rsidRDefault="002638D5" w:rsidP="002638D5">
      <w:pPr>
        <w:shd w:val="clear" w:color="auto" w:fill="FFFFFF"/>
        <w:jc w:val="both"/>
        <w:textAlignment w:val="baseline"/>
        <w:rPr>
          <w:rFonts w:ascii="Arial" w:hAnsi="Arial" w:cs="Arial"/>
          <w:b/>
          <w:sz w:val="14"/>
          <w:szCs w:val="22"/>
          <w:highlight w:val="yellow"/>
          <w:lang w:eastAsia="es-MX"/>
        </w:rPr>
      </w:pPr>
      <w:r w:rsidRPr="002638D5">
        <w:rPr>
          <w:rFonts w:ascii="Arial" w:hAnsi="Arial" w:cs="Arial"/>
          <w:b/>
          <w:sz w:val="14"/>
          <w:szCs w:val="22"/>
          <w:highlight w:val="yellow"/>
          <w:lang w:eastAsia="es-MX"/>
        </w:rPr>
        <w:t>PRIMERA. OBJETO DEL CONTRATO.</w:t>
      </w:r>
    </w:p>
    <w:p w14:paraId="03B44D4C" w14:textId="77777777" w:rsidR="002638D5" w:rsidRPr="002638D5" w:rsidRDefault="002638D5" w:rsidP="002638D5">
      <w:pPr>
        <w:ind w:right="51"/>
        <w:jc w:val="both"/>
        <w:rPr>
          <w:rFonts w:ascii="Arial" w:hAnsi="Arial" w:cs="Arial"/>
          <w:sz w:val="14"/>
          <w:szCs w:val="22"/>
        </w:rPr>
      </w:pPr>
    </w:p>
    <w:p w14:paraId="3705FD6E"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rPr>
        <w:t>“EL PROVEEDOR”</w:t>
      </w:r>
      <w:r w:rsidRPr="002638D5">
        <w:rPr>
          <w:rFonts w:ascii="Arial" w:hAnsi="Arial" w:cs="Arial"/>
          <w:sz w:val="14"/>
          <w:szCs w:val="22"/>
        </w:rPr>
        <w:t xml:space="preserve"> acepta y se obliga a proporcionar a </w:t>
      </w:r>
      <w:r w:rsidRPr="002638D5">
        <w:rPr>
          <w:rFonts w:ascii="Arial" w:hAnsi="Arial" w:cs="Arial"/>
          <w:b/>
          <w:sz w:val="14"/>
          <w:szCs w:val="22"/>
        </w:rPr>
        <w:t>“LA DEPENDENCIA O ENTIDAD”</w:t>
      </w:r>
      <w:r w:rsidRPr="002638D5">
        <w:rPr>
          <w:rFonts w:ascii="Arial" w:hAnsi="Arial" w:cs="Arial"/>
          <w:sz w:val="14"/>
          <w:szCs w:val="22"/>
        </w:rPr>
        <w:t xml:space="preserve"> la adquisición de </w:t>
      </w:r>
      <w:r w:rsidRPr="002638D5">
        <w:rPr>
          <w:rFonts w:ascii="Arial" w:hAnsi="Arial" w:cs="Arial"/>
          <w:b/>
          <w:sz w:val="14"/>
          <w:szCs w:val="22"/>
        </w:rPr>
        <w:t>(</w:t>
      </w:r>
      <w:r w:rsidRPr="002638D5">
        <w:rPr>
          <w:rFonts w:ascii="Arial" w:hAnsi="Arial" w:cs="Arial"/>
          <w:b/>
          <w:sz w:val="14"/>
          <w:szCs w:val="22"/>
          <w:u w:val="single"/>
        </w:rPr>
        <w:t>DESCRIPCIÓN</w:t>
      </w:r>
      <w:r w:rsidRPr="002638D5">
        <w:rPr>
          <w:rFonts w:ascii="Arial" w:hAnsi="Arial" w:cs="Arial"/>
          <w:b/>
          <w:sz w:val="14"/>
          <w:szCs w:val="22"/>
        </w:rPr>
        <w:t>),</w:t>
      </w:r>
      <w:r w:rsidRPr="002638D5">
        <w:rPr>
          <w:rFonts w:ascii="Arial" w:hAnsi="Arial" w:cs="Arial"/>
          <w:sz w:val="14"/>
          <w:szCs w:val="22"/>
        </w:rPr>
        <w:t xml:space="preserve"> en los términos y condiciones establecidos en la convocatoria </w:t>
      </w:r>
      <w:r w:rsidRPr="002638D5">
        <w:rPr>
          <w:rFonts w:ascii="Arial" w:hAnsi="Arial" w:cs="Arial"/>
          <w:b/>
          <w:sz w:val="14"/>
          <w:szCs w:val="22"/>
        </w:rPr>
        <w:t>(TRATÁNDOSE DE LICITACIONES PÚBLICAS O INVITACIÓN A CUANDO MENOS TRES PERSONAS)</w:t>
      </w:r>
      <w:r w:rsidRPr="002638D5">
        <w:rPr>
          <w:rFonts w:ascii="Arial" w:hAnsi="Arial" w:cs="Arial"/>
          <w:sz w:val="14"/>
          <w:szCs w:val="22"/>
        </w:rPr>
        <w:t xml:space="preserve">, este contrato y sus anexos </w:t>
      </w:r>
      <w:r w:rsidRPr="002638D5">
        <w:rPr>
          <w:rFonts w:ascii="Arial" w:hAnsi="Arial" w:cs="Arial"/>
          <w:b/>
          <w:sz w:val="14"/>
          <w:szCs w:val="22"/>
          <w:u w:val="single"/>
        </w:rPr>
        <w:t>(NUMERAR Y DESCRIBIR LOS ANEXOS)</w:t>
      </w:r>
      <w:r w:rsidRPr="002638D5">
        <w:rPr>
          <w:rFonts w:ascii="Arial" w:hAnsi="Arial" w:cs="Arial"/>
          <w:b/>
          <w:sz w:val="14"/>
          <w:szCs w:val="22"/>
        </w:rPr>
        <w:t>,</w:t>
      </w:r>
      <w:r w:rsidRPr="002638D5">
        <w:rPr>
          <w:rFonts w:ascii="Arial" w:hAnsi="Arial" w:cs="Arial"/>
          <w:sz w:val="14"/>
          <w:szCs w:val="22"/>
        </w:rPr>
        <w:t xml:space="preserve"> que forman parte integrante del mismo.</w:t>
      </w:r>
    </w:p>
    <w:p w14:paraId="7BD82DDD" w14:textId="77777777" w:rsidR="002638D5" w:rsidRPr="002638D5" w:rsidRDefault="002638D5" w:rsidP="002638D5">
      <w:pPr>
        <w:ind w:right="51"/>
        <w:jc w:val="both"/>
        <w:rPr>
          <w:rFonts w:ascii="Arial" w:hAnsi="Arial" w:cs="Arial"/>
          <w:sz w:val="14"/>
          <w:szCs w:val="22"/>
        </w:rPr>
      </w:pPr>
    </w:p>
    <w:p w14:paraId="2F646D60" w14:textId="77777777" w:rsidR="002638D5" w:rsidRPr="002638D5" w:rsidRDefault="002638D5" w:rsidP="002638D5">
      <w:pPr>
        <w:jc w:val="both"/>
        <w:rPr>
          <w:rFonts w:ascii="Arial" w:hAnsi="Arial" w:cs="Arial"/>
          <w:b/>
          <w:sz w:val="14"/>
          <w:szCs w:val="22"/>
        </w:rPr>
      </w:pPr>
      <w:r w:rsidRPr="002638D5">
        <w:rPr>
          <w:rFonts w:ascii="Arial" w:hAnsi="Arial" w:cs="Arial"/>
          <w:b/>
          <w:sz w:val="14"/>
          <w:szCs w:val="22"/>
          <w:highlight w:val="yellow"/>
        </w:rPr>
        <w:t xml:space="preserve">SEGUNDA. MONTO DEL CONTRATO. </w:t>
      </w:r>
    </w:p>
    <w:p w14:paraId="3AC4B98B" w14:textId="77777777" w:rsidR="002638D5" w:rsidRPr="002638D5" w:rsidRDefault="002638D5" w:rsidP="002638D5">
      <w:pPr>
        <w:jc w:val="both"/>
        <w:rPr>
          <w:rFonts w:ascii="Arial" w:hAnsi="Arial" w:cs="Arial"/>
          <w:sz w:val="14"/>
          <w:szCs w:val="22"/>
        </w:rPr>
      </w:pPr>
    </w:p>
    <w:p w14:paraId="280ECFC8"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INSTRUCCIÓN: TRATÁNDOSE DE CONTRATO CERRADO Y ANUAL, MOSTRAR EL SIGUIENTE PÁRRAFO: </w:t>
      </w:r>
    </w:p>
    <w:p w14:paraId="5B45EDAB" w14:textId="77777777" w:rsidR="002638D5" w:rsidRPr="002638D5" w:rsidRDefault="002638D5" w:rsidP="002638D5">
      <w:pPr>
        <w:ind w:right="51"/>
        <w:jc w:val="both"/>
        <w:rPr>
          <w:rFonts w:ascii="Arial" w:hAnsi="Arial" w:cs="Arial"/>
          <w:b/>
          <w:sz w:val="14"/>
          <w:szCs w:val="22"/>
        </w:rPr>
      </w:pPr>
    </w:p>
    <w:p w14:paraId="24BB93F0"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rPr>
        <w:t xml:space="preserve"> “LA DEPENDENCIA O ENTIDAD” </w:t>
      </w:r>
      <w:r w:rsidRPr="002638D5">
        <w:rPr>
          <w:rFonts w:ascii="Arial" w:hAnsi="Arial" w:cs="Arial"/>
          <w:sz w:val="14"/>
          <w:szCs w:val="22"/>
        </w:rPr>
        <w:t xml:space="preserve">pagará a </w:t>
      </w:r>
      <w:r w:rsidRPr="002638D5">
        <w:rPr>
          <w:rFonts w:ascii="Arial" w:hAnsi="Arial" w:cs="Arial"/>
          <w:b/>
          <w:sz w:val="14"/>
          <w:szCs w:val="22"/>
        </w:rPr>
        <w:t>“EL PROVEEDOR”</w:t>
      </w:r>
      <w:r w:rsidRPr="002638D5">
        <w:rPr>
          <w:rFonts w:ascii="Arial" w:hAnsi="Arial" w:cs="Arial"/>
          <w:sz w:val="14"/>
          <w:szCs w:val="22"/>
        </w:rPr>
        <w:t xml:space="preserve"> como contraprestación por el suministro de los bienes objeto de este contrato, la cantidad de $ </w:t>
      </w:r>
      <w:r w:rsidRPr="002638D5">
        <w:rPr>
          <w:rFonts w:ascii="Arial" w:hAnsi="Arial" w:cs="Arial"/>
          <w:b/>
          <w:sz w:val="14"/>
          <w:szCs w:val="22"/>
          <w:u w:val="single"/>
        </w:rPr>
        <w:t>(MONTO TOTAL DEL CONTRATO SIN IMPUESTOS)</w:t>
      </w:r>
      <w:r w:rsidRPr="002638D5">
        <w:rPr>
          <w:rFonts w:ascii="Arial" w:hAnsi="Arial" w:cs="Arial"/>
          <w:sz w:val="14"/>
          <w:szCs w:val="22"/>
        </w:rPr>
        <w:t xml:space="preserve"> más impuestos que ascienda a $ </w:t>
      </w:r>
      <w:r w:rsidRPr="002638D5">
        <w:rPr>
          <w:rFonts w:ascii="Arial" w:eastAsiaTheme="minorHAnsi" w:hAnsi="Arial" w:cs="Arial"/>
          <w:b/>
          <w:sz w:val="14"/>
          <w:szCs w:val="22"/>
        </w:rPr>
        <w:t>(IMPUESTOS),</w:t>
      </w:r>
      <w:r w:rsidRPr="002638D5">
        <w:rPr>
          <w:rFonts w:ascii="Arial" w:eastAsiaTheme="minorHAnsi" w:hAnsi="Arial" w:cs="Arial"/>
          <w:sz w:val="14"/>
          <w:szCs w:val="22"/>
        </w:rPr>
        <w:t xml:space="preserve"> </w:t>
      </w:r>
      <w:r w:rsidRPr="002638D5">
        <w:rPr>
          <w:rFonts w:ascii="Arial" w:hAnsi="Arial" w:cs="Arial"/>
          <w:sz w:val="14"/>
          <w:szCs w:val="22"/>
        </w:rPr>
        <w:t xml:space="preserve">que hace un total de </w:t>
      </w:r>
      <w:r w:rsidRPr="002638D5">
        <w:rPr>
          <w:rFonts w:ascii="Arial" w:hAnsi="Arial" w:cs="Arial"/>
          <w:b/>
          <w:sz w:val="14"/>
          <w:szCs w:val="22"/>
        </w:rPr>
        <w:t>(MONTO TOTAL CON IMPUESTOS).</w:t>
      </w:r>
      <w:r w:rsidRPr="002638D5">
        <w:rPr>
          <w:rFonts w:ascii="Arial" w:hAnsi="Arial" w:cs="Arial"/>
          <w:sz w:val="14"/>
          <w:szCs w:val="22"/>
        </w:rPr>
        <w:t xml:space="preserve"> </w:t>
      </w:r>
    </w:p>
    <w:p w14:paraId="4B27175C" w14:textId="77777777" w:rsidR="002638D5" w:rsidRPr="002638D5" w:rsidRDefault="002638D5" w:rsidP="002638D5">
      <w:pPr>
        <w:ind w:right="51"/>
        <w:jc w:val="both"/>
        <w:rPr>
          <w:rFonts w:ascii="Arial" w:hAnsi="Arial" w:cs="Arial"/>
          <w:sz w:val="14"/>
          <w:szCs w:val="22"/>
        </w:rPr>
      </w:pPr>
    </w:p>
    <w:p w14:paraId="35B7EE9A"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CASO DE SER CERRADO Y PLURIANUAL, MOSTRAR LA TABLA Y LOS DOS PÁRRAFOS SIGUIENTES:</w:t>
      </w:r>
    </w:p>
    <w:p w14:paraId="6C495D0A" w14:textId="77777777" w:rsidR="002638D5" w:rsidRPr="002638D5" w:rsidRDefault="002638D5" w:rsidP="002638D5">
      <w:pPr>
        <w:ind w:right="51"/>
        <w:jc w:val="both"/>
        <w:rPr>
          <w:rFonts w:ascii="Arial" w:hAnsi="Arial" w:cs="Arial"/>
          <w:b/>
          <w:sz w:val="14"/>
          <w:szCs w:val="22"/>
        </w:rPr>
      </w:pPr>
    </w:p>
    <w:p w14:paraId="55833354"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rPr>
        <w:t xml:space="preserve"> “LA DEPENDENCIA O ENTIDAD” </w:t>
      </w:r>
      <w:r w:rsidRPr="002638D5">
        <w:rPr>
          <w:rFonts w:ascii="Arial" w:hAnsi="Arial" w:cs="Arial"/>
          <w:sz w:val="14"/>
          <w:szCs w:val="22"/>
        </w:rPr>
        <w:t xml:space="preserve">conviene con </w:t>
      </w:r>
      <w:r w:rsidRPr="002638D5">
        <w:rPr>
          <w:rFonts w:ascii="Arial" w:hAnsi="Arial" w:cs="Arial"/>
          <w:b/>
          <w:sz w:val="14"/>
          <w:szCs w:val="22"/>
        </w:rPr>
        <w:t>“EL PROVEEDOR”</w:t>
      </w:r>
      <w:r w:rsidRPr="002638D5">
        <w:rPr>
          <w:rFonts w:ascii="Arial" w:hAnsi="Arial" w:cs="Arial"/>
          <w:sz w:val="14"/>
          <w:szCs w:val="22"/>
        </w:rPr>
        <w:t xml:space="preserve"> que el monto total del suministro de los bienes es por la cantidad de $ (</w:t>
      </w:r>
      <w:r w:rsidRPr="002638D5">
        <w:rPr>
          <w:rFonts w:ascii="Arial" w:hAnsi="Arial" w:cs="Arial"/>
          <w:b/>
          <w:sz w:val="14"/>
          <w:szCs w:val="22"/>
        </w:rPr>
        <w:t xml:space="preserve">MONTO TOTAL DEL CONTRATO SIN IMPUESTOS) </w:t>
      </w:r>
      <w:r w:rsidRPr="002638D5">
        <w:rPr>
          <w:rFonts w:ascii="Arial" w:hAnsi="Arial" w:cs="Arial"/>
          <w:sz w:val="14"/>
          <w:szCs w:val="22"/>
        </w:rPr>
        <w:t xml:space="preserve">más impuestos que ascienda a $ </w:t>
      </w:r>
      <w:r w:rsidRPr="002638D5">
        <w:rPr>
          <w:rFonts w:ascii="Arial" w:eastAsiaTheme="minorHAnsi" w:hAnsi="Arial" w:cs="Arial"/>
          <w:b/>
          <w:sz w:val="14"/>
          <w:szCs w:val="22"/>
        </w:rPr>
        <w:t>(IMPUESTOS)</w:t>
      </w:r>
      <w:r w:rsidRPr="002638D5">
        <w:rPr>
          <w:rFonts w:ascii="Arial" w:hAnsi="Arial" w:cs="Arial"/>
          <w:b/>
          <w:sz w:val="14"/>
          <w:szCs w:val="22"/>
        </w:rPr>
        <w:t xml:space="preserve"> </w:t>
      </w:r>
      <w:r w:rsidRPr="002638D5">
        <w:rPr>
          <w:rFonts w:ascii="Arial" w:hAnsi="Arial" w:cs="Arial"/>
          <w:sz w:val="14"/>
          <w:szCs w:val="22"/>
        </w:rPr>
        <w:t>lo que hace un total de</w:t>
      </w:r>
      <w:r w:rsidRPr="002638D5">
        <w:rPr>
          <w:rFonts w:ascii="Arial" w:hAnsi="Arial" w:cs="Arial"/>
          <w:b/>
          <w:sz w:val="14"/>
          <w:szCs w:val="22"/>
        </w:rPr>
        <w:t xml:space="preserve"> </w:t>
      </w:r>
      <w:r w:rsidRPr="002638D5">
        <w:rPr>
          <w:rFonts w:ascii="Arial" w:hAnsi="Arial" w:cs="Arial"/>
          <w:sz w:val="14"/>
          <w:szCs w:val="22"/>
        </w:rPr>
        <w:t xml:space="preserve"> </w:t>
      </w:r>
      <w:r w:rsidRPr="002638D5">
        <w:rPr>
          <w:rFonts w:ascii="Arial" w:hAnsi="Arial" w:cs="Arial"/>
          <w:b/>
          <w:sz w:val="14"/>
          <w:szCs w:val="22"/>
        </w:rPr>
        <w:t xml:space="preserve">(MONTO TOTAL DEL CONTRATO CON IMPUESTOS) </w:t>
      </w:r>
      <w:r w:rsidRPr="002638D5">
        <w:rPr>
          <w:rFonts w:ascii="Arial" w:hAnsi="Arial" w:cs="Arial"/>
          <w:sz w:val="14"/>
          <w:szCs w:val="22"/>
        </w:rPr>
        <w:t xml:space="preserve">importe que se cubrirá en cada uno de los ejercicios fiscales, de acuerdo a lo siguiente: </w:t>
      </w:r>
    </w:p>
    <w:p w14:paraId="25551088" w14:textId="77777777" w:rsidR="002638D5" w:rsidRPr="002638D5" w:rsidRDefault="002638D5" w:rsidP="002638D5">
      <w:pPr>
        <w:ind w:right="51"/>
        <w:jc w:val="both"/>
        <w:rPr>
          <w:rFonts w:ascii="Arial" w:hAnsi="Arial" w:cs="Arial"/>
          <w:sz w:val="14"/>
          <w:szCs w:val="22"/>
        </w:rPr>
      </w:pPr>
    </w:p>
    <w:tbl>
      <w:tblPr>
        <w:tblW w:w="9351" w:type="dxa"/>
        <w:tblLook w:val="04A0" w:firstRow="1" w:lastRow="0" w:firstColumn="1" w:lastColumn="0" w:noHBand="0" w:noVBand="1"/>
      </w:tblPr>
      <w:tblGrid>
        <w:gridCol w:w="2972"/>
        <w:gridCol w:w="3119"/>
        <w:gridCol w:w="3260"/>
      </w:tblGrid>
      <w:tr w:rsidR="002638D5" w:rsidRPr="002638D5" w14:paraId="1E3288FA" w14:textId="77777777" w:rsidTr="002638D5">
        <w:tc>
          <w:tcPr>
            <w:tcW w:w="2972" w:type="dxa"/>
          </w:tcPr>
          <w:p w14:paraId="4B680447"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Ejercicio Fiscal</w:t>
            </w:r>
          </w:p>
        </w:tc>
        <w:tc>
          <w:tcPr>
            <w:tcW w:w="3119" w:type="dxa"/>
          </w:tcPr>
          <w:p w14:paraId="7078ED95"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Monto sin impuestos</w:t>
            </w:r>
          </w:p>
        </w:tc>
        <w:tc>
          <w:tcPr>
            <w:tcW w:w="3260" w:type="dxa"/>
          </w:tcPr>
          <w:p w14:paraId="6A3F6C81"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Monto con impuestos</w:t>
            </w:r>
          </w:p>
        </w:tc>
      </w:tr>
      <w:tr w:rsidR="002638D5" w:rsidRPr="002638D5" w14:paraId="16BFB8BA" w14:textId="77777777" w:rsidTr="002638D5">
        <w:tc>
          <w:tcPr>
            <w:tcW w:w="2972" w:type="dxa"/>
            <w:tcBorders>
              <w:bottom w:val="single" w:sz="4" w:space="0" w:color="auto"/>
            </w:tcBorders>
          </w:tcPr>
          <w:p w14:paraId="13BD98D1"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(INCORPORAR EJERCICIO FISCAL)</w:t>
            </w:r>
          </w:p>
        </w:tc>
        <w:tc>
          <w:tcPr>
            <w:tcW w:w="3119" w:type="dxa"/>
          </w:tcPr>
          <w:p w14:paraId="6B9C5407" w14:textId="77777777" w:rsidR="002638D5" w:rsidRPr="002638D5" w:rsidRDefault="002638D5" w:rsidP="002638D5">
            <w:pPr>
              <w:ind w:right="51"/>
              <w:jc w:val="both"/>
              <w:rPr>
                <w:rFonts w:ascii="Arial" w:hAnsi="Arial" w:cs="Arial"/>
                <w:b/>
                <w:bCs/>
                <w:sz w:val="22"/>
                <w:szCs w:val="36"/>
              </w:rPr>
            </w:pPr>
            <w:r w:rsidRPr="002638D5">
              <w:rPr>
                <w:rFonts w:ascii="Arial" w:hAnsi="Arial" w:cs="Arial"/>
                <w:sz w:val="14"/>
                <w:szCs w:val="22"/>
              </w:rPr>
              <w:t>(MONTO SIN IMPUESTOS DEL EJERCICIO)</w:t>
            </w:r>
          </w:p>
        </w:tc>
        <w:tc>
          <w:tcPr>
            <w:tcW w:w="3260" w:type="dxa"/>
          </w:tcPr>
          <w:p w14:paraId="67508308"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(MONTO CON IMPUESTOS DEL EJERCICIO) </w:t>
            </w:r>
          </w:p>
        </w:tc>
      </w:tr>
      <w:tr w:rsidR="002638D5" w:rsidRPr="002638D5" w14:paraId="4CF665F3" w14:textId="77777777" w:rsidTr="002638D5">
        <w:tc>
          <w:tcPr>
            <w:tcW w:w="2972" w:type="dxa"/>
            <w:tcBorders>
              <w:bottom w:val="single" w:sz="4" w:space="0" w:color="auto"/>
            </w:tcBorders>
          </w:tcPr>
          <w:p w14:paraId="541E83D9"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Se agregarán tantos se hayan programado</w:t>
            </w:r>
          </w:p>
        </w:tc>
        <w:tc>
          <w:tcPr>
            <w:tcW w:w="3119" w:type="dxa"/>
            <w:tcBorders>
              <w:bottom w:val="single" w:sz="4" w:space="0" w:color="auto"/>
            </w:tcBorders>
          </w:tcPr>
          <w:p w14:paraId="31B4F23A" w14:textId="77777777" w:rsidR="002638D5" w:rsidRPr="002638D5" w:rsidRDefault="002638D5" w:rsidP="002638D5">
            <w:pPr>
              <w:ind w:right="51"/>
              <w:jc w:val="both"/>
              <w:rPr>
                <w:rFonts w:ascii="Arial" w:hAnsi="Arial" w:cs="Arial"/>
                <w:sz w:val="14"/>
                <w:szCs w:val="22"/>
              </w:rPr>
            </w:pPr>
          </w:p>
        </w:tc>
        <w:tc>
          <w:tcPr>
            <w:tcW w:w="3260" w:type="dxa"/>
          </w:tcPr>
          <w:p w14:paraId="05BD5F1C" w14:textId="77777777" w:rsidR="002638D5" w:rsidRPr="002638D5" w:rsidRDefault="002638D5" w:rsidP="002638D5">
            <w:pPr>
              <w:ind w:right="51"/>
              <w:jc w:val="both"/>
              <w:rPr>
                <w:rFonts w:ascii="Arial" w:hAnsi="Arial" w:cs="Arial"/>
                <w:sz w:val="14"/>
                <w:szCs w:val="22"/>
              </w:rPr>
            </w:pPr>
          </w:p>
        </w:tc>
      </w:tr>
      <w:tr w:rsidR="002638D5" w:rsidRPr="002638D5" w14:paraId="22BC3EF1" w14:textId="77777777" w:rsidTr="002638D5">
        <w:tc>
          <w:tcPr>
            <w:tcW w:w="2972" w:type="dxa"/>
            <w:tcBorders>
              <w:top w:val="single" w:sz="4" w:space="0" w:color="auto"/>
              <w:left w:val="nil"/>
              <w:bottom w:val="nil"/>
              <w:right w:val="single" w:sz="4" w:space="0" w:color="auto"/>
            </w:tcBorders>
          </w:tcPr>
          <w:p w14:paraId="23B1FEA2" w14:textId="77777777" w:rsidR="002638D5" w:rsidRPr="002638D5" w:rsidRDefault="002638D5" w:rsidP="002638D5">
            <w:pPr>
              <w:ind w:right="51"/>
              <w:jc w:val="right"/>
              <w:rPr>
                <w:rFonts w:ascii="Arial" w:hAnsi="Arial" w:cs="Arial"/>
                <w:b/>
                <w:sz w:val="14"/>
                <w:szCs w:val="22"/>
              </w:rPr>
            </w:pPr>
            <w:r w:rsidRPr="002638D5">
              <w:rPr>
                <w:rFonts w:ascii="Arial" w:hAnsi="Arial" w:cs="Arial"/>
                <w:b/>
                <w:sz w:val="14"/>
                <w:szCs w:val="22"/>
              </w:rPr>
              <w:t>TOTAL:</w:t>
            </w:r>
          </w:p>
        </w:tc>
        <w:tc>
          <w:tcPr>
            <w:tcW w:w="3119" w:type="dxa"/>
            <w:tcBorders>
              <w:left w:val="single" w:sz="4" w:space="0" w:color="auto"/>
            </w:tcBorders>
          </w:tcPr>
          <w:p w14:paraId="7E826124"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$(MONTO TOTAL SIN IMPUESTOS)</w:t>
            </w:r>
          </w:p>
        </w:tc>
        <w:tc>
          <w:tcPr>
            <w:tcW w:w="3260" w:type="dxa"/>
          </w:tcPr>
          <w:p w14:paraId="6AD5AF8A"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(MONTO TOTAL con impuestos)</w:t>
            </w:r>
          </w:p>
        </w:tc>
      </w:tr>
    </w:tbl>
    <w:p w14:paraId="2AC75621" w14:textId="77777777" w:rsidR="002638D5" w:rsidRPr="002638D5" w:rsidRDefault="002638D5" w:rsidP="002638D5">
      <w:pPr>
        <w:ind w:right="51"/>
        <w:jc w:val="both"/>
        <w:rPr>
          <w:rFonts w:ascii="Arial" w:hAnsi="Arial" w:cs="Arial"/>
          <w:sz w:val="14"/>
          <w:szCs w:val="22"/>
        </w:rPr>
      </w:pPr>
    </w:p>
    <w:p w14:paraId="3C3FFAC4"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w:t>
      </w:r>
      <w:r w:rsidRPr="002638D5">
        <w:rPr>
          <w:rFonts w:ascii="Arial" w:hAnsi="Arial" w:cs="Arial"/>
          <w:sz w:val="14"/>
          <w:szCs w:val="22"/>
        </w:rPr>
        <w:lastRenderedPageBreak/>
        <w:t xml:space="preserve">presupuestaria con que cuente la </w:t>
      </w:r>
      <w:r w:rsidRPr="002638D5">
        <w:rPr>
          <w:rFonts w:ascii="Arial" w:hAnsi="Arial" w:cs="Arial"/>
          <w:b/>
          <w:sz w:val="14"/>
          <w:szCs w:val="22"/>
        </w:rPr>
        <w:t xml:space="preserve">“LA DEPENDENCIA O ENTIDAD”, </w:t>
      </w:r>
      <w:r w:rsidRPr="002638D5">
        <w:rPr>
          <w:rFonts w:ascii="Arial" w:hAnsi="Arial" w:cs="Arial"/>
          <w:sz w:val="14"/>
          <w:szCs w:val="22"/>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7D8415AE" w14:textId="77777777" w:rsidR="002638D5" w:rsidRPr="002638D5" w:rsidRDefault="002638D5" w:rsidP="002638D5">
      <w:pPr>
        <w:ind w:right="51"/>
        <w:jc w:val="both"/>
        <w:rPr>
          <w:rFonts w:ascii="Arial" w:hAnsi="Arial" w:cs="Arial"/>
          <w:sz w:val="14"/>
          <w:szCs w:val="22"/>
        </w:rPr>
      </w:pPr>
    </w:p>
    <w:p w14:paraId="4F40A44E"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LOS MONTOS Y PRECIOS SE PODRÁN INDICAR EN MONEDA EXTRANJERA, CUANDO ASÍ SE HAYA DETERMINADO EN LA CONVOCATORIA, INVITACIÓN, O SOLICITUD DE COTIZACIÓN, DE CONFORMIDAD CON EL ARTÍCULO 45, FRACCIÓN XIII DE LA LAASSP.</w:t>
      </w:r>
    </w:p>
    <w:p w14:paraId="7DEC13FB" w14:textId="77777777" w:rsidR="002638D5" w:rsidRPr="002638D5" w:rsidRDefault="002638D5" w:rsidP="002638D5">
      <w:pPr>
        <w:ind w:right="51"/>
        <w:jc w:val="both"/>
        <w:rPr>
          <w:rFonts w:ascii="Arial" w:hAnsi="Arial" w:cs="Arial"/>
          <w:sz w:val="14"/>
          <w:szCs w:val="22"/>
        </w:rPr>
      </w:pPr>
    </w:p>
    <w:p w14:paraId="64C7879B"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El(los) precio(s) unitario(s) del presente contrato, expresado(s) en moneda nacional es (son):</w:t>
      </w:r>
    </w:p>
    <w:tbl>
      <w:tblPr>
        <w:tblW w:w="0" w:type="auto"/>
        <w:tblLook w:val="04A0" w:firstRow="1" w:lastRow="0" w:firstColumn="1" w:lastColumn="0" w:noHBand="0" w:noVBand="1"/>
      </w:tblPr>
      <w:tblGrid>
        <w:gridCol w:w="1490"/>
        <w:gridCol w:w="1610"/>
        <w:gridCol w:w="1132"/>
        <w:gridCol w:w="1306"/>
        <w:gridCol w:w="1178"/>
        <w:gridCol w:w="1495"/>
        <w:gridCol w:w="1183"/>
      </w:tblGrid>
      <w:tr w:rsidR="002638D5" w:rsidRPr="002638D5" w14:paraId="5EB6E7B3" w14:textId="77777777" w:rsidTr="002638D5">
        <w:tc>
          <w:tcPr>
            <w:tcW w:w="1490" w:type="dxa"/>
            <w:vAlign w:val="center"/>
          </w:tcPr>
          <w:p w14:paraId="7DEF1EA4" w14:textId="77777777" w:rsidR="002638D5" w:rsidRPr="002638D5" w:rsidRDefault="002638D5" w:rsidP="002638D5">
            <w:pPr>
              <w:ind w:right="51"/>
              <w:jc w:val="both"/>
              <w:rPr>
                <w:rFonts w:ascii="Arial" w:hAnsi="Arial" w:cs="Arial"/>
                <w:sz w:val="14"/>
                <w:szCs w:val="22"/>
              </w:rPr>
            </w:pPr>
            <w:r w:rsidRPr="002638D5">
              <w:rPr>
                <w:rFonts w:ascii="Arial" w:hAnsi="Arial" w:cs="Arial"/>
                <w:b/>
                <w:bCs/>
                <w:sz w:val="14"/>
                <w:szCs w:val="21"/>
              </w:rPr>
              <w:t>Partida</w:t>
            </w:r>
          </w:p>
        </w:tc>
        <w:tc>
          <w:tcPr>
            <w:tcW w:w="1610" w:type="dxa"/>
            <w:vAlign w:val="center"/>
          </w:tcPr>
          <w:p w14:paraId="59777608" w14:textId="77777777" w:rsidR="002638D5" w:rsidRPr="002638D5" w:rsidRDefault="002638D5" w:rsidP="002638D5">
            <w:pPr>
              <w:ind w:right="51"/>
              <w:jc w:val="both"/>
              <w:rPr>
                <w:rFonts w:ascii="Arial" w:hAnsi="Arial" w:cs="Arial"/>
                <w:sz w:val="14"/>
                <w:szCs w:val="22"/>
              </w:rPr>
            </w:pPr>
            <w:r w:rsidRPr="002638D5">
              <w:rPr>
                <w:rFonts w:ascii="Arial" w:hAnsi="Arial" w:cs="Arial"/>
                <w:b/>
                <w:bCs/>
                <w:sz w:val="14"/>
                <w:szCs w:val="21"/>
              </w:rPr>
              <w:t>Descripción *</w:t>
            </w:r>
          </w:p>
        </w:tc>
        <w:tc>
          <w:tcPr>
            <w:tcW w:w="1132" w:type="dxa"/>
            <w:vAlign w:val="center"/>
          </w:tcPr>
          <w:p w14:paraId="56F805DE" w14:textId="77777777" w:rsidR="002638D5" w:rsidRPr="002638D5" w:rsidRDefault="002638D5" w:rsidP="002638D5">
            <w:pPr>
              <w:ind w:right="51"/>
              <w:jc w:val="both"/>
              <w:rPr>
                <w:rFonts w:ascii="Arial" w:hAnsi="Arial" w:cs="Arial"/>
                <w:sz w:val="14"/>
                <w:szCs w:val="22"/>
              </w:rPr>
            </w:pPr>
            <w:r w:rsidRPr="002638D5">
              <w:rPr>
                <w:rFonts w:ascii="Arial" w:hAnsi="Arial" w:cs="Arial"/>
                <w:b/>
                <w:bCs/>
                <w:sz w:val="14"/>
                <w:szCs w:val="21"/>
              </w:rPr>
              <w:t>Unidad*</w:t>
            </w:r>
          </w:p>
        </w:tc>
        <w:tc>
          <w:tcPr>
            <w:tcW w:w="1306" w:type="dxa"/>
            <w:vAlign w:val="center"/>
          </w:tcPr>
          <w:p w14:paraId="0406043F" w14:textId="77777777" w:rsidR="002638D5" w:rsidRPr="002638D5" w:rsidRDefault="002638D5" w:rsidP="002638D5">
            <w:pPr>
              <w:ind w:right="51"/>
              <w:jc w:val="both"/>
              <w:rPr>
                <w:rFonts w:ascii="Arial" w:hAnsi="Arial" w:cs="Arial"/>
                <w:sz w:val="14"/>
                <w:szCs w:val="22"/>
              </w:rPr>
            </w:pPr>
            <w:r w:rsidRPr="002638D5">
              <w:rPr>
                <w:rFonts w:ascii="Arial" w:hAnsi="Arial" w:cs="Arial"/>
                <w:b/>
                <w:bCs/>
                <w:sz w:val="14"/>
                <w:szCs w:val="21"/>
              </w:rPr>
              <w:t>Cantidad *</w:t>
            </w:r>
          </w:p>
        </w:tc>
        <w:tc>
          <w:tcPr>
            <w:tcW w:w="1178" w:type="dxa"/>
            <w:vAlign w:val="center"/>
          </w:tcPr>
          <w:p w14:paraId="75DD9C41" w14:textId="77777777" w:rsidR="002638D5" w:rsidRPr="002638D5" w:rsidRDefault="002638D5" w:rsidP="002638D5">
            <w:pPr>
              <w:ind w:right="51"/>
              <w:jc w:val="both"/>
              <w:rPr>
                <w:rFonts w:ascii="Arial" w:hAnsi="Arial" w:cs="Arial"/>
                <w:sz w:val="14"/>
                <w:szCs w:val="22"/>
              </w:rPr>
            </w:pPr>
            <w:r w:rsidRPr="002638D5">
              <w:rPr>
                <w:rFonts w:ascii="Arial" w:hAnsi="Arial" w:cs="Arial"/>
                <w:b/>
                <w:bCs/>
                <w:sz w:val="14"/>
                <w:szCs w:val="21"/>
              </w:rPr>
              <w:t>Precio unitario *</w:t>
            </w:r>
          </w:p>
        </w:tc>
        <w:tc>
          <w:tcPr>
            <w:tcW w:w="1495" w:type="dxa"/>
            <w:vAlign w:val="center"/>
          </w:tcPr>
          <w:p w14:paraId="51C072BB" w14:textId="77777777" w:rsidR="002638D5" w:rsidRPr="002638D5" w:rsidRDefault="002638D5" w:rsidP="002638D5">
            <w:pPr>
              <w:ind w:right="51"/>
              <w:jc w:val="both"/>
              <w:rPr>
                <w:rFonts w:ascii="Arial" w:hAnsi="Arial" w:cs="Arial"/>
                <w:sz w:val="14"/>
                <w:szCs w:val="22"/>
              </w:rPr>
            </w:pPr>
            <w:r w:rsidRPr="002638D5">
              <w:rPr>
                <w:rFonts w:ascii="Arial" w:hAnsi="Arial" w:cs="Arial"/>
                <w:b/>
                <w:bCs/>
                <w:sz w:val="14"/>
                <w:szCs w:val="21"/>
              </w:rPr>
              <w:t>Precio total antes de imp. *</w:t>
            </w:r>
          </w:p>
        </w:tc>
        <w:tc>
          <w:tcPr>
            <w:tcW w:w="1183" w:type="dxa"/>
          </w:tcPr>
          <w:p w14:paraId="5EFE595B" w14:textId="77777777" w:rsidR="002638D5" w:rsidRPr="002638D5" w:rsidRDefault="002638D5" w:rsidP="002638D5">
            <w:pPr>
              <w:ind w:right="51"/>
              <w:jc w:val="both"/>
              <w:rPr>
                <w:rFonts w:ascii="Arial" w:hAnsi="Arial" w:cs="Arial"/>
                <w:b/>
                <w:bCs/>
                <w:sz w:val="14"/>
                <w:szCs w:val="21"/>
              </w:rPr>
            </w:pPr>
            <w:r w:rsidRPr="002638D5">
              <w:rPr>
                <w:rFonts w:ascii="Arial" w:hAnsi="Arial" w:cs="Arial"/>
                <w:b/>
                <w:bCs/>
                <w:sz w:val="14"/>
                <w:szCs w:val="21"/>
              </w:rPr>
              <w:t>Precio total después de imp. *</w:t>
            </w:r>
          </w:p>
        </w:tc>
      </w:tr>
      <w:tr w:rsidR="002638D5" w:rsidRPr="002638D5" w14:paraId="44AE0D3E" w14:textId="77777777" w:rsidTr="002638D5">
        <w:tc>
          <w:tcPr>
            <w:tcW w:w="1490" w:type="dxa"/>
          </w:tcPr>
          <w:p w14:paraId="29E3B098" w14:textId="77777777" w:rsidR="002638D5" w:rsidRPr="002638D5" w:rsidRDefault="002638D5" w:rsidP="002638D5">
            <w:pPr>
              <w:ind w:right="51"/>
              <w:jc w:val="both"/>
              <w:rPr>
                <w:rFonts w:ascii="Arial" w:hAnsi="Arial" w:cs="Arial"/>
                <w:sz w:val="14"/>
                <w:szCs w:val="22"/>
              </w:rPr>
            </w:pPr>
          </w:p>
        </w:tc>
        <w:tc>
          <w:tcPr>
            <w:tcW w:w="1610" w:type="dxa"/>
          </w:tcPr>
          <w:p w14:paraId="1EFA86A5" w14:textId="77777777" w:rsidR="002638D5" w:rsidRPr="002638D5" w:rsidRDefault="002638D5" w:rsidP="002638D5">
            <w:pPr>
              <w:ind w:right="51"/>
              <w:jc w:val="both"/>
              <w:rPr>
                <w:rFonts w:ascii="Arial" w:hAnsi="Arial" w:cs="Arial"/>
                <w:sz w:val="14"/>
                <w:szCs w:val="22"/>
              </w:rPr>
            </w:pPr>
          </w:p>
        </w:tc>
        <w:tc>
          <w:tcPr>
            <w:tcW w:w="1132" w:type="dxa"/>
          </w:tcPr>
          <w:p w14:paraId="0C0C301A" w14:textId="77777777" w:rsidR="002638D5" w:rsidRPr="002638D5" w:rsidRDefault="002638D5" w:rsidP="002638D5">
            <w:pPr>
              <w:ind w:right="51"/>
              <w:jc w:val="both"/>
              <w:rPr>
                <w:rFonts w:ascii="Arial" w:hAnsi="Arial" w:cs="Arial"/>
                <w:sz w:val="14"/>
                <w:szCs w:val="22"/>
              </w:rPr>
            </w:pPr>
          </w:p>
        </w:tc>
        <w:tc>
          <w:tcPr>
            <w:tcW w:w="1306" w:type="dxa"/>
          </w:tcPr>
          <w:p w14:paraId="4A9E05D9" w14:textId="77777777" w:rsidR="002638D5" w:rsidRPr="002638D5" w:rsidRDefault="002638D5" w:rsidP="002638D5">
            <w:pPr>
              <w:ind w:right="51"/>
              <w:jc w:val="both"/>
              <w:rPr>
                <w:rFonts w:ascii="Arial" w:hAnsi="Arial" w:cs="Arial"/>
                <w:sz w:val="14"/>
                <w:szCs w:val="22"/>
              </w:rPr>
            </w:pPr>
          </w:p>
        </w:tc>
        <w:tc>
          <w:tcPr>
            <w:tcW w:w="1178" w:type="dxa"/>
          </w:tcPr>
          <w:p w14:paraId="2B533CB6" w14:textId="77777777" w:rsidR="002638D5" w:rsidRPr="002638D5" w:rsidRDefault="002638D5" w:rsidP="002638D5">
            <w:pPr>
              <w:ind w:right="51"/>
              <w:jc w:val="both"/>
              <w:rPr>
                <w:rFonts w:ascii="Arial" w:hAnsi="Arial" w:cs="Arial"/>
                <w:sz w:val="14"/>
                <w:szCs w:val="22"/>
              </w:rPr>
            </w:pPr>
          </w:p>
        </w:tc>
        <w:tc>
          <w:tcPr>
            <w:tcW w:w="1495" w:type="dxa"/>
          </w:tcPr>
          <w:p w14:paraId="334CD4A8" w14:textId="77777777" w:rsidR="002638D5" w:rsidRPr="002638D5" w:rsidRDefault="002638D5" w:rsidP="002638D5">
            <w:pPr>
              <w:ind w:right="51"/>
              <w:jc w:val="both"/>
              <w:rPr>
                <w:rFonts w:ascii="Arial" w:hAnsi="Arial" w:cs="Arial"/>
                <w:sz w:val="14"/>
                <w:szCs w:val="22"/>
              </w:rPr>
            </w:pPr>
          </w:p>
        </w:tc>
        <w:tc>
          <w:tcPr>
            <w:tcW w:w="1183" w:type="dxa"/>
          </w:tcPr>
          <w:p w14:paraId="2586EFE6" w14:textId="77777777" w:rsidR="002638D5" w:rsidRPr="002638D5" w:rsidRDefault="002638D5" w:rsidP="002638D5">
            <w:pPr>
              <w:ind w:right="51"/>
              <w:jc w:val="both"/>
              <w:rPr>
                <w:rFonts w:ascii="Arial" w:hAnsi="Arial" w:cs="Arial"/>
                <w:sz w:val="14"/>
                <w:szCs w:val="22"/>
              </w:rPr>
            </w:pPr>
          </w:p>
        </w:tc>
      </w:tr>
    </w:tbl>
    <w:p w14:paraId="58CAE0F5"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INSTRUCCIÓN: INDICAR EL ANEXO CORRESPONDIENTE</w:t>
      </w:r>
    </w:p>
    <w:p w14:paraId="7A250AEA" w14:textId="77777777" w:rsidR="002638D5" w:rsidRPr="002638D5" w:rsidRDefault="002638D5" w:rsidP="002638D5">
      <w:pPr>
        <w:ind w:right="51"/>
        <w:jc w:val="both"/>
        <w:rPr>
          <w:rFonts w:ascii="Arial" w:hAnsi="Arial" w:cs="Arial"/>
          <w:sz w:val="14"/>
          <w:szCs w:val="22"/>
        </w:rPr>
      </w:pPr>
    </w:p>
    <w:p w14:paraId="7A20B322"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El precio unitario es considerado fijo y en moneda nacional </w:t>
      </w:r>
      <w:r w:rsidRPr="002638D5">
        <w:rPr>
          <w:rFonts w:ascii="Arial" w:hAnsi="Arial" w:cs="Arial"/>
          <w:b/>
          <w:sz w:val="14"/>
          <w:szCs w:val="22"/>
        </w:rPr>
        <w:t>(TIPO MONEDA)</w:t>
      </w:r>
      <w:r w:rsidRPr="002638D5">
        <w:rPr>
          <w:rFonts w:ascii="Arial" w:hAnsi="Arial" w:cs="Arial"/>
          <w:sz w:val="14"/>
          <w:szCs w:val="22"/>
        </w:rPr>
        <w:t xml:space="preserve"> hasta que concluya la relación contractual que se formaliza, incluyendo todos los conceptos y costos involucrados en la adquisición de </w:t>
      </w:r>
      <w:r w:rsidRPr="002638D5">
        <w:rPr>
          <w:rFonts w:ascii="Arial" w:hAnsi="Arial" w:cs="Arial"/>
          <w:b/>
          <w:sz w:val="14"/>
          <w:szCs w:val="22"/>
        </w:rPr>
        <w:t>(</w:t>
      </w:r>
      <w:r w:rsidRPr="002638D5">
        <w:rPr>
          <w:rFonts w:ascii="Arial" w:hAnsi="Arial" w:cs="Arial"/>
          <w:b/>
          <w:sz w:val="14"/>
          <w:szCs w:val="22"/>
          <w:u w:val="single"/>
        </w:rPr>
        <w:t>DESCRIPCIÓN)</w:t>
      </w:r>
      <w:r w:rsidRPr="002638D5">
        <w:rPr>
          <w:rFonts w:ascii="Arial" w:hAnsi="Arial" w:cs="Arial"/>
          <w:b/>
          <w:sz w:val="14"/>
          <w:szCs w:val="22"/>
        </w:rPr>
        <w:t>,</w:t>
      </w:r>
      <w:r w:rsidRPr="002638D5">
        <w:rPr>
          <w:rFonts w:ascii="Arial" w:hAnsi="Arial" w:cs="Arial"/>
          <w:sz w:val="14"/>
          <w:szCs w:val="22"/>
        </w:rPr>
        <w:t xml:space="preserve"> por lo que </w:t>
      </w:r>
      <w:r w:rsidRPr="002638D5">
        <w:rPr>
          <w:rFonts w:ascii="Arial" w:hAnsi="Arial" w:cs="Arial"/>
          <w:b/>
          <w:sz w:val="14"/>
          <w:szCs w:val="22"/>
        </w:rPr>
        <w:t xml:space="preserve">“EL PROVEEDOR” </w:t>
      </w:r>
      <w:r w:rsidRPr="002638D5">
        <w:rPr>
          <w:rFonts w:ascii="Arial" w:hAnsi="Arial" w:cs="Arial"/>
          <w:sz w:val="14"/>
          <w:szCs w:val="22"/>
        </w:rPr>
        <w:t xml:space="preserve">no podrá agregar ningún costo extra y los precios serán inalterables durante la vigencia del presente contrato.   </w:t>
      </w:r>
    </w:p>
    <w:p w14:paraId="53851091" w14:textId="77777777" w:rsidR="002638D5" w:rsidRPr="002638D5" w:rsidRDefault="002638D5" w:rsidP="002638D5">
      <w:pPr>
        <w:ind w:right="51"/>
        <w:jc w:val="both"/>
        <w:rPr>
          <w:rFonts w:ascii="Arial" w:hAnsi="Arial" w:cs="Arial"/>
          <w:sz w:val="14"/>
          <w:szCs w:val="22"/>
        </w:rPr>
      </w:pPr>
    </w:p>
    <w:p w14:paraId="32D97633"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CASO DE QUE SE HAYA PREVISTO VARIACIÓN DE PRECIOS, Y SE CUENTE CON UNA FÓRMULA O MECANISMO DE AJUSTE SE CONSIDERARÁ LA SIGUIENTE REDACCIÓN:</w:t>
      </w:r>
    </w:p>
    <w:p w14:paraId="5B984F1A" w14:textId="77777777" w:rsidR="002638D5" w:rsidRPr="002638D5" w:rsidRDefault="002638D5" w:rsidP="002638D5">
      <w:pPr>
        <w:ind w:right="51"/>
        <w:jc w:val="both"/>
        <w:rPr>
          <w:rFonts w:ascii="Arial" w:hAnsi="Arial" w:cs="Arial"/>
          <w:sz w:val="14"/>
          <w:szCs w:val="22"/>
        </w:rPr>
      </w:pPr>
    </w:p>
    <w:p w14:paraId="7D1F8AB5"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El precio unitario será considerado en moneda nacional, y podrá ser modificado conforme a la siguiente: </w:t>
      </w:r>
      <w:r w:rsidRPr="002638D5">
        <w:rPr>
          <w:rFonts w:ascii="Arial" w:hAnsi="Arial" w:cs="Arial"/>
          <w:b/>
          <w:sz w:val="14"/>
          <w:szCs w:val="22"/>
          <w:u w:val="single"/>
        </w:rPr>
        <w:t>(ESTABLECER LA FÓRMULA O MECANISMO DE AJUSTE PUBLICADA EN LA CONVOCATORIA, INVITACIÓN O SOLICITUD DE COTIZACIÓN).</w:t>
      </w:r>
    </w:p>
    <w:p w14:paraId="3E194208" w14:textId="77777777" w:rsidR="002638D5" w:rsidRPr="002638D5" w:rsidRDefault="002638D5" w:rsidP="002638D5">
      <w:pPr>
        <w:ind w:right="51"/>
        <w:jc w:val="both"/>
        <w:rPr>
          <w:rFonts w:ascii="Arial" w:hAnsi="Arial" w:cs="Arial"/>
          <w:sz w:val="14"/>
          <w:szCs w:val="22"/>
        </w:rPr>
      </w:pPr>
    </w:p>
    <w:p w14:paraId="6A07058B"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INSTRUCCIÓN: EN CASO DE SER ABIERTO Y ANUAL INCORPORAR EL SIGUIENTE PÁRRAFO: </w:t>
      </w:r>
    </w:p>
    <w:p w14:paraId="2A6CA121" w14:textId="77777777" w:rsidR="002638D5" w:rsidRPr="002638D5" w:rsidRDefault="002638D5" w:rsidP="002638D5">
      <w:pPr>
        <w:ind w:right="51"/>
        <w:jc w:val="both"/>
        <w:rPr>
          <w:rFonts w:ascii="Arial" w:hAnsi="Arial" w:cs="Arial"/>
          <w:b/>
          <w:sz w:val="14"/>
          <w:szCs w:val="22"/>
        </w:rPr>
      </w:pPr>
    </w:p>
    <w:p w14:paraId="246E3D97" w14:textId="77777777" w:rsidR="002638D5" w:rsidRPr="002638D5" w:rsidRDefault="002638D5" w:rsidP="002638D5">
      <w:pPr>
        <w:ind w:right="51"/>
        <w:jc w:val="both"/>
        <w:rPr>
          <w:rFonts w:ascii="Arial" w:hAnsi="Arial" w:cs="Arial"/>
          <w:b/>
          <w:sz w:val="14"/>
          <w:szCs w:val="22"/>
        </w:rPr>
      </w:pPr>
      <w:r w:rsidRPr="002638D5">
        <w:rPr>
          <w:rFonts w:ascii="Arial" w:hAnsi="Arial" w:cs="Arial"/>
          <w:b/>
          <w:sz w:val="14"/>
          <w:szCs w:val="22"/>
        </w:rPr>
        <w:t xml:space="preserve">“LA DEPENDENCIA O ENTIDAD” </w:t>
      </w:r>
      <w:r w:rsidRPr="002638D5">
        <w:rPr>
          <w:rFonts w:ascii="Arial" w:hAnsi="Arial" w:cs="Arial"/>
          <w:sz w:val="14"/>
          <w:szCs w:val="22"/>
        </w:rPr>
        <w:t xml:space="preserve">pagará a </w:t>
      </w:r>
      <w:r w:rsidRPr="002638D5">
        <w:rPr>
          <w:rFonts w:ascii="Arial" w:hAnsi="Arial" w:cs="Arial"/>
          <w:b/>
          <w:sz w:val="14"/>
          <w:szCs w:val="22"/>
        </w:rPr>
        <w:t>“EL PROVEEDOR”</w:t>
      </w:r>
      <w:r w:rsidRPr="002638D5">
        <w:rPr>
          <w:rFonts w:ascii="Arial" w:hAnsi="Arial" w:cs="Arial"/>
          <w:sz w:val="14"/>
          <w:szCs w:val="22"/>
        </w:rPr>
        <w:t xml:space="preserve"> como contraprestación por el suministro de los bienes objeto de este contrato, la cantidad mínima </w:t>
      </w:r>
      <w:r w:rsidRPr="002638D5">
        <w:rPr>
          <w:rFonts w:ascii="Arial" w:hAnsi="Arial" w:cs="Arial"/>
          <w:b/>
          <w:sz w:val="14"/>
          <w:szCs w:val="22"/>
          <w:u w:val="single"/>
        </w:rPr>
        <w:t>(MONTO MÍNIMO TOTAL DEL CONTRATO)</w:t>
      </w:r>
      <w:r w:rsidRPr="002638D5">
        <w:rPr>
          <w:rFonts w:ascii="Arial" w:hAnsi="Arial" w:cs="Arial"/>
          <w:b/>
          <w:sz w:val="14"/>
          <w:szCs w:val="22"/>
        </w:rPr>
        <w:t xml:space="preserve"> </w:t>
      </w:r>
      <w:r w:rsidRPr="002638D5">
        <w:rPr>
          <w:rFonts w:ascii="Arial" w:hAnsi="Arial" w:cs="Arial"/>
          <w:sz w:val="14"/>
          <w:szCs w:val="22"/>
        </w:rPr>
        <w:t xml:space="preserve">más impuestos por $______ </w:t>
      </w:r>
      <w:r w:rsidRPr="002638D5">
        <w:rPr>
          <w:rFonts w:ascii="Arial" w:hAnsi="Arial" w:cs="Arial"/>
          <w:b/>
          <w:sz w:val="14"/>
          <w:szCs w:val="22"/>
          <w:u w:val="single"/>
        </w:rPr>
        <w:t>(INDICAR LA CANTIDAD EN LETRA),</w:t>
      </w:r>
      <w:r w:rsidRPr="002638D5">
        <w:rPr>
          <w:rFonts w:ascii="Arial" w:hAnsi="Arial" w:cs="Arial"/>
          <w:sz w:val="14"/>
          <w:szCs w:val="22"/>
        </w:rPr>
        <w:t xml:space="preserve"> y </w:t>
      </w:r>
      <w:r w:rsidRPr="002638D5">
        <w:rPr>
          <w:rFonts w:ascii="Arial" w:eastAsiaTheme="minorHAnsi" w:hAnsi="Arial" w:cs="Arial"/>
          <w:sz w:val="14"/>
          <w:szCs w:val="22"/>
        </w:rPr>
        <w:t xml:space="preserve">un monto máximo </w:t>
      </w:r>
      <w:r w:rsidRPr="002638D5">
        <w:rPr>
          <w:rFonts w:ascii="Arial" w:eastAsiaTheme="minorHAnsi" w:hAnsi="Arial" w:cs="Arial"/>
          <w:sz w:val="16"/>
        </w:rPr>
        <w:t xml:space="preserve">de </w:t>
      </w:r>
      <w:r w:rsidRPr="002638D5">
        <w:rPr>
          <w:rFonts w:ascii="Arial" w:hAnsi="Arial" w:cs="Arial"/>
          <w:b/>
          <w:sz w:val="14"/>
          <w:szCs w:val="22"/>
          <w:u w:val="single"/>
        </w:rPr>
        <w:t xml:space="preserve">(MONTO MÁXIMO TOTAL DEL CONTRATO), </w:t>
      </w:r>
      <w:r w:rsidRPr="002638D5">
        <w:rPr>
          <w:rFonts w:ascii="Arial" w:hAnsi="Arial" w:cs="Arial"/>
          <w:sz w:val="14"/>
          <w:szCs w:val="22"/>
        </w:rPr>
        <w:t xml:space="preserve">más impuestos que asciende a $______ </w:t>
      </w:r>
      <w:r w:rsidRPr="002638D5">
        <w:rPr>
          <w:rFonts w:ascii="Arial" w:hAnsi="Arial" w:cs="Arial"/>
          <w:b/>
          <w:sz w:val="14"/>
          <w:szCs w:val="22"/>
        </w:rPr>
        <w:t>(INDICAR LA CANTIDAD EN LETRA).</w:t>
      </w:r>
    </w:p>
    <w:p w14:paraId="343D9216" w14:textId="77777777" w:rsidR="002638D5" w:rsidRPr="002638D5" w:rsidRDefault="002638D5" w:rsidP="002638D5">
      <w:pPr>
        <w:ind w:right="51"/>
        <w:jc w:val="both"/>
        <w:rPr>
          <w:rFonts w:ascii="Arial" w:hAnsi="Arial" w:cs="Arial"/>
          <w:sz w:val="14"/>
          <w:szCs w:val="22"/>
        </w:rPr>
      </w:pPr>
    </w:p>
    <w:p w14:paraId="391A33BA"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CASO DE SER PLURIANUAL ABIERTO, MOSTRAR LA TABLA Y LOS TRES PÁRRAFOS SIGUIENTES:</w:t>
      </w:r>
    </w:p>
    <w:p w14:paraId="3D3F4954" w14:textId="77777777" w:rsidR="002638D5" w:rsidRPr="002638D5" w:rsidRDefault="002638D5" w:rsidP="002638D5">
      <w:pPr>
        <w:ind w:right="51"/>
        <w:jc w:val="both"/>
        <w:rPr>
          <w:rFonts w:ascii="Arial" w:hAnsi="Arial" w:cs="Arial"/>
          <w:b/>
          <w:sz w:val="14"/>
          <w:szCs w:val="22"/>
        </w:rPr>
      </w:pPr>
    </w:p>
    <w:p w14:paraId="3FECDE6D" w14:textId="77777777" w:rsidR="002638D5" w:rsidRPr="002638D5" w:rsidRDefault="002638D5" w:rsidP="002638D5">
      <w:pPr>
        <w:ind w:right="51"/>
        <w:jc w:val="both"/>
        <w:rPr>
          <w:rFonts w:ascii="Arial" w:hAnsi="Arial" w:cs="Arial"/>
          <w:b/>
          <w:sz w:val="14"/>
          <w:szCs w:val="22"/>
          <w:u w:val="single"/>
        </w:rPr>
      </w:pPr>
      <w:r w:rsidRPr="002638D5">
        <w:rPr>
          <w:rFonts w:ascii="Arial" w:hAnsi="Arial" w:cs="Arial"/>
          <w:b/>
          <w:sz w:val="14"/>
          <w:szCs w:val="22"/>
        </w:rPr>
        <w:t xml:space="preserve"> “LA DEPENDENCIA O ENTIDAD” </w:t>
      </w:r>
      <w:r w:rsidRPr="002638D5">
        <w:rPr>
          <w:rFonts w:ascii="Arial" w:hAnsi="Arial" w:cs="Arial"/>
          <w:sz w:val="14"/>
          <w:szCs w:val="22"/>
        </w:rPr>
        <w:t xml:space="preserve">conviene con </w:t>
      </w:r>
      <w:r w:rsidRPr="002638D5">
        <w:rPr>
          <w:rFonts w:ascii="Arial" w:hAnsi="Arial" w:cs="Arial"/>
          <w:b/>
          <w:sz w:val="14"/>
          <w:szCs w:val="22"/>
        </w:rPr>
        <w:t>“EL PROVEEDOR”</w:t>
      </w:r>
      <w:r w:rsidRPr="002638D5">
        <w:rPr>
          <w:rFonts w:ascii="Arial" w:hAnsi="Arial" w:cs="Arial"/>
          <w:sz w:val="14"/>
          <w:szCs w:val="22"/>
        </w:rPr>
        <w:t xml:space="preserve"> que el </w:t>
      </w:r>
      <w:r w:rsidRPr="002638D5">
        <w:rPr>
          <w:rFonts w:ascii="Arial" w:hAnsi="Arial" w:cs="Arial"/>
          <w:b/>
          <w:sz w:val="14"/>
          <w:szCs w:val="22"/>
        </w:rPr>
        <w:t>monto mínimo</w:t>
      </w:r>
      <w:r w:rsidRPr="002638D5">
        <w:rPr>
          <w:rFonts w:ascii="Arial" w:hAnsi="Arial" w:cs="Arial"/>
          <w:sz w:val="14"/>
          <w:szCs w:val="22"/>
        </w:rPr>
        <w:t xml:space="preserve"> del suministro de los bienes para los ejercicios fiscales de </w:t>
      </w:r>
      <w:r w:rsidRPr="002638D5">
        <w:rPr>
          <w:rFonts w:ascii="Arial" w:hAnsi="Arial" w:cs="Arial"/>
          <w:b/>
          <w:sz w:val="14"/>
          <w:szCs w:val="22"/>
        </w:rPr>
        <w:t>(</w:t>
      </w:r>
      <w:r w:rsidRPr="002638D5">
        <w:rPr>
          <w:rFonts w:ascii="Arial" w:hAnsi="Arial" w:cs="Arial"/>
          <w:b/>
          <w:sz w:val="14"/>
          <w:szCs w:val="22"/>
          <w:u w:val="single"/>
        </w:rPr>
        <w:t xml:space="preserve">CONCATENAR EJERCICIOS FISCALES QUE INVOLUCRAN LA PLURIANUALIDAD) </w:t>
      </w:r>
      <w:r w:rsidRPr="002638D5">
        <w:rPr>
          <w:rFonts w:ascii="Arial" w:hAnsi="Arial" w:cs="Arial"/>
          <w:sz w:val="14"/>
          <w:szCs w:val="22"/>
        </w:rPr>
        <w:t xml:space="preserve">es por la cantidad de  (MONTO MÍNIMO TOTAL) más impuestos que asciende a </w:t>
      </w:r>
      <w:r w:rsidRPr="002638D5">
        <w:rPr>
          <w:rFonts w:ascii="Arial" w:hAnsi="Arial" w:cs="Arial"/>
          <w:b/>
          <w:sz w:val="14"/>
          <w:szCs w:val="22"/>
          <w:u w:val="single"/>
        </w:rPr>
        <w:t>$______ (INDICAR LA CANTIDAD EN LETRA).</w:t>
      </w:r>
    </w:p>
    <w:p w14:paraId="7D1DDD4D" w14:textId="77777777" w:rsidR="002638D5" w:rsidRPr="002638D5" w:rsidRDefault="002638D5" w:rsidP="002638D5">
      <w:pPr>
        <w:ind w:right="51"/>
        <w:jc w:val="both"/>
        <w:rPr>
          <w:rFonts w:ascii="Arial" w:hAnsi="Arial" w:cs="Arial"/>
          <w:b/>
          <w:sz w:val="14"/>
          <w:szCs w:val="22"/>
          <w:u w:val="single"/>
        </w:rPr>
      </w:pPr>
    </w:p>
    <w:p w14:paraId="7DBFCDC7"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Asimismo, que el </w:t>
      </w:r>
      <w:r w:rsidRPr="002638D5">
        <w:rPr>
          <w:rFonts w:ascii="Arial" w:hAnsi="Arial" w:cs="Arial"/>
          <w:b/>
          <w:sz w:val="14"/>
          <w:szCs w:val="22"/>
        </w:rPr>
        <w:t>monto máximo</w:t>
      </w:r>
      <w:r w:rsidRPr="002638D5">
        <w:rPr>
          <w:rFonts w:ascii="Arial" w:hAnsi="Arial" w:cs="Arial"/>
          <w:sz w:val="14"/>
          <w:szCs w:val="22"/>
        </w:rPr>
        <w:t xml:space="preserve"> del suministro de los bienes para los ejercicios fiscales de </w:t>
      </w:r>
      <w:r w:rsidRPr="002638D5">
        <w:rPr>
          <w:rFonts w:ascii="Arial" w:hAnsi="Arial" w:cs="Arial"/>
          <w:b/>
          <w:sz w:val="14"/>
          <w:szCs w:val="22"/>
        </w:rPr>
        <w:t xml:space="preserve">(CONCATENAR EJERCICIOS FISCALES QUE INVOLUCRAN LA PLURIANUALIDAD) </w:t>
      </w:r>
      <w:r w:rsidRPr="002638D5">
        <w:rPr>
          <w:rFonts w:ascii="Arial" w:hAnsi="Arial" w:cs="Arial"/>
          <w:sz w:val="14"/>
          <w:szCs w:val="22"/>
        </w:rPr>
        <w:t>es por la cantidad de</w:t>
      </w:r>
      <w:r w:rsidRPr="002638D5">
        <w:rPr>
          <w:rFonts w:ascii="Arial" w:eastAsiaTheme="minorHAnsi" w:hAnsi="Arial" w:cs="Arial"/>
          <w:sz w:val="14"/>
          <w:szCs w:val="22"/>
        </w:rPr>
        <w:t xml:space="preserve"> un monto máximo </w:t>
      </w:r>
      <w:r w:rsidRPr="002638D5">
        <w:rPr>
          <w:rFonts w:ascii="Arial" w:eastAsiaTheme="minorHAnsi" w:hAnsi="Arial" w:cs="Arial"/>
          <w:b/>
          <w:sz w:val="16"/>
        </w:rPr>
        <w:t xml:space="preserve">de </w:t>
      </w:r>
      <w:r w:rsidRPr="002638D5">
        <w:rPr>
          <w:rFonts w:ascii="Arial" w:hAnsi="Arial" w:cs="Arial"/>
          <w:b/>
          <w:sz w:val="14"/>
          <w:szCs w:val="22"/>
        </w:rPr>
        <w:t xml:space="preserve">(MONTO MÁXIMO TOTAL DEL CONTRATO) </w:t>
      </w:r>
      <w:r w:rsidRPr="002638D5">
        <w:rPr>
          <w:rFonts w:ascii="Arial" w:hAnsi="Arial" w:cs="Arial"/>
          <w:sz w:val="14"/>
          <w:szCs w:val="22"/>
        </w:rPr>
        <w:t xml:space="preserve">más impuestos que asciende a $______ </w:t>
      </w:r>
      <w:r w:rsidRPr="002638D5">
        <w:rPr>
          <w:rFonts w:ascii="Arial" w:hAnsi="Arial" w:cs="Arial"/>
          <w:b/>
          <w:sz w:val="14"/>
          <w:szCs w:val="22"/>
          <w:u w:val="single"/>
        </w:rPr>
        <w:t>(INDICAR LA CANTIDAD EN LETRA).</w:t>
      </w:r>
    </w:p>
    <w:p w14:paraId="42464068" w14:textId="77777777" w:rsidR="002638D5" w:rsidRPr="002638D5" w:rsidRDefault="002638D5" w:rsidP="002638D5">
      <w:pPr>
        <w:ind w:right="51"/>
        <w:jc w:val="both"/>
        <w:rPr>
          <w:rFonts w:ascii="Arial" w:hAnsi="Arial" w:cs="Arial"/>
          <w:b/>
          <w:sz w:val="14"/>
          <w:szCs w:val="22"/>
        </w:rPr>
      </w:pPr>
    </w:p>
    <w:p w14:paraId="1C21AC07"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Importes mínimos y máximos a pagar en cada ejercicio fiscal de acuerdo a lo siguiente.</w:t>
      </w:r>
    </w:p>
    <w:p w14:paraId="52D13EA4" w14:textId="77777777" w:rsidR="002638D5" w:rsidRPr="002638D5" w:rsidRDefault="002638D5" w:rsidP="002638D5">
      <w:pPr>
        <w:ind w:right="51"/>
        <w:jc w:val="both"/>
        <w:rPr>
          <w:rFonts w:ascii="Arial" w:hAnsi="Arial" w:cs="Arial"/>
          <w:sz w:val="14"/>
          <w:szCs w:val="22"/>
        </w:rPr>
      </w:pPr>
    </w:p>
    <w:tbl>
      <w:tblPr>
        <w:tblW w:w="0" w:type="auto"/>
        <w:tblLook w:val="04A0" w:firstRow="1" w:lastRow="0" w:firstColumn="1" w:lastColumn="0" w:noHBand="0" w:noVBand="1"/>
      </w:tblPr>
      <w:tblGrid>
        <w:gridCol w:w="3112"/>
        <w:gridCol w:w="3113"/>
        <w:gridCol w:w="3113"/>
      </w:tblGrid>
      <w:tr w:rsidR="002638D5" w:rsidRPr="002638D5" w14:paraId="4F69C3B2" w14:textId="77777777" w:rsidTr="002638D5">
        <w:trPr>
          <w:trHeight w:val="249"/>
        </w:trPr>
        <w:tc>
          <w:tcPr>
            <w:tcW w:w="3112" w:type="dxa"/>
          </w:tcPr>
          <w:p w14:paraId="405CF8F6"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Ejercicio Fiscal</w:t>
            </w:r>
          </w:p>
        </w:tc>
        <w:tc>
          <w:tcPr>
            <w:tcW w:w="3113" w:type="dxa"/>
          </w:tcPr>
          <w:p w14:paraId="49C7D7F9"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Monto mínimo</w:t>
            </w:r>
          </w:p>
        </w:tc>
        <w:tc>
          <w:tcPr>
            <w:tcW w:w="3113" w:type="dxa"/>
          </w:tcPr>
          <w:p w14:paraId="12B546CC"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Monto máximo</w:t>
            </w:r>
          </w:p>
        </w:tc>
      </w:tr>
      <w:tr w:rsidR="002638D5" w:rsidRPr="002638D5" w14:paraId="5BB6267E" w14:textId="77777777" w:rsidTr="002638D5">
        <w:trPr>
          <w:trHeight w:val="1158"/>
        </w:trPr>
        <w:tc>
          <w:tcPr>
            <w:tcW w:w="3112" w:type="dxa"/>
            <w:tcBorders>
              <w:bottom w:val="single" w:sz="4" w:space="0" w:color="auto"/>
            </w:tcBorders>
          </w:tcPr>
          <w:p w14:paraId="2785575C"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(INCORPORAR EJERCICIO FISCAL)</w:t>
            </w:r>
          </w:p>
        </w:tc>
        <w:tc>
          <w:tcPr>
            <w:tcW w:w="3113" w:type="dxa"/>
          </w:tcPr>
          <w:p w14:paraId="41753A24"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(MONTO MÍNIMO ANUAL sin impuestos)</w:t>
            </w:r>
          </w:p>
        </w:tc>
        <w:tc>
          <w:tcPr>
            <w:tcW w:w="3113" w:type="dxa"/>
          </w:tcPr>
          <w:p w14:paraId="49444920"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(MONTO MÁXIMO ANUAL sin impuestos)</w:t>
            </w:r>
          </w:p>
        </w:tc>
      </w:tr>
      <w:tr w:rsidR="002638D5" w:rsidRPr="002638D5" w14:paraId="1E36444C" w14:textId="77777777" w:rsidTr="002638D5">
        <w:trPr>
          <w:trHeight w:val="738"/>
        </w:trPr>
        <w:tc>
          <w:tcPr>
            <w:tcW w:w="3112" w:type="dxa"/>
            <w:tcBorders>
              <w:bottom w:val="single" w:sz="4" w:space="0" w:color="auto"/>
            </w:tcBorders>
          </w:tcPr>
          <w:p w14:paraId="75EF8FC1"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Se agregarán tantos se hayan programado</w:t>
            </w:r>
          </w:p>
        </w:tc>
        <w:tc>
          <w:tcPr>
            <w:tcW w:w="3113" w:type="dxa"/>
            <w:tcBorders>
              <w:bottom w:val="single" w:sz="4" w:space="0" w:color="auto"/>
            </w:tcBorders>
          </w:tcPr>
          <w:p w14:paraId="026AD31B" w14:textId="77777777" w:rsidR="002638D5" w:rsidRPr="002638D5" w:rsidRDefault="002638D5" w:rsidP="002638D5">
            <w:pPr>
              <w:ind w:right="51"/>
              <w:jc w:val="both"/>
              <w:rPr>
                <w:rFonts w:ascii="Arial" w:hAnsi="Arial" w:cs="Arial"/>
                <w:sz w:val="14"/>
                <w:szCs w:val="22"/>
              </w:rPr>
            </w:pPr>
          </w:p>
        </w:tc>
        <w:tc>
          <w:tcPr>
            <w:tcW w:w="3113" w:type="dxa"/>
          </w:tcPr>
          <w:p w14:paraId="57316D2D" w14:textId="77777777" w:rsidR="002638D5" w:rsidRPr="002638D5" w:rsidRDefault="002638D5" w:rsidP="002638D5">
            <w:pPr>
              <w:ind w:right="51"/>
              <w:jc w:val="both"/>
              <w:rPr>
                <w:rFonts w:ascii="Arial" w:hAnsi="Arial" w:cs="Arial"/>
                <w:sz w:val="14"/>
                <w:szCs w:val="22"/>
              </w:rPr>
            </w:pPr>
          </w:p>
        </w:tc>
      </w:tr>
      <w:tr w:rsidR="002638D5" w:rsidRPr="002638D5" w14:paraId="65177C3A" w14:textId="77777777" w:rsidTr="002638D5">
        <w:trPr>
          <w:trHeight w:val="249"/>
        </w:trPr>
        <w:tc>
          <w:tcPr>
            <w:tcW w:w="3112" w:type="dxa"/>
            <w:tcBorders>
              <w:top w:val="single" w:sz="4" w:space="0" w:color="auto"/>
              <w:left w:val="nil"/>
              <w:bottom w:val="nil"/>
              <w:right w:val="single" w:sz="4" w:space="0" w:color="auto"/>
            </w:tcBorders>
          </w:tcPr>
          <w:p w14:paraId="22E6E623" w14:textId="77777777" w:rsidR="002638D5" w:rsidRPr="002638D5" w:rsidRDefault="002638D5" w:rsidP="002638D5">
            <w:pPr>
              <w:ind w:right="51"/>
              <w:jc w:val="right"/>
              <w:rPr>
                <w:rFonts w:ascii="Arial" w:hAnsi="Arial" w:cs="Arial"/>
                <w:b/>
                <w:sz w:val="14"/>
                <w:szCs w:val="22"/>
              </w:rPr>
            </w:pPr>
            <w:r w:rsidRPr="002638D5">
              <w:rPr>
                <w:rFonts w:ascii="Arial" w:hAnsi="Arial" w:cs="Arial"/>
                <w:b/>
                <w:sz w:val="14"/>
                <w:szCs w:val="22"/>
              </w:rPr>
              <w:t>TOTAL SIN IMPUESTOS:</w:t>
            </w:r>
          </w:p>
        </w:tc>
        <w:tc>
          <w:tcPr>
            <w:tcW w:w="3113" w:type="dxa"/>
            <w:tcBorders>
              <w:left w:val="single" w:sz="4" w:space="0" w:color="auto"/>
            </w:tcBorders>
          </w:tcPr>
          <w:p w14:paraId="0F178DFB"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(MONTO MÍNIMO TOTAL)</w:t>
            </w:r>
          </w:p>
        </w:tc>
        <w:tc>
          <w:tcPr>
            <w:tcW w:w="3113" w:type="dxa"/>
          </w:tcPr>
          <w:p w14:paraId="15AE91AE"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(MONTO MÁXIMO TOTAL DEL CONTRATO)</w:t>
            </w:r>
          </w:p>
        </w:tc>
      </w:tr>
    </w:tbl>
    <w:p w14:paraId="61527998" w14:textId="77777777" w:rsidR="002638D5" w:rsidRPr="002638D5" w:rsidRDefault="002638D5" w:rsidP="002638D5">
      <w:pPr>
        <w:ind w:right="51"/>
        <w:jc w:val="both"/>
        <w:rPr>
          <w:rFonts w:ascii="Arial" w:hAnsi="Arial" w:cs="Arial"/>
          <w:b/>
          <w:sz w:val="14"/>
          <w:szCs w:val="22"/>
        </w:rPr>
      </w:pPr>
    </w:p>
    <w:p w14:paraId="340FB527"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highlight w:val="yellow"/>
        </w:rPr>
        <w:t>Las partes convienen expresamente que las obligaciones de este contrato, cuyo cumplimiento se encuentra previsto realizar durante los ejercicios fiscales de</w:t>
      </w:r>
      <w:r w:rsidRPr="002638D5">
        <w:rPr>
          <w:rFonts w:ascii="Arial" w:hAnsi="Arial" w:cs="Arial"/>
          <w:sz w:val="14"/>
          <w:szCs w:val="22"/>
        </w:rPr>
        <w:t xml:space="preserve"> </w:t>
      </w:r>
      <w:r w:rsidRPr="002638D5">
        <w:rPr>
          <w:rFonts w:ascii="Arial" w:hAnsi="Arial" w:cs="Arial"/>
          <w:b/>
          <w:sz w:val="14"/>
          <w:szCs w:val="22"/>
        </w:rPr>
        <w:t xml:space="preserve">(CONCATENAR EJERCICIOS  FISCALES QUE INVOLUCRAN LA PLURIANUALIDAD) </w:t>
      </w:r>
      <w:r w:rsidRPr="002638D5">
        <w:rPr>
          <w:rFonts w:ascii="Arial" w:hAnsi="Arial" w:cs="Arial"/>
          <w:sz w:val="14"/>
          <w:szCs w:val="22"/>
          <w:highlight w:val="yellow"/>
        </w:rPr>
        <w:t>quedarán sujetas para fines de su ejecución y pago a la disponibilidad presupuestaria con que cuente la</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9A57973" w14:textId="77777777" w:rsidR="002638D5" w:rsidRPr="002638D5" w:rsidRDefault="002638D5" w:rsidP="002638D5">
      <w:pPr>
        <w:ind w:right="51"/>
        <w:jc w:val="both"/>
        <w:rPr>
          <w:rFonts w:ascii="Arial" w:hAnsi="Arial" w:cs="Arial"/>
          <w:sz w:val="14"/>
          <w:szCs w:val="22"/>
        </w:rPr>
      </w:pPr>
    </w:p>
    <w:p w14:paraId="3C311A47"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LOS MONTOS Y PRECIOS SE PODRÁN INDICAR EN MONEDA EXTRANJERA, CUANDO ASÍ SE HAYA DETERMINADO EN LA CONVOCATORIA, INVITACIÓN, O SOLICITUD DE COTIZACIÓN, DE CONFORMIDAD CON EL ARTÍCULO 45, FRACCIÓN XIII DE LA LAASSP.</w:t>
      </w:r>
    </w:p>
    <w:p w14:paraId="42C9E60B" w14:textId="77777777" w:rsidR="002638D5" w:rsidRPr="002638D5" w:rsidRDefault="002638D5" w:rsidP="002638D5">
      <w:pPr>
        <w:ind w:right="51"/>
        <w:jc w:val="both"/>
        <w:rPr>
          <w:rFonts w:ascii="Arial" w:hAnsi="Arial" w:cs="Arial"/>
          <w:sz w:val="14"/>
          <w:szCs w:val="22"/>
        </w:rPr>
      </w:pPr>
    </w:p>
    <w:p w14:paraId="568AFC13"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INDICAR EL(LOS) PRECIO(S) UNITARIO(S):</w:t>
      </w:r>
    </w:p>
    <w:p w14:paraId="2CF55B11" w14:textId="77777777" w:rsidR="002638D5" w:rsidRPr="002638D5" w:rsidRDefault="002638D5" w:rsidP="002638D5">
      <w:pPr>
        <w:ind w:right="51"/>
        <w:jc w:val="both"/>
        <w:rPr>
          <w:rFonts w:ascii="Arial" w:hAnsi="Arial" w:cs="Arial"/>
          <w:b/>
          <w:sz w:val="14"/>
          <w:szCs w:val="22"/>
          <w:u w:val="single"/>
        </w:rPr>
      </w:pPr>
    </w:p>
    <w:p w14:paraId="5BB35FCF"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El(los) precio(s) unitario(s) del presente contrato, expresado(s) en moneda nacional es (son):</w:t>
      </w:r>
    </w:p>
    <w:p w14:paraId="0B6F70BA" w14:textId="77777777" w:rsidR="002638D5" w:rsidRPr="002638D5" w:rsidRDefault="002638D5" w:rsidP="002638D5">
      <w:pPr>
        <w:ind w:right="51"/>
        <w:jc w:val="both"/>
        <w:rPr>
          <w:rFonts w:ascii="Arial" w:hAnsi="Arial" w:cs="Arial"/>
          <w:sz w:val="14"/>
          <w:szCs w:val="22"/>
        </w:rPr>
      </w:pPr>
    </w:p>
    <w:tbl>
      <w:tblPr>
        <w:tblW w:w="9712" w:type="dxa"/>
        <w:tblLook w:val="04A0" w:firstRow="1" w:lastRow="0" w:firstColumn="1" w:lastColumn="0" w:noHBand="0" w:noVBand="1"/>
      </w:tblPr>
      <w:tblGrid>
        <w:gridCol w:w="984"/>
        <w:gridCol w:w="1657"/>
        <w:gridCol w:w="1132"/>
        <w:gridCol w:w="1195"/>
        <w:gridCol w:w="1183"/>
        <w:gridCol w:w="1195"/>
        <w:gridCol w:w="1158"/>
        <w:gridCol w:w="1208"/>
      </w:tblGrid>
      <w:tr w:rsidR="002638D5" w:rsidRPr="002638D5" w14:paraId="51EDB0BD" w14:textId="77777777" w:rsidTr="002638D5">
        <w:trPr>
          <w:trHeight w:val="1041"/>
        </w:trPr>
        <w:tc>
          <w:tcPr>
            <w:tcW w:w="506" w:type="pct"/>
            <w:hideMark/>
          </w:tcPr>
          <w:p w14:paraId="4D4451F5"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Partida</w:t>
            </w:r>
          </w:p>
        </w:tc>
        <w:tc>
          <w:tcPr>
            <w:tcW w:w="853" w:type="pct"/>
            <w:hideMark/>
          </w:tcPr>
          <w:p w14:paraId="5108FB4B"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Descripción *</w:t>
            </w:r>
          </w:p>
        </w:tc>
        <w:tc>
          <w:tcPr>
            <w:tcW w:w="583" w:type="pct"/>
            <w:hideMark/>
          </w:tcPr>
          <w:p w14:paraId="609D5D89"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Unidad *</w:t>
            </w:r>
          </w:p>
        </w:tc>
        <w:tc>
          <w:tcPr>
            <w:tcW w:w="615" w:type="pct"/>
            <w:hideMark/>
          </w:tcPr>
          <w:p w14:paraId="101A4330"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Precio unitario *</w:t>
            </w:r>
          </w:p>
        </w:tc>
        <w:tc>
          <w:tcPr>
            <w:tcW w:w="609" w:type="pct"/>
            <w:hideMark/>
          </w:tcPr>
          <w:p w14:paraId="5A9049EC"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Cantidad Mínima *</w:t>
            </w:r>
          </w:p>
        </w:tc>
        <w:tc>
          <w:tcPr>
            <w:tcW w:w="615" w:type="pct"/>
            <w:hideMark/>
          </w:tcPr>
          <w:p w14:paraId="6C70D97E"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Cantidad Máxima *</w:t>
            </w:r>
          </w:p>
        </w:tc>
        <w:tc>
          <w:tcPr>
            <w:tcW w:w="596" w:type="pct"/>
            <w:hideMark/>
          </w:tcPr>
          <w:p w14:paraId="4054B328"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Precio Total Mínimo *</w:t>
            </w:r>
          </w:p>
        </w:tc>
        <w:tc>
          <w:tcPr>
            <w:tcW w:w="622" w:type="pct"/>
            <w:hideMark/>
          </w:tcPr>
          <w:p w14:paraId="0C69CD17" w14:textId="77777777" w:rsidR="002638D5" w:rsidRPr="002638D5" w:rsidRDefault="002638D5" w:rsidP="002638D5">
            <w:pPr>
              <w:jc w:val="center"/>
              <w:rPr>
                <w:rFonts w:ascii="Arial" w:hAnsi="Arial" w:cs="Arial"/>
                <w:b/>
                <w:bCs/>
                <w:sz w:val="14"/>
                <w:szCs w:val="22"/>
              </w:rPr>
            </w:pPr>
            <w:r w:rsidRPr="002638D5">
              <w:rPr>
                <w:rFonts w:ascii="Arial" w:hAnsi="Arial" w:cs="Arial"/>
                <w:b/>
                <w:bCs/>
                <w:sz w:val="14"/>
                <w:szCs w:val="22"/>
              </w:rPr>
              <w:t>Precio Total Máximo *</w:t>
            </w:r>
          </w:p>
        </w:tc>
      </w:tr>
      <w:tr w:rsidR="002638D5" w:rsidRPr="002638D5" w14:paraId="1F8E404E" w14:textId="77777777" w:rsidTr="000469A5">
        <w:trPr>
          <w:trHeight w:val="80"/>
        </w:trPr>
        <w:tc>
          <w:tcPr>
            <w:tcW w:w="506" w:type="pct"/>
          </w:tcPr>
          <w:p w14:paraId="26A22425" w14:textId="77777777" w:rsidR="002638D5" w:rsidRPr="002638D5" w:rsidRDefault="002638D5" w:rsidP="002638D5">
            <w:pPr>
              <w:jc w:val="center"/>
              <w:rPr>
                <w:rFonts w:ascii="Arial" w:hAnsi="Arial" w:cs="Arial"/>
                <w:b/>
                <w:bCs/>
                <w:sz w:val="14"/>
                <w:szCs w:val="22"/>
              </w:rPr>
            </w:pPr>
          </w:p>
        </w:tc>
        <w:tc>
          <w:tcPr>
            <w:tcW w:w="853" w:type="pct"/>
          </w:tcPr>
          <w:p w14:paraId="35515EFB" w14:textId="77777777" w:rsidR="002638D5" w:rsidRPr="002638D5" w:rsidRDefault="002638D5" w:rsidP="002638D5">
            <w:pPr>
              <w:jc w:val="center"/>
              <w:rPr>
                <w:rFonts w:ascii="Arial" w:hAnsi="Arial" w:cs="Arial"/>
                <w:b/>
                <w:bCs/>
                <w:sz w:val="14"/>
                <w:szCs w:val="22"/>
              </w:rPr>
            </w:pPr>
          </w:p>
        </w:tc>
        <w:tc>
          <w:tcPr>
            <w:tcW w:w="583" w:type="pct"/>
          </w:tcPr>
          <w:p w14:paraId="0DB59E3A" w14:textId="77777777" w:rsidR="002638D5" w:rsidRPr="002638D5" w:rsidRDefault="002638D5" w:rsidP="002638D5">
            <w:pPr>
              <w:jc w:val="center"/>
              <w:rPr>
                <w:rFonts w:ascii="Arial" w:hAnsi="Arial" w:cs="Arial"/>
                <w:b/>
                <w:bCs/>
                <w:sz w:val="14"/>
                <w:szCs w:val="22"/>
              </w:rPr>
            </w:pPr>
          </w:p>
        </w:tc>
        <w:tc>
          <w:tcPr>
            <w:tcW w:w="615" w:type="pct"/>
          </w:tcPr>
          <w:p w14:paraId="0B83BEC9" w14:textId="77777777" w:rsidR="002638D5" w:rsidRPr="002638D5" w:rsidRDefault="002638D5" w:rsidP="002638D5">
            <w:pPr>
              <w:jc w:val="center"/>
              <w:rPr>
                <w:rFonts w:ascii="Arial" w:hAnsi="Arial" w:cs="Arial"/>
                <w:b/>
                <w:bCs/>
                <w:sz w:val="14"/>
                <w:szCs w:val="22"/>
              </w:rPr>
            </w:pPr>
          </w:p>
        </w:tc>
        <w:tc>
          <w:tcPr>
            <w:tcW w:w="609" w:type="pct"/>
          </w:tcPr>
          <w:p w14:paraId="583AE2D6" w14:textId="77777777" w:rsidR="002638D5" w:rsidRPr="002638D5" w:rsidRDefault="002638D5" w:rsidP="002638D5">
            <w:pPr>
              <w:jc w:val="center"/>
              <w:rPr>
                <w:rFonts w:ascii="Arial" w:hAnsi="Arial" w:cs="Arial"/>
                <w:b/>
                <w:bCs/>
                <w:sz w:val="14"/>
                <w:szCs w:val="22"/>
              </w:rPr>
            </w:pPr>
          </w:p>
        </w:tc>
        <w:tc>
          <w:tcPr>
            <w:tcW w:w="615" w:type="pct"/>
          </w:tcPr>
          <w:p w14:paraId="661CFFF6" w14:textId="77777777" w:rsidR="002638D5" w:rsidRPr="002638D5" w:rsidRDefault="002638D5" w:rsidP="002638D5">
            <w:pPr>
              <w:jc w:val="center"/>
              <w:rPr>
                <w:rFonts w:ascii="Arial" w:hAnsi="Arial" w:cs="Arial"/>
                <w:b/>
                <w:bCs/>
                <w:sz w:val="14"/>
                <w:szCs w:val="22"/>
              </w:rPr>
            </w:pPr>
          </w:p>
        </w:tc>
        <w:tc>
          <w:tcPr>
            <w:tcW w:w="596" w:type="pct"/>
          </w:tcPr>
          <w:p w14:paraId="01946081" w14:textId="77777777" w:rsidR="002638D5" w:rsidRPr="002638D5" w:rsidRDefault="002638D5" w:rsidP="002638D5">
            <w:pPr>
              <w:jc w:val="center"/>
              <w:rPr>
                <w:rFonts w:ascii="Arial" w:hAnsi="Arial" w:cs="Arial"/>
                <w:b/>
                <w:bCs/>
                <w:sz w:val="14"/>
                <w:szCs w:val="22"/>
              </w:rPr>
            </w:pPr>
          </w:p>
        </w:tc>
        <w:tc>
          <w:tcPr>
            <w:tcW w:w="622" w:type="pct"/>
          </w:tcPr>
          <w:p w14:paraId="3446EA10" w14:textId="77777777" w:rsidR="002638D5" w:rsidRPr="002638D5" w:rsidRDefault="002638D5" w:rsidP="002638D5">
            <w:pPr>
              <w:jc w:val="center"/>
              <w:rPr>
                <w:rFonts w:ascii="Arial" w:hAnsi="Arial" w:cs="Arial"/>
                <w:b/>
                <w:bCs/>
                <w:sz w:val="14"/>
                <w:szCs w:val="22"/>
              </w:rPr>
            </w:pPr>
          </w:p>
        </w:tc>
      </w:tr>
    </w:tbl>
    <w:p w14:paraId="2F45C32C" w14:textId="77777777" w:rsidR="002638D5" w:rsidRPr="002638D5" w:rsidRDefault="002638D5" w:rsidP="002638D5">
      <w:pPr>
        <w:ind w:right="51"/>
        <w:jc w:val="both"/>
        <w:rPr>
          <w:rFonts w:ascii="Arial" w:hAnsi="Arial" w:cs="Arial"/>
          <w:sz w:val="14"/>
          <w:szCs w:val="22"/>
        </w:rPr>
      </w:pPr>
    </w:p>
    <w:p w14:paraId="225D2E1D"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INSTRUCCIÓN: INDICAR EL ANEXO CORRESPONDIENTE</w:t>
      </w:r>
    </w:p>
    <w:p w14:paraId="6BBED66D" w14:textId="77777777" w:rsidR="002638D5" w:rsidRPr="002638D5" w:rsidRDefault="002638D5" w:rsidP="002638D5">
      <w:pPr>
        <w:ind w:right="51"/>
        <w:jc w:val="both"/>
        <w:rPr>
          <w:rFonts w:ascii="Arial" w:hAnsi="Arial" w:cs="Arial"/>
          <w:sz w:val="14"/>
          <w:szCs w:val="22"/>
        </w:rPr>
      </w:pPr>
    </w:p>
    <w:p w14:paraId="13350B86"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El precio unitario es considerado fijo y en moneda nacional </w:t>
      </w:r>
      <w:r w:rsidRPr="002638D5">
        <w:rPr>
          <w:rFonts w:ascii="Arial" w:hAnsi="Arial" w:cs="Arial"/>
          <w:b/>
          <w:sz w:val="14"/>
          <w:szCs w:val="22"/>
          <w:u w:val="single"/>
        </w:rPr>
        <w:t>(TIPO MONEDA)</w:t>
      </w:r>
      <w:r w:rsidRPr="002638D5">
        <w:rPr>
          <w:rFonts w:ascii="Arial" w:hAnsi="Arial" w:cs="Arial"/>
          <w:sz w:val="14"/>
          <w:szCs w:val="22"/>
        </w:rPr>
        <w:t xml:space="preserve"> hasta que concluya la relación contractual que se formaliza, incluyendo todos los conceptos y costos involucrados en la adquisición de </w:t>
      </w:r>
      <w:r w:rsidRPr="002638D5">
        <w:rPr>
          <w:rFonts w:ascii="Arial" w:hAnsi="Arial" w:cs="Arial"/>
          <w:b/>
          <w:sz w:val="14"/>
          <w:szCs w:val="22"/>
          <w:u w:val="single"/>
        </w:rPr>
        <w:t>(DESCRIPCIÓN),</w:t>
      </w:r>
      <w:r w:rsidRPr="002638D5">
        <w:rPr>
          <w:rFonts w:ascii="Arial" w:hAnsi="Arial" w:cs="Arial"/>
          <w:sz w:val="14"/>
          <w:szCs w:val="22"/>
          <w:u w:val="single"/>
        </w:rPr>
        <w:t xml:space="preserve"> </w:t>
      </w:r>
      <w:r w:rsidRPr="002638D5">
        <w:rPr>
          <w:rFonts w:ascii="Arial" w:hAnsi="Arial" w:cs="Arial"/>
          <w:sz w:val="14"/>
          <w:szCs w:val="22"/>
        </w:rPr>
        <w:t xml:space="preserve">por lo que </w:t>
      </w:r>
      <w:r w:rsidRPr="002638D5">
        <w:rPr>
          <w:rFonts w:ascii="Arial" w:hAnsi="Arial" w:cs="Arial"/>
          <w:b/>
          <w:sz w:val="14"/>
          <w:szCs w:val="22"/>
        </w:rPr>
        <w:t xml:space="preserve">“EL PROVEEDOR” </w:t>
      </w:r>
      <w:r w:rsidRPr="002638D5">
        <w:rPr>
          <w:rFonts w:ascii="Arial" w:hAnsi="Arial" w:cs="Arial"/>
          <w:sz w:val="14"/>
          <w:szCs w:val="22"/>
        </w:rPr>
        <w:t xml:space="preserve">no podrá agregar ningún costo extra y los precios serán inalterables durante la vigencia del presente contrato.   </w:t>
      </w:r>
    </w:p>
    <w:p w14:paraId="7507CF8B" w14:textId="77777777" w:rsidR="002638D5" w:rsidRPr="002638D5" w:rsidRDefault="002638D5" w:rsidP="002638D5">
      <w:pPr>
        <w:ind w:right="51"/>
        <w:jc w:val="both"/>
        <w:rPr>
          <w:rFonts w:ascii="Arial" w:hAnsi="Arial" w:cs="Arial"/>
          <w:sz w:val="14"/>
          <w:szCs w:val="22"/>
        </w:rPr>
      </w:pPr>
    </w:p>
    <w:p w14:paraId="47B20CB8"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CASO QUE SE HAYA PREVISTO VARIACIÓN DE PRECIOS, Y SE CUENTE CON UNA FÓRMULA O MECANISMO DE AJUSTE SE CONSIDERARÁ LA SIGUIENTE REDACCIÓN Y SE ELIMINARÁ EL PÁRRAFO ANTERIOR:</w:t>
      </w:r>
    </w:p>
    <w:p w14:paraId="149EC730" w14:textId="77777777" w:rsidR="002638D5" w:rsidRPr="002638D5" w:rsidRDefault="002638D5" w:rsidP="002638D5">
      <w:pPr>
        <w:ind w:right="51"/>
        <w:jc w:val="both"/>
        <w:rPr>
          <w:rFonts w:ascii="Arial" w:hAnsi="Arial" w:cs="Arial"/>
          <w:sz w:val="14"/>
          <w:szCs w:val="22"/>
        </w:rPr>
      </w:pPr>
    </w:p>
    <w:p w14:paraId="2A4C35D6"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El precio unitario será considerado en moneda nacional, y podrá ser modificado conforme a la siguiente: </w:t>
      </w:r>
      <w:r w:rsidRPr="002638D5">
        <w:rPr>
          <w:rFonts w:ascii="Arial" w:hAnsi="Arial" w:cs="Arial"/>
          <w:b/>
          <w:sz w:val="14"/>
          <w:szCs w:val="22"/>
          <w:u w:val="single"/>
        </w:rPr>
        <w:t>(ESTABLECER LA FÓRMULA O MECANISMO DE AJUSTE PUBLICADA EN LA CONVOCATORIA, INVITACIÓN O SOLICITUD DE COTIZACIÓN).</w:t>
      </w:r>
    </w:p>
    <w:p w14:paraId="48BA0B76" w14:textId="77777777" w:rsidR="002638D5" w:rsidRPr="002638D5" w:rsidRDefault="002638D5" w:rsidP="002638D5">
      <w:pPr>
        <w:ind w:right="51"/>
        <w:jc w:val="both"/>
        <w:rPr>
          <w:rFonts w:ascii="Arial" w:hAnsi="Arial" w:cs="Arial"/>
          <w:sz w:val="14"/>
          <w:szCs w:val="22"/>
        </w:rPr>
      </w:pPr>
    </w:p>
    <w:p w14:paraId="24569AF7" w14:textId="77777777" w:rsidR="002638D5" w:rsidRPr="002638D5" w:rsidRDefault="002638D5" w:rsidP="002638D5">
      <w:pPr>
        <w:widowControl w:val="0"/>
        <w:jc w:val="both"/>
        <w:rPr>
          <w:rFonts w:ascii="Arial" w:hAnsi="Arial" w:cs="Arial"/>
          <w:b/>
          <w:sz w:val="14"/>
          <w:szCs w:val="22"/>
          <w:highlight w:val="yellow"/>
        </w:rPr>
      </w:pPr>
      <w:r w:rsidRPr="002638D5">
        <w:rPr>
          <w:rFonts w:ascii="Arial" w:hAnsi="Arial" w:cs="Arial"/>
          <w:b/>
          <w:sz w:val="14"/>
          <w:szCs w:val="22"/>
          <w:highlight w:val="yellow"/>
        </w:rPr>
        <w:t>TERCERA. ANTICIPO.</w:t>
      </w:r>
    </w:p>
    <w:p w14:paraId="2983BB31" w14:textId="77777777" w:rsidR="002638D5" w:rsidRPr="002638D5" w:rsidRDefault="002638D5" w:rsidP="002638D5">
      <w:pPr>
        <w:widowControl w:val="0"/>
        <w:jc w:val="both"/>
        <w:rPr>
          <w:rFonts w:ascii="Arial" w:hAnsi="Arial" w:cs="Arial"/>
          <w:b/>
          <w:sz w:val="14"/>
          <w:szCs w:val="22"/>
          <w:highlight w:val="yellow"/>
        </w:rPr>
      </w:pPr>
    </w:p>
    <w:p w14:paraId="3DB108E3" w14:textId="77777777" w:rsidR="002638D5" w:rsidRPr="002638D5" w:rsidRDefault="002638D5" w:rsidP="002638D5">
      <w:pPr>
        <w:widowControl w:val="0"/>
        <w:jc w:val="both"/>
        <w:rPr>
          <w:rFonts w:ascii="Arial" w:hAnsi="Arial" w:cs="Arial"/>
          <w:sz w:val="14"/>
          <w:szCs w:val="22"/>
        </w:rPr>
      </w:pPr>
      <w:r w:rsidRPr="002638D5">
        <w:rPr>
          <w:rFonts w:ascii="Arial" w:hAnsi="Arial" w:cs="Arial"/>
          <w:sz w:val="14"/>
          <w:szCs w:val="22"/>
        </w:rPr>
        <w:t>INSTRUCCIÓN: SÓLO EN CASO DE QUE NO SE OTORGUE ANTICIPO, MOSTRAR EL SIGUIENTE TEXTO):</w:t>
      </w:r>
    </w:p>
    <w:p w14:paraId="4BAECE3F" w14:textId="77777777" w:rsidR="002638D5" w:rsidRPr="002638D5" w:rsidRDefault="002638D5" w:rsidP="002638D5">
      <w:pPr>
        <w:widowControl w:val="0"/>
        <w:jc w:val="both"/>
        <w:rPr>
          <w:rFonts w:ascii="Arial" w:hAnsi="Arial" w:cs="Arial"/>
          <w:b/>
          <w:sz w:val="14"/>
          <w:szCs w:val="22"/>
        </w:rPr>
      </w:pPr>
    </w:p>
    <w:p w14:paraId="0C2B224D" w14:textId="77777777" w:rsidR="002638D5" w:rsidRPr="002638D5" w:rsidRDefault="002638D5" w:rsidP="002638D5">
      <w:pPr>
        <w:widowControl w:val="0"/>
        <w:jc w:val="both"/>
        <w:rPr>
          <w:rFonts w:ascii="Arial" w:hAnsi="Arial" w:cs="Arial"/>
          <w:sz w:val="14"/>
          <w:szCs w:val="22"/>
        </w:rPr>
      </w:pPr>
      <w:r w:rsidRPr="002638D5">
        <w:rPr>
          <w:rFonts w:ascii="Arial" w:hAnsi="Arial" w:cs="Arial"/>
          <w:sz w:val="14"/>
          <w:szCs w:val="22"/>
        </w:rPr>
        <w:t>Para el presente contrato</w:t>
      </w:r>
      <w:r w:rsidRPr="002638D5">
        <w:rPr>
          <w:rFonts w:ascii="Arial" w:hAnsi="Arial" w:cs="Arial"/>
          <w:b/>
          <w:sz w:val="14"/>
          <w:szCs w:val="22"/>
        </w:rPr>
        <w:t xml:space="preserve"> “LA DEPENDENCIA O ENTIDAD”</w:t>
      </w:r>
      <w:r w:rsidRPr="002638D5">
        <w:rPr>
          <w:rFonts w:ascii="Arial" w:hAnsi="Arial" w:cs="Arial"/>
          <w:sz w:val="14"/>
          <w:szCs w:val="22"/>
        </w:rPr>
        <w:t xml:space="preserve"> no otorgará anticipo a </w:t>
      </w:r>
      <w:r w:rsidRPr="002638D5">
        <w:rPr>
          <w:rFonts w:ascii="Arial" w:hAnsi="Arial" w:cs="Arial"/>
          <w:b/>
          <w:sz w:val="14"/>
          <w:szCs w:val="22"/>
        </w:rPr>
        <w:t>“EL PROVEEDOR”</w:t>
      </w:r>
    </w:p>
    <w:p w14:paraId="6DCFAE86" w14:textId="77777777" w:rsidR="002638D5" w:rsidRPr="002638D5" w:rsidRDefault="002638D5" w:rsidP="002638D5">
      <w:pPr>
        <w:widowControl w:val="0"/>
        <w:jc w:val="both"/>
        <w:rPr>
          <w:rFonts w:ascii="Arial" w:hAnsi="Arial" w:cs="Arial"/>
          <w:b/>
          <w:sz w:val="14"/>
          <w:szCs w:val="22"/>
        </w:rPr>
      </w:pPr>
    </w:p>
    <w:p w14:paraId="5367409E" w14:textId="77777777" w:rsidR="002638D5" w:rsidRPr="002638D5" w:rsidRDefault="002638D5" w:rsidP="002638D5">
      <w:pPr>
        <w:widowControl w:val="0"/>
        <w:jc w:val="both"/>
        <w:rPr>
          <w:rFonts w:ascii="Arial" w:hAnsi="Arial" w:cs="Arial"/>
          <w:sz w:val="14"/>
          <w:szCs w:val="22"/>
        </w:rPr>
      </w:pPr>
      <w:r w:rsidRPr="002638D5">
        <w:rPr>
          <w:rFonts w:ascii="Arial" w:hAnsi="Arial" w:cs="Arial"/>
          <w:sz w:val="14"/>
          <w:szCs w:val="22"/>
        </w:rPr>
        <w:t>INSTRUCCIÓN: SÓLO EN CASO DE QUE SE OTORGUE ANTICIPO, MOSTRAR LO SIGUIENTE):</w:t>
      </w:r>
    </w:p>
    <w:p w14:paraId="3B26C3A4" w14:textId="77777777" w:rsidR="002638D5" w:rsidRPr="002638D5" w:rsidRDefault="002638D5" w:rsidP="002638D5">
      <w:pPr>
        <w:pStyle w:val="Texto0"/>
        <w:spacing w:after="0" w:line="240" w:lineRule="auto"/>
        <w:ind w:firstLine="0"/>
        <w:rPr>
          <w:b/>
          <w:bCs/>
          <w:sz w:val="22"/>
          <w:szCs w:val="36"/>
        </w:rPr>
      </w:pPr>
    </w:p>
    <w:p w14:paraId="592C470A" w14:textId="77777777" w:rsidR="002638D5" w:rsidRPr="002638D5" w:rsidRDefault="002638D5" w:rsidP="002638D5">
      <w:pPr>
        <w:pStyle w:val="Texto0"/>
        <w:spacing w:after="0" w:line="240" w:lineRule="auto"/>
        <w:ind w:firstLine="0"/>
        <w:rPr>
          <w:sz w:val="14"/>
          <w:szCs w:val="22"/>
        </w:rPr>
      </w:pPr>
      <w:r w:rsidRPr="002638D5">
        <w:rPr>
          <w:sz w:val="14"/>
          <w:szCs w:val="22"/>
          <w:lang w:eastAsia="es-ES"/>
        </w:rPr>
        <w:t>Se otorgarán a</w:t>
      </w:r>
      <w:r w:rsidRPr="002638D5">
        <w:rPr>
          <w:b/>
          <w:sz w:val="14"/>
          <w:szCs w:val="22"/>
        </w:rPr>
        <w:t xml:space="preserve"> “EL PROVEEDOR”, </w:t>
      </w:r>
      <w:r w:rsidRPr="002638D5">
        <w:rPr>
          <w:sz w:val="14"/>
          <w:szCs w:val="22"/>
        </w:rPr>
        <w:t xml:space="preserve">un anticipo del _______________ por ciento sobre el monto total del contrato equivalente a _____________. </w:t>
      </w:r>
    </w:p>
    <w:p w14:paraId="12AE2A05" w14:textId="77777777" w:rsidR="002638D5" w:rsidRPr="002638D5" w:rsidRDefault="002638D5" w:rsidP="002638D5">
      <w:pPr>
        <w:pStyle w:val="Texto0"/>
        <w:spacing w:after="0" w:line="240" w:lineRule="auto"/>
        <w:ind w:firstLine="0"/>
        <w:rPr>
          <w:sz w:val="14"/>
          <w:szCs w:val="22"/>
        </w:rPr>
      </w:pPr>
    </w:p>
    <w:p w14:paraId="051E20CA" w14:textId="77777777" w:rsidR="002638D5" w:rsidRPr="002638D5" w:rsidRDefault="002638D5" w:rsidP="002638D5">
      <w:pPr>
        <w:widowControl w:val="0"/>
        <w:jc w:val="both"/>
        <w:rPr>
          <w:rFonts w:ascii="Arial" w:hAnsi="Arial" w:cs="Arial"/>
          <w:b/>
          <w:sz w:val="14"/>
          <w:szCs w:val="22"/>
          <w:highlight w:val="yellow"/>
        </w:rPr>
      </w:pPr>
      <w:r w:rsidRPr="002638D5">
        <w:rPr>
          <w:rFonts w:ascii="Arial" w:hAnsi="Arial" w:cs="Arial"/>
          <w:b/>
          <w:sz w:val="14"/>
          <w:szCs w:val="22"/>
          <w:highlight w:val="yellow"/>
        </w:rPr>
        <w:t>CUARTA. FORMA Y LUGAR DE PAGO.</w:t>
      </w:r>
    </w:p>
    <w:p w14:paraId="6FDCA8F7" w14:textId="77777777" w:rsidR="002638D5" w:rsidRPr="002638D5" w:rsidRDefault="002638D5" w:rsidP="002638D5">
      <w:pPr>
        <w:jc w:val="both"/>
        <w:rPr>
          <w:rFonts w:ascii="Arial" w:hAnsi="Arial" w:cs="Arial"/>
          <w:sz w:val="14"/>
          <w:szCs w:val="22"/>
        </w:rPr>
      </w:pPr>
    </w:p>
    <w:p w14:paraId="7F4B05C9" w14:textId="77777777" w:rsidR="002638D5" w:rsidRPr="002638D5" w:rsidRDefault="002638D5" w:rsidP="002638D5">
      <w:pPr>
        <w:autoSpaceDE w:val="0"/>
        <w:autoSpaceDN w:val="0"/>
        <w:adjustRightInd w:val="0"/>
        <w:jc w:val="both"/>
        <w:rPr>
          <w:rFonts w:ascii="Arial" w:eastAsiaTheme="minorHAnsi" w:hAnsi="Arial" w:cs="Arial"/>
          <w:sz w:val="14"/>
          <w:szCs w:val="22"/>
        </w:rPr>
      </w:pP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eastAsiaTheme="minorHAnsi" w:hAnsi="Arial" w:cs="Arial"/>
          <w:sz w:val="14"/>
          <w:szCs w:val="22"/>
        </w:rPr>
        <w:t xml:space="preserve">efectuará el pago a través de transferencia electrónica en pesos de los Estados Unidos Mexicanos, a mes vencido (otra temporalidad o calendario establecido) </w:t>
      </w:r>
      <w:r w:rsidRPr="002638D5">
        <w:rPr>
          <w:rFonts w:ascii="Arial" w:hAnsi="Arial" w:cs="Arial"/>
          <w:sz w:val="14"/>
          <w:szCs w:val="22"/>
        </w:rPr>
        <w:t xml:space="preserve">o porcentaje de avance (pagos progresivos), </w:t>
      </w:r>
      <w:r w:rsidRPr="002638D5">
        <w:rPr>
          <w:rFonts w:ascii="Arial" w:eastAsiaTheme="minorHAnsi" w:hAnsi="Arial" w:cs="Arial"/>
          <w:sz w:val="14"/>
          <w:szCs w:val="22"/>
        </w:rPr>
        <w:t xml:space="preserve">conforme a los bienes efectivamente entregados y a entera satisfacción del administrador del contrato y de acuerdo con lo establecido en el </w:t>
      </w:r>
      <w:r w:rsidRPr="002638D5">
        <w:rPr>
          <w:rFonts w:ascii="Arial" w:eastAsiaTheme="minorHAnsi" w:hAnsi="Arial" w:cs="Arial"/>
          <w:b/>
          <w:sz w:val="14"/>
          <w:szCs w:val="22"/>
        </w:rPr>
        <w:t>"ANEXO _______"</w:t>
      </w:r>
      <w:r w:rsidRPr="002638D5">
        <w:rPr>
          <w:rFonts w:ascii="Arial" w:eastAsiaTheme="minorHAnsi" w:hAnsi="Arial" w:cs="Arial"/>
          <w:sz w:val="14"/>
          <w:szCs w:val="22"/>
        </w:rPr>
        <w:t xml:space="preserve"> que forma parte integrante de este contrato.</w:t>
      </w:r>
    </w:p>
    <w:p w14:paraId="7C29EC2C" w14:textId="77777777" w:rsidR="002638D5" w:rsidRPr="002638D5" w:rsidRDefault="002638D5" w:rsidP="002638D5">
      <w:pPr>
        <w:jc w:val="both"/>
        <w:rPr>
          <w:rFonts w:ascii="Arial" w:hAnsi="Arial" w:cs="Arial"/>
          <w:sz w:val="14"/>
          <w:szCs w:val="22"/>
        </w:rPr>
      </w:pPr>
    </w:p>
    <w:p w14:paraId="6F56536F" w14:textId="77777777" w:rsidR="002638D5" w:rsidRPr="002638D5" w:rsidRDefault="002638D5" w:rsidP="002638D5">
      <w:pPr>
        <w:jc w:val="both"/>
        <w:rPr>
          <w:rFonts w:ascii="Arial" w:hAnsi="Arial" w:cs="Arial"/>
          <w:sz w:val="14"/>
          <w:szCs w:val="22"/>
        </w:rPr>
      </w:pPr>
      <w:r w:rsidRPr="002638D5">
        <w:rPr>
          <w:rFonts w:ascii="Arial" w:hAnsi="Arial" w:cs="Arial"/>
          <w:sz w:val="14"/>
          <w:szCs w:val="22"/>
        </w:rPr>
        <w:t xml:space="preserve">El pago se deberá realizar en un plazo máximo de 20 (veinte) días naturales siguientes, contados a partir de la fecha en que sea entregado y aceptado el Comprobante Fiscal Digital por Internet (CFDI) o factura electrónica a </w:t>
      </w:r>
      <w:r w:rsidRPr="002638D5">
        <w:rPr>
          <w:rFonts w:ascii="Arial" w:hAnsi="Arial" w:cs="Arial"/>
          <w:b/>
          <w:sz w:val="14"/>
          <w:szCs w:val="22"/>
        </w:rPr>
        <w:t>“LA DEPENDENCIA O ENTIDAD”</w:t>
      </w:r>
      <w:r w:rsidRPr="002638D5">
        <w:rPr>
          <w:rFonts w:ascii="Arial" w:hAnsi="Arial" w:cs="Arial"/>
          <w:sz w:val="14"/>
          <w:szCs w:val="22"/>
        </w:rPr>
        <w:t xml:space="preserve">, con la aprobación (firma) del Administrador del presente contrato. </w:t>
      </w:r>
    </w:p>
    <w:p w14:paraId="5DCBC87A" w14:textId="77777777" w:rsidR="002638D5" w:rsidRPr="002638D5" w:rsidRDefault="002638D5" w:rsidP="002638D5">
      <w:pPr>
        <w:jc w:val="both"/>
        <w:rPr>
          <w:rFonts w:ascii="Arial" w:hAnsi="Arial" w:cs="Arial"/>
          <w:sz w:val="14"/>
          <w:szCs w:val="22"/>
        </w:rPr>
      </w:pPr>
    </w:p>
    <w:p w14:paraId="6DD6D399" w14:textId="77777777" w:rsidR="002638D5" w:rsidRPr="002638D5" w:rsidRDefault="002638D5" w:rsidP="002638D5">
      <w:pPr>
        <w:jc w:val="both"/>
        <w:rPr>
          <w:rFonts w:ascii="Arial" w:hAnsi="Arial" w:cs="Arial"/>
          <w:strike/>
          <w:sz w:val="14"/>
          <w:szCs w:val="22"/>
        </w:rPr>
      </w:pPr>
      <w:r w:rsidRPr="002638D5">
        <w:rPr>
          <w:rFonts w:ascii="Arial" w:hAnsi="Arial" w:cs="Arial"/>
          <w:b/>
          <w:sz w:val="14"/>
          <w:szCs w:val="22"/>
          <w:u w:val="single"/>
        </w:rPr>
        <w:t>I</w:t>
      </w:r>
      <w:r w:rsidRPr="002638D5">
        <w:rPr>
          <w:rFonts w:ascii="Arial" w:hAnsi="Arial" w:cs="Arial"/>
          <w:sz w:val="14"/>
          <w:szCs w:val="22"/>
        </w:rPr>
        <w:t xml:space="preserve">NSTRUCCIÓN: TRATÁNDOSE DE PROVEEDORES EXTRANJEROS, PRESENTAR LA FACTURA QUE SE EMITA CONFORME A LAS REGLAS DEL PAÍS DE ORIGEN. </w:t>
      </w:r>
    </w:p>
    <w:p w14:paraId="65808845" w14:textId="77777777" w:rsidR="002638D5" w:rsidRPr="002638D5" w:rsidRDefault="002638D5" w:rsidP="002638D5">
      <w:pPr>
        <w:jc w:val="both"/>
        <w:rPr>
          <w:rFonts w:ascii="Arial" w:hAnsi="Arial" w:cs="Arial"/>
          <w:sz w:val="14"/>
          <w:szCs w:val="22"/>
        </w:rPr>
      </w:pPr>
    </w:p>
    <w:p w14:paraId="0EF8AA4B" w14:textId="77777777" w:rsidR="002638D5" w:rsidRPr="002638D5" w:rsidRDefault="002638D5" w:rsidP="002638D5">
      <w:pPr>
        <w:jc w:val="both"/>
        <w:rPr>
          <w:rFonts w:ascii="Arial" w:hAnsi="Arial" w:cs="Arial"/>
          <w:sz w:val="14"/>
          <w:szCs w:val="22"/>
          <w:highlight w:val="yellow"/>
        </w:rPr>
      </w:pPr>
      <w:r w:rsidRPr="002638D5">
        <w:rPr>
          <w:rFonts w:ascii="Arial" w:hAnsi="Arial" w:cs="Arial"/>
          <w:sz w:val="14"/>
          <w:szCs w:val="22"/>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74A9AFF2" w14:textId="77777777" w:rsidR="002638D5" w:rsidRPr="002638D5" w:rsidRDefault="002638D5" w:rsidP="002638D5">
      <w:pPr>
        <w:jc w:val="both"/>
        <w:rPr>
          <w:rFonts w:ascii="Arial" w:hAnsi="Arial" w:cs="Arial"/>
          <w:sz w:val="14"/>
          <w:szCs w:val="22"/>
          <w:highlight w:val="yellow"/>
        </w:rPr>
      </w:pPr>
    </w:p>
    <w:p w14:paraId="2CCFD9AA" w14:textId="77777777" w:rsidR="002638D5" w:rsidRPr="002638D5" w:rsidRDefault="002638D5" w:rsidP="002638D5">
      <w:pPr>
        <w:widowControl w:val="0"/>
        <w:jc w:val="both"/>
        <w:rPr>
          <w:rFonts w:ascii="Arial" w:hAnsi="Arial" w:cs="Arial"/>
          <w:sz w:val="14"/>
          <w:szCs w:val="22"/>
          <w:highlight w:val="yellow"/>
        </w:rPr>
      </w:pPr>
      <w:r w:rsidRPr="002638D5">
        <w:rPr>
          <w:rFonts w:ascii="Arial" w:hAnsi="Arial" w:cs="Arial"/>
          <w:sz w:val="14"/>
          <w:szCs w:val="22"/>
          <w:highlight w:val="yellow"/>
        </w:rPr>
        <w:t xml:space="preserve">De conformidad con el artículo 90 del Reglamento de la </w:t>
      </w:r>
      <w:r w:rsidRPr="002638D5">
        <w:rPr>
          <w:rFonts w:ascii="Arial" w:hAnsi="Arial" w:cs="Arial"/>
          <w:b/>
          <w:sz w:val="14"/>
          <w:szCs w:val="22"/>
          <w:highlight w:val="yellow"/>
        </w:rPr>
        <w:t>“LAASSP”</w:t>
      </w:r>
      <w:r w:rsidRPr="002638D5">
        <w:rPr>
          <w:rFonts w:ascii="Arial" w:hAnsi="Arial" w:cs="Arial"/>
          <w:sz w:val="14"/>
          <w:szCs w:val="22"/>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 xml:space="preserve">las deficiencias que deberá corregir; por lo que, el procedimiento de pago reiniciará en el momento en que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presente el CFDI y/o documentos soporte corregidos y sean aceptados.</w:t>
      </w:r>
    </w:p>
    <w:p w14:paraId="3CDE2740" w14:textId="77777777" w:rsidR="002638D5" w:rsidRPr="002638D5" w:rsidRDefault="002638D5" w:rsidP="002638D5">
      <w:pPr>
        <w:widowControl w:val="0"/>
        <w:jc w:val="both"/>
        <w:rPr>
          <w:rFonts w:ascii="Arial" w:hAnsi="Arial" w:cs="Arial"/>
          <w:sz w:val="14"/>
          <w:szCs w:val="22"/>
          <w:highlight w:val="yellow"/>
        </w:rPr>
      </w:pPr>
    </w:p>
    <w:p w14:paraId="31948995" w14:textId="77777777" w:rsidR="002638D5" w:rsidRPr="002638D5" w:rsidRDefault="002638D5" w:rsidP="002638D5">
      <w:pPr>
        <w:jc w:val="both"/>
        <w:rPr>
          <w:rFonts w:ascii="Arial" w:hAnsi="Arial" w:cs="Arial"/>
          <w:sz w:val="14"/>
          <w:szCs w:val="22"/>
        </w:rPr>
      </w:pPr>
      <w:r w:rsidRPr="002638D5">
        <w:rPr>
          <w:rFonts w:ascii="Arial" w:hAnsi="Arial" w:cs="Arial"/>
          <w:sz w:val="14"/>
          <w:szCs w:val="22"/>
          <w:highlight w:val="yellow"/>
        </w:rPr>
        <w:t xml:space="preserve">El tiempo que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 xml:space="preserve">utilice para la corrección del CFDI y/o documentación soporte entregada, no se computará para efectos de pago, de acuerdo con lo establecido en el artículo 51 de la </w:t>
      </w:r>
      <w:r w:rsidRPr="002638D5">
        <w:rPr>
          <w:rFonts w:ascii="Arial" w:hAnsi="Arial" w:cs="Arial"/>
          <w:b/>
          <w:sz w:val="14"/>
          <w:szCs w:val="22"/>
          <w:highlight w:val="yellow"/>
        </w:rPr>
        <w:t>“LAASSP”</w:t>
      </w:r>
      <w:r w:rsidRPr="002638D5">
        <w:rPr>
          <w:rFonts w:ascii="Arial" w:hAnsi="Arial" w:cs="Arial"/>
          <w:sz w:val="14"/>
          <w:szCs w:val="22"/>
          <w:highlight w:val="yellow"/>
        </w:rPr>
        <w:t>.</w:t>
      </w:r>
    </w:p>
    <w:p w14:paraId="2A6EEFF9" w14:textId="77777777" w:rsidR="002638D5" w:rsidRPr="002638D5" w:rsidRDefault="002638D5" w:rsidP="002638D5">
      <w:pPr>
        <w:widowControl w:val="0"/>
        <w:jc w:val="both"/>
        <w:rPr>
          <w:rFonts w:ascii="Arial" w:hAnsi="Arial" w:cs="Arial"/>
          <w:sz w:val="14"/>
          <w:szCs w:val="22"/>
        </w:rPr>
      </w:pPr>
    </w:p>
    <w:p w14:paraId="7CF8EAEF" w14:textId="77777777" w:rsidR="002638D5" w:rsidRPr="002638D5" w:rsidRDefault="002638D5" w:rsidP="002638D5">
      <w:pPr>
        <w:widowControl w:val="0"/>
        <w:jc w:val="both"/>
        <w:rPr>
          <w:rFonts w:ascii="Arial" w:hAnsi="Arial" w:cs="Arial"/>
          <w:sz w:val="14"/>
          <w:szCs w:val="22"/>
          <w:u w:val="single"/>
        </w:rPr>
      </w:pPr>
      <w:r w:rsidRPr="002638D5">
        <w:rPr>
          <w:rFonts w:ascii="Arial" w:hAnsi="Arial" w:cs="Arial"/>
          <w:sz w:val="14"/>
          <w:szCs w:val="22"/>
        </w:rPr>
        <w:t xml:space="preserve">El CFDI o factura electrónica deberá ser presentada </w:t>
      </w:r>
      <w:r w:rsidRPr="002638D5">
        <w:rPr>
          <w:rFonts w:ascii="Arial" w:hAnsi="Arial" w:cs="Arial"/>
          <w:b/>
          <w:sz w:val="14"/>
          <w:szCs w:val="22"/>
          <w:u w:val="single"/>
        </w:rPr>
        <w:t>(SEÑALAR LA FORMA Y EL MEDIO POR EL CUAL SE PRESENTARÁ)</w:t>
      </w:r>
    </w:p>
    <w:p w14:paraId="7459DDF7" w14:textId="77777777" w:rsidR="002638D5" w:rsidRPr="002638D5" w:rsidRDefault="002638D5" w:rsidP="002638D5">
      <w:pPr>
        <w:jc w:val="both"/>
        <w:rPr>
          <w:rFonts w:ascii="Arial" w:hAnsi="Arial" w:cs="Arial"/>
          <w:sz w:val="14"/>
          <w:szCs w:val="22"/>
        </w:rPr>
      </w:pPr>
    </w:p>
    <w:p w14:paraId="36A53269" w14:textId="77777777" w:rsidR="002638D5" w:rsidRPr="002638D5" w:rsidRDefault="002638D5" w:rsidP="002638D5">
      <w:pPr>
        <w:jc w:val="both"/>
        <w:rPr>
          <w:rFonts w:ascii="Arial" w:hAnsi="Arial" w:cs="Arial"/>
          <w:sz w:val="14"/>
          <w:szCs w:val="22"/>
          <w:highlight w:val="yellow"/>
        </w:rPr>
      </w:pPr>
      <w:r w:rsidRPr="002638D5">
        <w:rPr>
          <w:rFonts w:ascii="Arial" w:hAnsi="Arial" w:cs="Arial"/>
          <w:sz w:val="14"/>
          <w:szCs w:val="22"/>
          <w:highlight w:val="yellow"/>
        </w:rPr>
        <w:t xml:space="preserve">El CFDI o factura electrónica se deberá presentar desglosando </w:t>
      </w:r>
      <w:r w:rsidRPr="002638D5">
        <w:rPr>
          <w:rFonts w:ascii="Arial" w:hAnsi="Arial" w:cs="Arial"/>
          <w:sz w:val="14"/>
          <w:szCs w:val="22"/>
        </w:rPr>
        <w:t xml:space="preserve">el impuesto </w:t>
      </w:r>
      <w:r w:rsidRPr="002638D5">
        <w:rPr>
          <w:rFonts w:ascii="Arial" w:hAnsi="Arial" w:cs="Arial"/>
          <w:sz w:val="14"/>
          <w:szCs w:val="22"/>
          <w:highlight w:val="yellow"/>
        </w:rPr>
        <w:t>cuando aplique.</w:t>
      </w:r>
    </w:p>
    <w:p w14:paraId="7A8BAC59" w14:textId="77777777" w:rsidR="002638D5" w:rsidRPr="002638D5" w:rsidRDefault="002638D5" w:rsidP="002638D5">
      <w:pPr>
        <w:widowControl w:val="0"/>
        <w:jc w:val="both"/>
        <w:rPr>
          <w:rFonts w:ascii="Arial" w:hAnsi="Arial" w:cs="Arial"/>
          <w:sz w:val="14"/>
          <w:szCs w:val="22"/>
          <w:highlight w:val="yellow"/>
        </w:rPr>
      </w:pPr>
    </w:p>
    <w:p w14:paraId="5B5FDA1A" w14:textId="77777777" w:rsidR="002638D5" w:rsidRPr="002638D5" w:rsidRDefault="002638D5" w:rsidP="002638D5">
      <w:pPr>
        <w:suppressAutoHyphens/>
        <w:overflowPunct w:val="0"/>
        <w:autoSpaceDE w:val="0"/>
        <w:autoSpaceDN w:val="0"/>
        <w:adjustRightInd w:val="0"/>
        <w:jc w:val="both"/>
        <w:textAlignment w:val="baseline"/>
        <w:rPr>
          <w:rFonts w:ascii="Arial" w:hAnsi="Arial" w:cs="Arial"/>
          <w:sz w:val="14"/>
          <w:szCs w:val="22"/>
          <w:highlight w:val="yellow"/>
        </w:rPr>
      </w:pP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manifiesta su conformidad que, hasta en tanto no se cumpla con la verificación, supervisión y aceptación de los bienes, no se tendrán como recibidos o aceptados por el Administrador del presente contrato.</w:t>
      </w:r>
    </w:p>
    <w:p w14:paraId="073EF662" w14:textId="77777777" w:rsidR="002638D5" w:rsidRPr="002638D5" w:rsidRDefault="002638D5" w:rsidP="002638D5">
      <w:pPr>
        <w:suppressAutoHyphens/>
        <w:overflowPunct w:val="0"/>
        <w:autoSpaceDE w:val="0"/>
        <w:autoSpaceDN w:val="0"/>
        <w:adjustRightInd w:val="0"/>
        <w:jc w:val="both"/>
        <w:textAlignment w:val="baseline"/>
        <w:rPr>
          <w:rFonts w:ascii="Arial" w:hAnsi="Arial" w:cs="Arial"/>
          <w:sz w:val="14"/>
          <w:szCs w:val="22"/>
          <w:highlight w:val="yellow"/>
        </w:rPr>
      </w:pPr>
    </w:p>
    <w:p w14:paraId="157EC666" w14:textId="77777777" w:rsidR="002638D5" w:rsidRPr="002638D5" w:rsidRDefault="002638D5" w:rsidP="002638D5">
      <w:pPr>
        <w:jc w:val="both"/>
        <w:rPr>
          <w:rFonts w:ascii="Arial" w:hAnsi="Arial" w:cs="Arial"/>
          <w:sz w:val="14"/>
          <w:szCs w:val="22"/>
        </w:rPr>
      </w:pPr>
      <w:r w:rsidRPr="002638D5">
        <w:rPr>
          <w:rFonts w:ascii="Arial" w:hAnsi="Arial" w:cs="Arial"/>
          <w:sz w:val="14"/>
          <w:szCs w:val="22"/>
        </w:rPr>
        <w:t xml:space="preserve">Para efectos de trámite de pago, </w:t>
      </w:r>
      <w:r w:rsidRPr="002638D5">
        <w:rPr>
          <w:rFonts w:ascii="Arial" w:hAnsi="Arial" w:cs="Arial"/>
          <w:b/>
          <w:sz w:val="14"/>
          <w:szCs w:val="22"/>
        </w:rPr>
        <w:t>“EL PROVEEDOR”</w:t>
      </w:r>
      <w:r w:rsidRPr="002638D5">
        <w:rPr>
          <w:rFonts w:ascii="Arial" w:hAnsi="Arial" w:cs="Arial"/>
          <w:sz w:val="14"/>
          <w:szCs w:val="22"/>
        </w:rPr>
        <w:t xml:space="preserve"> deberá ser titular de una cuenta bancaria, en la que se efectuará la transferencia electrónica de pago, respecto de la cual deberá proporcionar toda la información y documentación que le sea requerida por </w:t>
      </w:r>
      <w:r w:rsidRPr="002638D5">
        <w:rPr>
          <w:rFonts w:ascii="Arial" w:hAnsi="Arial" w:cs="Arial"/>
          <w:b/>
          <w:sz w:val="14"/>
          <w:szCs w:val="22"/>
        </w:rPr>
        <w:t xml:space="preserve">“LA DEPENDENCIA O ENTIDAD”, </w:t>
      </w:r>
      <w:r w:rsidRPr="002638D5">
        <w:rPr>
          <w:rFonts w:ascii="Arial" w:hAnsi="Arial" w:cs="Arial"/>
          <w:sz w:val="14"/>
          <w:szCs w:val="22"/>
        </w:rPr>
        <w:t xml:space="preserve">para efectos del pago. </w:t>
      </w:r>
    </w:p>
    <w:p w14:paraId="3B8E04C2" w14:textId="77777777" w:rsidR="002638D5" w:rsidRPr="002638D5" w:rsidRDefault="002638D5" w:rsidP="002638D5">
      <w:pPr>
        <w:jc w:val="both"/>
        <w:rPr>
          <w:rFonts w:ascii="Arial" w:hAnsi="Arial" w:cs="Arial"/>
          <w:sz w:val="14"/>
          <w:szCs w:val="22"/>
          <w:highlight w:val="yellow"/>
        </w:rPr>
      </w:pPr>
    </w:p>
    <w:p w14:paraId="525947D0" w14:textId="77777777" w:rsidR="002638D5" w:rsidRPr="002638D5" w:rsidRDefault="002638D5" w:rsidP="002638D5">
      <w:pPr>
        <w:pStyle w:val="Textocomentario"/>
        <w:jc w:val="both"/>
        <w:rPr>
          <w:rFonts w:ascii="Arial" w:hAnsi="Arial" w:cs="Arial"/>
          <w:b/>
          <w:sz w:val="14"/>
          <w:szCs w:val="22"/>
        </w:rPr>
      </w:pP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deberá presentar la información y documentación que</w:t>
      </w:r>
      <w:r w:rsidRPr="002638D5">
        <w:rPr>
          <w:rFonts w:ascii="Arial" w:hAnsi="Arial" w:cs="Arial"/>
          <w:sz w:val="14"/>
          <w:szCs w:val="22"/>
        </w:rPr>
        <w:t xml:space="preserve"> </w:t>
      </w:r>
      <w:r w:rsidRPr="002638D5">
        <w:rPr>
          <w:rFonts w:ascii="Arial" w:hAnsi="Arial" w:cs="Arial"/>
          <w:b/>
          <w:sz w:val="14"/>
          <w:szCs w:val="22"/>
        </w:rPr>
        <w:t xml:space="preserve">“LA DEPENDENCIA O ENTIDAD” </w:t>
      </w:r>
      <w:r w:rsidRPr="002638D5">
        <w:rPr>
          <w:rFonts w:ascii="Arial" w:hAnsi="Arial" w:cs="Arial"/>
          <w:sz w:val="14"/>
          <w:szCs w:val="22"/>
          <w:highlight w:val="yellow"/>
        </w:rPr>
        <w:t>le solicite para el trámite de pago,</w:t>
      </w:r>
      <w:r w:rsidRPr="002638D5">
        <w:rPr>
          <w:rFonts w:ascii="Arial" w:hAnsi="Arial" w:cs="Arial"/>
          <w:sz w:val="14"/>
          <w:szCs w:val="22"/>
        </w:rPr>
        <w:t xml:space="preserve"> atendiendo a las disposiciones legales e internas de </w:t>
      </w:r>
      <w:r w:rsidRPr="002638D5">
        <w:rPr>
          <w:rFonts w:ascii="Arial" w:hAnsi="Arial" w:cs="Arial"/>
          <w:b/>
          <w:sz w:val="14"/>
          <w:szCs w:val="22"/>
        </w:rPr>
        <w:t>“LA DEPENDENCIA O ENTIDAD”</w:t>
      </w:r>
      <w:r w:rsidRPr="002638D5">
        <w:rPr>
          <w:rFonts w:ascii="Arial" w:hAnsi="Arial" w:cs="Arial"/>
          <w:sz w:val="14"/>
          <w:szCs w:val="22"/>
        </w:rPr>
        <w:t>.</w:t>
      </w:r>
    </w:p>
    <w:p w14:paraId="4624DF63" w14:textId="77777777" w:rsidR="002638D5" w:rsidRPr="002638D5" w:rsidRDefault="002638D5" w:rsidP="002638D5">
      <w:pPr>
        <w:jc w:val="both"/>
        <w:rPr>
          <w:rFonts w:ascii="Arial" w:hAnsi="Arial" w:cs="Arial"/>
          <w:sz w:val="14"/>
          <w:szCs w:val="22"/>
          <w:highlight w:val="yellow"/>
        </w:rPr>
      </w:pPr>
    </w:p>
    <w:p w14:paraId="0F9AB73A" w14:textId="77777777" w:rsidR="002638D5" w:rsidRPr="002638D5" w:rsidRDefault="002638D5" w:rsidP="002638D5">
      <w:pPr>
        <w:jc w:val="both"/>
        <w:rPr>
          <w:rFonts w:ascii="Arial" w:hAnsi="Arial" w:cs="Arial"/>
          <w:sz w:val="14"/>
          <w:szCs w:val="22"/>
        </w:rPr>
      </w:pPr>
      <w:r w:rsidRPr="002638D5">
        <w:rPr>
          <w:rFonts w:ascii="Arial" w:hAnsi="Arial" w:cs="Arial"/>
          <w:sz w:val="14"/>
          <w:szCs w:val="22"/>
        </w:rPr>
        <w:t xml:space="preserve">El pago de los bienes entregados quedará condicionado al pago que </w:t>
      </w:r>
      <w:r w:rsidRPr="002638D5">
        <w:rPr>
          <w:rFonts w:ascii="Arial" w:hAnsi="Arial" w:cs="Arial"/>
          <w:b/>
          <w:sz w:val="14"/>
          <w:szCs w:val="22"/>
        </w:rPr>
        <w:t xml:space="preserve">“EL PROVEEDOR” </w:t>
      </w:r>
      <w:r w:rsidRPr="002638D5">
        <w:rPr>
          <w:rFonts w:ascii="Arial" w:hAnsi="Arial" w:cs="Arial"/>
          <w:sz w:val="14"/>
          <w:szCs w:val="22"/>
        </w:rPr>
        <w:t>deba efectuar por concepto de penas convencionales.</w:t>
      </w:r>
    </w:p>
    <w:p w14:paraId="3D73F2E1" w14:textId="77777777" w:rsidR="002638D5" w:rsidRPr="002638D5" w:rsidRDefault="002638D5" w:rsidP="002638D5">
      <w:pPr>
        <w:jc w:val="both"/>
        <w:rPr>
          <w:rFonts w:ascii="Arial" w:hAnsi="Arial" w:cs="Arial"/>
          <w:sz w:val="14"/>
          <w:szCs w:val="22"/>
        </w:rPr>
      </w:pPr>
    </w:p>
    <w:p w14:paraId="24396E2B" w14:textId="77777777" w:rsidR="002638D5" w:rsidRPr="002638D5" w:rsidRDefault="002638D5" w:rsidP="002638D5">
      <w:pPr>
        <w:pStyle w:val="Texto0"/>
        <w:spacing w:after="0" w:line="240" w:lineRule="auto"/>
        <w:ind w:firstLine="0"/>
        <w:rPr>
          <w:sz w:val="14"/>
          <w:szCs w:val="22"/>
          <w:lang w:eastAsia="es-ES"/>
        </w:rPr>
      </w:pPr>
      <w:r w:rsidRPr="002638D5">
        <w:rPr>
          <w:sz w:val="14"/>
          <w:szCs w:val="22"/>
        </w:rPr>
        <w:t xml:space="preserve">INSTRUCCIÓN: </w:t>
      </w:r>
      <w:r w:rsidRPr="002638D5">
        <w:rPr>
          <w:sz w:val="14"/>
          <w:szCs w:val="22"/>
          <w:lang w:eastAsia="es-ES"/>
        </w:rPr>
        <w:t>EN CASO DE PAGO EN MONEDA EXTRANJERA, INDICAR LA FUENTE OFICIAL QUE SE TOMARÁ PARA LLEVAR A CABO LA CONVERSIÓN Y LA TASA DE CAMBIO O LA FECHA A CONSIDERAR PARA HACERLO:</w:t>
      </w:r>
    </w:p>
    <w:p w14:paraId="4A442596" w14:textId="77777777" w:rsidR="002638D5" w:rsidRPr="002638D5" w:rsidRDefault="002638D5" w:rsidP="002638D5">
      <w:pPr>
        <w:pStyle w:val="Texto0"/>
        <w:spacing w:after="0" w:line="240" w:lineRule="auto"/>
        <w:ind w:firstLine="0"/>
        <w:rPr>
          <w:sz w:val="14"/>
          <w:szCs w:val="22"/>
          <w:lang w:eastAsia="es-ES"/>
        </w:rPr>
      </w:pPr>
    </w:p>
    <w:p w14:paraId="3362CDA6" w14:textId="77777777" w:rsidR="002638D5" w:rsidRPr="002638D5" w:rsidRDefault="002638D5" w:rsidP="002638D5">
      <w:pPr>
        <w:pStyle w:val="Texto0"/>
        <w:spacing w:after="0" w:line="240" w:lineRule="auto"/>
        <w:ind w:firstLine="0"/>
        <w:rPr>
          <w:sz w:val="14"/>
          <w:szCs w:val="22"/>
          <w:lang w:eastAsia="es-ES"/>
        </w:rPr>
      </w:pPr>
      <w:r w:rsidRPr="002638D5">
        <w:rPr>
          <w:sz w:val="14"/>
          <w:szCs w:val="22"/>
          <w:lang w:eastAsia="es-ES"/>
        </w:rPr>
        <w:t>La fuente oficial para la conversión de la moneda extranjera será el Banco de México y la fecha a considerar será ___________________.</w:t>
      </w:r>
    </w:p>
    <w:p w14:paraId="70783131" w14:textId="77777777" w:rsidR="002638D5" w:rsidRPr="002638D5" w:rsidRDefault="002638D5" w:rsidP="002638D5">
      <w:pPr>
        <w:jc w:val="both"/>
        <w:rPr>
          <w:rFonts w:ascii="Arial" w:hAnsi="Arial" w:cs="Arial"/>
          <w:sz w:val="14"/>
          <w:szCs w:val="22"/>
        </w:rPr>
      </w:pPr>
    </w:p>
    <w:p w14:paraId="4E04277A"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highlight w:val="yellow"/>
        </w:rPr>
        <w:t xml:space="preserve">Para el caso de que se presenten pagos en exceso, se estará a lo dispuesto por el artículo 51, párrafo tercero, de la </w:t>
      </w:r>
      <w:r w:rsidRPr="002638D5">
        <w:rPr>
          <w:rFonts w:ascii="Arial" w:hAnsi="Arial" w:cs="Arial"/>
          <w:b/>
          <w:sz w:val="14"/>
          <w:szCs w:val="22"/>
          <w:highlight w:val="yellow"/>
        </w:rPr>
        <w:t>“LAASSP”</w:t>
      </w:r>
      <w:r w:rsidRPr="002638D5">
        <w:rPr>
          <w:rFonts w:ascii="Arial" w:hAnsi="Arial" w:cs="Arial"/>
          <w:sz w:val="14"/>
          <w:szCs w:val="22"/>
          <w:highlight w:val="yellow"/>
        </w:rPr>
        <w:t>.</w:t>
      </w:r>
    </w:p>
    <w:p w14:paraId="106B44C5" w14:textId="77777777" w:rsidR="002638D5" w:rsidRPr="002638D5" w:rsidRDefault="002638D5" w:rsidP="002638D5">
      <w:pPr>
        <w:ind w:right="51"/>
        <w:jc w:val="both"/>
        <w:rPr>
          <w:rFonts w:ascii="Arial" w:hAnsi="Arial" w:cs="Arial"/>
          <w:sz w:val="14"/>
          <w:szCs w:val="22"/>
        </w:rPr>
      </w:pPr>
    </w:p>
    <w:p w14:paraId="7E39FE0C" w14:textId="77777777" w:rsidR="002638D5" w:rsidRPr="002638D5" w:rsidRDefault="002638D5" w:rsidP="002638D5">
      <w:pPr>
        <w:jc w:val="both"/>
        <w:rPr>
          <w:rFonts w:ascii="Arial" w:hAnsi="Arial" w:cs="Arial"/>
          <w:b/>
          <w:sz w:val="14"/>
          <w:szCs w:val="22"/>
        </w:rPr>
      </w:pPr>
      <w:r w:rsidRPr="002638D5">
        <w:rPr>
          <w:rFonts w:ascii="Arial" w:hAnsi="Arial" w:cs="Arial"/>
          <w:b/>
          <w:sz w:val="14"/>
          <w:szCs w:val="22"/>
          <w:highlight w:val="yellow"/>
        </w:rPr>
        <w:t>QUINTA. LUGAR, PLAZOS Y CONDICIONES PARA LA ENTREGA DE LOS BIENES.</w:t>
      </w:r>
    </w:p>
    <w:p w14:paraId="11D41350" w14:textId="77777777" w:rsidR="002638D5" w:rsidRPr="002638D5" w:rsidRDefault="002638D5" w:rsidP="002638D5">
      <w:pPr>
        <w:jc w:val="both"/>
        <w:rPr>
          <w:rFonts w:ascii="Arial" w:hAnsi="Arial" w:cs="Arial"/>
          <w:b/>
          <w:sz w:val="14"/>
          <w:szCs w:val="22"/>
        </w:rPr>
      </w:pPr>
    </w:p>
    <w:p w14:paraId="0FF5AEC5" w14:textId="77777777" w:rsidR="002638D5" w:rsidRPr="002638D5" w:rsidRDefault="002638D5" w:rsidP="002638D5">
      <w:pPr>
        <w:ind w:right="51"/>
        <w:jc w:val="both"/>
        <w:rPr>
          <w:rFonts w:ascii="Arial" w:eastAsia="Calibri" w:hAnsi="Arial" w:cs="Arial"/>
          <w:sz w:val="14"/>
          <w:szCs w:val="22"/>
        </w:rPr>
      </w:pPr>
      <w:r w:rsidRPr="002638D5">
        <w:rPr>
          <w:rFonts w:ascii="Arial" w:hAnsi="Arial" w:cs="Arial"/>
          <w:sz w:val="14"/>
          <w:szCs w:val="22"/>
        </w:rPr>
        <w:t xml:space="preserve">La entrega de los bienes </w:t>
      </w:r>
      <w:r w:rsidRPr="002638D5">
        <w:rPr>
          <w:rFonts w:ascii="Arial" w:eastAsia="Calibri" w:hAnsi="Arial" w:cs="Arial"/>
          <w:sz w:val="14"/>
          <w:szCs w:val="22"/>
        </w:rPr>
        <w:t xml:space="preserve">será conforme a los plazos, condiciones y entregables establecidos por </w:t>
      </w:r>
      <w:r w:rsidRPr="002638D5">
        <w:rPr>
          <w:rFonts w:ascii="Arial" w:hAnsi="Arial" w:cs="Arial"/>
          <w:b/>
          <w:sz w:val="14"/>
          <w:szCs w:val="22"/>
        </w:rPr>
        <w:t>“LA DEPENDENCIA O ENTIDAD”</w:t>
      </w:r>
      <w:r w:rsidRPr="002638D5">
        <w:rPr>
          <w:rFonts w:ascii="Arial" w:eastAsia="Calibri" w:hAnsi="Arial" w:cs="Arial"/>
          <w:sz w:val="14"/>
          <w:szCs w:val="22"/>
        </w:rPr>
        <w:t xml:space="preserve"> en el </w:t>
      </w:r>
      <w:r w:rsidRPr="002638D5">
        <w:rPr>
          <w:rFonts w:ascii="Arial" w:eastAsia="Calibri" w:hAnsi="Arial" w:cs="Arial"/>
          <w:b/>
          <w:sz w:val="14"/>
          <w:szCs w:val="22"/>
        </w:rPr>
        <w:t>(ESTABLECER EL DOCUMENTO O ANEXO DONDE SE ENCUENTRAN DICHOS PLAZOS, DOMICILIOS, CONDICIONES Y ENTREGABLES O EN SU DEFECTO REDACTARLOS, LOS CUALES FORMAN PARTE DEL PRESENTE CONTRATO).</w:t>
      </w:r>
    </w:p>
    <w:p w14:paraId="5F3E72B6"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 </w:t>
      </w:r>
    </w:p>
    <w:p w14:paraId="79C3A454" w14:textId="77777777" w:rsidR="002638D5" w:rsidRPr="002638D5" w:rsidRDefault="002638D5" w:rsidP="002638D5">
      <w:pPr>
        <w:jc w:val="both"/>
        <w:rPr>
          <w:rFonts w:ascii="Arial" w:eastAsia="Calibri" w:hAnsi="Arial" w:cs="Arial"/>
          <w:sz w:val="14"/>
          <w:szCs w:val="22"/>
        </w:rPr>
      </w:pPr>
      <w:r w:rsidRPr="002638D5">
        <w:rPr>
          <w:rFonts w:ascii="Arial" w:hAnsi="Arial" w:cs="Arial"/>
          <w:sz w:val="14"/>
          <w:szCs w:val="22"/>
        </w:rPr>
        <w:t xml:space="preserve">La entrega de los bienes </w:t>
      </w:r>
      <w:r w:rsidRPr="002638D5">
        <w:rPr>
          <w:rFonts w:ascii="Arial" w:eastAsia="Calibri" w:hAnsi="Arial" w:cs="Arial"/>
          <w:sz w:val="14"/>
          <w:szCs w:val="22"/>
        </w:rPr>
        <w:t>se realizará en los domicilios señalados en el</w:t>
      </w:r>
      <w:r w:rsidRPr="002638D5">
        <w:rPr>
          <w:rFonts w:ascii="Arial" w:eastAsia="Calibri" w:hAnsi="Arial" w:cs="Arial"/>
          <w:sz w:val="14"/>
          <w:szCs w:val="22"/>
          <w:u w:val="single"/>
        </w:rPr>
        <w:t xml:space="preserve">_ </w:t>
      </w:r>
      <w:r w:rsidRPr="002638D5">
        <w:rPr>
          <w:rFonts w:ascii="Arial" w:eastAsia="Calibri" w:hAnsi="Arial" w:cs="Arial"/>
          <w:b/>
          <w:sz w:val="14"/>
          <w:szCs w:val="22"/>
          <w:u w:val="single"/>
        </w:rPr>
        <w:t>(ESTABLECER EL DOCUMENTO O ANEXO DONDE SE ENCUENTRAN DICHOS PLAZOS, DOMICILIOS, CONDICIONES Y ENTREGABLES O EN SU DEFECTO REDACTARLOS),</w:t>
      </w:r>
      <w:r w:rsidRPr="002638D5">
        <w:rPr>
          <w:rFonts w:ascii="Arial" w:eastAsia="Calibri" w:hAnsi="Arial" w:cs="Arial"/>
          <w:sz w:val="14"/>
          <w:szCs w:val="22"/>
        </w:rPr>
        <w:t xml:space="preserve"> y en las fechas establecidas en el mismo.</w:t>
      </w:r>
    </w:p>
    <w:p w14:paraId="61842027" w14:textId="77777777" w:rsidR="002638D5" w:rsidRPr="002638D5" w:rsidRDefault="002638D5" w:rsidP="002638D5">
      <w:pPr>
        <w:jc w:val="both"/>
        <w:rPr>
          <w:rFonts w:ascii="Arial" w:eastAsia="Calibri" w:hAnsi="Arial" w:cs="Arial"/>
          <w:sz w:val="14"/>
          <w:szCs w:val="22"/>
        </w:rPr>
      </w:pPr>
    </w:p>
    <w:p w14:paraId="24D258E7" w14:textId="77777777" w:rsidR="002638D5" w:rsidRPr="002638D5" w:rsidRDefault="002638D5" w:rsidP="002638D5">
      <w:pPr>
        <w:jc w:val="both"/>
        <w:rPr>
          <w:rFonts w:ascii="Arial" w:eastAsia="Calibri" w:hAnsi="Arial" w:cs="Arial"/>
          <w:sz w:val="14"/>
          <w:szCs w:val="22"/>
        </w:rPr>
      </w:pPr>
      <w:r w:rsidRPr="002638D5">
        <w:rPr>
          <w:rFonts w:ascii="Arial" w:eastAsia="Calibri" w:hAnsi="Arial" w:cs="Arial"/>
          <w:sz w:val="14"/>
          <w:szCs w:val="22"/>
        </w:rPr>
        <w:t xml:space="preserve">En los casos que derivado de la verificación se detecten defectos o discrepancias en la entrega de los bienes o incumplimiento en las especificaciones técnicas, </w:t>
      </w:r>
      <w:r w:rsidRPr="002638D5">
        <w:rPr>
          <w:rFonts w:ascii="Arial" w:hAnsi="Arial" w:cs="Arial"/>
          <w:b/>
          <w:sz w:val="14"/>
          <w:szCs w:val="22"/>
        </w:rPr>
        <w:t>“EL PROVEEDOR”</w:t>
      </w:r>
      <w:r w:rsidRPr="002638D5">
        <w:rPr>
          <w:rFonts w:ascii="Arial" w:eastAsia="Calibri" w:hAnsi="Arial" w:cs="Arial"/>
          <w:sz w:val="14"/>
          <w:szCs w:val="22"/>
        </w:rPr>
        <w:t xml:space="preserve"> contará con un plazo de _________ para la reposición o corrección, contados a partir del momento de la notificación por correo electrónico y/o escrito, sin costo adicional para </w:t>
      </w:r>
      <w:r w:rsidRPr="002638D5">
        <w:rPr>
          <w:rFonts w:ascii="Arial" w:hAnsi="Arial" w:cs="Arial"/>
          <w:b/>
          <w:sz w:val="14"/>
          <w:szCs w:val="22"/>
        </w:rPr>
        <w:t>“LA DEPENDENCIA O ENTIDAD”</w:t>
      </w:r>
      <w:r w:rsidRPr="002638D5">
        <w:rPr>
          <w:rFonts w:ascii="Arial" w:eastAsia="Calibri" w:hAnsi="Arial" w:cs="Arial"/>
          <w:b/>
          <w:sz w:val="14"/>
          <w:szCs w:val="22"/>
        </w:rPr>
        <w:t>.</w:t>
      </w:r>
    </w:p>
    <w:p w14:paraId="34A95C80" w14:textId="77777777" w:rsidR="002638D5" w:rsidRPr="002638D5" w:rsidRDefault="002638D5" w:rsidP="002638D5">
      <w:pPr>
        <w:jc w:val="both"/>
        <w:rPr>
          <w:rFonts w:ascii="Arial" w:hAnsi="Arial" w:cs="Arial"/>
          <w:b/>
          <w:sz w:val="14"/>
          <w:szCs w:val="22"/>
          <w:highlight w:val="yellow"/>
        </w:rPr>
      </w:pPr>
    </w:p>
    <w:p w14:paraId="604E7862" w14:textId="77777777" w:rsidR="002638D5" w:rsidRPr="002638D5" w:rsidRDefault="002638D5" w:rsidP="002638D5">
      <w:pPr>
        <w:jc w:val="both"/>
        <w:rPr>
          <w:rFonts w:ascii="Arial" w:hAnsi="Arial" w:cs="Arial"/>
          <w:sz w:val="14"/>
          <w:szCs w:val="22"/>
        </w:rPr>
      </w:pPr>
      <w:r w:rsidRPr="002638D5">
        <w:rPr>
          <w:rFonts w:ascii="Arial" w:hAnsi="Arial" w:cs="Arial"/>
          <w:b/>
          <w:sz w:val="14"/>
          <w:szCs w:val="22"/>
          <w:highlight w:val="yellow"/>
        </w:rPr>
        <w:t>SEXTA. VIGENCIA.</w:t>
      </w:r>
    </w:p>
    <w:p w14:paraId="3D6D384B" w14:textId="77777777" w:rsidR="002638D5" w:rsidRPr="002638D5" w:rsidRDefault="002638D5" w:rsidP="002638D5">
      <w:pPr>
        <w:jc w:val="both"/>
        <w:rPr>
          <w:rFonts w:ascii="Arial" w:hAnsi="Arial" w:cs="Arial"/>
          <w:b/>
          <w:sz w:val="14"/>
          <w:szCs w:val="22"/>
        </w:rPr>
      </w:pPr>
    </w:p>
    <w:p w14:paraId="22157648" w14:textId="77777777" w:rsidR="002638D5" w:rsidRPr="002638D5" w:rsidRDefault="002638D5" w:rsidP="002638D5">
      <w:pPr>
        <w:jc w:val="both"/>
        <w:rPr>
          <w:rFonts w:ascii="Arial" w:hAnsi="Arial" w:cs="Arial"/>
          <w:sz w:val="14"/>
          <w:szCs w:val="22"/>
        </w:rPr>
      </w:pPr>
      <w:r w:rsidRPr="002638D5">
        <w:rPr>
          <w:rFonts w:ascii="Arial" w:hAnsi="Arial" w:cs="Arial"/>
          <w:b/>
          <w:sz w:val="14"/>
          <w:szCs w:val="22"/>
        </w:rPr>
        <w:t xml:space="preserve">“LAS PARTES” </w:t>
      </w:r>
      <w:r w:rsidRPr="002638D5">
        <w:rPr>
          <w:rFonts w:ascii="Arial" w:hAnsi="Arial" w:cs="Arial"/>
          <w:sz w:val="14"/>
          <w:szCs w:val="22"/>
        </w:rPr>
        <w:t xml:space="preserve">convienen en que la vigencia del presente contrato será del </w:t>
      </w:r>
      <w:r w:rsidRPr="002638D5">
        <w:rPr>
          <w:rFonts w:ascii="Arial" w:hAnsi="Arial" w:cs="Arial"/>
          <w:b/>
          <w:sz w:val="14"/>
          <w:szCs w:val="22"/>
          <w:u w:val="single"/>
        </w:rPr>
        <w:t>(INCORPORAR FECHA DE INICIO)</w:t>
      </w:r>
      <w:r w:rsidRPr="002638D5">
        <w:rPr>
          <w:rFonts w:ascii="Arial" w:hAnsi="Arial" w:cs="Arial"/>
          <w:sz w:val="14"/>
          <w:szCs w:val="22"/>
        </w:rPr>
        <w:t xml:space="preserve"> al </w:t>
      </w:r>
      <w:r w:rsidRPr="002638D5">
        <w:rPr>
          <w:rFonts w:ascii="Arial" w:hAnsi="Arial" w:cs="Arial"/>
          <w:b/>
          <w:sz w:val="14"/>
          <w:szCs w:val="22"/>
          <w:u w:val="single"/>
        </w:rPr>
        <w:t>(INCORPORAR FECHA DE TÉRMINO DEL CONTRATO)</w:t>
      </w:r>
      <w:r w:rsidRPr="002638D5">
        <w:rPr>
          <w:rFonts w:ascii="Arial" w:hAnsi="Arial" w:cs="Arial"/>
          <w:sz w:val="14"/>
          <w:szCs w:val="22"/>
        </w:rPr>
        <w:t>.</w:t>
      </w:r>
    </w:p>
    <w:p w14:paraId="2C676440" w14:textId="77777777" w:rsidR="002638D5" w:rsidRPr="002638D5" w:rsidRDefault="002638D5" w:rsidP="002638D5">
      <w:pPr>
        <w:ind w:right="51"/>
        <w:jc w:val="both"/>
        <w:rPr>
          <w:rFonts w:ascii="Arial" w:hAnsi="Arial" w:cs="Arial"/>
          <w:sz w:val="14"/>
          <w:szCs w:val="22"/>
        </w:rPr>
      </w:pPr>
    </w:p>
    <w:p w14:paraId="1321AA80" w14:textId="77777777" w:rsidR="002638D5" w:rsidRPr="002638D5" w:rsidRDefault="002638D5" w:rsidP="002638D5">
      <w:pPr>
        <w:jc w:val="both"/>
        <w:rPr>
          <w:rFonts w:ascii="Arial" w:hAnsi="Arial" w:cs="Arial"/>
          <w:sz w:val="14"/>
          <w:szCs w:val="22"/>
        </w:rPr>
      </w:pPr>
      <w:r w:rsidRPr="002638D5">
        <w:rPr>
          <w:rFonts w:ascii="Arial" w:hAnsi="Arial" w:cs="Arial"/>
          <w:b/>
          <w:sz w:val="14"/>
          <w:szCs w:val="22"/>
          <w:highlight w:val="yellow"/>
        </w:rPr>
        <w:t>SÉPTIMA. MODIFICACIONES DEL CONTRATO.</w:t>
      </w:r>
    </w:p>
    <w:p w14:paraId="0D969D16" w14:textId="77777777" w:rsidR="002638D5" w:rsidRPr="002638D5" w:rsidRDefault="002638D5" w:rsidP="002638D5">
      <w:pPr>
        <w:jc w:val="both"/>
        <w:rPr>
          <w:rFonts w:ascii="Arial" w:hAnsi="Arial" w:cs="Arial"/>
          <w:sz w:val="14"/>
          <w:szCs w:val="22"/>
        </w:rPr>
      </w:pPr>
    </w:p>
    <w:p w14:paraId="66150B63" w14:textId="77777777" w:rsidR="002638D5" w:rsidRPr="002638D5" w:rsidRDefault="002638D5" w:rsidP="002638D5">
      <w:pPr>
        <w:jc w:val="both"/>
        <w:rPr>
          <w:rFonts w:ascii="Arial" w:hAnsi="Arial" w:cs="Arial"/>
          <w:sz w:val="14"/>
          <w:szCs w:val="22"/>
        </w:rPr>
      </w:pPr>
      <w:r w:rsidRPr="002638D5">
        <w:rPr>
          <w:rFonts w:ascii="Arial" w:hAnsi="Arial" w:cs="Arial"/>
          <w:b/>
          <w:sz w:val="14"/>
          <w:szCs w:val="22"/>
          <w:highlight w:val="yellow"/>
        </w:rPr>
        <w:t>“LAS PARTES”</w:t>
      </w:r>
      <w:r w:rsidRPr="002638D5">
        <w:rPr>
          <w:rFonts w:ascii="Arial" w:hAnsi="Arial" w:cs="Arial"/>
          <w:sz w:val="14"/>
          <w:szCs w:val="22"/>
          <w:highlight w:val="yellow"/>
        </w:rPr>
        <w:t xml:space="preserve"> están de acuerdo que</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por razones fundadas y explícitas podrá ampliar el monto o en la cantidad de los bienes, de conformidad con el artículo 52 de la </w:t>
      </w:r>
      <w:r w:rsidRPr="002638D5">
        <w:rPr>
          <w:rFonts w:ascii="Arial" w:hAnsi="Arial" w:cs="Arial"/>
          <w:b/>
          <w:sz w:val="14"/>
          <w:szCs w:val="22"/>
          <w:highlight w:val="yellow"/>
        </w:rPr>
        <w:t>“LAASSP”</w:t>
      </w:r>
      <w:r w:rsidRPr="002638D5">
        <w:rPr>
          <w:rFonts w:ascii="Arial" w:hAnsi="Arial" w:cs="Arial"/>
          <w:sz w:val="14"/>
          <w:szCs w:val="22"/>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2638D5">
        <w:rPr>
          <w:rFonts w:ascii="Arial" w:hAnsi="Arial" w:cs="Arial"/>
          <w:sz w:val="14"/>
          <w:szCs w:val="22"/>
        </w:rPr>
        <w:t xml:space="preserve"> </w:t>
      </w:r>
    </w:p>
    <w:p w14:paraId="5062D039" w14:textId="77777777" w:rsidR="002638D5" w:rsidRPr="002638D5" w:rsidRDefault="002638D5" w:rsidP="002638D5">
      <w:pPr>
        <w:jc w:val="both"/>
        <w:rPr>
          <w:rFonts w:ascii="Arial" w:hAnsi="Arial" w:cs="Arial"/>
          <w:sz w:val="14"/>
          <w:szCs w:val="22"/>
        </w:rPr>
      </w:pPr>
    </w:p>
    <w:p w14:paraId="79DAECD3" w14:textId="77777777" w:rsidR="002638D5" w:rsidRPr="002638D5" w:rsidRDefault="002638D5" w:rsidP="002638D5">
      <w:pPr>
        <w:jc w:val="both"/>
        <w:rPr>
          <w:rFonts w:ascii="Arial" w:hAnsi="Arial" w:cs="Arial"/>
          <w:sz w:val="14"/>
          <w:szCs w:val="22"/>
        </w:rPr>
      </w:pP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podrá ampliar la vigencia del presente instrumento, siempre y cuando, no implique incremento del monto contratado o de la cantidad de bienes, siendo </w:t>
      </w:r>
      <w:proofErr w:type="gramStart"/>
      <w:r w:rsidRPr="002638D5">
        <w:rPr>
          <w:rFonts w:ascii="Arial" w:hAnsi="Arial" w:cs="Arial"/>
          <w:sz w:val="14"/>
          <w:szCs w:val="22"/>
          <w:highlight w:val="yellow"/>
        </w:rPr>
        <w:t>necesario</w:t>
      </w:r>
      <w:proofErr w:type="gramEnd"/>
      <w:r w:rsidRPr="002638D5">
        <w:rPr>
          <w:rFonts w:ascii="Arial" w:hAnsi="Arial" w:cs="Arial"/>
          <w:sz w:val="14"/>
          <w:szCs w:val="22"/>
          <w:highlight w:val="yellow"/>
        </w:rPr>
        <w:t xml:space="preserve"> que se obtenga el previo consentimiento de </w:t>
      </w:r>
      <w:r w:rsidRPr="002638D5">
        <w:rPr>
          <w:rFonts w:ascii="Arial" w:hAnsi="Arial" w:cs="Arial"/>
          <w:b/>
          <w:sz w:val="14"/>
          <w:szCs w:val="22"/>
        </w:rPr>
        <w:t>“EL PROVEEDOR”</w:t>
      </w:r>
      <w:r w:rsidRPr="002638D5">
        <w:rPr>
          <w:rFonts w:ascii="Arial" w:hAnsi="Arial" w:cs="Arial"/>
          <w:sz w:val="14"/>
          <w:szCs w:val="22"/>
        </w:rPr>
        <w:t>.</w:t>
      </w:r>
    </w:p>
    <w:p w14:paraId="5EBC5DDA" w14:textId="77777777" w:rsidR="002638D5" w:rsidRPr="002638D5" w:rsidRDefault="002638D5" w:rsidP="002638D5">
      <w:pPr>
        <w:jc w:val="both"/>
        <w:rPr>
          <w:rFonts w:ascii="Arial" w:hAnsi="Arial" w:cs="Arial"/>
          <w:sz w:val="14"/>
          <w:szCs w:val="22"/>
        </w:rPr>
      </w:pPr>
    </w:p>
    <w:p w14:paraId="7B695021" w14:textId="77777777" w:rsidR="002638D5" w:rsidRPr="002638D5" w:rsidRDefault="002638D5" w:rsidP="002638D5">
      <w:pPr>
        <w:jc w:val="both"/>
        <w:rPr>
          <w:rFonts w:ascii="Arial" w:hAnsi="Arial" w:cs="Arial"/>
          <w:b/>
          <w:sz w:val="14"/>
          <w:szCs w:val="22"/>
        </w:rPr>
      </w:pPr>
      <w:r w:rsidRPr="002638D5">
        <w:rPr>
          <w:rFonts w:ascii="Arial" w:hAnsi="Arial" w:cs="Arial"/>
          <w:sz w:val="14"/>
          <w:szCs w:val="22"/>
          <w:highlight w:val="yellow"/>
        </w:rPr>
        <w:t>De presentarse caso fortuito o fuerza mayor, o por causas atribuibles a</w:t>
      </w:r>
      <w:r w:rsidRPr="002638D5">
        <w:rPr>
          <w:rFonts w:ascii="Arial" w:hAnsi="Arial" w:cs="Arial"/>
          <w:sz w:val="14"/>
          <w:szCs w:val="22"/>
        </w:rPr>
        <w:t xml:space="preserve"> </w:t>
      </w:r>
      <w:r w:rsidRPr="002638D5">
        <w:rPr>
          <w:rFonts w:ascii="Arial" w:hAnsi="Arial" w:cs="Arial"/>
          <w:b/>
          <w:sz w:val="14"/>
          <w:szCs w:val="22"/>
          <w:highlight w:val="lightGray"/>
        </w:rPr>
        <w:t>“</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2638D5">
        <w:rPr>
          <w:rFonts w:ascii="Arial" w:hAnsi="Arial" w:cs="Arial"/>
          <w:b/>
          <w:sz w:val="14"/>
          <w:szCs w:val="22"/>
          <w:highlight w:val="yellow"/>
        </w:rPr>
        <w:t>“LAS PARTES”</w:t>
      </w:r>
    </w:p>
    <w:p w14:paraId="1233FD53" w14:textId="77777777" w:rsidR="002638D5" w:rsidRPr="002638D5" w:rsidRDefault="002638D5" w:rsidP="002638D5">
      <w:pPr>
        <w:jc w:val="both"/>
        <w:rPr>
          <w:rFonts w:ascii="Arial" w:hAnsi="Arial" w:cs="Arial"/>
          <w:b/>
          <w:sz w:val="14"/>
          <w:szCs w:val="22"/>
        </w:rPr>
      </w:pPr>
    </w:p>
    <w:p w14:paraId="6F8A0C07" w14:textId="77777777" w:rsidR="002638D5" w:rsidRPr="002638D5" w:rsidRDefault="002638D5" w:rsidP="002638D5">
      <w:pPr>
        <w:jc w:val="both"/>
        <w:rPr>
          <w:rFonts w:ascii="Arial" w:hAnsi="Arial" w:cs="Arial"/>
          <w:sz w:val="14"/>
          <w:szCs w:val="22"/>
          <w:highlight w:val="yellow"/>
        </w:rPr>
      </w:pPr>
      <w:r w:rsidRPr="002638D5">
        <w:rPr>
          <w:rFonts w:ascii="Arial" w:hAnsi="Arial" w:cs="Arial"/>
          <w:sz w:val="14"/>
          <w:szCs w:val="22"/>
          <w:highlight w:val="yellow"/>
        </w:rPr>
        <w:t xml:space="preserve">En los supuestos previstos en los dos párrafos anteriores, no procederá la aplicación de penas convencionales por atraso. </w:t>
      </w:r>
    </w:p>
    <w:p w14:paraId="1DFC4F32" w14:textId="77777777" w:rsidR="002638D5" w:rsidRPr="002638D5" w:rsidRDefault="002638D5" w:rsidP="002638D5">
      <w:pPr>
        <w:jc w:val="both"/>
        <w:rPr>
          <w:rFonts w:ascii="Arial" w:hAnsi="Arial" w:cs="Arial"/>
          <w:sz w:val="14"/>
          <w:szCs w:val="22"/>
          <w:highlight w:val="yellow"/>
        </w:rPr>
      </w:pPr>
    </w:p>
    <w:p w14:paraId="7377054E" w14:textId="77777777" w:rsidR="002638D5" w:rsidRPr="002638D5" w:rsidRDefault="002638D5" w:rsidP="002638D5">
      <w:pPr>
        <w:jc w:val="both"/>
        <w:rPr>
          <w:rFonts w:ascii="Arial" w:hAnsi="Arial" w:cs="Arial"/>
          <w:sz w:val="14"/>
          <w:szCs w:val="22"/>
          <w:highlight w:val="yellow"/>
        </w:rPr>
      </w:pPr>
      <w:r w:rsidRPr="002638D5">
        <w:rPr>
          <w:rFonts w:ascii="Arial" w:hAnsi="Arial" w:cs="Arial"/>
          <w:sz w:val="14"/>
          <w:szCs w:val="22"/>
          <w:highlight w:val="yellow"/>
        </w:rPr>
        <w:t>Cualquier modificación al presente contrato deberá formalizarse por escrito, y deberá suscribirse por el servidor público de</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que lo haya hecho, o quien lo sustituya o esté facultado para ello, para lo cual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381380DD" w14:textId="77777777" w:rsidR="002638D5" w:rsidRPr="002638D5" w:rsidRDefault="002638D5" w:rsidP="002638D5">
      <w:pPr>
        <w:ind w:right="51"/>
        <w:jc w:val="both"/>
        <w:rPr>
          <w:rFonts w:ascii="Arial" w:hAnsi="Arial" w:cs="Arial"/>
          <w:sz w:val="14"/>
          <w:szCs w:val="22"/>
        </w:rPr>
      </w:pPr>
    </w:p>
    <w:p w14:paraId="5F437E1E" w14:textId="77777777" w:rsidR="002638D5" w:rsidRPr="002638D5" w:rsidRDefault="002638D5" w:rsidP="002638D5">
      <w:pPr>
        <w:ind w:right="51"/>
        <w:jc w:val="both"/>
        <w:rPr>
          <w:rFonts w:ascii="Arial" w:hAnsi="Arial" w:cs="Arial"/>
          <w:bCs/>
          <w:sz w:val="14"/>
          <w:szCs w:val="22"/>
        </w:rPr>
      </w:pPr>
      <w:r w:rsidRPr="002638D5">
        <w:rPr>
          <w:rFonts w:ascii="Arial" w:hAnsi="Arial" w:cs="Arial"/>
          <w:b/>
          <w:sz w:val="14"/>
          <w:szCs w:val="22"/>
        </w:rPr>
        <w:t xml:space="preserve">“LA DEPENDENCIA O ENTIDAD” </w:t>
      </w:r>
      <w:r w:rsidRPr="002638D5">
        <w:rPr>
          <w:rFonts w:ascii="Arial" w:hAnsi="Arial" w:cs="Arial"/>
          <w:bCs/>
          <w:sz w:val="14"/>
          <w:szCs w:val="22"/>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3B4A2AF4" w14:textId="77777777" w:rsidR="002638D5" w:rsidRPr="002638D5" w:rsidRDefault="002638D5" w:rsidP="002638D5">
      <w:pPr>
        <w:ind w:right="51"/>
        <w:jc w:val="both"/>
        <w:rPr>
          <w:rFonts w:ascii="Arial" w:hAnsi="Arial" w:cs="Arial"/>
          <w:bCs/>
          <w:sz w:val="14"/>
          <w:szCs w:val="22"/>
        </w:rPr>
      </w:pPr>
    </w:p>
    <w:p w14:paraId="275E9541" w14:textId="77777777" w:rsidR="002638D5" w:rsidRPr="002638D5" w:rsidRDefault="002638D5" w:rsidP="002638D5">
      <w:pPr>
        <w:ind w:right="51"/>
        <w:jc w:val="both"/>
        <w:rPr>
          <w:rFonts w:ascii="Arial" w:hAnsi="Arial" w:cs="Arial"/>
          <w:sz w:val="14"/>
          <w:szCs w:val="22"/>
        </w:rPr>
      </w:pPr>
    </w:p>
    <w:p w14:paraId="7290A472" w14:textId="77777777" w:rsidR="002638D5" w:rsidRPr="002638D5" w:rsidRDefault="002638D5" w:rsidP="002638D5">
      <w:pPr>
        <w:jc w:val="both"/>
        <w:rPr>
          <w:rFonts w:ascii="Arial" w:hAnsi="Arial" w:cs="Arial"/>
          <w:sz w:val="14"/>
          <w:szCs w:val="22"/>
        </w:rPr>
      </w:pPr>
      <w:r w:rsidRPr="002638D5">
        <w:rPr>
          <w:rFonts w:ascii="Arial" w:hAnsi="Arial" w:cs="Arial"/>
          <w:b/>
          <w:sz w:val="14"/>
          <w:szCs w:val="22"/>
          <w:highlight w:val="yellow"/>
        </w:rPr>
        <w:t>OCTAVA. GARANTÍA DE LOS BIENES.</w:t>
      </w:r>
    </w:p>
    <w:p w14:paraId="32018E58" w14:textId="77777777" w:rsidR="002638D5" w:rsidRPr="002638D5" w:rsidRDefault="002638D5" w:rsidP="002638D5">
      <w:pPr>
        <w:jc w:val="both"/>
        <w:rPr>
          <w:rFonts w:ascii="Arial" w:hAnsi="Arial" w:cs="Arial"/>
          <w:b/>
          <w:sz w:val="14"/>
          <w:szCs w:val="22"/>
        </w:rPr>
      </w:pPr>
    </w:p>
    <w:p w14:paraId="00BE9339"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CASO DE NO SE REQUIERA GARANTÍA SOBRE LA CALIDAD DEL BIEN, AÑADIR LO SIGUIENTE:</w:t>
      </w:r>
    </w:p>
    <w:p w14:paraId="2A22AF99" w14:textId="77777777" w:rsidR="002638D5" w:rsidRPr="002638D5" w:rsidRDefault="002638D5" w:rsidP="002638D5">
      <w:pPr>
        <w:jc w:val="both"/>
        <w:rPr>
          <w:rFonts w:ascii="Arial" w:hAnsi="Arial" w:cs="Arial"/>
          <w:sz w:val="14"/>
          <w:szCs w:val="22"/>
        </w:rPr>
      </w:pPr>
    </w:p>
    <w:p w14:paraId="0FB75BC6" w14:textId="77777777" w:rsidR="002638D5" w:rsidRPr="002638D5" w:rsidRDefault="002638D5" w:rsidP="002638D5">
      <w:pPr>
        <w:jc w:val="both"/>
        <w:rPr>
          <w:rFonts w:ascii="Arial" w:hAnsi="Arial" w:cs="Arial"/>
          <w:sz w:val="14"/>
          <w:szCs w:val="22"/>
        </w:rPr>
      </w:pPr>
      <w:r w:rsidRPr="002638D5">
        <w:rPr>
          <w:rFonts w:ascii="Arial" w:hAnsi="Arial" w:cs="Arial"/>
          <w:sz w:val="14"/>
          <w:szCs w:val="22"/>
        </w:rPr>
        <w:t xml:space="preserve">Para la entrega de los bienes materia del presente contrato, no se requiere que </w:t>
      </w:r>
      <w:r w:rsidRPr="002638D5">
        <w:rPr>
          <w:rFonts w:ascii="Arial" w:hAnsi="Arial" w:cs="Arial"/>
          <w:b/>
          <w:sz w:val="14"/>
          <w:szCs w:val="22"/>
        </w:rPr>
        <w:t>“EL PROVEEDOR”</w:t>
      </w:r>
      <w:r w:rsidRPr="002638D5">
        <w:rPr>
          <w:rFonts w:ascii="Arial" w:hAnsi="Arial" w:cs="Arial"/>
          <w:sz w:val="14"/>
          <w:szCs w:val="22"/>
        </w:rPr>
        <w:t xml:space="preserve"> presente una garantía por la calidad de los bienes contratados.</w:t>
      </w:r>
    </w:p>
    <w:p w14:paraId="08487C15" w14:textId="77777777" w:rsidR="002638D5" w:rsidRPr="002638D5" w:rsidRDefault="002638D5" w:rsidP="002638D5">
      <w:pPr>
        <w:ind w:right="51"/>
        <w:jc w:val="both"/>
        <w:rPr>
          <w:rFonts w:ascii="Arial" w:hAnsi="Arial" w:cs="Arial"/>
          <w:sz w:val="14"/>
          <w:szCs w:val="22"/>
        </w:rPr>
      </w:pPr>
    </w:p>
    <w:p w14:paraId="5FCCF5D9"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CASO DE QUE SÍ SE REQUIERA GARANTÍA SOBRE LA CALIDAD DE LOS BIENES, AÑADIR LO SIGUIENTE:</w:t>
      </w:r>
    </w:p>
    <w:p w14:paraId="55008193" w14:textId="77777777" w:rsidR="002638D5" w:rsidRPr="002638D5" w:rsidRDefault="002638D5" w:rsidP="002638D5">
      <w:pPr>
        <w:ind w:right="51"/>
        <w:jc w:val="both"/>
        <w:rPr>
          <w:rFonts w:ascii="Arial" w:hAnsi="Arial" w:cs="Arial"/>
          <w:sz w:val="14"/>
          <w:szCs w:val="22"/>
        </w:rPr>
      </w:pPr>
    </w:p>
    <w:p w14:paraId="0F77D09A"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rPr>
        <w:t>“EL PROVEEDOR”</w:t>
      </w:r>
      <w:r w:rsidRPr="002638D5">
        <w:rPr>
          <w:rFonts w:ascii="Arial" w:hAnsi="Arial" w:cs="Arial"/>
          <w:sz w:val="14"/>
          <w:szCs w:val="22"/>
        </w:rPr>
        <w:t xml:space="preserve"> se obliga con la </w:t>
      </w:r>
      <w:r w:rsidRPr="002638D5">
        <w:rPr>
          <w:rFonts w:ascii="Arial" w:hAnsi="Arial" w:cs="Arial"/>
          <w:b/>
          <w:sz w:val="14"/>
          <w:szCs w:val="22"/>
        </w:rPr>
        <w:t>“LA DEPENDENCIA O ENTIDAD”</w:t>
      </w:r>
      <w:r w:rsidRPr="002638D5">
        <w:rPr>
          <w:rFonts w:ascii="Arial" w:hAnsi="Arial" w:cs="Arial"/>
          <w:sz w:val="14"/>
          <w:szCs w:val="22"/>
        </w:rPr>
        <w:t xml:space="preserve">, a entregar al inicio del suministro de los bienes, una garantía por la calidad de los mismos, por  </w:t>
      </w:r>
      <w:r w:rsidRPr="002638D5">
        <w:rPr>
          <w:rFonts w:ascii="Arial" w:hAnsi="Arial" w:cs="Arial"/>
          <w:b/>
          <w:sz w:val="14"/>
          <w:szCs w:val="22"/>
          <w:u w:val="single"/>
        </w:rPr>
        <w:t>(INCORPORAR NUMERO DE MESES)</w:t>
      </w:r>
      <w:r w:rsidRPr="002638D5">
        <w:rPr>
          <w:rFonts w:ascii="Arial" w:hAnsi="Arial" w:cs="Arial"/>
          <w:sz w:val="14"/>
          <w:szCs w:val="22"/>
        </w:rPr>
        <w:t xml:space="preserve"> meses, la cual se constituirá (indicar la forma de garantizarla), pudiendo ser mediante la póliza de garantía, en términos de los artículos</w:t>
      </w:r>
      <w:r w:rsidRPr="002638D5">
        <w:rPr>
          <w:sz w:val="16"/>
        </w:rPr>
        <w:t xml:space="preserve"> </w:t>
      </w:r>
      <w:r w:rsidRPr="002638D5">
        <w:rPr>
          <w:rFonts w:ascii="Arial" w:hAnsi="Arial" w:cs="Arial"/>
          <w:sz w:val="14"/>
          <w:szCs w:val="22"/>
        </w:rPr>
        <w:t>77 y 78 de la Ley Federal de Protección al Consumidor.</w:t>
      </w:r>
    </w:p>
    <w:p w14:paraId="028A6284" w14:textId="77777777" w:rsidR="002638D5" w:rsidRPr="002638D5" w:rsidRDefault="002638D5" w:rsidP="002638D5">
      <w:pPr>
        <w:ind w:right="51"/>
        <w:jc w:val="both"/>
        <w:rPr>
          <w:rFonts w:ascii="Arial" w:hAnsi="Arial" w:cs="Arial"/>
          <w:sz w:val="14"/>
          <w:szCs w:val="22"/>
        </w:rPr>
      </w:pPr>
    </w:p>
    <w:p w14:paraId="11F208C5" w14:textId="77777777" w:rsidR="002638D5" w:rsidRPr="002638D5" w:rsidRDefault="002638D5" w:rsidP="002638D5">
      <w:pPr>
        <w:tabs>
          <w:tab w:val="left" w:pos="0"/>
        </w:tabs>
        <w:suppressAutoHyphens/>
        <w:jc w:val="both"/>
        <w:rPr>
          <w:rFonts w:ascii="Arial" w:hAnsi="Arial" w:cs="Arial"/>
          <w:b/>
          <w:sz w:val="14"/>
          <w:szCs w:val="22"/>
        </w:rPr>
      </w:pPr>
      <w:r w:rsidRPr="002638D5">
        <w:rPr>
          <w:rFonts w:ascii="Arial" w:hAnsi="Arial" w:cs="Arial"/>
          <w:b/>
          <w:sz w:val="14"/>
          <w:szCs w:val="22"/>
          <w:highlight w:val="yellow"/>
        </w:rPr>
        <w:t>NOVENA. GARANTÍA(S)</w:t>
      </w:r>
    </w:p>
    <w:p w14:paraId="0D47247F" w14:textId="77777777" w:rsidR="002638D5" w:rsidRPr="002638D5" w:rsidRDefault="002638D5" w:rsidP="002638D5">
      <w:pPr>
        <w:tabs>
          <w:tab w:val="left" w:pos="0"/>
        </w:tabs>
        <w:suppressAutoHyphens/>
        <w:jc w:val="both"/>
        <w:rPr>
          <w:rFonts w:ascii="Arial" w:hAnsi="Arial" w:cs="Arial"/>
          <w:b/>
          <w:sz w:val="14"/>
          <w:szCs w:val="22"/>
        </w:rPr>
      </w:pPr>
    </w:p>
    <w:p w14:paraId="7D4FC5B8"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CASO DE OTORGAR ANTICIPO, AÑADIR LO SIGUIENTE:</w:t>
      </w:r>
    </w:p>
    <w:p w14:paraId="78611CC6" w14:textId="77777777" w:rsidR="002638D5" w:rsidRPr="002638D5" w:rsidRDefault="002638D5" w:rsidP="002638D5">
      <w:pPr>
        <w:tabs>
          <w:tab w:val="left" w:pos="0"/>
          <w:tab w:val="left" w:pos="2190"/>
        </w:tabs>
        <w:suppressAutoHyphens/>
        <w:jc w:val="both"/>
        <w:rPr>
          <w:rFonts w:ascii="Arial" w:hAnsi="Arial" w:cs="Arial"/>
          <w:b/>
          <w:sz w:val="14"/>
          <w:szCs w:val="22"/>
        </w:rPr>
      </w:pPr>
      <w:r w:rsidRPr="002638D5">
        <w:rPr>
          <w:rFonts w:ascii="Arial" w:hAnsi="Arial" w:cs="Arial"/>
          <w:b/>
          <w:sz w:val="14"/>
          <w:szCs w:val="22"/>
        </w:rPr>
        <w:tab/>
      </w:r>
    </w:p>
    <w:p w14:paraId="4099DEBA" w14:textId="77777777" w:rsidR="002638D5" w:rsidRPr="002638D5" w:rsidRDefault="002638D5" w:rsidP="00506F94">
      <w:pPr>
        <w:pStyle w:val="Prrafodelista"/>
        <w:numPr>
          <w:ilvl w:val="0"/>
          <w:numId w:val="34"/>
        </w:numPr>
        <w:spacing w:after="0" w:line="240" w:lineRule="auto"/>
        <w:ind w:right="51"/>
        <w:contextualSpacing w:val="0"/>
        <w:jc w:val="both"/>
        <w:rPr>
          <w:rFonts w:ascii="Arial" w:hAnsi="Arial" w:cs="Arial"/>
          <w:b/>
          <w:sz w:val="14"/>
        </w:rPr>
      </w:pPr>
      <w:r w:rsidRPr="002638D5">
        <w:rPr>
          <w:rFonts w:ascii="Arial" w:hAnsi="Arial" w:cs="Arial"/>
          <w:b/>
          <w:sz w:val="14"/>
        </w:rPr>
        <w:t>GARANTIA DE ANTICIPO</w:t>
      </w:r>
    </w:p>
    <w:p w14:paraId="76C59FD1"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rPr>
        <w:t>“EL PROVEEDOR”</w:t>
      </w:r>
      <w:r w:rsidRPr="002638D5">
        <w:rPr>
          <w:rFonts w:ascii="Arial" w:hAnsi="Arial" w:cs="Arial"/>
          <w:sz w:val="14"/>
          <w:szCs w:val="22"/>
        </w:rPr>
        <w:t xml:space="preserve"> entregará a</w:t>
      </w:r>
      <w:r w:rsidRPr="002638D5">
        <w:rPr>
          <w:rFonts w:ascii="Arial" w:hAnsi="Arial" w:cs="Arial"/>
          <w:b/>
          <w:sz w:val="14"/>
          <w:szCs w:val="22"/>
        </w:rPr>
        <w:t xml:space="preserve"> “LA DEPENDENCIA O ENTIDAD”</w:t>
      </w:r>
      <w:r w:rsidRPr="002638D5">
        <w:rPr>
          <w:rFonts w:ascii="Arial" w:hAnsi="Arial" w:cs="Arial"/>
          <w:sz w:val="14"/>
          <w:szCs w:val="22"/>
        </w:rPr>
        <w:t>, previamente a la entrega del anticipo una garantía constituida por la totalidad del monto del(os) anticipo(s) recibido(s).</w:t>
      </w:r>
    </w:p>
    <w:p w14:paraId="16910000" w14:textId="77777777" w:rsidR="002638D5" w:rsidRPr="002638D5" w:rsidRDefault="002638D5" w:rsidP="002638D5">
      <w:pPr>
        <w:ind w:right="51"/>
        <w:jc w:val="both"/>
        <w:rPr>
          <w:rFonts w:ascii="Arial" w:hAnsi="Arial" w:cs="Arial"/>
          <w:sz w:val="14"/>
          <w:szCs w:val="22"/>
        </w:rPr>
      </w:pPr>
    </w:p>
    <w:p w14:paraId="53B9C934" w14:textId="77777777" w:rsidR="002638D5" w:rsidRPr="002638D5" w:rsidRDefault="002638D5" w:rsidP="002638D5">
      <w:pPr>
        <w:pStyle w:val="Texto0"/>
        <w:spacing w:after="0" w:line="240" w:lineRule="auto"/>
        <w:ind w:firstLine="0"/>
        <w:rPr>
          <w:sz w:val="14"/>
          <w:szCs w:val="22"/>
        </w:rPr>
      </w:pPr>
      <w:r w:rsidRPr="002638D5">
        <w:rPr>
          <w:sz w:val="14"/>
          <w:szCs w:val="22"/>
          <w:lang w:eastAsia="es-ES"/>
        </w:rPr>
        <w:t xml:space="preserve">El otorgamiento de anticipo, deberá garantizarse en los términos de los artículos 48, de la </w:t>
      </w:r>
      <w:r w:rsidRPr="002638D5">
        <w:rPr>
          <w:b/>
          <w:sz w:val="14"/>
          <w:szCs w:val="22"/>
          <w:lang w:eastAsia="es-ES"/>
        </w:rPr>
        <w:t xml:space="preserve">“LAASSP”; </w:t>
      </w:r>
      <w:r w:rsidRPr="002638D5">
        <w:rPr>
          <w:sz w:val="14"/>
          <w:szCs w:val="22"/>
          <w:lang w:eastAsia="es-ES"/>
        </w:rPr>
        <w:t>81, párrafo primero y fracción V, de su Reglamento.</w:t>
      </w:r>
      <w:r w:rsidRPr="002638D5">
        <w:rPr>
          <w:sz w:val="14"/>
          <w:szCs w:val="22"/>
        </w:rPr>
        <w:t xml:space="preserve"> </w:t>
      </w:r>
    </w:p>
    <w:p w14:paraId="1968BB7E" w14:textId="77777777" w:rsidR="002638D5" w:rsidRPr="002638D5" w:rsidRDefault="002638D5" w:rsidP="002638D5">
      <w:pPr>
        <w:ind w:right="51"/>
        <w:jc w:val="both"/>
        <w:rPr>
          <w:rFonts w:ascii="Arial" w:hAnsi="Arial" w:cs="Arial"/>
          <w:sz w:val="14"/>
          <w:szCs w:val="22"/>
        </w:rPr>
      </w:pPr>
    </w:p>
    <w:p w14:paraId="61ED7DF4"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Si las disposiciones jurídicas aplicables lo permiten, la entrega de la garantía de anticipo podrá realizarse de manera electrónica.</w:t>
      </w:r>
    </w:p>
    <w:p w14:paraId="6F05E7C8" w14:textId="77777777" w:rsidR="002638D5" w:rsidRPr="002638D5" w:rsidRDefault="002638D5" w:rsidP="002638D5">
      <w:pPr>
        <w:ind w:right="51"/>
        <w:jc w:val="both"/>
        <w:rPr>
          <w:rFonts w:ascii="Arial" w:hAnsi="Arial" w:cs="Arial"/>
          <w:sz w:val="14"/>
          <w:szCs w:val="22"/>
        </w:rPr>
      </w:pPr>
    </w:p>
    <w:p w14:paraId="5099E44F" w14:textId="77777777" w:rsidR="002638D5" w:rsidRPr="002638D5" w:rsidRDefault="002638D5" w:rsidP="002638D5">
      <w:pPr>
        <w:pStyle w:val="Texto0"/>
        <w:spacing w:after="0" w:line="240" w:lineRule="auto"/>
        <w:ind w:firstLine="0"/>
        <w:rPr>
          <w:sz w:val="14"/>
          <w:szCs w:val="22"/>
        </w:rPr>
      </w:pPr>
      <w:r w:rsidRPr="002638D5">
        <w:rPr>
          <w:sz w:val="14"/>
          <w:szCs w:val="22"/>
        </w:rPr>
        <w:t xml:space="preserve">Una vez amortizado el cien por ciento del anticipo, el servidor público facultado por </w:t>
      </w:r>
      <w:r w:rsidRPr="002638D5">
        <w:rPr>
          <w:b/>
          <w:sz w:val="14"/>
          <w:szCs w:val="22"/>
        </w:rPr>
        <w:t>“LA DEPENDENCIA O ENTIDAD”</w:t>
      </w:r>
      <w:r w:rsidRPr="002638D5">
        <w:rPr>
          <w:sz w:val="14"/>
          <w:szCs w:val="22"/>
        </w:rPr>
        <w:t xml:space="preserve"> procederá inmediatamente a extender la constancia de cumplimiento de dicha obligación contractual y dará inicio a los trámites para la cancelación de la garantía, lo que comunicará a </w:t>
      </w:r>
      <w:r w:rsidRPr="002638D5">
        <w:rPr>
          <w:b/>
          <w:sz w:val="14"/>
          <w:szCs w:val="22"/>
        </w:rPr>
        <w:t>“EL PROVEEDOR”.</w:t>
      </w:r>
    </w:p>
    <w:p w14:paraId="3AD87FE5" w14:textId="77777777" w:rsidR="002638D5" w:rsidRPr="002638D5" w:rsidRDefault="002638D5" w:rsidP="002638D5">
      <w:pPr>
        <w:ind w:right="51"/>
        <w:jc w:val="both"/>
        <w:rPr>
          <w:rFonts w:ascii="Arial" w:hAnsi="Arial" w:cs="Arial"/>
          <w:b/>
          <w:sz w:val="14"/>
          <w:szCs w:val="22"/>
        </w:rPr>
      </w:pPr>
    </w:p>
    <w:p w14:paraId="1EAF3BD3"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INSTRUCCIÓN: EN CASO DE QUE PROCEDA LA CONSTITUCIÓN DE LA GARANTÍA DE CUMPLIMIENTO DEL CONTRATO INCORPORAR LO SIGUIENTE:</w:t>
      </w:r>
    </w:p>
    <w:p w14:paraId="4396DA01" w14:textId="77777777" w:rsidR="002638D5" w:rsidRPr="002638D5" w:rsidRDefault="002638D5" w:rsidP="002638D5">
      <w:pPr>
        <w:tabs>
          <w:tab w:val="left" w:pos="0"/>
        </w:tabs>
        <w:suppressAutoHyphens/>
        <w:jc w:val="both"/>
        <w:rPr>
          <w:rFonts w:ascii="Arial" w:hAnsi="Arial" w:cs="Arial"/>
          <w:b/>
          <w:sz w:val="14"/>
          <w:szCs w:val="22"/>
          <w:highlight w:val="yellow"/>
        </w:rPr>
      </w:pPr>
    </w:p>
    <w:p w14:paraId="0D3635BA" w14:textId="77777777" w:rsidR="002638D5" w:rsidRPr="002638D5" w:rsidRDefault="002638D5" w:rsidP="00506F94">
      <w:pPr>
        <w:pStyle w:val="Prrafodelista"/>
        <w:numPr>
          <w:ilvl w:val="0"/>
          <w:numId w:val="34"/>
        </w:numPr>
        <w:tabs>
          <w:tab w:val="left" w:pos="0"/>
        </w:tabs>
        <w:suppressAutoHyphens/>
        <w:spacing w:after="0" w:line="240" w:lineRule="auto"/>
        <w:contextualSpacing w:val="0"/>
        <w:jc w:val="both"/>
        <w:rPr>
          <w:rFonts w:ascii="Arial" w:hAnsi="Arial" w:cs="Arial"/>
          <w:sz w:val="14"/>
        </w:rPr>
      </w:pPr>
      <w:r w:rsidRPr="002638D5">
        <w:rPr>
          <w:rFonts w:ascii="Arial" w:hAnsi="Arial" w:cs="Arial"/>
          <w:b/>
          <w:sz w:val="14"/>
        </w:rPr>
        <w:t>CUMPLIMIENTO DEL CONTRATO.</w:t>
      </w:r>
    </w:p>
    <w:p w14:paraId="73B7E07B" w14:textId="77777777" w:rsidR="002638D5" w:rsidRPr="002638D5" w:rsidRDefault="002638D5" w:rsidP="002638D5">
      <w:pPr>
        <w:tabs>
          <w:tab w:val="left" w:pos="0"/>
        </w:tabs>
        <w:suppressAutoHyphens/>
        <w:jc w:val="both"/>
        <w:rPr>
          <w:rFonts w:ascii="Arial" w:hAnsi="Arial" w:cs="Arial"/>
          <w:sz w:val="14"/>
          <w:szCs w:val="22"/>
        </w:rPr>
      </w:pPr>
    </w:p>
    <w:p w14:paraId="702BCC8F" w14:textId="77777777" w:rsidR="002638D5" w:rsidRPr="002638D5" w:rsidRDefault="002638D5" w:rsidP="002638D5">
      <w:pPr>
        <w:jc w:val="both"/>
        <w:rPr>
          <w:rFonts w:ascii="Arial" w:hAnsi="Arial" w:cs="Arial"/>
          <w:sz w:val="14"/>
          <w:szCs w:val="22"/>
        </w:rPr>
      </w:pPr>
      <w:r w:rsidRPr="002638D5">
        <w:rPr>
          <w:rFonts w:ascii="Arial" w:hAnsi="Arial" w:cs="Arial"/>
          <w:sz w:val="14"/>
          <w:szCs w:val="22"/>
        </w:rPr>
        <w:t xml:space="preserve">Conforme a los artículos 48, fracción II, 49, fracción I (dependencias) o II (entidades), de la </w:t>
      </w:r>
      <w:r w:rsidRPr="002638D5">
        <w:rPr>
          <w:rFonts w:ascii="Arial" w:hAnsi="Arial" w:cs="Arial"/>
          <w:b/>
          <w:sz w:val="14"/>
          <w:szCs w:val="22"/>
        </w:rPr>
        <w:t>“LAASSP”;</w:t>
      </w:r>
      <w:r w:rsidRPr="002638D5">
        <w:rPr>
          <w:rFonts w:ascii="Arial" w:hAnsi="Arial" w:cs="Arial"/>
          <w:sz w:val="14"/>
          <w:szCs w:val="22"/>
        </w:rPr>
        <w:t xml:space="preserve"> 85, fracción III, y 103 de su Reglamento</w:t>
      </w:r>
      <w:r w:rsidRPr="002638D5">
        <w:rPr>
          <w:rFonts w:ascii="Arial" w:hAnsi="Arial" w:cs="Arial"/>
          <w:b/>
          <w:sz w:val="14"/>
          <w:szCs w:val="22"/>
        </w:rPr>
        <w:t xml:space="preserve"> “EL PROVEEDOR” </w:t>
      </w:r>
      <w:r w:rsidRPr="002638D5">
        <w:rPr>
          <w:rFonts w:ascii="Arial" w:hAnsi="Arial" w:cs="Arial"/>
          <w:sz w:val="14"/>
          <w:szCs w:val="22"/>
        </w:rPr>
        <w:t xml:space="preserve">se obliga a constituir una garantía </w:t>
      </w:r>
      <w:r w:rsidRPr="002638D5">
        <w:rPr>
          <w:rFonts w:ascii="Arial" w:hAnsi="Arial" w:cs="Arial"/>
          <w:b/>
          <w:sz w:val="14"/>
          <w:szCs w:val="22"/>
        </w:rPr>
        <w:t>(</w:t>
      </w:r>
      <w:r w:rsidRPr="002638D5">
        <w:rPr>
          <w:rFonts w:ascii="Arial" w:hAnsi="Arial" w:cs="Arial"/>
          <w:b/>
          <w:sz w:val="14"/>
          <w:szCs w:val="22"/>
          <w:u w:val="single"/>
        </w:rPr>
        <w:t>EN CASO DE SER INDIVISIBLE</w:t>
      </w:r>
      <w:r w:rsidRPr="002638D5">
        <w:rPr>
          <w:rFonts w:ascii="Arial" w:hAnsi="Arial" w:cs="Arial"/>
          <w:b/>
          <w:sz w:val="14"/>
          <w:szCs w:val="22"/>
        </w:rPr>
        <w:t>)</w:t>
      </w:r>
      <w:r w:rsidRPr="002638D5">
        <w:rPr>
          <w:rFonts w:ascii="Arial" w:hAnsi="Arial" w:cs="Arial"/>
          <w:sz w:val="14"/>
          <w:szCs w:val="22"/>
        </w:rPr>
        <w:t xml:space="preserve"> </w:t>
      </w:r>
      <w:r w:rsidRPr="002638D5">
        <w:rPr>
          <w:rFonts w:ascii="Arial" w:hAnsi="Arial" w:cs="Arial"/>
          <w:b/>
          <w:sz w:val="14"/>
          <w:szCs w:val="22"/>
        </w:rPr>
        <w:t>indivisible</w:t>
      </w:r>
      <w:r w:rsidRPr="002638D5">
        <w:rPr>
          <w:rFonts w:ascii="Arial" w:hAnsi="Arial" w:cs="Arial"/>
          <w:sz w:val="14"/>
          <w:szCs w:val="22"/>
        </w:rPr>
        <w:t xml:space="preserve"> por el cumplimiento fiel y exacto de todas las obligaciones derivadas de este contrato; </w:t>
      </w:r>
      <w:r w:rsidRPr="002638D5">
        <w:rPr>
          <w:rFonts w:ascii="Arial" w:hAnsi="Arial" w:cs="Arial"/>
          <w:b/>
          <w:sz w:val="14"/>
          <w:szCs w:val="22"/>
        </w:rPr>
        <w:t>(</w:t>
      </w:r>
      <w:r w:rsidRPr="002638D5">
        <w:rPr>
          <w:rFonts w:ascii="Arial" w:hAnsi="Arial" w:cs="Arial"/>
          <w:b/>
          <w:sz w:val="14"/>
          <w:szCs w:val="22"/>
          <w:u w:val="single"/>
        </w:rPr>
        <w:t>EN CASO DE SER INDIVISIBLE</w:t>
      </w:r>
      <w:r w:rsidRPr="002638D5">
        <w:rPr>
          <w:rFonts w:ascii="Arial" w:hAnsi="Arial" w:cs="Arial"/>
          <w:b/>
          <w:sz w:val="14"/>
          <w:szCs w:val="22"/>
        </w:rPr>
        <w:t xml:space="preserve">) divisible </w:t>
      </w:r>
      <w:r w:rsidRPr="002638D5">
        <w:rPr>
          <w:rFonts w:ascii="Arial" w:hAnsi="Arial" w:cs="Arial"/>
          <w:sz w:val="14"/>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2638D5">
        <w:rPr>
          <w:rFonts w:ascii="Arial" w:hAnsi="Arial" w:cs="Arial"/>
          <w:b/>
          <w:sz w:val="14"/>
          <w:szCs w:val="22"/>
        </w:rPr>
        <w:t>_(</w:t>
      </w:r>
      <w:r w:rsidRPr="002638D5">
        <w:rPr>
          <w:rFonts w:ascii="Arial" w:hAnsi="Arial" w:cs="Arial"/>
          <w:b/>
          <w:sz w:val="14"/>
          <w:szCs w:val="22"/>
          <w:u w:val="single"/>
        </w:rPr>
        <w:t>TESORERÍA DE LA FEDERACIÓN O DE LA ENTIDAD</w:t>
      </w:r>
      <w:r w:rsidRPr="002638D5">
        <w:rPr>
          <w:rFonts w:ascii="Arial" w:hAnsi="Arial" w:cs="Arial"/>
          <w:b/>
          <w:sz w:val="14"/>
          <w:szCs w:val="22"/>
        </w:rPr>
        <w:t>),</w:t>
      </w:r>
      <w:r w:rsidRPr="002638D5">
        <w:rPr>
          <w:rFonts w:ascii="Arial" w:hAnsi="Arial" w:cs="Arial"/>
          <w:sz w:val="14"/>
          <w:szCs w:val="22"/>
        </w:rPr>
        <w:t xml:space="preserve"> por un importe equivalente al </w:t>
      </w:r>
      <w:r w:rsidRPr="002638D5">
        <w:rPr>
          <w:rFonts w:ascii="Arial" w:hAnsi="Arial" w:cs="Arial"/>
          <w:b/>
          <w:sz w:val="14"/>
          <w:szCs w:val="22"/>
          <w:u w:val="single"/>
        </w:rPr>
        <w:t>(INCORPORAR EL PORCENTAJE DE LA GARANTÍA DE CUMPLIMIENTO)</w:t>
      </w:r>
      <w:r w:rsidRPr="002638D5">
        <w:rPr>
          <w:rFonts w:ascii="Arial" w:hAnsi="Arial" w:cs="Arial"/>
          <w:sz w:val="14"/>
          <w:szCs w:val="22"/>
        </w:rPr>
        <w:t xml:space="preserve"> del monto total del contrato, sin incluir el IVA. </w:t>
      </w:r>
    </w:p>
    <w:p w14:paraId="5B539025" w14:textId="77777777" w:rsidR="002638D5" w:rsidRPr="002638D5" w:rsidRDefault="002638D5" w:rsidP="002638D5">
      <w:pPr>
        <w:jc w:val="both"/>
        <w:rPr>
          <w:rFonts w:ascii="Arial" w:hAnsi="Arial" w:cs="Arial"/>
          <w:sz w:val="14"/>
          <w:szCs w:val="22"/>
        </w:rPr>
      </w:pPr>
    </w:p>
    <w:p w14:paraId="2FCDC192" w14:textId="77777777" w:rsidR="002638D5" w:rsidRPr="002638D5" w:rsidRDefault="002638D5" w:rsidP="002638D5">
      <w:pPr>
        <w:jc w:val="both"/>
        <w:rPr>
          <w:rFonts w:ascii="Arial" w:hAnsi="Arial" w:cs="Arial"/>
          <w:b/>
          <w:sz w:val="14"/>
          <w:szCs w:val="22"/>
        </w:rPr>
      </w:pPr>
      <w:r w:rsidRPr="002638D5">
        <w:rPr>
          <w:rFonts w:ascii="Arial" w:hAnsi="Arial" w:cs="Arial"/>
          <w:bCs/>
          <w:sz w:val="14"/>
          <w:szCs w:val="22"/>
          <w:highlight w:val="yellow"/>
        </w:rPr>
        <w:t>Dicha fianza deberá ser entregada a</w:t>
      </w:r>
      <w:r w:rsidRPr="002638D5">
        <w:rPr>
          <w:rFonts w:ascii="Arial" w:hAnsi="Arial" w:cs="Arial"/>
          <w:sz w:val="14"/>
          <w:szCs w:val="22"/>
          <w:highlight w:val="yellow"/>
        </w:rPr>
        <w:t xml:space="preserve"> </w:t>
      </w:r>
      <w:r w:rsidRPr="002638D5">
        <w:rPr>
          <w:rFonts w:ascii="Arial" w:hAnsi="Arial" w:cs="Arial"/>
          <w:b/>
          <w:sz w:val="14"/>
          <w:szCs w:val="22"/>
          <w:highlight w:val="yellow"/>
        </w:rPr>
        <w:t>“LA DEPENDENCIA O ENTIDAD”</w:t>
      </w:r>
      <w:r w:rsidRPr="002638D5">
        <w:rPr>
          <w:rFonts w:ascii="Arial" w:hAnsi="Arial" w:cs="Arial"/>
          <w:sz w:val="14"/>
          <w:szCs w:val="22"/>
          <w:highlight w:val="yellow"/>
        </w:rPr>
        <w:t>, a más tardar dentro de los 10 días naturales posteriores a la firma del presente contrato.</w:t>
      </w:r>
    </w:p>
    <w:p w14:paraId="0387C79F" w14:textId="77777777" w:rsidR="002638D5" w:rsidRPr="002638D5" w:rsidRDefault="002638D5" w:rsidP="002638D5">
      <w:pPr>
        <w:jc w:val="both"/>
        <w:rPr>
          <w:rFonts w:ascii="Arial" w:hAnsi="Arial" w:cs="Arial"/>
          <w:sz w:val="14"/>
          <w:szCs w:val="22"/>
        </w:rPr>
      </w:pPr>
    </w:p>
    <w:p w14:paraId="0B01E07A" w14:textId="77777777" w:rsidR="002638D5" w:rsidRPr="002638D5" w:rsidRDefault="002638D5" w:rsidP="002638D5">
      <w:pPr>
        <w:pStyle w:val="Texto0"/>
        <w:spacing w:after="0" w:line="240" w:lineRule="auto"/>
        <w:ind w:firstLine="0"/>
        <w:rPr>
          <w:sz w:val="14"/>
          <w:szCs w:val="22"/>
          <w:lang w:eastAsia="es-ES"/>
        </w:rPr>
      </w:pPr>
      <w:r w:rsidRPr="002638D5">
        <w:rPr>
          <w:sz w:val="14"/>
          <w:szCs w:val="22"/>
          <w:lang w:eastAsia="es-ES"/>
        </w:rPr>
        <w:t>Si las disposiciones jurídicas aplicables lo permiten, la entrega de la garantía de cumplimiento se podrá realizar de manera electrónica.</w:t>
      </w:r>
    </w:p>
    <w:p w14:paraId="620D6742" w14:textId="77777777" w:rsidR="002638D5" w:rsidRPr="002638D5" w:rsidRDefault="002638D5" w:rsidP="002638D5">
      <w:pPr>
        <w:jc w:val="both"/>
        <w:rPr>
          <w:rFonts w:ascii="Arial" w:hAnsi="Arial" w:cs="Arial"/>
          <w:sz w:val="14"/>
          <w:szCs w:val="22"/>
        </w:rPr>
      </w:pPr>
    </w:p>
    <w:p w14:paraId="373F3EFF" w14:textId="77777777" w:rsidR="002638D5" w:rsidRPr="002638D5" w:rsidRDefault="002638D5" w:rsidP="002638D5">
      <w:pPr>
        <w:jc w:val="both"/>
        <w:rPr>
          <w:rFonts w:ascii="Arial" w:hAnsi="Arial" w:cs="Arial"/>
          <w:bCs/>
          <w:sz w:val="14"/>
          <w:szCs w:val="22"/>
        </w:rPr>
      </w:pPr>
      <w:r w:rsidRPr="002638D5">
        <w:rPr>
          <w:rFonts w:ascii="Arial" w:hAnsi="Arial" w:cs="Arial"/>
          <w:bCs/>
          <w:sz w:val="14"/>
          <w:szCs w:val="22"/>
          <w:highlight w:val="yellow"/>
        </w:rPr>
        <w:t xml:space="preserve">En caso de que </w:t>
      </w:r>
      <w:r w:rsidRPr="002638D5">
        <w:rPr>
          <w:rFonts w:ascii="Arial" w:hAnsi="Arial" w:cs="Arial"/>
          <w:b/>
          <w:sz w:val="14"/>
          <w:szCs w:val="22"/>
        </w:rPr>
        <w:t>“EL PROVEEDOR”</w:t>
      </w:r>
      <w:r w:rsidRPr="002638D5">
        <w:rPr>
          <w:rFonts w:ascii="Arial" w:hAnsi="Arial" w:cs="Arial"/>
          <w:bCs/>
          <w:sz w:val="14"/>
          <w:szCs w:val="22"/>
          <w:highlight w:val="yellow"/>
        </w:rPr>
        <w:t xml:space="preserve"> incumpla con la entrega de la garantía en el plazo establecido,</w:t>
      </w:r>
      <w:r w:rsidRPr="002638D5">
        <w:rPr>
          <w:rFonts w:ascii="Arial" w:hAnsi="Arial" w:cs="Arial"/>
          <w:bCs/>
          <w:sz w:val="14"/>
          <w:szCs w:val="22"/>
        </w:rPr>
        <w:t xml:space="preserve"> </w:t>
      </w:r>
      <w:r w:rsidRPr="002638D5">
        <w:rPr>
          <w:rFonts w:ascii="Arial" w:hAnsi="Arial" w:cs="Arial"/>
          <w:b/>
          <w:sz w:val="14"/>
          <w:szCs w:val="22"/>
        </w:rPr>
        <w:t>“LA DEPENDENCIA O ENTIDAD”</w:t>
      </w:r>
      <w:r w:rsidRPr="002638D5">
        <w:rPr>
          <w:rFonts w:ascii="Arial" w:hAnsi="Arial" w:cs="Arial"/>
          <w:b/>
          <w:bCs/>
          <w:sz w:val="14"/>
          <w:szCs w:val="22"/>
        </w:rPr>
        <w:t xml:space="preserve"> </w:t>
      </w:r>
      <w:r w:rsidRPr="002638D5">
        <w:rPr>
          <w:rFonts w:ascii="Arial" w:hAnsi="Arial" w:cs="Arial"/>
          <w:bCs/>
          <w:sz w:val="14"/>
          <w:szCs w:val="22"/>
          <w:highlight w:val="yellow"/>
        </w:rPr>
        <w:t>podrá rescindir el contrato y dará vista al Órgano Interno de Control para que proceda en el ámbito de sus facultades.</w:t>
      </w:r>
    </w:p>
    <w:p w14:paraId="10608552" w14:textId="77777777" w:rsidR="002638D5" w:rsidRPr="002638D5" w:rsidRDefault="002638D5" w:rsidP="002638D5">
      <w:pPr>
        <w:jc w:val="both"/>
        <w:rPr>
          <w:rFonts w:ascii="Arial" w:hAnsi="Arial" w:cs="Arial"/>
          <w:bCs/>
          <w:sz w:val="14"/>
          <w:szCs w:val="22"/>
        </w:rPr>
      </w:pPr>
    </w:p>
    <w:p w14:paraId="61E7559B" w14:textId="77777777" w:rsidR="002638D5" w:rsidRPr="002638D5" w:rsidRDefault="002638D5" w:rsidP="002638D5">
      <w:pPr>
        <w:jc w:val="both"/>
        <w:rPr>
          <w:rFonts w:ascii="Arial" w:hAnsi="Arial" w:cs="Arial"/>
          <w:bCs/>
          <w:sz w:val="14"/>
          <w:szCs w:val="22"/>
          <w:highlight w:val="yellow"/>
        </w:rPr>
      </w:pPr>
      <w:r w:rsidRPr="002638D5">
        <w:rPr>
          <w:rFonts w:ascii="Arial" w:hAnsi="Arial" w:cs="Arial"/>
          <w:bCs/>
          <w:sz w:val="14"/>
          <w:szCs w:val="22"/>
          <w:highlight w:val="yellow"/>
        </w:rPr>
        <w:t xml:space="preserve">La garantía de cumplimiento no será considerada como una limitante de responsabilidad de </w:t>
      </w:r>
      <w:r w:rsidRPr="002638D5">
        <w:rPr>
          <w:rFonts w:ascii="Arial" w:hAnsi="Arial" w:cs="Arial"/>
          <w:b/>
          <w:sz w:val="14"/>
          <w:szCs w:val="22"/>
        </w:rPr>
        <w:t>“EL PROVEEDOR”</w:t>
      </w:r>
      <w:r w:rsidRPr="002638D5">
        <w:rPr>
          <w:rFonts w:ascii="Arial" w:hAnsi="Arial" w:cs="Arial"/>
          <w:bCs/>
          <w:sz w:val="14"/>
          <w:szCs w:val="22"/>
        </w:rPr>
        <w:t xml:space="preserve">, </w:t>
      </w:r>
      <w:r w:rsidRPr="002638D5">
        <w:rPr>
          <w:rFonts w:ascii="Arial" w:hAnsi="Arial" w:cs="Arial"/>
          <w:bCs/>
          <w:sz w:val="14"/>
          <w:szCs w:val="22"/>
          <w:highlight w:val="yellow"/>
        </w:rPr>
        <w:t>derivada de sus obligaciones y garantías estipuladas en el presente instrumento jurídico, y no impedirá que</w:t>
      </w:r>
      <w:r w:rsidRPr="002638D5">
        <w:rPr>
          <w:rFonts w:ascii="Arial" w:hAnsi="Arial" w:cs="Arial"/>
          <w:bCs/>
          <w:sz w:val="14"/>
          <w:szCs w:val="22"/>
        </w:rPr>
        <w:t xml:space="preserve"> </w:t>
      </w:r>
      <w:r w:rsidRPr="002638D5">
        <w:rPr>
          <w:rFonts w:ascii="Arial" w:hAnsi="Arial" w:cs="Arial"/>
          <w:b/>
          <w:sz w:val="14"/>
          <w:szCs w:val="22"/>
        </w:rPr>
        <w:t>“LA DEPENDENCIA O ENTIDAD”</w:t>
      </w:r>
      <w:r w:rsidRPr="002638D5">
        <w:rPr>
          <w:rFonts w:ascii="Arial" w:hAnsi="Arial" w:cs="Arial"/>
          <w:bCs/>
          <w:sz w:val="14"/>
          <w:szCs w:val="22"/>
        </w:rPr>
        <w:t xml:space="preserve"> </w:t>
      </w:r>
      <w:r w:rsidRPr="002638D5">
        <w:rPr>
          <w:rFonts w:ascii="Arial" w:hAnsi="Arial" w:cs="Arial"/>
          <w:bCs/>
          <w:sz w:val="14"/>
          <w:szCs w:val="22"/>
          <w:highlight w:val="yellow"/>
        </w:rPr>
        <w:t>reclame la indemnización por cualquier incumplimiento que pueda exceder el valor de la garantía de cumplimiento.</w:t>
      </w:r>
    </w:p>
    <w:p w14:paraId="02CC0BB5" w14:textId="77777777" w:rsidR="002638D5" w:rsidRPr="002638D5" w:rsidRDefault="002638D5" w:rsidP="002638D5">
      <w:pPr>
        <w:jc w:val="both"/>
        <w:rPr>
          <w:rFonts w:ascii="Arial" w:hAnsi="Arial" w:cs="Arial"/>
          <w:bCs/>
          <w:sz w:val="14"/>
          <w:szCs w:val="22"/>
          <w:highlight w:val="yellow"/>
        </w:rPr>
      </w:pPr>
    </w:p>
    <w:p w14:paraId="68E9BD8C" w14:textId="77777777" w:rsidR="002638D5" w:rsidRPr="002638D5" w:rsidRDefault="002638D5" w:rsidP="002638D5">
      <w:pPr>
        <w:suppressAutoHyphens/>
        <w:jc w:val="both"/>
        <w:rPr>
          <w:rFonts w:ascii="Arial" w:hAnsi="Arial" w:cs="Arial"/>
          <w:sz w:val="14"/>
          <w:szCs w:val="22"/>
          <w:highlight w:val="yellow"/>
        </w:rPr>
      </w:pPr>
      <w:r w:rsidRPr="002638D5">
        <w:rPr>
          <w:rFonts w:ascii="Arial" w:hAnsi="Arial" w:cs="Arial"/>
          <w:sz w:val="14"/>
          <w:szCs w:val="22"/>
          <w:highlight w:val="yellow"/>
        </w:rPr>
        <w:t xml:space="preserve">En caso de incremento al monto del presente instrumento jurídico o modificación al plazo,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se obliga a entregar a</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dentro de los diez días naturales siguientes a la formalización del mismo, de conformidad con el último párrafo del artículo 91, del Reglamento de la </w:t>
      </w:r>
      <w:r w:rsidRPr="002638D5">
        <w:rPr>
          <w:rFonts w:ascii="Arial" w:hAnsi="Arial" w:cs="Arial"/>
          <w:b/>
          <w:sz w:val="14"/>
          <w:szCs w:val="22"/>
          <w:highlight w:val="yellow"/>
        </w:rPr>
        <w:t>“LAASSP”</w:t>
      </w:r>
      <w:r w:rsidRPr="002638D5">
        <w:rPr>
          <w:rFonts w:ascii="Arial" w:hAnsi="Arial" w:cs="Arial"/>
          <w:sz w:val="14"/>
          <w:szCs w:val="22"/>
          <w:highlight w:val="yellow"/>
        </w:rPr>
        <w:t>, los documentos modificatorios o endosos correspondientes, debiendo contener en el documento la estipulación de que se otorga de manera conjunta, solidaria e inseparable de la garantía otorgada inicialmente.</w:t>
      </w:r>
    </w:p>
    <w:p w14:paraId="6A1996CD" w14:textId="77777777" w:rsidR="002638D5" w:rsidRPr="002638D5" w:rsidRDefault="002638D5" w:rsidP="002638D5">
      <w:pPr>
        <w:suppressAutoHyphens/>
        <w:jc w:val="both"/>
        <w:rPr>
          <w:rFonts w:ascii="Arial" w:hAnsi="Arial" w:cs="Arial"/>
          <w:sz w:val="14"/>
          <w:szCs w:val="22"/>
          <w:highlight w:val="yellow"/>
        </w:rPr>
      </w:pPr>
    </w:p>
    <w:p w14:paraId="72BB1960" w14:textId="77777777" w:rsidR="002638D5" w:rsidRPr="002638D5" w:rsidRDefault="002638D5" w:rsidP="002638D5">
      <w:pPr>
        <w:jc w:val="both"/>
        <w:rPr>
          <w:rFonts w:ascii="Arial" w:hAnsi="Arial" w:cs="Arial"/>
          <w:sz w:val="14"/>
          <w:szCs w:val="22"/>
        </w:rPr>
      </w:pPr>
      <w:r w:rsidRPr="002638D5">
        <w:rPr>
          <w:rFonts w:ascii="Arial" w:hAnsi="Arial" w:cs="Arial"/>
          <w:sz w:val="14"/>
          <w:szCs w:val="22"/>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2638D5">
        <w:rPr>
          <w:rFonts w:ascii="Arial" w:hAnsi="Arial" w:cs="Arial"/>
          <w:b/>
          <w:sz w:val="14"/>
          <w:szCs w:val="22"/>
        </w:rPr>
        <w:t>“EL PROVEEDOR”</w:t>
      </w:r>
      <w:r w:rsidRPr="002638D5">
        <w:rPr>
          <w:rFonts w:ascii="Arial" w:hAnsi="Arial" w:cs="Arial"/>
          <w:b/>
          <w:sz w:val="14"/>
          <w:szCs w:val="22"/>
          <w:lang w:val="es-ES" w:eastAsia="es-MX"/>
        </w:rPr>
        <w:t xml:space="preserve"> </w:t>
      </w:r>
      <w:r w:rsidRPr="002638D5">
        <w:rPr>
          <w:rFonts w:ascii="Arial" w:hAnsi="Arial" w:cs="Arial"/>
          <w:sz w:val="14"/>
          <w:szCs w:val="22"/>
        </w:rPr>
        <w:t xml:space="preserve">cada ejercicio fiscal por el monto que se ejercerá en el mismo, la cual deberá presentarse a </w:t>
      </w:r>
      <w:r w:rsidRPr="002638D5">
        <w:rPr>
          <w:rFonts w:ascii="Arial" w:hAnsi="Arial" w:cs="Arial"/>
          <w:b/>
          <w:sz w:val="14"/>
          <w:szCs w:val="22"/>
        </w:rPr>
        <w:t>“LA DEPENDENCIA O ENTIDAD”</w:t>
      </w:r>
      <w:r w:rsidRPr="002638D5">
        <w:rPr>
          <w:rFonts w:ascii="Arial" w:hAnsi="Arial" w:cs="Arial"/>
          <w:sz w:val="14"/>
          <w:szCs w:val="22"/>
          <w:lang w:val="es-ES" w:eastAsia="es-MX"/>
        </w:rPr>
        <w:t xml:space="preserve"> </w:t>
      </w:r>
      <w:r w:rsidRPr="002638D5">
        <w:rPr>
          <w:rFonts w:ascii="Arial" w:hAnsi="Arial" w:cs="Arial"/>
          <w:sz w:val="14"/>
          <w:szCs w:val="22"/>
        </w:rPr>
        <w:t>a más tardar dentro de los primeros diez días naturales del ejercicio fiscal que corresponda.</w:t>
      </w:r>
    </w:p>
    <w:p w14:paraId="0EC96F17" w14:textId="77777777" w:rsidR="002638D5" w:rsidRPr="002638D5" w:rsidRDefault="002638D5" w:rsidP="002638D5">
      <w:pPr>
        <w:suppressAutoHyphens/>
        <w:jc w:val="both"/>
        <w:rPr>
          <w:rFonts w:ascii="Arial" w:hAnsi="Arial" w:cs="Arial"/>
          <w:sz w:val="14"/>
          <w:szCs w:val="22"/>
          <w:highlight w:val="yellow"/>
        </w:rPr>
      </w:pPr>
    </w:p>
    <w:p w14:paraId="60B77888" w14:textId="77777777" w:rsidR="002638D5" w:rsidRPr="002638D5" w:rsidRDefault="002638D5" w:rsidP="002638D5">
      <w:pPr>
        <w:pStyle w:val="Texto0"/>
        <w:spacing w:after="0" w:line="240" w:lineRule="auto"/>
        <w:ind w:firstLine="0"/>
        <w:rPr>
          <w:b/>
          <w:sz w:val="14"/>
          <w:szCs w:val="22"/>
        </w:rPr>
      </w:pPr>
      <w:r w:rsidRPr="002638D5">
        <w:rPr>
          <w:sz w:val="14"/>
          <w:szCs w:val="22"/>
          <w:highlight w:val="yellow"/>
        </w:rPr>
        <w:t>Una vez cumplidas las obligaciones a satisfacción, el servidor público facultado por</w:t>
      </w:r>
      <w:r w:rsidRPr="002638D5">
        <w:rPr>
          <w:sz w:val="14"/>
          <w:szCs w:val="22"/>
        </w:rPr>
        <w:t xml:space="preserve"> </w:t>
      </w:r>
      <w:r w:rsidRPr="002638D5">
        <w:rPr>
          <w:b/>
          <w:sz w:val="14"/>
          <w:szCs w:val="22"/>
        </w:rPr>
        <w:t>“LA DEPENDENCIA O ENTIDAD”</w:t>
      </w:r>
      <w:r w:rsidRPr="002638D5">
        <w:rPr>
          <w:sz w:val="14"/>
          <w:szCs w:val="22"/>
        </w:rPr>
        <w:t xml:space="preserve"> </w:t>
      </w:r>
      <w:r w:rsidRPr="002638D5">
        <w:rPr>
          <w:sz w:val="14"/>
          <w:szCs w:val="22"/>
          <w:highlight w:val="yellow"/>
        </w:rPr>
        <w:t xml:space="preserve">procederá inmediatamente a extender la constancia de cumplimiento de las obligaciones contractuales y dará inicio a los trámites para la cancelación de </w:t>
      </w:r>
      <w:r w:rsidRPr="002638D5">
        <w:rPr>
          <w:sz w:val="14"/>
          <w:szCs w:val="22"/>
        </w:rPr>
        <w:t>la garantía de cumplimiento de contrato</w:t>
      </w:r>
      <w:r w:rsidRPr="002638D5">
        <w:rPr>
          <w:sz w:val="14"/>
          <w:szCs w:val="22"/>
          <w:highlight w:val="yellow"/>
        </w:rPr>
        <w:t xml:space="preserve">, lo que comunicará a </w:t>
      </w:r>
      <w:r w:rsidRPr="002638D5">
        <w:rPr>
          <w:b/>
          <w:sz w:val="14"/>
          <w:szCs w:val="22"/>
          <w:highlight w:val="lightGray"/>
        </w:rPr>
        <w:t>“</w:t>
      </w:r>
      <w:r w:rsidRPr="002638D5">
        <w:rPr>
          <w:b/>
          <w:sz w:val="14"/>
          <w:szCs w:val="22"/>
        </w:rPr>
        <w:t>EL PROVEEDOR”.</w:t>
      </w:r>
    </w:p>
    <w:p w14:paraId="7997D591" w14:textId="77777777" w:rsidR="002638D5" w:rsidRPr="002638D5" w:rsidRDefault="002638D5" w:rsidP="002638D5">
      <w:pPr>
        <w:pStyle w:val="Texto0"/>
        <w:spacing w:after="0" w:line="240" w:lineRule="auto"/>
        <w:ind w:firstLine="0"/>
        <w:rPr>
          <w:b/>
          <w:sz w:val="14"/>
          <w:szCs w:val="22"/>
        </w:rPr>
      </w:pPr>
    </w:p>
    <w:p w14:paraId="50E9058C"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 xml:space="preserve">INSTRUCCIÓN: PARA EL CASO DE EXCEPTUAR LA GARANTÍA DE CUMPLIMIENTO POR ENTREGAR LOS BIENES EN UN PLAZO MENOR A 10 DÍAS NATURALES, MOSTRAR EL SIGUIENTE PÁRRAFO: </w:t>
      </w:r>
    </w:p>
    <w:p w14:paraId="1686BF07" w14:textId="77777777" w:rsidR="002638D5" w:rsidRPr="002638D5" w:rsidRDefault="002638D5" w:rsidP="002638D5">
      <w:pPr>
        <w:autoSpaceDE w:val="0"/>
        <w:autoSpaceDN w:val="0"/>
        <w:adjustRightInd w:val="0"/>
        <w:jc w:val="both"/>
        <w:rPr>
          <w:rFonts w:ascii="Arial" w:hAnsi="Arial" w:cs="Arial"/>
          <w:sz w:val="14"/>
          <w:szCs w:val="22"/>
        </w:rPr>
      </w:pPr>
    </w:p>
    <w:p w14:paraId="4A5B29FD"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 xml:space="preserve">Cuando la entrega de los bienes, se realice en un plazo menor a diez días naturales, </w:t>
      </w:r>
      <w:r w:rsidRPr="002638D5">
        <w:rPr>
          <w:rFonts w:ascii="Arial" w:hAnsi="Arial" w:cs="Arial"/>
          <w:b/>
          <w:sz w:val="14"/>
          <w:szCs w:val="22"/>
        </w:rPr>
        <w:t>“EL PROVEEDOR”</w:t>
      </w:r>
      <w:r w:rsidRPr="002638D5">
        <w:rPr>
          <w:rFonts w:ascii="Arial" w:hAnsi="Arial" w:cs="Arial"/>
          <w:sz w:val="14"/>
          <w:szCs w:val="22"/>
        </w:rPr>
        <w:t xml:space="preserve"> quedará exceptuado de la presentación de la garantía de cumplimiento, de conformidad con lo establecido en el artículo 48 último párrafo de la </w:t>
      </w:r>
      <w:r w:rsidRPr="002638D5">
        <w:rPr>
          <w:rFonts w:ascii="Arial" w:hAnsi="Arial" w:cs="Arial"/>
          <w:b/>
          <w:sz w:val="14"/>
          <w:szCs w:val="22"/>
        </w:rPr>
        <w:t>"LAASSP".</w:t>
      </w:r>
    </w:p>
    <w:p w14:paraId="26669C76" w14:textId="77777777" w:rsidR="002638D5" w:rsidRPr="002638D5" w:rsidRDefault="002638D5" w:rsidP="002638D5">
      <w:pPr>
        <w:autoSpaceDE w:val="0"/>
        <w:autoSpaceDN w:val="0"/>
        <w:adjustRightInd w:val="0"/>
        <w:jc w:val="both"/>
        <w:rPr>
          <w:rFonts w:ascii="Arial" w:hAnsi="Arial" w:cs="Arial"/>
          <w:sz w:val="14"/>
          <w:szCs w:val="22"/>
        </w:rPr>
      </w:pPr>
    </w:p>
    <w:p w14:paraId="498D34A2" w14:textId="77777777" w:rsidR="002638D5" w:rsidRPr="002638D5" w:rsidRDefault="002638D5" w:rsidP="002638D5">
      <w:pPr>
        <w:autoSpaceDE w:val="0"/>
        <w:autoSpaceDN w:val="0"/>
        <w:adjustRightInd w:val="0"/>
        <w:jc w:val="both"/>
        <w:rPr>
          <w:rFonts w:ascii="Arial" w:hAnsi="Arial" w:cs="Arial"/>
          <w:b/>
          <w:sz w:val="14"/>
          <w:szCs w:val="22"/>
        </w:rPr>
      </w:pPr>
      <w:r w:rsidRPr="002638D5">
        <w:rPr>
          <w:rFonts w:ascii="Arial" w:hAnsi="Arial" w:cs="Arial"/>
          <w:sz w:val="14"/>
          <w:szCs w:val="22"/>
        </w:rPr>
        <w:t xml:space="preserve">En términos de lo establecido en el artículo 48, segundo párrafo de la </w:t>
      </w:r>
      <w:r w:rsidRPr="002638D5">
        <w:rPr>
          <w:rFonts w:ascii="Arial" w:hAnsi="Arial" w:cs="Arial"/>
          <w:b/>
          <w:sz w:val="14"/>
          <w:szCs w:val="22"/>
        </w:rPr>
        <w:t>"LAASSP"</w:t>
      </w:r>
      <w:r w:rsidRPr="002638D5">
        <w:rPr>
          <w:rFonts w:ascii="Arial" w:hAnsi="Arial" w:cs="Arial"/>
          <w:sz w:val="14"/>
          <w:szCs w:val="22"/>
        </w:rPr>
        <w:t xml:space="preserve"> se exceptúa a </w:t>
      </w:r>
      <w:r w:rsidRPr="002638D5">
        <w:rPr>
          <w:rFonts w:ascii="Arial" w:hAnsi="Arial" w:cs="Arial"/>
          <w:b/>
          <w:sz w:val="14"/>
          <w:szCs w:val="22"/>
        </w:rPr>
        <w:t>“EL PROVEEDOR”</w:t>
      </w:r>
      <w:r w:rsidRPr="002638D5">
        <w:rPr>
          <w:rFonts w:ascii="Arial" w:hAnsi="Arial" w:cs="Arial"/>
          <w:sz w:val="14"/>
          <w:szCs w:val="22"/>
        </w:rPr>
        <w:t xml:space="preserve"> de la presentación de la garantía de cumplimiento, ya que la contratación se fundamenta en el artículo 41, fracción ___ y 42 de la </w:t>
      </w:r>
      <w:r w:rsidRPr="002638D5">
        <w:rPr>
          <w:rFonts w:ascii="Arial" w:hAnsi="Arial" w:cs="Arial"/>
          <w:b/>
          <w:sz w:val="14"/>
          <w:szCs w:val="22"/>
        </w:rPr>
        <w:t>"LAASSP".</w:t>
      </w:r>
    </w:p>
    <w:p w14:paraId="4928F58E" w14:textId="77777777" w:rsidR="002638D5" w:rsidRPr="002638D5" w:rsidRDefault="002638D5" w:rsidP="002638D5">
      <w:pPr>
        <w:autoSpaceDE w:val="0"/>
        <w:autoSpaceDN w:val="0"/>
        <w:adjustRightInd w:val="0"/>
        <w:jc w:val="both"/>
        <w:rPr>
          <w:rFonts w:ascii="Arial" w:hAnsi="Arial" w:cs="Arial"/>
          <w:b/>
          <w:sz w:val="14"/>
          <w:szCs w:val="22"/>
        </w:rPr>
      </w:pPr>
    </w:p>
    <w:p w14:paraId="43612619"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EN EL CASO DE QUE, POR LA NATURALEZA DE LOS BIENES, SE REQUIERA LA GARANTÍA PARA RESPONDER POR VICIOS OCULTOS, AÑADIR LO SIGUIENTE:</w:t>
      </w:r>
    </w:p>
    <w:p w14:paraId="00FF5AF0" w14:textId="77777777" w:rsidR="002638D5" w:rsidRPr="002638D5" w:rsidRDefault="002638D5" w:rsidP="002638D5">
      <w:pPr>
        <w:autoSpaceDE w:val="0"/>
        <w:autoSpaceDN w:val="0"/>
        <w:adjustRightInd w:val="0"/>
        <w:jc w:val="both"/>
        <w:rPr>
          <w:rFonts w:ascii="Arial" w:hAnsi="Arial" w:cs="Arial"/>
          <w:b/>
          <w:sz w:val="14"/>
          <w:szCs w:val="22"/>
        </w:rPr>
      </w:pPr>
    </w:p>
    <w:p w14:paraId="5F505219" w14:textId="77777777" w:rsidR="002638D5" w:rsidRPr="002638D5" w:rsidRDefault="002638D5" w:rsidP="00506F94">
      <w:pPr>
        <w:pStyle w:val="Prrafodelista"/>
        <w:numPr>
          <w:ilvl w:val="0"/>
          <w:numId w:val="34"/>
        </w:numPr>
        <w:autoSpaceDE w:val="0"/>
        <w:autoSpaceDN w:val="0"/>
        <w:adjustRightInd w:val="0"/>
        <w:spacing w:after="0" w:line="240" w:lineRule="auto"/>
        <w:contextualSpacing w:val="0"/>
        <w:jc w:val="both"/>
        <w:rPr>
          <w:rFonts w:ascii="Arial" w:hAnsi="Arial" w:cs="Arial"/>
          <w:b/>
          <w:sz w:val="14"/>
        </w:rPr>
      </w:pPr>
      <w:r w:rsidRPr="002638D5">
        <w:rPr>
          <w:rFonts w:ascii="Arial" w:hAnsi="Arial" w:cs="Arial"/>
          <w:b/>
          <w:sz w:val="14"/>
        </w:rPr>
        <w:t>GARANTÍA PARA RESPONDER POR VICIOS OCULTOS.</w:t>
      </w:r>
    </w:p>
    <w:p w14:paraId="276A69AB" w14:textId="77777777" w:rsidR="002638D5" w:rsidRPr="002638D5" w:rsidRDefault="002638D5" w:rsidP="002638D5">
      <w:pPr>
        <w:autoSpaceDE w:val="0"/>
        <w:autoSpaceDN w:val="0"/>
        <w:adjustRightInd w:val="0"/>
        <w:jc w:val="both"/>
        <w:rPr>
          <w:rFonts w:ascii="Arial" w:hAnsi="Arial" w:cs="Arial"/>
          <w:b/>
          <w:sz w:val="14"/>
          <w:szCs w:val="22"/>
        </w:rPr>
      </w:pPr>
    </w:p>
    <w:p w14:paraId="3864893B"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b/>
          <w:sz w:val="14"/>
          <w:szCs w:val="22"/>
        </w:rPr>
        <w:t>“EL PROVEEDOR”</w:t>
      </w:r>
      <w:r w:rsidRPr="002638D5">
        <w:rPr>
          <w:rFonts w:ascii="Arial" w:hAnsi="Arial" w:cs="Arial"/>
          <w:sz w:val="14"/>
          <w:szCs w:val="22"/>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03F17A8C" w14:textId="77777777" w:rsidR="002638D5" w:rsidRPr="002638D5" w:rsidRDefault="002638D5" w:rsidP="002638D5">
      <w:pPr>
        <w:autoSpaceDE w:val="0"/>
        <w:autoSpaceDN w:val="0"/>
        <w:adjustRightInd w:val="0"/>
        <w:jc w:val="both"/>
        <w:rPr>
          <w:rFonts w:ascii="Arial" w:hAnsi="Arial" w:cs="Arial"/>
          <w:sz w:val="14"/>
          <w:szCs w:val="22"/>
        </w:rPr>
      </w:pPr>
    </w:p>
    <w:p w14:paraId="61F705BA"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b/>
          <w:sz w:val="14"/>
          <w:szCs w:val="22"/>
        </w:rPr>
        <w:t>“EL PROVEEDOR”</w:t>
      </w:r>
      <w:r w:rsidRPr="002638D5">
        <w:rPr>
          <w:rFonts w:ascii="Arial" w:hAnsi="Arial" w:cs="Arial"/>
          <w:sz w:val="14"/>
          <w:szCs w:val="22"/>
        </w:rPr>
        <w:t>, quedará liberado de su obligación, una vez transcurridos</w:t>
      </w:r>
      <w:r w:rsidRPr="002638D5">
        <w:rPr>
          <w:rFonts w:ascii="Arial" w:hAnsi="Arial" w:cs="Arial"/>
          <w:b/>
          <w:sz w:val="14"/>
          <w:szCs w:val="22"/>
          <w:u w:val="single"/>
        </w:rPr>
        <w:t xml:space="preserve"> (INCORPORAR NUMERO DE MESES)</w:t>
      </w:r>
      <w:r w:rsidRPr="002638D5">
        <w:rPr>
          <w:rFonts w:ascii="Arial" w:hAnsi="Arial" w:cs="Arial"/>
          <w:sz w:val="14"/>
          <w:szCs w:val="22"/>
        </w:rPr>
        <w:t xml:space="preserve">, contados a partir de la fecha en que conste por escrito la recepción física de los bienes entregados, siempre y cuando </w:t>
      </w:r>
      <w:r w:rsidRPr="002638D5">
        <w:rPr>
          <w:rFonts w:ascii="Arial" w:hAnsi="Arial" w:cs="Arial"/>
          <w:b/>
          <w:sz w:val="14"/>
          <w:szCs w:val="22"/>
        </w:rPr>
        <w:t>“LA DEPENDENCIA O ENTIDAD”</w:t>
      </w:r>
      <w:r w:rsidRPr="002638D5">
        <w:rPr>
          <w:rFonts w:ascii="Arial" w:hAnsi="Arial" w:cs="Arial"/>
          <w:sz w:val="14"/>
          <w:szCs w:val="22"/>
        </w:rPr>
        <w:t xml:space="preserve"> no haya identificado defectos o vicios ocultos en los bienes entregados, así como cualquier otra responsabilidad en los términos de este Contrato y convenios modificatorios respectivos.</w:t>
      </w:r>
    </w:p>
    <w:p w14:paraId="5CA3AB9A" w14:textId="77777777" w:rsidR="002638D5" w:rsidRPr="002638D5" w:rsidRDefault="002638D5" w:rsidP="002638D5">
      <w:pPr>
        <w:autoSpaceDE w:val="0"/>
        <w:autoSpaceDN w:val="0"/>
        <w:adjustRightInd w:val="0"/>
        <w:jc w:val="both"/>
        <w:rPr>
          <w:rFonts w:ascii="Arial" w:hAnsi="Arial" w:cs="Arial"/>
          <w:sz w:val="14"/>
          <w:szCs w:val="22"/>
        </w:rPr>
      </w:pPr>
    </w:p>
    <w:p w14:paraId="0DFB1687"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INSTRUCCIÓN: CUANDO LA GARANTÍA DE ANTICIPO, CUMPLIMIENTO O VICIOS OCULTOS SE PRESENTE A TRAVÉS DE UNA FIANZA, SE DEBERÁN OBSERVAR LOS MODELOS DE PÓLIZA DE</w:t>
      </w:r>
      <w:r w:rsidRPr="002638D5">
        <w:rPr>
          <w:rFonts w:ascii="Arial" w:hAnsi="Arial" w:cs="Arial"/>
          <w:b/>
          <w:bCs/>
          <w:sz w:val="14"/>
          <w:szCs w:val="22"/>
        </w:rPr>
        <w:t xml:space="preserve"> </w:t>
      </w:r>
      <w:r w:rsidRPr="002638D5">
        <w:rPr>
          <w:rFonts w:ascii="Arial" w:hAnsi="Arial" w:cs="Arial"/>
          <w:bCs/>
          <w:sz w:val="14"/>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2638D5">
        <w:rPr>
          <w:rFonts w:ascii="Arial" w:hAnsi="Arial" w:cs="Arial"/>
          <w:sz w:val="14"/>
          <w:szCs w:val="22"/>
        </w:rPr>
        <w:t>APROBADOS EN LAS DISPOSICIONES DE CARÁCTER GENERAL, PUBLICADAS EN EL DIARIO OFICIAL DE LA FEDERACIÓN, EL 15 DE ABRIL DE 2022, QUE SE ENCUENTRA DISPONIBLE EN COMPRANET.</w:t>
      </w:r>
    </w:p>
    <w:p w14:paraId="1F1AC17B" w14:textId="77777777" w:rsidR="002638D5" w:rsidRPr="002638D5" w:rsidRDefault="002638D5" w:rsidP="002638D5">
      <w:pPr>
        <w:ind w:right="51"/>
        <w:jc w:val="both"/>
        <w:rPr>
          <w:rFonts w:ascii="Arial" w:hAnsi="Arial" w:cs="Arial"/>
          <w:sz w:val="14"/>
          <w:szCs w:val="22"/>
        </w:rPr>
      </w:pPr>
    </w:p>
    <w:p w14:paraId="607D3DF5" w14:textId="77777777" w:rsidR="002638D5" w:rsidRPr="002638D5" w:rsidRDefault="002638D5" w:rsidP="002638D5">
      <w:pPr>
        <w:ind w:right="51"/>
        <w:jc w:val="both"/>
        <w:rPr>
          <w:rFonts w:ascii="Arial" w:hAnsi="Arial" w:cs="Arial"/>
          <w:sz w:val="14"/>
          <w:szCs w:val="22"/>
        </w:rPr>
      </w:pPr>
    </w:p>
    <w:p w14:paraId="3FBEDBA3" w14:textId="77777777" w:rsidR="002638D5" w:rsidRPr="002638D5" w:rsidRDefault="002638D5" w:rsidP="002638D5">
      <w:pPr>
        <w:tabs>
          <w:tab w:val="left" w:pos="2520"/>
        </w:tabs>
        <w:jc w:val="both"/>
        <w:rPr>
          <w:rFonts w:ascii="Arial" w:hAnsi="Arial" w:cs="Arial"/>
          <w:b/>
          <w:sz w:val="14"/>
          <w:szCs w:val="22"/>
        </w:rPr>
      </w:pPr>
      <w:r w:rsidRPr="002638D5">
        <w:rPr>
          <w:rFonts w:ascii="Arial" w:hAnsi="Arial" w:cs="Arial"/>
          <w:b/>
          <w:sz w:val="14"/>
          <w:szCs w:val="22"/>
          <w:highlight w:val="yellow"/>
        </w:rPr>
        <w:t>DÉCIMA. OBLIGACIONES DE “EL PROVEEDOR”.</w:t>
      </w:r>
    </w:p>
    <w:p w14:paraId="17FCCAD1" w14:textId="77777777" w:rsidR="002638D5" w:rsidRPr="002638D5" w:rsidRDefault="002638D5" w:rsidP="002638D5">
      <w:pPr>
        <w:tabs>
          <w:tab w:val="left" w:pos="2520"/>
        </w:tabs>
        <w:jc w:val="both"/>
        <w:rPr>
          <w:rFonts w:ascii="Arial" w:hAnsi="Arial" w:cs="Arial"/>
          <w:b/>
          <w:sz w:val="14"/>
          <w:szCs w:val="22"/>
        </w:rPr>
      </w:pPr>
    </w:p>
    <w:p w14:paraId="57FD7C28" w14:textId="77777777" w:rsidR="002638D5" w:rsidRPr="002638D5" w:rsidRDefault="002638D5" w:rsidP="002638D5">
      <w:pPr>
        <w:tabs>
          <w:tab w:val="left" w:pos="2520"/>
        </w:tabs>
        <w:jc w:val="both"/>
        <w:rPr>
          <w:rFonts w:ascii="Arial" w:hAnsi="Arial" w:cs="Arial"/>
          <w:b/>
          <w:sz w:val="14"/>
          <w:szCs w:val="22"/>
        </w:rPr>
      </w:pPr>
      <w:r w:rsidRPr="002638D5">
        <w:rPr>
          <w:rFonts w:ascii="Arial" w:hAnsi="Arial" w:cs="Arial"/>
          <w:b/>
          <w:sz w:val="14"/>
          <w:szCs w:val="22"/>
          <w:highlight w:val="yellow"/>
        </w:rPr>
        <w:t>“EL PROVEEDOR”, se obliga a:</w:t>
      </w:r>
      <w:r w:rsidRPr="002638D5">
        <w:rPr>
          <w:rFonts w:ascii="Arial" w:hAnsi="Arial" w:cs="Arial"/>
          <w:b/>
          <w:sz w:val="14"/>
          <w:szCs w:val="22"/>
        </w:rPr>
        <w:t xml:space="preserve"> </w:t>
      </w:r>
    </w:p>
    <w:p w14:paraId="3290E845" w14:textId="77777777" w:rsidR="002638D5" w:rsidRPr="002638D5" w:rsidRDefault="002638D5" w:rsidP="002638D5">
      <w:pPr>
        <w:ind w:right="-1"/>
        <w:jc w:val="both"/>
        <w:rPr>
          <w:rFonts w:ascii="Arial" w:hAnsi="Arial" w:cs="Arial"/>
          <w:sz w:val="14"/>
          <w:szCs w:val="22"/>
        </w:rPr>
      </w:pPr>
    </w:p>
    <w:p w14:paraId="7C2B5B75" w14:textId="77777777" w:rsidR="002638D5" w:rsidRPr="002638D5" w:rsidRDefault="002638D5" w:rsidP="00506F94">
      <w:pPr>
        <w:pStyle w:val="Prrafodelista"/>
        <w:numPr>
          <w:ilvl w:val="0"/>
          <w:numId w:val="30"/>
        </w:numPr>
        <w:spacing w:after="0" w:line="240" w:lineRule="auto"/>
        <w:contextualSpacing w:val="0"/>
        <w:jc w:val="both"/>
        <w:rPr>
          <w:rFonts w:ascii="Arial" w:hAnsi="Arial" w:cs="Arial"/>
          <w:sz w:val="14"/>
          <w:highlight w:val="yellow"/>
        </w:rPr>
      </w:pPr>
      <w:r w:rsidRPr="002638D5">
        <w:rPr>
          <w:rFonts w:ascii="Arial" w:hAnsi="Arial" w:cs="Arial"/>
          <w:sz w:val="14"/>
          <w:highlight w:val="yellow"/>
        </w:rPr>
        <w:t>Entregar los bienes en las fechas o plazos y lugares establecidos conforme a lo pactado en el presente contrato y anexos respectivos.</w:t>
      </w:r>
    </w:p>
    <w:p w14:paraId="266080C8" w14:textId="77777777" w:rsidR="002638D5" w:rsidRPr="002638D5" w:rsidRDefault="002638D5" w:rsidP="00506F94">
      <w:pPr>
        <w:pStyle w:val="Prrafodelista"/>
        <w:numPr>
          <w:ilvl w:val="0"/>
          <w:numId w:val="30"/>
        </w:numPr>
        <w:spacing w:after="0" w:line="240" w:lineRule="auto"/>
        <w:contextualSpacing w:val="0"/>
        <w:jc w:val="both"/>
        <w:rPr>
          <w:rFonts w:ascii="Arial" w:hAnsi="Arial" w:cs="Arial"/>
          <w:sz w:val="14"/>
          <w:highlight w:val="yellow"/>
        </w:rPr>
      </w:pPr>
      <w:r w:rsidRPr="002638D5">
        <w:rPr>
          <w:rFonts w:ascii="Arial" w:hAnsi="Arial" w:cs="Arial"/>
          <w:sz w:val="14"/>
          <w:highlight w:val="yellow"/>
        </w:rPr>
        <w:t>Cumplir con las especificaciones técnicas y de calidad y demás condiciones establecidas en el presente contrato y sus respectivos anexos.</w:t>
      </w:r>
    </w:p>
    <w:p w14:paraId="5F393413" w14:textId="77777777" w:rsidR="002638D5" w:rsidRPr="002638D5" w:rsidRDefault="002638D5" w:rsidP="00506F94">
      <w:pPr>
        <w:pStyle w:val="Prrafodelista"/>
        <w:numPr>
          <w:ilvl w:val="0"/>
          <w:numId w:val="30"/>
        </w:numPr>
        <w:spacing w:after="0" w:line="240" w:lineRule="auto"/>
        <w:contextualSpacing w:val="0"/>
        <w:jc w:val="both"/>
        <w:rPr>
          <w:rFonts w:ascii="Arial" w:hAnsi="Arial" w:cs="Arial"/>
          <w:sz w:val="14"/>
          <w:highlight w:val="yellow"/>
        </w:rPr>
      </w:pPr>
      <w:r w:rsidRPr="002638D5">
        <w:rPr>
          <w:rFonts w:ascii="Arial" w:hAnsi="Arial" w:cs="Arial"/>
          <w:sz w:val="14"/>
          <w:highlight w:val="yellow"/>
        </w:rPr>
        <w:t xml:space="preserve">Realizar los trámites de importación y cubrir los impuestos y derechos que se generen, cuando se trate de </w:t>
      </w:r>
      <w:proofErr w:type="spellStart"/>
      <w:r w:rsidRPr="002638D5">
        <w:rPr>
          <w:rFonts w:ascii="Arial" w:hAnsi="Arial" w:cs="Arial"/>
          <w:sz w:val="14"/>
          <w:highlight w:val="yellow"/>
        </w:rPr>
        <w:t>de</w:t>
      </w:r>
      <w:proofErr w:type="spellEnd"/>
      <w:r w:rsidRPr="002638D5">
        <w:rPr>
          <w:rFonts w:ascii="Arial" w:hAnsi="Arial" w:cs="Arial"/>
          <w:sz w:val="14"/>
          <w:highlight w:val="yellow"/>
        </w:rPr>
        <w:t xml:space="preserve"> bienes de procedencia extranjera</w:t>
      </w:r>
    </w:p>
    <w:p w14:paraId="308F9851" w14:textId="77777777" w:rsidR="002638D5" w:rsidRPr="002638D5" w:rsidRDefault="002638D5" w:rsidP="00506F94">
      <w:pPr>
        <w:pStyle w:val="Prrafodelista"/>
        <w:numPr>
          <w:ilvl w:val="0"/>
          <w:numId w:val="30"/>
        </w:numPr>
        <w:spacing w:after="0" w:line="240" w:lineRule="auto"/>
        <w:contextualSpacing w:val="0"/>
        <w:jc w:val="both"/>
        <w:rPr>
          <w:rFonts w:ascii="Arial" w:hAnsi="Arial" w:cs="Arial"/>
          <w:sz w:val="14"/>
          <w:highlight w:val="yellow"/>
        </w:rPr>
      </w:pPr>
      <w:r w:rsidRPr="002638D5">
        <w:rPr>
          <w:rFonts w:ascii="Arial" w:hAnsi="Arial" w:cs="Arial"/>
          <w:sz w:val="14"/>
          <w:highlight w:val="yellow"/>
        </w:rPr>
        <w:t xml:space="preserve">Asumir la responsabilidad de cualquier daño que llegue a ocasionar a </w:t>
      </w:r>
      <w:r w:rsidRPr="002638D5">
        <w:rPr>
          <w:rFonts w:ascii="Arial" w:hAnsi="Arial" w:cs="Arial"/>
          <w:b/>
          <w:sz w:val="14"/>
        </w:rPr>
        <w:t>“LA DEPENDENCIA O ENTIDAD”</w:t>
      </w:r>
      <w:r w:rsidRPr="002638D5">
        <w:rPr>
          <w:rFonts w:ascii="Arial" w:hAnsi="Arial" w:cs="Arial"/>
          <w:sz w:val="14"/>
          <w:highlight w:val="yellow"/>
        </w:rPr>
        <w:t xml:space="preserve"> o a terceros con motivo de la ejecución y cumplimiento del presente contrato.</w:t>
      </w:r>
    </w:p>
    <w:p w14:paraId="0FD325FC" w14:textId="77777777" w:rsidR="002638D5" w:rsidRPr="002638D5" w:rsidRDefault="002638D5" w:rsidP="00506F94">
      <w:pPr>
        <w:pStyle w:val="Prrafodelista"/>
        <w:numPr>
          <w:ilvl w:val="0"/>
          <w:numId w:val="30"/>
        </w:numPr>
        <w:spacing w:after="0" w:line="240" w:lineRule="auto"/>
        <w:contextualSpacing w:val="0"/>
        <w:jc w:val="both"/>
        <w:rPr>
          <w:rFonts w:ascii="Arial" w:hAnsi="Arial" w:cs="Arial"/>
          <w:sz w:val="14"/>
          <w:highlight w:val="yellow"/>
        </w:rPr>
      </w:pPr>
      <w:r w:rsidRPr="002638D5">
        <w:rPr>
          <w:rFonts w:ascii="Arial" w:hAnsi="Arial" w:cs="Arial"/>
          <w:sz w:val="14"/>
          <w:highlight w:val="yellow"/>
        </w:rPr>
        <w:t xml:space="preserve">Proporcionar la información que le sea requerida por la Secretaría de la Función Pública y el Órgano Interno de Control, de conformidad con el artículo 107 del Reglamento de la </w:t>
      </w:r>
      <w:r w:rsidRPr="002638D5">
        <w:rPr>
          <w:rFonts w:ascii="Arial" w:hAnsi="Arial" w:cs="Arial"/>
          <w:b/>
          <w:sz w:val="14"/>
          <w:highlight w:val="yellow"/>
        </w:rPr>
        <w:t>“LAASSP”</w:t>
      </w:r>
      <w:r w:rsidRPr="002638D5">
        <w:rPr>
          <w:rFonts w:ascii="Arial" w:hAnsi="Arial" w:cs="Arial"/>
          <w:sz w:val="14"/>
          <w:highlight w:val="yellow"/>
        </w:rPr>
        <w:t>.</w:t>
      </w:r>
    </w:p>
    <w:p w14:paraId="3264DDC2" w14:textId="77777777" w:rsidR="002638D5" w:rsidRPr="002638D5" w:rsidRDefault="002638D5" w:rsidP="00506F94">
      <w:pPr>
        <w:pStyle w:val="Prrafodelista"/>
        <w:numPr>
          <w:ilvl w:val="0"/>
          <w:numId w:val="30"/>
        </w:numPr>
        <w:spacing w:after="0" w:line="240" w:lineRule="auto"/>
        <w:contextualSpacing w:val="0"/>
        <w:jc w:val="both"/>
        <w:rPr>
          <w:rFonts w:ascii="Arial" w:hAnsi="Arial" w:cs="Arial"/>
          <w:sz w:val="14"/>
        </w:rPr>
      </w:pPr>
      <w:r w:rsidRPr="002638D5">
        <w:rPr>
          <w:rFonts w:ascii="Arial" w:hAnsi="Arial" w:cs="Arial"/>
          <w:sz w:val="14"/>
        </w:rPr>
        <w:t>INSTRUCCIÓN: EN CASO DE ESTIPULAR OBLIGACIONES ADICIONALES, AGREGAR LOS INCISOS QUE SE REQUIERAN</w:t>
      </w:r>
    </w:p>
    <w:p w14:paraId="629C3191" w14:textId="77777777" w:rsidR="002638D5" w:rsidRPr="002638D5" w:rsidRDefault="002638D5" w:rsidP="002638D5">
      <w:pPr>
        <w:pStyle w:val="Prrafodelista"/>
        <w:ind w:left="786"/>
        <w:jc w:val="both"/>
        <w:rPr>
          <w:rFonts w:ascii="Arial" w:hAnsi="Arial" w:cs="Arial"/>
          <w:sz w:val="14"/>
        </w:rPr>
      </w:pPr>
    </w:p>
    <w:p w14:paraId="1D267C91" w14:textId="77777777" w:rsidR="002638D5" w:rsidRPr="002638D5" w:rsidRDefault="002638D5" w:rsidP="002638D5">
      <w:pPr>
        <w:ind w:right="51"/>
        <w:jc w:val="both"/>
        <w:rPr>
          <w:rFonts w:ascii="Arial" w:hAnsi="Arial" w:cs="Arial"/>
          <w:b/>
          <w:sz w:val="14"/>
          <w:szCs w:val="22"/>
        </w:rPr>
      </w:pPr>
      <w:r w:rsidRPr="002638D5">
        <w:rPr>
          <w:rFonts w:ascii="Arial" w:hAnsi="Arial" w:cs="Arial"/>
          <w:b/>
          <w:sz w:val="14"/>
          <w:szCs w:val="22"/>
          <w:highlight w:val="yellow"/>
        </w:rPr>
        <w:t>DÉCIMA PRIMERA. OBLIGACIONES DE “LA DEPENDENCIA O ENTIDAD”</w:t>
      </w:r>
    </w:p>
    <w:p w14:paraId="688587F0" w14:textId="77777777" w:rsidR="002638D5" w:rsidRPr="002638D5" w:rsidRDefault="002638D5" w:rsidP="002638D5">
      <w:pPr>
        <w:ind w:right="51"/>
        <w:jc w:val="both"/>
        <w:rPr>
          <w:rFonts w:ascii="Arial" w:hAnsi="Arial" w:cs="Arial"/>
          <w:b/>
          <w:sz w:val="14"/>
          <w:szCs w:val="22"/>
        </w:rPr>
      </w:pPr>
    </w:p>
    <w:p w14:paraId="65BCE40B" w14:textId="77777777" w:rsidR="002638D5" w:rsidRPr="002638D5" w:rsidRDefault="002638D5" w:rsidP="002638D5">
      <w:pPr>
        <w:ind w:right="51"/>
        <w:jc w:val="both"/>
        <w:rPr>
          <w:rFonts w:ascii="Arial" w:hAnsi="Arial" w:cs="Arial"/>
          <w:b/>
          <w:sz w:val="14"/>
          <w:szCs w:val="22"/>
        </w:rPr>
      </w:pPr>
      <w:r w:rsidRPr="002638D5">
        <w:rPr>
          <w:rFonts w:ascii="Arial" w:hAnsi="Arial" w:cs="Arial"/>
          <w:b/>
          <w:sz w:val="14"/>
          <w:szCs w:val="22"/>
          <w:highlight w:val="yellow"/>
        </w:rPr>
        <w:t>“LA DEPENDENCIA O ENTIDAD”, se obliga a:</w:t>
      </w:r>
    </w:p>
    <w:p w14:paraId="1A855C61" w14:textId="77777777" w:rsidR="002638D5" w:rsidRPr="002638D5" w:rsidRDefault="002638D5" w:rsidP="002638D5">
      <w:pPr>
        <w:ind w:right="51"/>
        <w:jc w:val="both"/>
        <w:rPr>
          <w:rFonts w:ascii="Arial" w:hAnsi="Arial" w:cs="Arial"/>
          <w:sz w:val="14"/>
          <w:szCs w:val="22"/>
        </w:rPr>
      </w:pPr>
    </w:p>
    <w:p w14:paraId="0935BBAD" w14:textId="77777777" w:rsidR="002638D5" w:rsidRPr="002638D5" w:rsidRDefault="002638D5" w:rsidP="002638D5">
      <w:pPr>
        <w:ind w:right="51"/>
        <w:jc w:val="both"/>
        <w:rPr>
          <w:rFonts w:ascii="Arial" w:hAnsi="Arial" w:cs="Arial"/>
          <w:sz w:val="14"/>
          <w:szCs w:val="22"/>
        </w:rPr>
      </w:pPr>
    </w:p>
    <w:p w14:paraId="6D6D856E" w14:textId="77777777" w:rsidR="002638D5" w:rsidRPr="002638D5" w:rsidRDefault="002638D5" w:rsidP="00506F94">
      <w:pPr>
        <w:pStyle w:val="Prrafodelista"/>
        <w:numPr>
          <w:ilvl w:val="0"/>
          <w:numId w:val="32"/>
        </w:numPr>
        <w:spacing w:after="0" w:line="240" w:lineRule="auto"/>
        <w:ind w:right="51"/>
        <w:contextualSpacing w:val="0"/>
        <w:jc w:val="both"/>
        <w:rPr>
          <w:rFonts w:ascii="Arial" w:hAnsi="Arial" w:cs="Arial"/>
          <w:sz w:val="14"/>
          <w:highlight w:val="yellow"/>
        </w:rPr>
      </w:pPr>
      <w:r w:rsidRPr="002638D5">
        <w:rPr>
          <w:rFonts w:ascii="Arial" w:hAnsi="Arial" w:cs="Arial"/>
          <w:sz w:val="14"/>
          <w:highlight w:val="yellow"/>
        </w:rPr>
        <w:t xml:space="preserve">Otorgar las facilidades necesarias, a efecto de que </w:t>
      </w:r>
      <w:r w:rsidRPr="002638D5">
        <w:rPr>
          <w:rFonts w:ascii="Arial" w:hAnsi="Arial" w:cs="Arial"/>
          <w:b/>
          <w:sz w:val="14"/>
        </w:rPr>
        <w:t>“EL PROVEEDOR”</w:t>
      </w:r>
      <w:r w:rsidRPr="002638D5">
        <w:rPr>
          <w:rFonts w:ascii="Arial" w:hAnsi="Arial" w:cs="Arial"/>
          <w:sz w:val="14"/>
        </w:rPr>
        <w:t xml:space="preserve"> </w:t>
      </w:r>
      <w:r w:rsidRPr="002638D5">
        <w:rPr>
          <w:rFonts w:ascii="Arial" w:hAnsi="Arial" w:cs="Arial"/>
          <w:sz w:val="14"/>
          <w:highlight w:val="yellow"/>
        </w:rPr>
        <w:t>lleve a cabo en los términos convenidos, el suministro de bienes objeto del contrato.</w:t>
      </w:r>
    </w:p>
    <w:p w14:paraId="1DA4C5E6" w14:textId="77777777" w:rsidR="002638D5" w:rsidRPr="002638D5" w:rsidRDefault="002638D5" w:rsidP="002638D5">
      <w:pPr>
        <w:pStyle w:val="Prrafodelista"/>
        <w:ind w:right="51"/>
        <w:jc w:val="both"/>
        <w:rPr>
          <w:rFonts w:ascii="Arial" w:hAnsi="Arial" w:cs="Arial"/>
          <w:sz w:val="14"/>
          <w:highlight w:val="yellow"/>
        </w:rPr>
      </w:pPr>
    </w:p>
    <w:p w14:paraId="5548C2A0" w14:textId="77777777" w:rsidR="002638D5" w:rsidRPr="002638D5" w:rsidRDefault="002638D5" w:rsidP="00506F94">
      <w:pPr>
        <w:pStyle w:val="Prrafodelista"/>
        <w:numPr>
          <w:ilvl w:val="0"/>
          <w:numId w:val="32"/>
        </w:numPr>
        <w:spacing w:after="0" w:line="240" w:lineRule="auto"/>
        <w:ind w:right="51"/>
        <w:contextualSpacing w:val="0"/>
        <w:jc w:val="both"/>
        <w:rPr>
          <w:rFonts w:ascii="Arial" w:hAnsi="Arial" w:cs="Arial"/>
          <w:sz w:val="14"/>
          <w:highlight w:val="yellow"/>
        </w:rPr>
      </w:pPr>
      <w:r w:rsidRPr="002638D5">
        <w:rPr>
          <w:rFonts w:ascii="Arial" w:hAnsi="Arial" w:cs="Arial"/>
          <w:sz w:val="14"/>
          <w:highlight w:val="yellow"/>
        </w:rPr>
        <w:t>Realizar el pago correspondiente en tiempo y forma.</w:t>
      </w:r>
    </w:p>
    <w:p w14:paraId="635F4532" w14:textId="77777777" w:rsidR="002638D5" w:rsidRPr="002638D5" w:rsidRDefault="002638D5" w:rsidP="002638D5">
      <w:pPr>
        <w:pStyle w:val="Prrafodelista"/>
        <w:rPr>
          <w:rFonts w:ascii="Arial" w:hAnsi="Arial" w:cs="Arial"/>
          <w:sz w:val="14"/>
          <w:highlight w:val="yellow"/>
        </w:rPr>
      </w:pPr>
    </w:p>
    <w:p w14:paraId="58EE7D88" w14:textId="77777777" w:rsidR="002638D5" w:rsidRPr="002638D5" w:rsidRDefault="002638D5" w:rsidP="002638D5">
      <w:pPr>
        <w:pStyle w:val="Prrafodelista"/>
        <w:ind w:right="51"/>
        <w:jc w:val="both"/>
        <w:rPr>
          <w:rFonts w:ascii="Arial" w:hAnsi="Arial" w:cs="Arial"/>
          <w:sz w:val="14"/>
          <w:highlight w:val="yellow"/>
        </w:rPr>
      </w:pPr>
    </w:p>
    <w:p w14:paraId="5052B999" w14:textId="77777777" w:rsidR="002638D5" w:rsidRPr="002638D5" w:rsidRDefault="002638D5" w:rsidP="002638D5">
      <w:pPr>
        <w:rPr>
          <w:rFonts w:ascii="Arial" w:hAnsi="Arial" w:cs="Arial"/>
          <w:sz w:val="14"/>
          <w:szCs w:val="22"/>
        </w:rPr>
      </w:pPr>
      <w:r w:rsidRPr="002638D5">
        <w:rPr>
          <w:rFonts w:ascii="Arial" w:hAnsi="Arial" w:cs="Arial"/>
          <w:sz w:val="14"/>
          <w:szCs w:val="22"/>
        </w:rPr>
        <w:t>INSTRUCCIÓN: EL SIGUIENTE PÁRRAFO APARECERÁ SIEMPRE QUE HAYA EXISTIDO GARANTÍA DE CUMPLIMIENTO.</w:t>
      </w:r>
    </w:p>
    <w:p w14:paraId="10A711B4" w14:textId="77777777" w:rsidR="002638D5" w:rsidRPr="002638D5" w:rsidRDefault="002638D5" w:rsidP="002638D5">
      <w:pPr>
        <w:ind w:right="51"/>
        <w:jc w:val="both"/>
        <w:rPr>
          <w:rFonts w:ascii="Arial" w:hAnsi="Arial" w:cs="Arial"/>
          <w:sz w:val="14"/>
          <w:szCs w:val="22"/>
        </w:rPr>
      </w:pPr>
    </w:p>
    <w:p w14:paraId="745EE82D" w14:textId="77777777" w:rsidR="002638D5" w:rsidRPr="002638D5" w:rsidRDefault="002638D5" w:rsidP="00506F94">
      <w:pPr>
        <w:pStyle w:val="Prrafodelista"/>
        <w:numPr>
          <w:ilvl w:val="0"/>
          <w:numId w:val="32"/>
        </w:numPr>
        <w:spacing w:after="0" w:line="240" w:lineRule="auto"/>
        <w:contextualSpacing w:val="0"/>
        <w:jc w:val="both"/>
        <w:rPr>
          <w:rFonts w:ascii="Arial" w:hAnsi="Arial" w:cs="Arial"/>
          <w:sz w:val="14"/>
          <w:highlight w:val="yellow"/>
        </w:rPr>
      </w:pPr>
      <w:r w:rsidRPr="002638D5">
        <w:rPr>
          <w:rFonts w:ascii="Arial" w:hAnsi="Arial" w:cs="Arial"/>
          <w:bCs/>
          <w:sz w:val="14"/>
          <w:highlight w:val="yellow"/>
        </w:rPr>
        <w:t>Extender a</w:t>
      </w:r>
      <w:r w:rsidRPr="002638D5">
        <w:rPr>
          <w:rFonts w:ascii="Arial" w:hAnsi="Arial" w:cs="Arial"/>
          <w:b/>
          <w:sz w:val="14"/>
          <w:highlight w:val="yellow"/>
        </w:rPr>
        <w:t xml:space="preserve"> </w:t>
      </w:r>
      <w:r w:rsidRPr="002638D5">
        <w:rPr>
          <w:rFonts w:ascii="Arial" w:hAnsi="Arial" w:cs="Arial"/>
          <w:b/>
          <w:sz w:val="14"/>
        </w:rPr>
        <w:t xml:space="preserve">“EL PROVEEDOR”, </w:t>
      </w:r>
      <w:r w:rsidRPr="002638D5">
        <w:rPr>
          <w:rFonts w:ascii="Arial" w:hAnsi="Arial" w:cs="Arial"/>
          <w:bCs/>
          <w:sz w:val="14"/>
          <w:highlight w:val="yellow"/>
        </w:rPr>
        <w:t>por conducto del servidor público facultado, la constancia de cumplimiento de obligaciones contractuales</w:t>
      </w:r>
      <w:r w:rsidRPr="002638D5">
        <w:rPr>
          <w:rFonts w:ascii="Arial" w:hAnsi="Arial" w:cs="Arial"/>
          <w:sz w:val="14"/>
          <w:highlight w:val="yellow"/>
        </w:rPr>
        <w:t xml:space="preserve"> inmediatamente que se cumplan éstas a satisfacción expresa de dicho servidor público para que se dé trámite a la cancelación de la garantía de cumplimiento del presente contrato.</w:t>
      </w:r>
    </w:p>
    <w:p w14:paraId="77FDF29E" w14:textId="77777777" w:rsidR="002638D5" w:rsidRPr="002638D5" w:rsidRDefault="002638D5" w:rsidP="002638D5">
      <w:pPr>
        <w:jc w:val="both"/>
        <w:rPr>
          <w:rFonts w:ascii="Arial" w:hAnsi="Arial" w:cs="Arial"/>
          <w:sz w:val="14"/>
          <w:szCs w:val="22"/>
        </w:rPr>
      </w:pPr>
    </w:p>
    <w:p w14:paraId="6451835E" w14:textId="77777777" w:rsidR="002638D5" w:rsidRPr="002638D5" w:rsidRDefault="002638D5" w:rsidP="00506F94">
      <w:pPr>
        <w:pStyle w:val="Prrafodelista"/>
        <w:numPr>
          <w:ilvl w:val="0"/>
          <w:numId w:val="31"/>
        </w:numPr>
        <w:spacing w:after="0" w:line="240" w:lineRule="auto"/>
        <w:ind w:right="51"/>
        <w:contextualSpacing w:val="0"/>
        <w:jc w:val="both"/>
        <w:rPr>
          <w:rFonts w:ascii="Arial" w:hAnsi="Arial" w:cs="Arial"/>
          <w:sz w:val="14"/>
        </w:rPr>
      </w:pPr>
      <w:r w:rsidRPr="002638D5">
        <w:rPr>
          <w:rFonts w:ascii="Arial" w:hAnsi="Arial" w:cs="Arial"/>
          <w:sz w:val="14"/>
        </w:rPr>
        <w:t>INSTRUCCIÓN: EN CASO DE ESTIPULAR OBLIGACIONES ADICIONALES, AGREGAR LOS INCISOS QUE SE REQUIERAN</w:t>
      </w:r>
    </w:p>
    <w:p w14:paraId="2676782E" w14:textId="77777777" w:rsidR="002638D5" w:rsidRPr="002638D5" w:rsidRDefault="002638D5" w:rsidP="002638D5">
      <w:pPr>
        <w:tabs>
          <w:tab w:val="left" w:pos="2160"/>
        </w:tabs>
        <w:jc w:val="both"/>
        <w:rPr>
          <w:rFonts w:ascii="Arial" w:hAnsi="Arial" w:cs="Arial"/>
          <w:b/>
          <w:sz w:val="14"/>
          <w:szCs w:val="22"/>
          <w:lang w:eastAsia="es-MX"/>
        </w:rPr>
      </w:pPr>
      <w:r w:rsidRPr="002638D5">
        <w:rPr>
          <w:rFonts w:ascii="Arial" w:eastAsia="Calibri" w:hAnsi="Arial" w:cs="Arial"/>
          <w:b/>
          <w:sz w:val="14"/>
          <w:szCs w:val="22"/>
          <w:highlight w:val="yellow"/>
        </w:rPr>
        <w:t>DÉCIMA SEGUNDA.</w:t>
      </w:r>
      <w:r w:rsidRPr="002638D5">
        <w:rPr>
          <w:rFonts w:eastAsia="Calibri"/>
          <w:b/>
          <w:sz w:val="14"/>
          <w:szCs w:val="22"/>
          <w:highlight w:val="yellow"/>
        </w:rPr>
        <w:t xml:space="preserve"> </w:t>
      </w:r>
      <w:r w:rsidRPr="002638D5">
        <w:rPr>
          <w:rFonts w:ascii="Arial" w:hAnsi="Arial" w:cs="Arial"/>
          <w:b/>
          <w:sz w:val="14"/>
          <w:szCs w:val="22"/>
          <w:highlight w:val="yellow"/>
          <w:lang w:eastAsia="es-MX"/>
        </w:rPr>
        <w:t>ADMINISTRACIÓN, VERIFICACIÓN, SUPERVISIÓN Y ACEPTACIÓN DE LOS BIENES.</w:t>
      </w:r>
    </w:p>
    <w:p w14:paraId="29ED54C1" w14:textId="77777777" w:rsidR="002638D5" w:rsidRPr="002638D5" w:rsidRDefault="002638D5" w:rsidP="002638D5">
      <w:pPr>
        <w:tabs>
          <w:tab w:val="left" w:pos="2160"/>
        </w:tabs>
        <w:jc w:val="both"/>
        <w:rPr>
          <w:rFonts w:ascii="Arial" w:hAnsi="Arial" w:cs="Arial"/>
          <w:sz w:val="14"/>
          <w:szCs w:val="22"/>
        </w:rPr>
      </w:pPr>
    </w:p>
    <w:p w14:paraId="10D93400" w14:textId="77777777" w:rsidR="002638D5" w:rsidRPr="002638D5" w:rsidRDefault="002638D5" w:rsidP="002638D5">
      <w:pPr>
        <w:tabs>
          <w:tab w:val="left" w:pos="2340"/>
        </w:tabs>
        <w:jc w:val="both"/>
        <w:rPr>
          <w:rFonts w:ascii="Arial" w:hAnsi="Arial" w:cs="Arial"/>
          <w:sz w:val="14"/>
          <w:szCs w:val="22"/>
        </w:rPr>
      </w:pPr>
      <w:r w:rsidRPr="002638D5">
        <w:rPr>
          <w:rFonts w:ascii="Arial" w:hAnsi="Arial" w:cs="Arial"/>
          <w:b/>
          <w:sz w:val="14"/>
          <w:szCs w:val="22"/>
        </w:rPr>
        <w:t>“LA DEPENDENCIA O ENTIDAD”</w:t>
      </w:r>
      <w:r w:rsidRPr="002638D5">
        <w:rPr>
          <w:rFonts w:ascii="Arial" w:hAnsi="Arial" w:cs="Arial"/>
          <w:sz w:val="14"/>
          <w:szCs w:val="22"/>
        </w:rPr>
        <w:t xml:space="preserve"> designa como Administrador(es) del presente contrato a (</w:t>
      </w:r>
      <w:r w:rsidRPr="002638D5">
        <w:rPr>
          <w:rFonts w:ascii="Arial" w:hAnsi="Arial" w:cs="Arial"/>
          <w:b/>
          <w:sz w:val="14"/>
          <w:szCs w:val="22"/>
          <w:u w:val="single"/>
        </w:rPr>
        <w:t>INCORPORAR NOMBRE DE LA, EL O LOS ADMINISTRADORES DEL CONTRATO), con RFC (INCORPORAR RFC)</w:t>
      </w:r>
      <w:r w:rsidRPr="002638D5">
        <w:rPr>
          <w:rFonts w:ascii="Arial" w:hAnsi="Arial" w:cs="Arial"/>
          <w:sz w:val="14"/>
          <w:szCs w:val="22"/>
        </w:rPr>
        <w:t>, (</w:t>
      </w:r>
      <w:r w:rsidRPr="002638D5">
        <w:rPr>
          <w:rFonts w:ascii="Arial" w:hAnsi="Arial" w:cs="Arial"/>
          <w:b/>
          <w:sz w:val="14"/>
          <w:szCs w:val="22"/>
          <w:u w:val="single"/>
        </w:rPr>
        <w:t>INCORPORAR CARGO DEL ADMINISTRADOR DEL CONTRATO)</w:t>
      </w:r>
      <w:r w:rsidRPr="002638D5">
        <w:rPr>
          <w:rFonts w:ascii="Arial" w:hAnsi="Arial" w:cs="Arial"/>
          <w:sz w:val="14"/>
          <w:szCs w:val="22"/>
        </w:rPr>
        <w:t>, quien dará seguimiento y verificará el cumplimiento de los derechos y obligaciones establecidos en este instrumento.</w:t>
      </w:r>
    </w:p>
    <w:p w14:paraId="77ACAD34" w14:textId="77777777" w:rsidR="002638D5" w:rsidRPr="002638D5" w:rsidRDefault="002638D5" w:rsidP="002638D5">
      <w:pPr>
        <w:tabs>
          <w:tab w:val="left" w:pos="2340"/>
        </w:tabs>
        <w:jc w:val="both"/>
        <w:rPr>
          <w:rFonts w:ascii="Arial" w:hAnsi="Arial" w:cs="Arial"/>
          <w:sz w:val="14"/>
          <w:szCs w:val="22"/>
        </w:rPr>
      </w:pPr>
    </w:p>
    <w:p w14:paraId="367D8F7D" w14:textId="77777777" w:rsidR="002638D5" w:rsidRPr="002638D5" w:rsidRDefault="002638D5" w:rsidP="002638D5">
      <w:pPr>
        <w:jc w:val="both"/>
        <w:rPr>
          <w:rFonts w:ascii="Arial" w:eastAsia="Calibri" w:hAnsi="Arial" w:cs="Arial"/>
          <w:sz w:val="14"/>
          <w:szCs w:val="22"/>
        </w:rPr>
      </w:pPr>
      <w:r w:rsidRPr="002638D5">
        <w:rPr>
          <w:rFonts w:ascii="Arial" w:eastAsia="Calibri" w:hAnsi="Arial" w:cs="Arial"/>
          <w:sz w:val="14"/>
          <w:szCs w:val="22"/>
        </w:rPr>
        <w:t>Los bienes se tendrán por recibidos previa revisión del administrador del presente contrato, la cual consistirá en la verificación del cumplimiento de las especificaciones establecidas y en su caso en los anexos respectivos,</w:t>
      </w:r>
      <w:r w:rsidRPr="002638D5">
        <w:rPr>
          <w:rFonts w:ascii="Arial" w:hAnsi="Arial" w:cs="Arial"/>
          <w:sz w:val="14"/>
          <w:szCs w:val="22"/>
        </w:rPr>
        <w:t xml:space="preserve"> así como las contenidas en la propuesta técnica</w:t>
      </w:r>
      <w:r w:rsidRPr="002638D5">
        <w:rPr>
          <w:rFonts w:ascii="Arial" w:eastAsia="Calibri" w:hAnsi="Arial" w:cs="Arial"/>
          <w:sz w:val="14"/>
          <w:szCs w:val="22"/>
        </w:rPr>
        <w:t>.</w:t>
      </w:r>
    </w:p>
    <w:p w14:paraId="09F681F5" w14:textId="77777777" w:rsidR="002638D5" w:rsidRPr="002638D5" w:rsidRDefault="002638D5" w:rsidP="002638D5">
      <w:pPr>
        <w:tabs>
          <w:tab w:val="left" w:pos="2340"/>
        </w:tabs>
        <w:jc w:val="both"/>
        <w:rPr>
          <w:rFonts w:ascii="Arial" w:hAnsi="Arial" w:cs="Arial"/>
          <w:sz w:val="14"/>
          <w:szCs w:val="22"/>
        </w:rPr>
      </w:pPr>
    </w:p>
    <w:p w14:paraId="50E45BC9" w14:textId="77777777" w:rsidR="002638D5" w:rsidRPr="002638D5" w:rsidRDefault="002638D5" w:rsidP="002638D5">
      <w:pPr>
        <w:tabs>
          <w:tab w:val="left" w:pos="2340"/>
        </w:tabs>
        <w:jc w:val="both"/>
        <w:rPr>
          <w:rFonts w:ascii="Arial" w:eastAsia="Calibri" w:hAnsi="Arial" w:cs="Arial"/>
          <w:sz w:val="14"/>
          <w:szCs w:val="22"/>
        </w:rPr>
      </w:pPr>
      <w:r w:rsidRPr="002638D5">
        <w:rPr>
          <w:rFonts w:ascii="Arial" w:hAnsi="Arial" w:cs="Arial"/>
          <w:b/>
          <w:sz w:val="14"/>
          <w:szCs w:val="22"/>
        </w:rPr>
        <w:t>“LA DEPENDENCIA O ENTIDAD”</w:t>
      </w:r>
      <w:r w:rsidRPr="002638D5">
        <w:rPr>
          <w:rFonts w:ascii="Arial" w:hAnsi="Arial" w:cs="Arial"/>
          <w:sz w:val="14"/>
          <w:szCs w:val="22"/>
        </w:rPr>
        <w:t xml:space="preserve">, a través del </w:t>
      </w:r>
      <w:r w:rsidRPr="002638D5">
        <w:rPr>
          <w:rFonts w:ascii="Arial" w:eastAsia="Calibri" w:hAnsi="Arial" w:cs="Arial"/>
          <w:sz w:val="14"/>
          <w:szCs w:val="22"/>
        </w:rPr>
        <w:t>administrador del contrato</w:t>
      </w:r>
      <w:r w:rsidRPr="002638D5">
        <w:rPr>
          <w:rFonts w:ascii="Arial" w:hAnsi="Arial" w:cs="Arial"/>
          <w:sz w:val="14"/>
          <w:szCs w:val="22"/>
        </w:rPr>
        <w:t xml:space="preserve">, rechazará los bienes que no cumplan las especificaciones establecidas en este contrato y en sus Anexos, obligándose </w:t>
      </w:r>
      <w:r w:rsidRPr="002638D5">
        <w:rPr>
          <w:rFonts w:ascii="Arial" w:hAnsi="Arial" w:cs="Arial"/>
          <w:b/>
          <w:sz w:val="14"/>
          <w:szCs w:val="22"/>
        </w:rPr>
        <w:t>“EL PROVEEDOR”</w:t>
      </w:r>
      <w:r w:rsidRPr="002638D5">
        <w:rPr>
          <w:rFonts w:ascii="Arial" w:hAnsi="Arial" w:cs="Arial"/>
          <w:sz w:val="14"/>
          <w:szCs w:val="22"/>
        </w:rPr>
        <w:t xml:space="preserve"> en este supuesto, a entregarlos nuevamente bajo su responsabilidad y sin costo adicional para </w:t>
      </w:r>
      <w:r w:rsidRPr="002638D5">
        <w:rPr>
          <w:rFonts w:ascii="Arial" w:hAnsi="Arial" w:cs="Arial"/>
          <w:b/>
          <w:sz w:val="14"/>
          <w:szCs w:val="22"/>
        </w:rPr>
        <w:t xml:space="preserve">“LA DEPENDENCIA O ENTIDAD”, </w:t>
      </w:r>
      <w:r w:rsidRPr="002638D5">
        <w:rPr>
          <w:rFonts w:ascii="Arial" w:eastAsia="Calibri" w:hAnsi="Arial" w:cs="Arial"/>
          <w:sz w:val="14"/>
          <w:szCs w:val="22"/>
        </w:rPr>
        <w:t>sin perjuicio de la aplicación de las penas convencionales o deducciones al cobro correspondientes.</w:t>
      </w:r>
    </w:p>
    <w:p w14:paraId="63A2084E" w14:textId="77777777" w:rsidR="002638D5" w:rsidRPr="002638D5" w:rsidRDefault="002638D5" w:rsidP="002638D5">
      <w:pPr>
        <w:tabs>
          <w:tab w:val="left" w:pos="2340"/>
        </w:tabs>
        <w:jc w:val="both"/>
        <w:rPr>
          <w:rFonts w:ascii="Arial" w:eastAsia="Calibri" w:hAnsi="Arial" w:cs="Arial"/>
          <w:sz w:val="14"/>
          <w:szCs w:val="22"/>
        </w:rPr>
      </w:pPr>
    </w:p>
    <w:p w14:paraId="5A2593D1" w14:textId="77777777" w:rsidR="002638D5" w:rsidRPr="002638D5" w:rsidRDefault="002638D5" w:rsidP="002638D5">
      <w:pPr>
        <w:tabs>
          <w:tab w:val="left" w:pos="2340"/>
        </w:tabs>
        <w:jc w:val="both"/>
        <w:rPr>
          <w:rFonts w:ascii="Arial" w:eastAsia="Calibri" w:hAnsi="Arial" w:cs="Arial"/>
          <w:sz w:val="14"/>
          <w:szCs w:val="22"/>
        </w:rPr>
      </w:pPr>
      <w:r w:rsidRPr="002638D5">
        <w:rPr>
          <w:rFonts w:ascii="Arial" w:hAnsi="Arial" w:cs="Arial"/>
          <w:b/>
          <w:sz w:val="14"/>
          <w:szCs w:val="22"/>
        </w:rPr>
        <w:t>“LA DEPENDENCIA O ENTIDAD”</w:t>
      </w:r>
      <w:r w:rsidRPr="002638D5">
        <w:rPr>
          <w:rFonts w:ascii="Arial" w:hAnsi="Arial" w:cs="Arial"/>
          <w:sz w:val="14"/>
          <w:szCs w:val="22"/>
        </w:rPr>
        <w:t xml:space="preserve">, a través del </w:t>
      </w:r>
      <w:r w:rsidRPr="002638D5">
        <w:rPr>
          <w:rFonts w:ascii="Arial" w:eastAsia="Calibri" w:hAnsi="Arial" w:cs="Arial"/>
          <w:sz w:val="14"/>
          <w:szCs w:val="22"/>
        </w:rPr>
        <w:t>administrador del contrato</w:t>
      </w:r>
      <w:r w:rsidRPr="002638D5">
        <w:rPr>
          <w:rFonts w:ascii="Arial" w:hAnsi="Arial" w:cs="Arial"/>
          <w:sz w:val="14"/>
          <w:szCs w:val="22"/>
        </w:rPr>
        <w:t xml:space="preserve">, podrá aceptar los bienes que incumplan de manera parcial o deficiente las especificaciones establecidas en este contrato y en los anexos respectivos, </w:t>
      </w:r>
      <w:r w:rsidRPr="002638D5">
        <w:rPr>
          <w:rFonts w:ascii="Arial" w:eastAsia="Calibri" w:hAnsi="Arial" w:cs="Arial"/>
          <w:sz w:val="14"/>
          <w:szCs w:val="22"/>
        </w:rPr>
        <w:t>sin perjuicio de la aplicación de las deducciones al pago que procedan, y reposición de los bienes, cuando la naturaleza propia de éstos lo permita.</w:t>
      </w:r>
    </w:p>
    <w:p w14:paraId="6EA49FF3" w14:textId="77777777" w:rsidR="002638D5" w:rsidRPr="002638D5" w:rsidRDefault="002638D5" w:rsidP="002638D5">
      <w:pPr>
        <w:tabs>
          <w:tab w:val="left" w:pos="2340"/>
        </w:tabs>
        <w:jc w:val="both"/>
        <w:rPr>
          <w:rFonts w:ascii="Arial" w:eastAsia="Calibri" w:hAnsi="Arial" w:cs="Arial"/>
          <w:sz w:val="14"/>
          <w:szCs w:val="22"/>
        </w:rPr>
      </w:pPr>
    </w:p>
    <w:p w14:paraId="3C99241D" w14:textId="77777777" w:rsidR="002638D5" w:rsidRPr="002638D5" w:rsidRDefault="002638D5" w:rsidP="002638D5">
      <w:pPr>
        <w:jc w:val="both"/>
        <w:rPr>
          <w:rFonts w:ascii="Arial" w:hAnsi="Arial" w:cs="Arial"/>
          <w:b/>
          <w:sz w:val="14"/>
          <w:szCs w:val="22"/>
          <w:u w:val="single"/>
        </w:rPr>
      </w:pPr>
      <w:r w:rsidRPr="002638D5">
        <w:rPr>
          <w:rFonts w:ascii="Arial" w:hAnsi="Arial" w:cs="Arial"/>
          <w:sz w:val="14"/>
          <w:szCs w:val="22"/>
        </w:rPr>
        <w:t>INSTRUCCIÓN: CUANDO SE REQUIERA LA APLICACIÓN DE DEDUCCIONES</w:t>
      </w:r>
      <w:r w:rsidRPr="002638D5">
        <w:rPr>
          <w:rFonts w:ascii="Arial" w:hAnsi="Arial" w:cs="Arial"/>
          <w:b/>
          <w:sz w:val="14"/>
          <w:szCs w:val="22"/>
          <w:u w:val="single"/>
        </w:rPr>
        <w:t>:</w:t>
      </w:r>
    </w:p>
    <w:p w14:paraId="5A0B49AB" w14:textId="77777777" w:rsidR="002638D5" w:rsidRPr="002638D5" w:rsidRDefault="002638D5" w:rsidP="002638D5">
      <w:pPr>
        <w:tabs>
          <w:tab w:val="left" w:pos="2340"/>
        </w:tabs>
        <w:jc w:val="both"/>
        <w:rPr>
          <w:rFonts w:ascii="Arial" w:eastAsia="Calibri" w:hAnsi="Arial" w:cs="Arial"/>
          <w:sz w:val="14"/>
          <w:szCs w:val="22"/>
        </w:rPr>
      </w:pPr>
    </w:p>
    <w:p w14:paraId="7E161CDA" w14:textId="77777777" w:rsidR="002638D5" w:rsidRPr="002638D5" w:rsidRDefault="002638D5" w:rsidP="002638D5">
      <w:pPr>
        <w:jc w:val="both"/>
        <w:rPr>
          <w:rFonts w:ascii="Arial" w:hAnsi="Arial" w:cs="Arial"/>
          <w:b/>
          <w:sz w:val="14"/>
          <w:szCs w:val="22"/>
          <w:lang w:eastAsia="es-MX"/>
        </w:rPr>
      </w:pPr>
      <w:r w:rsidRPr="002638D5">
        <w:rPr>
          <w:rFonts w:ascii="Arial" w:hAnsi="Arial" w:cs="Arial"/>
          <w:b/>
          <w:sz w:val="14"/>
          <w:szCs w:val="22"/>
          <w:highlight w:val="yellow"/>
          <w:lang w:eastAsia="es-MX"/>
        </w:rPr>
        <w:t>DÉCIMA TERCERA. DEDUCCIONES.</w:t>
      </w:r>
    </w:p>
    <w:p w14:paraId="315DE170" w14:textId="77777777" w:rsidR="002638D5" w:rsidRPr="002638D5" w:rsidRDefault="002638D5" w:rsidP="002638D5">
      <w:pPr>
        <w:jc w:val="both"/>
        <w:rPr>
          <w:rFonts w:ascii="Arial" w:hAnsi="Arial" w:cs="Arial"/>
          <w:b/>
          <w:sz w:val="14"/>
          <w:szCs w:val="22"/>
          <w:lang w:eastAsia="es-MX"/>
        </w:rPr>
      </w:pPr>
    </w:p>
    <w:p w14:paraId="799E6478" w14:textId="77777777" w:rsidR="002638D5" w:rsidRPr="002638D5" w:rsidRDefault="002638D5" w:rsidP="002638D5">
      <w:pPr>
        <w:pStyle w:val="Textoindependiente"/>
        <w:tabs>
          <w:tab w:val="left" w:pos="2520"/>
        </w:tabs>
        <w:rPr>
          <w:rFonts w:ascii="Arial" w:hAnsi="Arial" w:cs="Arial"/>
          <w:spacing w:val="-2"/>
          <w:sz w:val="14"/>
        </w:rPr>
      </w:pPr>
      <w:r w:rsidRPr="002638D5">
        <w:rPr>
          <w:rFonts w:ascii="Arial" w:hAnsi="Arial" w:cs="Arial"/>
          <w:b/>
          <w:sz w:val="14"/>
        </w:rPr>
        <w:t>“LA DEPENDENCIA O ENTIDAD”</w:t>
      </w:r>
      <w:r w:rsidRPr="002638D5">
        <w:rPr>
          <w:rFonts w:ascii="Arial" w:hAnsi="Arial" w:cs="Arial"/>
          <w:b/>
          <w:bCs/>
          <w:spacing w:val="-2"/>
          <w:sz w:val="14"/>
        </w:rPr>
        <w:t xml:space="preserve"> </w:t>
      </w:r>
      <w:r w:rsidRPr="002638D5">
        <w:rPr>
          <w:rFonts w:ascii="Arial" w:hAnsi="Arial" w:cs="Arial"/>
          <w:bCs/>
          <w:spacing w:val="-2"/>
          <w:sz w:val="14"/>
        </w:rPr>
        <w:t xml:space="preserve">aplicará deducciones al pago por el </w:t>
      </w:r>
      <w:r w:rsidRPr="002638D5">
        <w:rPr>
          <w:rFonts w:ascii="Arial" w:hAnsi="Arial" w:cs="Arial"/>
          <w:spacing w:val="-2"/>
          <w:sz w:val="14"/>
        </w:rPr>
        <w:t xml:space="preserve">incumplimiento parcial o deficiente, en que incurra </w:t>
      </w:r>
      <w:r w:rsidRPr="002638D5">
        <w:rPr>
          <w:rFonts w:ascii="Arial" w:hAnsi="Arial" w:cs="Arial"/>
          <w:b/>
          <w:sz w:val="14"/>
        </w:rPr>
        <w:t>“EL PROVEEDOR”</w:t>
      </w:r>
      <w:r w:rsidRPr="002638D5">
        <w:rPr>
          <w:rFonts w:ascii="Arial" w:hAnsi="Arial" w:cs="Arial"/>
          <w:spacing w:val="-2"/>
          <w:sz w:val="14"/>
        </w:rPr>
        <w:t xml:space="preserve"> conforme a lo estipulado en las cláusulas del presente c</w:t>
      </w:r>
      <w:r w:rsidRPr="002638D5">
        <w:rPr>
          <w:rFonts w:ascii="Arial" w:hAnsi="Arial" w:cs="Arial"/>
          <w:sz w:val="14"/>
        </w:rPr>
        <w:t xml:space="preserve">ontrato y sus anexos respectivos, </w:t>
      </w:r>
      <w:r w:rsidRPr="002638D5">
        <w:rPr>
          <w:rFonts w:ascii="Arial" w:hAnsi="Arial" w:cs="Arial"/>
          <w:spacing w:val="-2"/>
          <w:sz w:val="14"/>
        </w:rPr>
        <w:t xml:space="preserve">las cuales se calcularán por un </w:t>
      </w:r>
      <w:r w:rsidRPr="002638D5">
        <w:rPr>
          <w:rFonts w:ascii="Arial" w:hAnsi="Arial" w:cs="Arial"/>
          <w:b/>
          <w:spacing w:val="-2"/>
          <w:sz w:val="14"/>
          <w:u w:val="single"/>
        </w:rPr>
        <w:t>(EN CASO DE EXISTIR SÓLO UN PORCENTAJE</w:t>
      </w:r>
      <w:r w:rsidRPr="002638D5">
        <w:rPr>
          <w:rFonts w:ascii="Arial" w:hAnsi="Arial" w:cs="Arial"/>
          <w:b/>
          <w:bCs/>
          <w:szCs w:val="36"/>
          <w:u w:val="single"/>
        </w:rPr>
        <w:t xml:space="preserve"> </w:t>
      </w:r>
      <w:r w:rsidRPr="002638D5">
        <w:rPr>
          <w:rFonts w:ascii="Arial" w:hAnsi="Arial" w:cs="Arial"/>
          <w:b/>
          <w:bCs/>
          <w:spacing w:val="-2"/>
          <w:sz w:val="14"/>
          <w:u w:val="single"/>
          <w:lang w:val="es-ES"/>
        </w:rPr>
        <w:t>SEÑALAR PORCENTAJE DE DEDUCTIVA)</w:t>
      </w:r>
      <w:r w:rsidRPr="002638D5">
        <w:rPr>
          <w:rFonts w:ascii="Arial" w:hAnsi="Arial" w:cs="Arial"/>
          <w:bCs/>
          <w:spacing w:val="-2"/>
          <w:sz w:val="14"/>
          <w:lang w:val="es-ES"/>
        </w:rPr>
        <w:t xml:space="preserve"> % </w:t>
      </w:r>
      <w:r w:rsidRPr="002638D5">
        <w:rPr>
          <w:rFonts w:ascii="Arial" w:hAnsi="Arial" w:cs="Arial"/>
          <w:spacing w:val="-2"/>
          <w:sz w:val="14"/>
        </w:rPr>
        <w:t xml:space="preserve">sobre el monto de los bienes, </w:t>
      </w:r>
      <w:r w:rsidRPr="002638D5">
        <w:rPr>
          <w:rFonts w:ascii="Arial" w:hAnsi="Arial" w:cs="Arial"/>
          <w:b/>
          <w:spacing w:val="-2"/>
          <w:sz w:val="14"/>
          <w:u w:val="single"/>
        </w:rPr>
        <w:t>(EN CASO DE ESTABLECER POR DIVERSOS CONCEPTOS DEDUCTIVAS REMITIR AL ANEXO CORRESPONDIENTE),</w:t>
      </w:r>
      <w:r w:rsidRPr="002638D5">
        <w:rPr>
          <w:rFonts w:ascii="Arial" w:hAnsi="Arial" w:cs="Arial"/>
          <w:spacing w:val="-2"/>
          <w:sz w:val="14"/>
        </w:rPr>
        <w:t xml:space="preserve"> proporcionados en forma parcial o deficiente. Las cantidades a deducir se aplicarán en el CFDI o factura electrónica que </w:t>
      </w:r>
      <w:r w:rsidRPr="002638D5">
        <w:rPr>
          <w:rFonts w:ascii="Arial" w:hAnsi="Arial" w:cs="Arial"/>
          <w:b/>
          <w:sz w:val="14"/>
        </w:rPr>
        <w:t>“EL PROVEEDOR”</w:t>
      </w:r>
      <w:r w:rsidRPr="002638D5">
        <w:rPr>
          <w:rFonts w:ascii="Arial" w:hAnsi="Arial" w:cs="Arial"/>
          <w:spacing w:val="-2"/>
          <w:sz w:val="14"/>
        </w:rPr>
        <w:t xml:space="preserve"> presente para su cobro, en el pago que se encuentre en trámite o bien en el siguiente pago.</w:t>
      </w:r>
    </w:p>
    <w:p w14:paraId="169485A8" w14:textId="77777777" w:rsidR="002638D5" w:rsidRPr="002638D5" w:rsidRDefault="002638D5" w:rsidP="002638D5">
      <w:pPr>
        <w:pStyle w:val="Textoindependiente"/>
        <w:tabs>
          <w:tab w:val="left" w:pos="2520"/>
        </w:tabs>
        <w:rPr>
          <w:rFonts w:ascii="Arial" w:hAnsi="Arial" w:cs="Arial"/>
          <w:spacing w:val="-2"/>
          <w:sz w:val="14"/>
        </w:rPr>
      </w:pPr>
      <w:r w:rsidRPr="002638D5">
        <w:rPr>
          <w:rFonts w:ascii="Arial" w:hAnsi="Arial" w:cs="Arial"/>
          <w:spacing w:val="-2"/>
          <w:sz w:val="14"/>
        </w:rPr>
        <w:t xml:space="preserve">De no existir pagos pendientes, se requerirá a </w:t>
      </w:r>
      <w:r w:rsidRPr="002638D5">
        <w:rPr>
          <w:rFonts w:ascii="Arial" w:hAnsi="Arial" w:cs="Arial"/>
          <w:b/>
          <w:sz w:val="14"/>
        </w:rPr>
        <w:t>“EL PROVEEDOR”</w:t>
      </w:r>
      <w:r w:rsidRPr="002638D5">
        <w:rPr>
          <w:rFonts w:ascii="Arial" w:hAnsi="Arial" w:cs="Arial"/>
          <w:spacing w:val="-2"/>
          <w:sz w:val="14"/>
        </w:rPr>
        <w:t xml:space="preserve"> que realice el pago de la deductiva a través del esquema e5cinco Pago Electrónico de Derechos, Productos y Aprovechamientos (</w:t>
      </w:r>
      <w:proofErr w:type="spellStart"/>
      <w:r w:rsidRPr="002638D5">
        <w:rPr>
          <w:rFonts w:ascii="Arial" w:hAnsi="Arial" w:cs="Arial"/>
          <w:spacing w:val="-2"/>
          <w:sz w:val="14"/>
        </w:rPr>
        <w:t>DPA´s</w:t>
      </w:r>
      <w:proofErr w:type="spellEnd"/>
      <w:r w:rsidRPr="002638D5">
        <w:rPr>
          <w:rFonts w:ascii="Arial" w:hAnsi="Arial" w:cs="Arial"/>
          <w:spacing w:val="-2"/>
          <w:sz w:val="14"/>
        </w:rPr>
        <w:t>), a favor de la Tesorería de la Federación, o de la Entidad. En caso de negativa se procederá a hacer efectiva la garantía de cumplimiento del contrato.</w:t>
      </w:r>
    </w:p>
    <w:p w14:paraId="34E72344" w14:textId="77777777" w:rsidR="002638D5" w:rsidRPr="002638D5" w:rsidRDefault="002638D5" w:rsidP="002638D5">
      <w:pPr>
        <w:pStyle w:val="Textoindependiente"/>
        <w:tabs>
          <w:tab w:val="left" w:pos="2520"/>
        </w:tabs>
        <w:rPr>
          <w:rFonts w:ascii="Arial" w:hAnsi="Arial" w:cs="Arial"/>
          <w:bCs/>
          <w:spacing w:val="-2"/>
          <w:sz w:val="14"/>
        </w:rPr>
      </w:pPr>
      <w:r w:rsidRPr="002638D5">
        <w:rPr>
          <w:rFonts w:ascii="Arial" w:hAnsi="Arial" w:cs="Arial"/>
          <w:bCs/>
          <w:spacing w:val="-2"/>
          <w:sz w:val="14"/>
        </w:rPr>
        <w:t>Las deducciones económicas se aplicarán sobre la cantidad indicada sin incluir impuestos.</w:t>
      </w:r>
    </w:p>
    <w:p w14:paraId="2A6496A0" w14:textId="77777777" w:rsidR="002638D5" w:rsidRPr="002638D5" w:rsidRDefault="002638D5" w:rsidP="002638D5">
      <w:pPr>
        <w:pStyle w:val="Textoindependiente"/>
        <w:tabs>
          <w:tab w:val="left" w:pos="2520"/>
        </w:tabs>
        <w:rPr>
          <w:rFonts w:ascii="Arial" w:hAnsi="Arial" w:cs="Arial"/>
          <w:b/>
          <w:bCs/>
          <w:spacing w:val="-2"/>
          <w:sz w:val="14"/>
        </w:rPr>
      </w:pPr>
      <w:r w:rsidRPr="002638D5">
        <w:rPr>
          <w:rFonts w:ascii="Arial" w:hAnsi="Arial" w:cs="Arial"/>
          <w:bCs/>
          <w:spacing w:val="-2"/>
          <w:sz w:val="14"/>
        </w:rPr>
        <w:t xml:space="preserve">El cálculo de las deducciones correspondientes las realizará el </w:t>
      </w:r>
      <w:r w:rsidRPr="002638D5">
        <w:rPr>
          <w:rFonts w:ascii="Arial" w:hAnsi="Arial" w:cs="Arial"/>
          <w:sz w:val="14"/>
        </w:rPr>
        <w:t>administrador del contrato</w:t>
      </w:r>
      <w:r w:rsidRPr="002638D5">
        <w:rPr>
          <w:rFonts w:ascii="Arial" w:hAnsi="Arial" w:cs="Arial"/>
          <w:bCs/>
          <w:spacing w:val="-2"/>
          <w:sz w:val="14"/>
        </w:rPr>
        <w:t xml:space="preserve"> de</w:t>
      </w:r>
      <w:r w:rsidRPr="002638D5">
        <w:rPr>
          <w:rFonts w:ascii="Arial" w:hAnsi="Arial" w:cs="Arial"/>
          <w:b/>
          <w:sz w:val="14"/>
        </w:rPr>
        <w:t xml:space="preserve"> “LA DEPENDENCIA O ENTIDAD”</w:t>
      </w:r>
      <w:r w:rsidRPr="002638D5">
        <w:rPr>
          <w:rFonts w:ascii="Arial" w:hAnsi="Arial" w:cs="Arial"/>
          <w:b/>
          <w:bCs/>
          <w:spacing w:val="-2"/>
          <w:sz w:val="14"/>
        </w:rPr>
        <w:t xml:space="preserve">, </w:t>
      </w:r>
      <w:r w:rsidRPr="002638D5">
        <w:rPr>
          <w:rFonts w:ascii="Arial" w:hAnsi="Arial" w:cs="Arial"/>
          <w:bCs/>
          <w:spacing w:val="-2"/>
          <w:sz w:val="14"/>
        </w:rPr>
        <w:t>cuyá notificación se realizará</w:t>
      </w:r>
      <w:r w:rsidRPr="002638D5">
        <w:rPr>
          <w:rFonts w:ascii="Arial" w:hAnsi="Arial" w:cs="Arial"/>
          <w:b/>
          <w:bCs/>
          <w:spacing w:val="-2"/>
          <w:sz w:val="14"/>
        </w:rPr>
        <w:t xml:space="preserve"> </w:t>
      </w:r>
      <w:r w:rsidRPr="002638D5">
        <w:rPr>
          <w:rFonts w:ascii="Arial" w:hAnsi="Arial" w:cs="Arial"/>
          <w:bCs/>
          <w:spacing w:val="-2"/>
          <w:sz w:val="14"/>
        </w:rPr>
        <w:t xml:space="preserve">por escrito o vía correo electrónico, dentro de los </w:t>
      </w:r>
      <w:r w:rsidRPr="002638D5">
        <w:rPr>
          <w:rFonts w:ascii="Arial" w:hAnsi="Arial" w:cs="Arial"/>
          <w:b/>
          <w:bCs/>
          <w:spacing w:val="-2"/>
          <w:sz w:val="14"/>
          <w:u w:val="single"/>
        </w:rPr>
        <w:t>(DÍAS)</w:t>
      </w:r>
      <w:r w:rsidRPr="002638D5">
        <w:rPr>
          <w:rFonts w:ascii="Arial" w:hAnsi="Arial" w:cs="Arial"/>
          <w:bCs/>
          <w:spacing w:val="-2"/>
          <w:sz w:val="14"/>
        </w:rPr>
        <w:t xml:space="preserve"> posteriores al incumplimiento parcial o deficiente.</w:t>
      </w:r>
    </w:p>
    <w:p w14:paraId="6220FEFB" w14:textId="77777777" w:rsidR="002638D5" w:rsidRPr="002638D5" w:rsidRDefault="002638D5" w:rsidP="002638D5">
      <w:pPr>
        <w:jc w:val="both"/>
        <w:rPr>
          <w:rFonts w:ascii="Arial" w:hAnsi="Arial" w:cs="Arial"/>
          <w:b/>
          <w:sz w:val="14"/>
          <w:szCs w:val="22"/>
          <w:lang w:eastAsia="es-MX"/>
        </w:rPr>
      </w:pPr>
      <w:r w:rsidRPr="002638D5">
        <w:rPr>
          <w:rFonts w:ascii="Arial" w:hAnsi="Arial" w:cs="Arial"/>
          <w:b/>
          <w:sz w:val="14"/>
          <w:szCs w:val="22"/>
          <w:highlight w:val="yellow"/>
          <w:lang w:eastAsia="es-MX"/>
        </w:rPr>
        <w:t>DÉCIMA CUARTA. PENAS CONVENCIONALES.</w:t>
      </w:r>
    </w:p>
    <w:p w14:paraId="26E2D90C" w14:textId="77777777" w:rsidR="002638D5" w:rsidRPr="002638D5" w:rsidRDefault="002638D5" w:rsidP="002638D5">
      <w:pPr>
        <w:jc w:val="both"/>
        <w:rPr>
          <w:rFonts w:ascii="Arial" w:hAnsi="Arial" w:cs="Arial"/>
          <w:b/>
          <w:sz w:val="14"/>
          <w:szCs w:val="22"/>
          <w:lang w:eastAsia="es-MX"/>
        </w:rPr>
      </w:pPr>
    </w:p>
    <w:p w14:paraId="67AD707B" w14:textId="77777777" w:rsidR="002638D5" w:rsidRPr="002638D5" w:rsidRDefault="002638D5" w:rsidP="002638D5">
      <w:pPr>
        <w:jc w:val="both"/>
        <w:rPr>
          <w:rFonts w:ascii="Arial" w:hAnsi="Arial" w:cs="Arial"/>
          <w:bCs/>
          <w:spacing w:val="-2"/>
          <w:sz w:val="14"/>
          <w:szCs w:val="22"/>
          <w:lang w:val="es-ES"/>
        </w:rPr>
      </w:pPr>
      <w:r w:rsidRPr="002638D5">
        <w:rPr>
          <w:rFonts w:ascii="Arial" w:hAnsi="Arial" w:cs="Arial"/>
          <w:sz w:val="14"/>
          <w:szCs w:val="22"/>
          <w:highlight w:val="yellow"/>
          <w:lang w:val="es-ES"/>
        </w:rPr>
        <w:t xml:space="preserve">En caso </w:t>
      </w:r>
      <w:r w:rsidRPr="002638D5">
        <w:rPr>
          <w:rFonts w:ascii="Arial" w:hAnsi="Arial" w:cs="Arial"/>
          <w:bCs/>
          <w:spacing w:val="-2"/>
          <w:sz w:val="14"/>
          <w:szCs w:val="22"/>
          <w:highlight w:val="yellow"/>
          <w:lang w:val="es-ES"/>
        </w:rPr>
        <w:t xml:space="preserve">que </w:t>
      </w:r>
      <w:r w:rsidRPr="002638D5">
        <w:rPr>
          <w:rFonts w:ascii="Arial" w:hAnsi="Arial" w:cs="Arial"/>
          <w:b/>
          <w:sz w:val="14"/>
          <w:szCs w:val="22"/>
        </w:rPr>
        <w:t xml:space="preserve">“EL PROVEEDOR” </w:t>
      </w:r>
      <w:r w:rsidRPr="002638D5">
        <w:rPr>
          <w:rFonts w:ascii="Arial" w:hAnsi="Arial" w:cs="Arial"/>
          <w:bCs/>
          <w:spacing w:val="-2"/>
          <w:sz w:val="14"/>
          <w:szCs w:val="22"/>
          <w:highlight w:val="yellow"/>
          <w:lang w:val="es-ES"/>
        </w:rPr>
        <w:t xml:space="preserve">incurra en </w:t>
      </w:r>
      <w:r w:rsidRPr="002638D5">
        <w:rPr>
          <w:rFonts w:ascii="Arial" w:hAnsi="Arial" w:cs="Arial"/>
          <w:sz w:val="14"/>
          <w:szCs w:val="22"/>
          <w:highlight w:val="yellow"/>
          <w:lang w:val="es-ES"/>
        </w:rPr>
        <w:t>atraso en el cumplimiento conforme a lo pactado</w:t>
      </w:r>
      <w:r w:rsidRPr="002638D5">
        <w:rPr>
          <w:rFonts w:ascii="Arial" w:hAnsi="Arial" w:cs="Arial"/>
          <w:bCs/>
          <w:spacing w:val="-2"/>
          <w:sz w:val="14"/>
          <w:szCs w:val="22"/>
          <w:highlight w:val="yellow"/>
          <w:lang w:val="es-ES"/>
        </w:rPr>
        <w:t xml:space="preserve"> </w:t>
      </w:r>
      <w:r w:rsidRPr="002638D5">
        <w:rPr>
          <w:rFonts w:ascii="Arial" w:hAnsi="Arial" w:cs="Arial"/>
          <w:sz w:val="14"/>
          <w:szCs w:val="22"/>
          <w:highlight w:val="yellow"/>
          <w:lang w:val="es-ES"/>
        </w:rPr>
        <w:t>para la entrega de los bienes objeto del</w:t>
      </w:r>
      <w:r w:rsidRPr="002638D5">
        <w:rPr>
          <w:rFonts w:ascii="Arial" w:hAnsi="Arial" w:cs="Arial"/>
          <w:bCs/>
          <w:spacing w:val="-2"/>
          <w:sz w:val="14"/>
          <w:szCs w:val="22"/>
          <w:highlight w:val="yellow"/>
          <w:lang w:val="es-ES"/>
        </w:rPr>
        <w:t xml:space="preserve"> presente contrato,</w:t>
      </w:r>
      <w:r w:rsidRPr="002638D5">
        <w:rPr>
          <w:rFonts w:ascii="Arial" w:hAnsi="Arial" w:cs="Arial"/>
          <w:bCs/>
          <w:spacing w:val="-2"/>
          <w:sz w:val="14"/>
          <w:szCs w:val="22"/>
          <w:lang w:val="es-ES"/>
        </w:rPr>
        <w:t xml:space="preserve"> conforme a lo establecido en el Anexo (No.___), parte integral del presente contrato, </w:t>
      </w:r>
      <w:r w:rsidRPr="002638D5">
        <w:rPr>
          <w:rFonts w:ascii="Arial" w:hAnsi="Arial" w:cs="Arial"/>
          <w:b/>
          <w:sz w:val="14"/>
          <w:szCs w:val="22"/>
        </w:rPr>
        <w:t>“LA DEPENDENCIA O ENTIDAD”</w:t>
      </w:r>
      <w:r w:rsidRPr="002638D5">
        <w:rPr>
          <w:rFonts w:ascii="Arial" w:hAnsi="Arial" w:cs="Arial"/>
          <w:bCs/>
          <w:spacing w:val="-2"/>
          <w:sz w:val="14"/>
          <w:szCs w:val="22"/>
          <w:lang w:val="es-ES"/>
        </w:rPr>
        <w:t xml:space="preserve"> por conducto del </w:t>
      </w:r>
      <w:r w:rsidRPr="002638D5">
        <w:rPr>
          <w:rFonts w:ascii="Arial" w:eastAsia="Calibri" w:hAnsi="Arial" w:cs="Arial"/>
          <w:sz w:val="14"/>
          <w:szCs w:val="22"/>
        </w:rPr>
        <w:t>administrador del contrato</w:t>
      </w:r>
      <w:r w:rsidRPr="002638D5">
        <w:rPr>
          <w:rFonts w:ascii="Arial" w:hAnsi="Arial" w:cs="Arial"/>
          <w:bCs/>
          <w:spacing w:val="-2"/>
          <w:sz w:val="14"/>
          <w:szCs w:val="22"/>
          <w:lang w:val="es-ES"/>
        </w:rPr>
        <w:t xml:space="preserve"> aplicará la pena convencional equivalente al </w:t>
      </w:r>
      <w:r w:rsidRPr="002638D5">
        <w:rPr>
          <w:rFonts w:ascii="Arial" w:hAnsi="Arial" w:cs="Arial"/>
          <w:b/>
          <w:bCs/>
          <w:spacing w:val="-2"/>
          <w:sz w:val="14"/>
          <w:szCs w:val="22"/>
          <w:lang w:val="es-ES"/>
        </w:rPr>
        <w:t>(INCORPORAR PORCENTAJE DE PENA CONVENCIONAL)</w:t>
      </w:r>
      <w:r w:rsidRPr="002638D5">
        <w:rPr>
          <w:rFonts w:ascii="Arial" w:hAnsi="Arial" w:cs="Arial"/>
          <w:bCs/>
          <w:spacing w:val="-2"/>
          <w:sz w:val="14"/>
          <w:szCs w:val="22"/>
          <w:lang w:val="es-ES"/>
        </w:rPr>
        <w:t xml:space="preserve"> </w:t>
      </w:r>
      <w:r w:rsidRPr="002638D5">
        <w:rPr>
          <w:rFonts w:ascii="Arial" w:hAnsi="Arial" w:cs="Arial"/>
          <w:b/>
          <w:bCs/>
          <w:spacing w:val="-2"/>
          <w:sz w:val="14"/>
          <w:szCs w:val="22"/>
          <w:lang w:val="es-ES"/>
        </w:rPr>
        <w:t>%</w:t>
      </w:r>
      <w:r w:rsidRPr="002638D5">
        <w:rPr>
          <w:rFonts w:ascii="Arial" w:hAnsi="Arial" w:cs="Arial"/>
          <w:sz w:val="14"/>
          <w:szCs w:val="22"/>
          <w:lang w:val="es-ES"/>
        </w:rPr>
        <w:t xml:space="preserve">, </w:t>
      </w:r>
      <w:r w:rsidRPr="002638D5">
        <w:rPr>
          <w:rFonts w:ascii="Arial" w:hAnsi="Arial" w:cs="Arial"/>
          <w:b/>
          <w:sz w:val="14"/>
          <w:szCs w:val="22"/>
          <w:u w:val="single"/>
          <w:lang w:val="es-ES"/>
        </w:rPr>
        <w:t>(</w:t>
      </w:r>
      <w:r w:rsidRPr="002638D5">
        <w:rPr>
          <w:rFonts w:ascii="Arial" w:hAnsi="Arial" w:cs="Arial"/>
          <w:b/>
          <w:spacing w:val="-2"/>
          <w:sz w:val="14"/>
          <w:szCs w:val="22"/>
          <w:u w:val="single"/>
        </w:rPr>
        <w:t>EN CASO DE EXISTIR SÓLO UN PORCENTAJE O ESTABLECER DIVERSOS PORCENTAJES REMITIR AL ANEXO CORRESPONDIENTE)</w:t>
      </w:r>
      <w:r w:rsidRPr="002638D5">
        <w:rPr>
          <w:rFonts w:ascii="Arial" w:hAnsi="Arial" w:cs="Arial"/>
          <w:spacing w:val="-2"/>
          <w:sz w:val="16"/>
        </w:rPr>
        <w:t xml:space="preserve"> </w:t>
      </w:r>
      <w:r w:rsidRPr="002638D5">
        <w:rPr>
          <w:rFonts w:ascii="Arial" w:hAnsi="Arial" w:cs="Arial"/>
          <w:bCs/>
          <w:spacing w:val="-2"/>
          <w:sz w:val="14"/>
          <w:szCs w:val="22"/>
          <w:lang w:val="es-ES"/>
        </w:rPr>
        <w:t xml:space="preserve">por cada </w:t>
      </w:r>
      <w:r w:rsidRPr="002638D5">
        <w:rPr>
          <w:rFonts w:ascii="Arial" w:hAnsi="Arial" w:cs="Arial"/>
          <w:b/>
          <w:bCs/>
          <w:spacing w:val="-2"/>
          <w:sz w:val="14"/>
          <w:szCs w:val="22"/>
          <w:u w:val="single"/>
          <w:lang w:val="es-ES"/>
        </w:rPr>
        <w:t>(CALCULAR PERIODICIDAD DE PENA)</w:t>
      </w:r>
      <w:r w:rsidRPr="002638D5">
        <w:rPr>
          <w:rFonts w:ascii="Arial" w:hAnsi="Arial" w:cs="Arial"/>
          <w:bCs/>
          <w:spacing w:val="-2"/>
          <w:sz w:val="14"/>
          <w:szCs w:val="22"/>
          <w:lang w:val="es-ES"/>
        </w:rPr>
        <w:t xml:space="preserve"> de atraso sobre el monto de los bienes no proporcionados, de conformidad con </w:t>
      </w:r>
      <w:r w:rsidRPr="002638D5">
        <w:rPr>
          <w:rFonts w:ascii="Arial" w:hAnsi="Arial" w:cs="Arial"/>
          <w:sz w:val="14"/>
          <w:szCs w:val="22"/>
          <w:lang w:val="es-ES"/>
        </w:rPr>
        <w:t>este instrumento legal</w:t>
      </w:r>
      <w:r w:rsidRPr="002638D5">
        <w:rPr>
          <w:rFonts w:ascii="Arial" w:hAnsi="Arial" w:cs="Arial"/>
          <w:bCs/>
          <w:spacing w:val="-2"/>
          <w:sz w:val="14"/>
          <w:szCs w:val="22"/>
          <w:lang w:val="es-ES"/>
        </w:rPr>
        <w:t xml:space="preserve"> </w:t>
      </w:r>
      <w:r w:rsidRPr="002638D5">
        <w:rPr>
          <w:rFonts w:ascii="Arial" w:hAnsi="Arial" w:cs="Arial"/>
          <w:sz w:val="14"/>
          <w:szCs w:val="22"/>
        </w:rPr>
        <w:t>y sus respectivos anexos.</w:t>
      </w:r>
      <w:r w:rsidRPr="002638D5">
        <w:rPr>
          <w:rFonts w:ascii="Arial" w:hAnsi="Arial" w:cs="Arial"/>
          <w:bCs/>
          <w:spacing w:val="-2"/>
          <w:sz w:val="14"/>
          <w:szCs w:val="22"/>
          <w:lang w:val="es-ES"/>
        </w:rPr>
        <w:t xml:space="preserve"> </w:t>
      </w:r>
    </w:p>
    <w:p w14:paraId="03C117B2" w14:textId="77777777" w:rsidR="002638D5" w:rsidRPr="002638D5" w:rsidRDefault="002638D5" w:rsidP="002638D5">
      <w:pPr>
        <w:jc w:val="both"/>
        <w:rPr>
          <w:rFonts w:ascii="Arial" w:hAnsi="Arial" w:cs="Arial"/>
          <w:bCs/>
          <w:spacing w:val="-2"/>
          <w:sz w:val="14"/>
          <w:szCs w:val="22"/>
          <w:lang w:val="es-ES"/>
        </w:rPr>
      </w:pPr>
    </w:p>
    <w:p w14:paraId="21B6C88E" w14:textId="77777777" w:rsidR="002638D5" w:rsidRPr="002638D5" w:rsidRDefault="002638D5" w:rsidP="002638D5">
      <w:pPr>
        <w:jc w:val="both"/>
        <w:rPr>
          <w:rFonts w:ascii="Arial" w:hAnsi="Arial" w:cs="Arial"/>
          <w:sz w:val="14"/>
          <w:szCs w:val="22"/>
          <w:lang w:val="es-ES"/>
        </w:rPr>
      </w:pPr>
      <w:r w:rsidRPr="002638D5">
        <w:rPr>
          <w:rFonts w:ascii="Arial" w:hAnsi="Arial" w:cs="Arial"/>
          <w:sz w:val="14"/>
          <w:szCs w:val="22"/>
          <w:lang w:val="es-ES"/>
        </w:rPr>
        <w:t xml:space="preserve">El Administrador determinará el cálculo de la pena convencional, cuya notificación se realizará por escrito o vía correo electrónico, dentro de los </w:t>
      </w:r>
      <w:proofErr w:type="gramStart"/>
      <w:r w:rsidRPr="002638D5">
        <w:rPr>
          <w:rFonts w:ascii="Arial" w:hAnsi="Arial" w:cs="Arial"/>
          <w:b/>
          <w:sz w:val="14"/>
          <w:szCs w:val="22"/>
          <w:u w:val="single"/>
          <w:lang w:val="es-ES"/>
        </w:rPr>
        <w:t>_(</w:t>
      </w:r>
      <w:proofErr w:type="gramEnd"/>
      <w:r w:rsidRPr="002638D5">
        <w:rPr>
          <w:rFonts w:ascii="Arial" w:hAnsi="Arial" w:cs="Arial"/>
          <w:b/>
          <w:sz w:val="14"/>
          <w:szCs w:val="22"/>
          <w:u w:val="single"/>
          <w:lang w:val="es-ES"/>
        </w:rPr>
        <w:t>DÍAS)_____</w:t>
      </w:r>
      <w:r w:rsidRPr="002638D5">
        <w:rPr>
          <w:rFonts w:ascii="Arial" w:hAnsi="Arial" w:cs="Arial"/>
          <w:sz w:val="14"/>
          <w:szCs w:val="22"/>
          <w:lang w:val="es-ES"/>
        </w:rPr>
        <w:t xml:space="preserve"> posteriores al atraso en el cumplimiento de la obligación de que se trate.</w:t>
      </w:r>
    </w:p>
    <w:p w14:paraId="7C38AE99" w14:textId="77777777" w:rsidR="002638D5" w:rsidRPr="002638D5" w:rsidRDefault="002638D5" w:rsidP="002638D5">
      <w:pPr>
        <w:jc w:val="both"/>
        <w:rPr>
          <w:rFonts w:ascii="Arial" w:hAnsi="Arial" w:cs="Arial"/>
          <w:sz w:val="14"/>
          <w:szCs w:val="22"/>
          <w:lang w:val="es-ES"/>
        </w:rPr>
      </w:pPr>
    </w:p>
    <w:p w14:paraId="258F1A92" w14:textId="77777777" w:rsidR="002638D5" w:rsidRPr="002638D5" w:rsidRDefault="002638D5" w:rsidP="002638D5">
      <w:pPr>
        <w:tabs>
          <w:tab w:val="left" w:pos="708"/>
        </w:tabs>
        <w:jc w:val="both"/>
        <w:rPr>
          <w:rFonts w:ascii="Arial" w:hAnsi="Arial" w:cs="Arial"/>
          <w:sz w:val="14"/>
          <w:szCs w:val="22"/>
          <w:lang w:val="es-ES"/>
        </w:rPr>
      </w:pPr>
      <w:r w:rsidRPr="002638D5">
        <w:rPr>
          <w:rFonts w:ascii="Arial" w:hAnsi="Arial" w:cs="Arial"/>
          <w:sz w:val="14"/>
          <w:szCs w:val="22"/>
        </w:rPr>
        <w:t xml:space="preserve">El pago de los bienes quedará condicionado, proporcionalmente, al pago que </w:t>
      </w:r>
      <w:r w:rsidRPr="002638D5">
        <w:rPr>
          <w:rFonts w:ascii="Arial" w:hAnsi="Arial" w:cs="Arial"/>
          <w:b/>
          <w:sz w:val="14"/>
          <w:szCs w:val="22"/>
        </w:rPr>
        <w:t>“EL PROVEEDOR”</w:t>
      </w:r>
      <w:r w:rsidRPr="002638D5">
        <w:rPr>
          <w:rFonts w:ascii="Arial" w:hAnsi="Arial" w:cs="Arial"/>
          <w:sz w:val="14"/>
          <w:szCs w:val="22"/>
          <w:lang w:val="es-ES"/>
        </w:rPr>
        <w:t xml:space="preserve"> </w:t>
      </w:r>
      <w:r w:rsidRPr="002638D5">
        <w:rPr>
          <w:rFonts w:ascii="Arial" w:hAnsi="Arial" w:cs="Arial"/>
          <w:sz w:val="14"/>
          <w:szCs w:val="22"/>
        </w:rPr>
        <w:t xml:space="preserve">deba efectuar por concepto de penas convencionales por atraso; </w:t>
      </w:r>
      <w:r w:rsidRPr="002638D5">
        <w:rPr>
          <w:rFonts w:ascii="Arial" w:hAnsi="Arial" w:cs="Arial"/>
          <w:sz w:val="14"/>
          <w:szCs w:val="22"/>
          <w:lang w:val="es-ES"/>
        </w:rPr>
        <w:t>en el supuesto que el contrato sea rescindido en términos de lo previsto en la CLÁUSULA VIGÉSIMA TERCERA DE RESCISIÓN, no procederá el cobro de dichas penas ni la contabilización de las mismas al hacer efectiva la garantía de cumplimiento del contrato.</w:t>
      </w:r>
    </w:p>
    <w:p w14:paraId="7DFB1798" w14:textId="77777777" w:rsidR="002638D5" w:rsidRPr="002638D5" w:rsidRDefault="002638D5" w:rsidP="002638D5">
      <w:pPr>
        <w:jc w:val="both"/>
        <w:rPr>
          <w:rFonts w:ascii="Arial" w:hAnsi="Arial" w:cs="Arial"/>
          <w:sz w:val="14"/>
          <w:szCs w:val="22"/>
          <w:lang w:val="es-ES"/>
        </w:rPr>
      </w:pPr>
    </w:p>
    <w:p w14:paraId="24C52A24" w14:textId="77777777" w:rsidR="002638D5" w:rsidRPr="002638D5" w:rsidRDefault="002638D5" w:rsidP="002638D5">
      <w:pPr>
        <w:tabs>
          <w:tab w:val="left" w:pos="708"/>
        </w:tabs>
        <w:jc w:val="both"/>
        <w:rPr>
          <w:rFonts w:ascii="Arial" w:hAnsi="Arial" w:cs="Arial"/>
          <w:sz w:val="14"/>
          <w:szCs w:val="22"/>
          <w:lang w:val="es-ES"/>
        </w:rPr>
      </w:pPr>
      <w:r w:rsidRPr="002638D5">
        <w:rPr>
          <w:rFonts w:ascii="Arial" w:hAnsi="Arial" w:cs="Arial"/>
          <w:sz w:val="14"/>
          <w:szCs w:val="22"/>
        </w:rPr>
        <w:t xml:space="preserve">El pago de la pena podrá efectuarse </w:t>
      </w:r>
      <w:r w:rsidRPr="002638D5">
        <w:rPr>
          <w:rFonts w:ascii="Arial" w:hAnsi="Arial" w:cs="Arial"/>
          <w:bCs/>
          <w:spacing w:val="-2"/>
          <w:sz w:val="14"/>
          <w:szCs w:val="22"/>
        </w:rPr>
        <w:t>a través del esquema e5cinco</w:t>
      </w:r>
      <w:r w:rsidRPr="002638D5">
        <w:rPr>
          <w:rFonts w:ascii="Arial" w:hAnsi="Arial" w:cs="Arial"/>
          <w:spacing w:val="-2"/>
          <w:sz w:val="14"/>
          <w:szCs w:val="22"/>
        </w:rPr>
        <w:t xml:space="preserve"> Pago Electrónico de Derechos, Productos y Aprovechamientos (</w:t>
      </w:r>
      <w:proofErr w:type="spellStart"/>
      <w:r w:rsidRPr="002638D5">
        <w:rPr>
          <w:rFonts w:ascii="Arial" w:hAnsi="Arial" w:cs="Arial"/>
          <w:spacing w:val="-2"/>
          <w:sz w:val="14"/>
          <w:szCs w:val="22"/>
        </w:rPr>
        <w:t>DPA´s</w:t>
      </w:r>
      <w:proofErr w:type="spellEnd"/>
      <w:r w:rsidRPr="002638D5">
        <w:rPr>
          <w:rFonts w:ascii="Arial" w:hAnsi="Arial" w:cs="Arial"/>
          <w:spacing w:val="-2"/>
          <w:sz w:val="14"/>
          <w:szCs w:val="22"/>
        </w:rPr>
        <w:t>),</w:t>
      </w:r>
      <w:r w:rsidRPr="002638D5">
        <w:rPr>
          <w:rFonts w:ascii="Arial" w:hAnsi="Arial" w:cs="Arial"/>
          <w:sz w:val="14"/>
          <w:szCs w:val="22"/>
          <w:lang w:val="es-ES"/>
        </w:rPr>
        <w:t xml:space="preserve"> </w:t>
      </w:r>
      <w:r w:rsidRPr="002638D5">
        <w:rPr>
          <w:rFonts w:ascii="Arial" w:hAnsi="Arial" w:cs="Arial"/>
          <w:spacing w:val="-2"/>
          <w:sz w:val="14"/>
          <w:szCs w:val="22"/>
        </w:rPr>
        <w:t>a favor de la Tesorería de la Federación,</w:t>
      </w:r>
      <w:r w:rsidRPr="002638D5">
        <w:rPr>
          <w:rFonts w:ascii="Arial" w:hAnsi="Arial" w:cs="Arial"/>
          <w:sz w:val="14"/>
          <w:szCs w:val="22"/>
          <w:lang w:val="es-ES"/>
        </w:rPr>
        <w:t xml:space="preserve"> o la Entidad; </w:t>
      </w:r>
      <w:r w:rsidRPr="002638D5">
        <w:rPr>
          <w:rFonts w:ascii="Arial" w:hAnsi="Arial" w:cs="Arial"/>
          <w:spacing w:val="-2"/>
          <w:sz w:val="14"/>
          <w:szCs w:val="22"/>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3AEE6DBC" w14:textId="77777777" w:rsidR="002638D5" w:rsidRPr="002638D5" w:rsidRDefault="002638D5" w:rsidP="002638D5">
      <w:pPr>
        <w:tabs>
          <w:tab w:val="left" w:pos="708"/>
        </w:tabs>
        <w:jc w:val="both"/>
        <w:rPr>
          <w:rFonts w:ascii="Arial" w:hAnsi="Arial" w:cs="Arial"/>
          <w:sz w:val="14"/>
          <w:szCs w:val="22"/>
          <w:lang w:val="es-ES"/>
        </w:rPr>
      </w:pPr>
    </w:p>
    <w:p w14:paraId="67F4AA26" w14:textId="77777777" w:rsidR="002638D5" w:rsidRPr="002638D5" w:rsidRDefault="002638D5" w:rsidP="002638D5">
      <w:pPr>
        <w:tabs>
          <w:tab w:val="left" w:pos="708"/>
        </w:tabs>
        <w:jc w:val="both"/>
        <w:rPr>
          <w:rFonts w:ascii="Arial" w:hAnsi="Arial" w:cs="Arial"/>
          <w:spacing w:val="-2"/>
          <w:sz w:val="14"/>
          <w:szCs w:val="22"/>
        </w:rPr>
      </w:pPr>
      <w:r w:rsidRPr="002638D5">
        <w:rPr>
          <w:rFonts w:ascii="Arial" w:hAnsi="Arial" w:cs="Arial"/>
          <w:sz w:val="14"/>
          <w:szCs w:val="22"/>
          <w:highlight w:val="yellow"/>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2638D5">
        <w:rPr>
          <w:rFonts w:ascii="Arial" w:hAnsi="Arial" w:cs="Arial"/>
          <w:spacing w:val="-2"/>
          <w:sz w:val="14"/>
          <w:szCs w:val="22"/>
          <w:highlight w:val="yellow"/>
        </w:rPr>
        <w:t>.</w:t>
      </w:r>
      <w:r w:rsidRPr="002638D5">
        <w:rPr>
          <w:rFonts w:ascii="Arial" w:hAnsi="Arial" w:cs="Arial"/>
          <w:spacing w:val="-2"/>
          <w:sz w:val="14"/>
          <w:szCs w:val="22"/>
        </w:rPr>
        <w:t xml:space="preserve"> </w:t>
      </w:r>
    </w:p>
    <w:p w14:paraId="30306061" w14:textId="77777777" w:rsidR="002638D5" w:rsidRPr="002638D5" w:rsidRDefault="002638D5" w:rsidP="002638D5">
      <w:pPr>
        <w:pStyle w:val="Texto0"/>
        <w:spacing w:after="0" w:line="240" w:lineRule="auto"/>
        <w:ind w:firstLine="0"/>
        <w:rPr>
          <w:rFonts w:eastAsia="Calibri"/>
          <w:b/>
          <w:sz w:val="14"/>
          <w:szCs w:val="22"/>
          <w:highlight w:val="yellow"/>
          <w:lang w:eastAsia="en-US"/>
        </w:rPr>
      </w:pPr>
    </w:p>
    <w:p w14:paraId="4AEE2448"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 xml:space="preserve">Cuando </w:t>
      </w:r>
      <w:r w:rsidRPr="002638D5">
        <w:rPr>
          <w:rFonts w:ascii="Arial" w:hAnsi="Arial" w:cs="Arial"/>
          <w:b/>
          <w:sz w:val="14"/>
          <w:szCs w:val="22"/>
        </w:rPr>
        <w:t>“EL PROVEEDOR”</w:t>
      </w:r>
      <w:r w:rsidRPr="002638D5">
        <w:rPr>
          <w:rFonts w:ascii="Arial" w:hAnsi="Arial" w:cs="Arial"/>
          <w:sz w:val="14"/>
          <w:szCs w:val="22"/>
        </w:rPr>
        <w:t xml:space="preserve"> quede exceptuado de la presentación de la garantía de cumplimiento, en los supuestos previsto en la </w:t>
      </w:r>
      <w:r w:rsidRPr="002638D5">
        <w:rPr>
          <w:rFonts w:ascii="Arial" w:hAnsi="Arial" w:cs="Arial"/>
          <w:b/>
          <w:sz w:val="14"/>
          <w:szCs w:val="22"/>
        </w:rPr>
        <w:t>“LAASSP”</w:t>
      </w:r>
      <w:r w:rsidRPr="002638D5">
        <w:rPr>
          <w:rFonts w:ascii="Arial" w:hAnsi="Arial" w:cs="Arial"/>
          <w:sz w:val="14"/>
          <w:szCs w:val="22"/>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2CF2BD18" w14:textId="77777777" w:rsidR="002638D5" w:rsidRPr="002638D5" w:rsidRDefault="002638D5" w:rsidP="002638D5">
      <w:pPr>
        <w:pStyle w:val="Texto0"/>
        <w:spacing w:after="0" w:line="240" w:lineRule="auto"/>
        <w:ind w:firstLine="0"/>
        <w:rPr>
          <w:rFonts w:eastAsia="Calibri"/>
          <w:b/>
          <w:sz w:val="14"/>
          <w:szCs w:val="22"/>
          <w:highlight w:val="yellow"/>
          <w:lang w:eastAsia="en-US"/>
        </w:rPr>
      </w:pPr>
    </w:p>
    <w:p w14:paraId="774CFA83" w14:textId="77777777" w:rsidR="002638D5" w:rsidRPr="002638D5" w:rsidRDefault="002638D5" w:rsidP="002638D5">
      <w:pPr>
        <w:autoSpaceDE w:val="0"/>
        <w:autoSpaceDN w:val="0"/>
        <w:adjustRightInd w:val="0"/>
        <w:jc w:val="both"/>
        <w:rPr>
          <w:rFonts w:ascii="Arial" w:hAnsi="Arial" w:cs="Arial"/>
          <w:sz w:val="14"/>
          <w:szCs w:val="22"/>
        </w:rPr>
      </w:pPr>
      <w:r w:rsidRPr="002638D5">
        <w:rPr>
          <w:rFonts w:ascii="Arial" w:hAnsi="Arial" w:cs="Arial"/>
          <w:sz w:val="14"/>
          <w:szCs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5F3367A7" w14:textId="77777777" w:rsidR="002638D5" w:rsidRPr="002638D5" w:rsidRDefault="002638D5" w:rsidP="002638D5">
      <w:pPr>
        <w:pStyle w:val="Texto0"/>
        <w:spacing w:after="0" w:line="240" w:lineRule="auto"/>
        <w:ind w:firstLine="0"/>
        <w:rPr>
          <w:rFonts w:eastAsia="Calibri"/>
          <w:b/>
          <w:sz w:val="14"/>
          <w:szCs w:val="22"/>
          <w:lang w:eastAsia="en-US"/>
        </w:rPr>
      </w:pPr>
    </w:p>
    <w:p w14:paraId="521C5971" w14:textId="77777777" w:rsidR="002638D5" w:rsidRPr="002638D5" w:rsidRDefault="002638D5" w:rsidP="002638D5">
      <w:pPr>
        <w:pStyle w:val="Texto0"/>
        <w:spacing w:after="0" w:line="240" w:lineRule="auto"/>
        <w:ind w:firstLine="0"/>
        <w:rPr>
          <w:b/>
          <w:sz w:val="12"/>
        </w:rPr>
      </w:pPr>
      <w:r w:rsidRPr="002638D5">
        <w:rPr>
          <w:rFonts w:eastAsia="Calibri"/>
          <w:b/>
          <w:sz w:val="14"/>
          <w:szCs w:val="22"/>
          <w:highlight w:val="yellow"/>
          <w:lang w:eastAsia="en-US"/>
        </w:rPr>
        <w:t>DÉCIMA QUINTA. LICENCIAS, AUTORIZACIONES Y PERMISOS.</w:t>
      </w:r>
    </w:p>
    <w:p w14:paraId="24A033D9" w14:textId="77777777" w:rsidR="002638D5" w:rsidRPr="002638D5" w:rsidRDefault="002638D5" w:rsidP="002638D5">
      <w:pPr>
        <w:pStyle w:val="Texto0"/>
        <w:spacing w:after="0" w:line="240" w:lineRule="auto"/>
        <w:ind w:firstLine="0"/>
        <w:rPr>
          <w:rFonts w:eastAsia="Calibri"/>
          <w:sz w:val="14"/>
          <w:szCs w:val="22"/>
          <w:lang w:eastAsia="en-US"/>
        </w:rPr>
      </w:pPr>
    </w:p>
    <w:p w14:paraId="30F1BF9C" w14:textId="77777777" w:rsidR="002638D5" w:rsidRPr="002638D5" w:rsidRDefault="002638D5" w:rsidP="002638D5">
      <w:pPr>
        <w:pStyle w:val="Texto0"/>
        <w:spacing w:after="0" w:line="240" w:lineRule="auto"/>
        <w:ind w:firstLine="0"/>
        <w:rPr>
          <w:rFonts w:eastAsia="Calibri"/>
          <w:sz w:val="14"/>
          <w:szCs w:val="22"/>
          <w:lang w:eastAsia="en-US"/>
        </w:rPr>
      </w:pPr>
      <w:r w:rsidRPr="002638D5">
        <w:rPr>
          <w:b/>
          <w:sz w:val="14"/>
          <w:szCs w:val="22"/>
        </w:rPr>
        <w:t>“EL PROVEEDOR”</w:t>
      </w:r>
      <w:r w:rsidRPr="002638D5">
        <w:rPr>
          <w:rFonts w:eastAsia="Calibri"/>
          <w:sz w:val="14"/>
          <w:szCs w:val="22"/>
          <w:lang w:eastAsia="en-US"/>
        </w:rPr>
        <w:t xml:space="preserve"> se obliga a observar y mantener vigentes las licencias, autorizaciones, permisos o registros requeridos para el cumplimiento de sus obligaciones.</w:t>
      </w:r>
    </w:p>
    <w:p w14:paraId="45508ADB" w14:textId="77777777" w:rsidR="002638D5" w:rsidRPr="002638D5" w:rsidRDefault="002638D5" w:rsidP="002638D5">
      <w:pPr>
        <w:pStyle w:val="Texto0"/>
        <w:spacing w:after="0" w:line="240" w:lineRule="auto"/>
        <w:ind w:firstLine="0"/>
        <w:rPr>
          <w:rFonts w:eastAsia="Calibri"/>
          <w:sz w:val="14"/>
          <w:szCs w:val="22"/>
          <w:lang w:eastAsia="en-US"/>
        </w:rPr>
      </w:pPr>
    </w:p>
    <w:p w14:paraId="3DEBBC77" w14:textId="77777777" w:rsidR="002638D5" w:rsidRPr="002638D5" w:rsidRDefault="002638D5" w:rsidP="002638D5">
      <w:pPr>
        <w:pStyle w:val="Texto0"/>
        <w:spacing w:after="0" w:line="240" w:lineRule="auto"/>
        <w:ind w:firstLine="0"/>
        <w:rPr>
          <w:rFonts w:eastAsia="Calibri"/>
          <w:b/>
          <w:sz w:val="14"/>
          <w:szCs w:val="22"/>
          <w:lang w:eastAsia="en-US"/>
        </w:rPr>
      </w:pPr>
      <w:r w:rsidRPr="002638D5">
        <w:rPr>
          <w:rFonts w:eastAsia="Calibri"/>
          <w:b/>
          <w:sz w:val="14"/>
          <w:szCs w:val="22"/>
          <w:highlight w:val="yellow"/>
          <w:lang w:eastAsia="en-US"/>
        </w:rPr>
        <w:t>DÉCIMA SEXTA. PÓLIZA DE RESPONSABILIDAD CIVIL</w:t>
      </w:r>
    </w:p>
    <w:p w14:paraId="17A9F0F5" w14:textId="77777777" w:rsidR="002638D5" w:rsidRPr="002638D5" w:rsidRDefault="002638D5" w:rsidP="002638D5">
      <w:pPr>
        <w:ind w:right="51"/>
        <w:jc w:val="both"/>
        <w:rPr>
          <w:rFonts w:ascii="Arial" w:hAnsi="Arial" w:cs="Arial"/>
          <w:b/>
          <w:sz w:val="14"/>
          <w:szCs w:val="22"/>
        </w:rPr>
      </w:pPr>
    </w:p>
    <w:p w14:paraId="6D8DA4AB"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INSTRUCCIÓN: CUANDO NO SE REQUIERA LA CONTRATACIÓN DE SEGURO INCOPORAR EL SIGUIENTE PÁRRAFO: </w:t>
      </w:r>
    </w:p>
    <w:p w14:paraId="6DF320C4" w14:textId="77777777" w:rsidR="002638D5" w:rsidRPr="002638D5" w:rsidRDefault="002638D5" w:rsidP="002638D5">
      <w:pPr>
        <w:ind w:right="51"/>
        <w:jc w:val="both"/>
        <w:rPr>
          <w:rFonts w:ascii="Arial" w:hAnsi="Arial" w:cs="Arial"/>
          <w:sz w:val="14"/>
          <w:szCs w:val="22"/>
        </w:rPr>
      </w:pPr>
    </w:p>
    <w:p w14:paraId="233CE7BB" w14:textId="77777777" w:rsidR="002638D5" w:rsidRPr="002638D5" w:rsidRDefault="002638D5" w:rsidP="002638D5">
      <w:pPr>
        <w:pStyle w:val="Texto0"/>
        <w:spacing w:after="0" w:line="240" w:lineRule="auto"/>
        <w:ind w:firstLine="0"/>
        <w:rPr>
          <w:rFonts w:eastAsia="Calibri"/>
          <w:sz w:val="14"/>
          <w:szCs w:val="22"/>
          <w:lang w:eastAsia="en-US"/>
        </w:rPr>
      </w:pPr>
      <w:r w:rsidRPr="002638D5">
        <w:rPr>
          <w:rFonts w:eastAsia="Calibri"/>
          <w:sz w:val="14"/>
          <w:szCs w:val="22"/>
          <w:lang w:eastAsia="en-US"/>
        </w:rPr>
        <w:t xml:space="preserve">Para la adquisición de los bienes, materia del presente contrato, no se requiere que </w:t>
      </w:r>
      <w:r w:rsidRPr="002638D5">
        <w:rPr>
          <w:b/>
          <w:sz w:val="14"/>
          <w:szCs w:val="22"/>
        </w:rPr>
        <w:t>“EL PROVEEDOR”</w:t>
      </w:r>
      <w:r w:rsidRPr="002638D5">
        <w:rPr>
          <w:rFonts w:eastAsia="Calibri"/>
          <w:sz w:val="14"/>
          <w:szCs w:val="22"/>
          <w:lang w:eastAsia="en-US"/>
        </w:rPr>
        <w:t xml:space="preserve"> contrate una póliza de seguro por responsabilidad civil. </w:t>
      </w:r>
    </w:p>
    <w:p w14:paraId="7292B364" w14:textId="77777777" w:rsidR="002638D5" w:rsidRPr="002638D5" w:rsidRDefault="002638D5" w:rsidP="002638D5">
      <w:pPr>
        <w:pStyle w:val="Texto0"/>
        <w:spacing w:after="0" w:line="240" w:lineRule="auto"/>
        <w:ind w:firstLine="0"/>
        <w:rPr>
          <w:rFonts w:eastAsia="Calibri"/>
          <w:sz w:val="14"/>
          <w:szCs w:val="22"/>
          <w:lang w:eastAsia="en-US"/>
        </w:rPr>
      </w:pPr>
    </w:p>
    <w:p w14:paraId="00F907F5"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INSTRUCCIÓN: CUANDO SE REQUIERA LA CONTRATACIÓN DE SEGURO INCOPORAR LOS SIGUIENTES DOS PÁRRAFOS: </w:t>
      </w:r>
    </w:p>
    <w:p w14:paraId="6CB2E298" w14:textId="77777777" w:rsidR="002638D5" w:rsidRPr="002638D5" w:rsidRDefault="002638D5" w:rsidP="002638D5">
      <w:pPr>
        <w:ind w:right="51"/>
        <w:jc w:val="both"/>
        <w:rPr>
          <w:rFonts w:ascii="Arial" w:hAnsi="Arial" w:cs="Arial"/>
          <w:b/>
          <w:sz w:val="14"/>
          <w:szCs w:val="22"/>
        </w:rPr>
      </w:pPr>
    </w:p>
    <w:p w14:paraId="25ABE1F3"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rPr>
        <w:lastRenderedPageBreak/>
        <w:t>“EL PROVEEDOR”</w:t>
      </w:r>
      <w:r w:rsidRPr="002638D5">
        <w:rPr>
          <w:rFonts w:ascii="Arial" w:hAnsi="Arial" w:cs="Arial"/>
          <w:sz w:val="14"/>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2638D5">
        <w:rPr>
          <w:rFonts w:ascii="Arial" w:hAnsi="Arial" w:cs="Arial"/>
          <w:b/>
          <w:sz w:val="14"/>
          <w:szCs w:val="22"/>
        </w:rPr>
        <w:t>“LA DEPENDENCIA O ENTIDAD”</w:t>
      </w:r>
      <w:r w:rsidRPr="002638D5">
        <w:rPr>
          <w:rFonts w:ascii="Arial" w:hAnsi="Arial" w:cs="Arial"/>
          <w:sz w:val="14"/>
          <w:szCs w:val="22"/>
        </w:rPr>
        <w:t>, así como, los que cause a terceros en sus bienes o personas, con motivo de la adquisición de los bienes materia del presente contrato.</w:t>
      </w:r>
    </w:p>
    <w:p w14:paraId="4E07E88A" w14:textId="77777777" w:rsidR="002638D5" w:rsidRPr="002638D5" w:rsidRDefault="002638D5" w:rsidP="002638D5">
      <w:pPr>
        <w:ind w:right="51"/>
        <w:jc w:val="both"/>
        <w:rPr>
          <w:rFonts w:ascii="Arial" w:hAnsi="Arial" w:cs="Arial"/>
          <w:sz w:val="14"/>
          <w:szCs w:val="22"/>
        </w:rPr>
      </w:pPr>
    </w:p>
    <w:p w14:paraId="2070D7FE"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La póliza deberá contener las siguientes coberturas: </w:t>
      </w:r>
    </w:p>
    <w:p w14:paraId="241AE74B" w14:textId="77777777" w:rsidR="002638D5" w:rsidRPr="002638D5" w:rsidRDefault="002638D5" w:rsidP="002638D5">
      <w:pPr>
        <w:ind w:right="51"/>
        <w:jc w:val="both"/>
        <w:rPr>
          <w:rFonts w:ascii="Arial" w:hAnsi="Arial" w:cs="Arial"/>
          <w:b/>
          <w:sz w:val="14"/>
          <w:szCs w:val="22"/>
          <w:u w:val="single"/>
        </w:rPr>
      </w:pPr>
    </w:p>
    <w:p w14:paraId="3727EEAE"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INSTRUCCIÓN: DESCRIBIR LAS COBERTURAS, ATENDIENDO A LAS NECESIDADES, TIPO Y CARACTERÍSTICAS DE LOS BIENES</w:t>
      </w:r>
    </w:p>
    <w:p w14:paraId="11FC592A" w14:textId="77777777" w:rsidR="002638D5" w:rsidRPr="002638D5" w:rsidRDefault="002638D5" w:rsidP="002638D5">
      <w:pPr>
        <w:ind w:right="51"/>
        <w:jc w:val="both"/>
        <w:rPr>
          <w:rFonts w:ascii="Arial" w:hAnsi="Arial" w:cs="Arial"/>
          <w:sz w:val="14"/>
          <w:szCs w:val="22"/>
        </w:rPr>
      </w:pPr>
    </w:p>
    <w:p w14:paraId="18F54C78" w14:textId="77777777" w:rsidR="002638D5" w:rsidRPr="002638D5" w:rsidRDefault="002638D5" w:rsidP="002638D5">
      <w:pPr>
        <w:ind w:right="51"/>
        <w:jc w:val="both"/>
        <w:rPr>
          <w:rFonts w:ascii="Arial" w:hAnsi="Arial" w:cs="Arial"/>
          <w:sz w:val="14"/>
          <w:szCs w:val="22"/>
        </w:rPr>
      </w:pPr>
      <w:r w:rsidRPr="002638D5">
        <w:rPr>
          <w:rFonts w:ascii="Arial" w:eastAsia="Calibri" w:hAnsi="Arial" w:cs="Arial"/>
          <w:b/>
          <w:sz w:val="14"/>
          <w:szCs w:val="22"/>
          <w:highlight w:val="yellow"/>
        </w:rPr>
        <w:t>DÉCIMA SÉPTIMA. TRANSPORTE.</w:t>
      </w:r>
    </w:p>
    <w:p w14:paraId="15835184" w14:textId="77777777" w:rsidR="002638D5" w:rsidRPr="002638D5" w:rsidRDefault="002638D5" w:rsidP="002638D5">
      <w:pPr>
        <w:jc w:val="both"/>
        <w:rPr>
          <w:rFonts w:ascii="Arial" w:eastAsia="Calibri" w:hAnsi="Arial" w:cs="Arial"/>
          <w:sz w:val="14"/>
          <w:szCs w:val="22"/>
        </w:rPr>
      </w:pPr>
    </w:p>
    <w:p w14:paraId="69DAF816" w14:textId="77777777" w:rsidR="002638D5" w:rsidRPr="002638D5" w:rsidRDefault="002638D5" w:rsidP="002638D5">
      <w:pPr>
        <w:ind w:right="51"/>
        <w:jc w:val="both"/>
        <w:rPr>
          <w:rFonts w:ascii="Arial" w:eastAsia="Calibri" w:hAnsi="Arial" w:cs="Arial"/>
          <w:sz w:val="14"/>
          <w:szCs w:val="22"/>
        </w:rPr>
      </w:pPr>
      <w:r w:rsidRPr="002638D5">
        <w:rPr>
          <w:rFonts w:ascii="Arial" w:hAnsi="Arial" w:cs="Arial"/>
          <w:b/>
          <w:sz w:val="14"/>
          <w:szCs w:val="22"/>
        </w:rPr>
        <w:t>“EL PROVEEDOR”</w:t>
      </w:r>
      <w:r w:rsidRPr="002638D5">
        <w:rPr>
          <w:rFonts w:ascii="Arial" w:eastAsia="Calibri" w:hAnsi="Arial" w:cs="Arial"/>
          <w:sz w:val="14"/>
          <w:szCs w:val="22"/>
        </w:rPr>
        <w:t xml:space="preserve"> se obliga bajo su costa y riesgo, a transportar los bienes objeto del presente contrato, desde su lugar de origen, hasta las instalaciones señaladas en el </w:t>
      </w:r>
      <w:r w:rsidRPr="002638D5">
        <w:rPr>
          <w:rFonts w:ascii="Arial" w:eastAsia="Calibri" w:hAnsi="Arial" w:cs="Arial"/>
          <w:b/>
          <w:sz w:val="14"/>
          <w:szCs w:val="22"/>
          <w:u w:val="single"/>
        </w:rPr>
        <w:t>(ESTABLECER EL DOCUMENTO O ANEXO DONDE SE ENCUENTRAN LOS DOMICILIOS, O EN SU DEFECTO REDACTARLOS)</w:t>
      </w:r>
      <w:r w:rsidRPr="002638D5">
        <w:rPr>
          <w:rFonts w:ascii="Arial" w:eastAsia="Calibri" w:hAnsi="Arial" w:cs="Arial"/>
          <w:sz w:val="14"/>
          <w:szCs w:val="22"/>
        </w:rPr>
        <w:t xml:space="preserve"> del presente contrato.</w:t>
      </w:r>
    </w:p>
    <w:p w14:paraId="106C5A9B" w14:textId="77777777" w:rsidR="002638D5" w:rsidRPr="002638D5" w:rsidRDefault="002638D5" w:rsidP="002638D5">
      <w:pPr>
        <w:ind w:right="51"/>
        <w:jc w:val="both"/>
        <w:rPr>
          <w:rFonts w:ascii="Arial" w:hAnsi="Arial" w:cs="Arial"/>
          <w:sz w:val="14"/>
          <w:szCs w:val="22"/>
        </w:rPr>
      </w:pPr>
    </w:p>
    <w:p w14:paraId="59013020" w14:textId="77777777" w:rsidR="002638D5" w:rsidRPr="002638D5" w:rsidRDefault="002638D5" w:rsidP="002638D5">
      <w:pPr>
        <w:jc w:val="both"/>
        <w:rPr>
          <w:rFonts w:ascii="Arial" w:hAnsi="Arial" w:cs="Arial"/>
          <w:sz w:val="14"/>
          <w:szCs w:val="22"/>
        </w:rPr>
      </w:pPr>
      <w:r w:rsidRPr="002638D5">
        <w:rPr>
          <w:rFonts w:ascii="Arial" w:hAnsi="Arial" w:cs="Arial"/>
          <w:b/>
          <w:sz w:val="14"/>
          <w:szCs w:val="22"/>
          <w:highlight w:val="yellow"/>
        </w:rPr>
        <w:t>DÉCIMA OCTAVA. IMPUESTOS Y DERECHOS.</w:t>
      </w:r>
    </w:p>
    <w:p w14:paraId="1DA026A0" w14:textId="77777777" w:rsidR="002638D5" w:rsidRPr="002638D5" w:rsidRDefault="002638D5" w:rsidP="002638D5">
      <w:pPr>
        <w:jc w:val="both"/>
        <w:rPr>
          <w:rFonts w:ascii="Arial" w:hAnsi="Arial" w:cs="Arial"/>
          <w:sz w:val="14"/>
          <w:szCs w:val="22"/>
        </w:rPr>
      </w:pPr>
    </w:p>
    <w:p w14:paraId="23F68A4A"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highlight w:val="yellow"/>
        </w:rPr>
        <w:t xml:space="preserve">Los impuestos, derechos y gastos que procedan con motivo de la adquisición de los bienes, objeto del presente contrato, serán pagados por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mismos que no serán repercutidos a</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w:t>
      </w:r>
    </w:p>
    <w:p w14:paraId="4423FB45" w14:textId="77777777" w:rsidR="002638D5" w:rsidRPr="002638D5" w:rsidRDefault="002638D5" w:rsidP="002638D5">
      <w:pPr>
        <w:ind w:right="51"/>
        <w:jc w:val="both"/>
        <w:rPr>
          <w:rFonts w:ascii="Arial" w:hAnsi="Arial" w:cs="Arial"/>
          <w:b/>
          <w:sz w:val="14"/>
          <w:szCs w:val="22"/>
        </w:rPr>
      </w:pPr>
    </w:p>
    <w:p w14:paraId="336B5D5C" w14:textId="77777777" w:rsidR="002638D5" w:rsidRPr="002638D5" w:rsidRDefault="002638D5" w:rsidP="002638D5">
      <w:pPr>
        <w:ind w:right="51"/>
        <w:jc w:val="both"/>
        <w:rPr>
          <w:rFonts w:ascii="Arial" w:hAnsi="Arial" w:cs="Arial"/>
          <w:sz w:val="14"/>
          <w:szCs w:val="22"/>
          <w:highlight w:val="yellow"/>
        </w:rPr>
      </w:pPr>
      <w:r w:rsidRPr="002638D5">
        <w:rPr>
          <w:rFonts w:ascii="Arial" w:hAnsi="Arial" w:cs="Arial"/>
          <w:b/>
          <w:sz w:val="14"/>
          <w:szCs w:val="22"/>
        </w:rPr>
        <w:t>“LA DEPENDENCIA O ENTIDAD</w:t>
      </w:r>
      <w:r w:rsidRPr="002638D5">
        <w:rPr>
          <w:rFonts w:ascii="Arial" w:hAnsi="Arial" w:cs="Arial"/>
          <w:b/>
          <w:sz w:val="14"/>
          <w:szCs w:val="22"/>
          <w:highlight w:val="lightGray"/>
        </w:rPr>
        <w:t>”</w:t>
      </w:r>
      <w:r w:rsidRPr="002638D5">
        <w:rPr>
          <w:rFonts w:ascii="Arial" w:hAnsi="Arial" w:cs="Arial"/>
          <w:sz w:val="14"/>
          <w:szCs w:val="22"/>
        </w:rPr>
        <w:t xml:space="preserve"> </w:t>
      </w:r>
      <w:r w:rsidRPr="002638D5">
        <w:rPr>
          <w:rFonts w:ascii="Arial" w:hAnsi="Arial" w:cs="Arial"/>
          <w:sz w:val="14"/>
          <w:szCs w:val="22"/>
          <w:highlight w:val="yellow"/>
        </w:rPr>
        <w:t>sólo cubrirá, cuando aplique, lo correspondiente al Impuesto al Valor Agregado (IVA), en los términos de la normatividad aplicable y de conformidad con las disposiciones fiscales vigentes.</w:t>
      </w:r>
    </w:p>
    <w:p w14:paraId="38E95D5A" w14:textId="77777777" w:rsidR="002638D5" w:rsidRPr="002638D5" w:rsidRDefault="002638D5" w:rsidP="002638D5">
      <w:pPr>
        <w:jc w:val="both"/>
        <w:rPr>
          <w:rFonts w:ascii="Arial" w:eastAsia="Calibri" w:hAnsi="Arial" w:cs="Arial"/>
          <w:b/>
          <w:sz w:val="14"/>
          <w:szCs w:val="22"/>
          <w:highlight w:val="yellow"/>
        </w:rPr>
      </w:pPr>
    </w:p>
    <w:p w14:paraId="6BAF11BF" w14:textId="77777777" w:rsidR="002638D5" w:rsidRPr="002638D5" w:rsidRDefault="002638D5" w:rsidP="002638D5">
      <w:pPr>
        <w:tabs>
          <w:tab w:val="left" w:pos="2340"/>
        </w:tabs>
        <w:jc w:val="both"/>
        <w:rPr>
          <w:rFonts w:ascii="Arial" w:hAnsi="Arial" w:cs="Arial"/>
          <w:b/>
          <w:sz w:val="14"/>
          <w:szCs w:val="22"/>
          <w:highlight w:val="yellow"/>
        </w:rPr>
      </w:pPr>
      <w:r w:rsidRPr="002638D5">
        <w:rPr>
          <w:rFonts w:ascii="Arial" w:hAnsi="Arial" w:cs="Arial"/>
          <w:b/>
          <w:sz w:val="14"/>
          <w:szCs w:val="22"/>
          <w:highlight w:val="yellow"/>
        </w:rPr>
        <w:t>DÉCIMA NOVENA.</w:t>
      </w:r>
      <w:r w:rsidRPr="002638D5">
        <w:rPr>
          <w:rFonts w:ascii="Arial" w:hAnsi="Arial" w:cs="Arial"/>
          <w:sz w:val="14"/>
          <w:szCs w:val="22"/>
          <w:highlight w:val="yellow"/>
        </w:rPr>
        <w:t xml:space="preserve"> </w:t>
      </w:r>
      <w:r w:rsidRPr="002638D5">
        <w:rPr>
          <w:rFonts w:ascii="Arial" w:hAnsi="Arial" w:cs="Arial"/>
          <w:b/>
          <w:sz w:val="14"/>
          <w:szCs w:val="22"/>
          <w:highlight w:val="yellow"/>
        </w:rPr>
        <w:t>PROHIBICIÓN DE CESIÓN DE DERECHOS Y OBLIGACIONES.</w:t>
      </w:r>
    </w:p>
    <w:p w14:paraId="3648B43D" w14:textId="77777777" w:rsidR="002638D5" w:rsidRPr="002638D5" w:rsidRDefault="002638D5" w:rsidP="002638D5">
      <w:pPr>
        <w:tabs>
          <w:tab w:val="left" w:pos="2340"/>
        </w:tabs>
        <w:jc w:val="both"/>
        <w:rPr>
          <w:rFonts w:ascii="Arial" w:hAnsi="Arial" w:cs="Arial"/>
          <w:b/>
          <w:sz w:val="14"/>
          <w:szCs w:val="22"/>
          <w:highlight w:val="yellow"/>
        </w:rPr>
      </w:pPr>
    </w:p>
    <w:p w14:paraId="1E3758B6"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w:t>
      </w:r>
    </w:p>
    <w:p w14:paraId="4C52FBB5" w14:textId="77777777" w:rsidR="002638D5" w:rsidRPr="002638D5" w:rsidRDefault="002638D5" w:rsidP="002638D5">
      <w:pPr>
        <w:tabs>
          <w:tab w:val="left" w:pos="2340"/>
        </w:tabs>
        <w:jc w:val="both"/>
        <w:rPr>
          <w:rFonts w:ascii="Arial" w:eastAsia="Calibri" w:hAnsi="Arial" w:cs="Arial"/>
          <w:b/>
          <w:sz w:val="14"/>
          <w:szCs w:val="22"/>
          <w:highlight w:val="yellow"/>
        </w:rPr>
      </w:pPr>
    </w:p>
    <w:p w14:paraId="268F346F" w14:textId="77777777" w:rsidR="002638D5" w:rsidRPr="002638D5" w:rsidRDefault="002638D5" w:rsidP="002638D5">
      <w:pPr>
        <w:tabs>
          <w:tab w:val="left" w:pos="2340"/>
        </w:tabs>
        <w:jc w:val="both"/>
        <w:rPr>
          <w:rFonts w:ascii="Arial" w:hAnsi="Arial" w:cs="Arial"/>
          <w:sz w:val="14"/>
          <w:szCs w:val="22"/>
        </w:rPr>
      </w:pPr>
      <w:r w:rsidRPr="002638D5">
        <w:rPr>
          <w:rFonts w:ascii="Arial" w:hAnsi="Arial" w:cs="Arial"/>
          <w:b/>
          <w:sz w:val="14"/>
          <w:szCs w:val="22"/>
          <w:highlight w:val="yellow"/>
        </w:rPr>
        <w:t>VIGÉSIMA. DERECHOS DE AUTOR, PATENTES Y/O MARCAS.</w:t>
      </w:r>
    </w:p>
    <w:p w14:paraId="5EDB4C75" w14:textId="77777777" w:rsidR="002638D5" w:rsidRPr="002638D5" w:rsidRDefault="002638D5" w:rsidP="002638D5">
      <w:pPr>
        <w:tabs>
          <w:tab w:val="left" w:pos="2340"/>
        </w:tabs>
        <w:jc w:val="both"/>
        <w:rPr>
          <w:rFonts w:ascii="Arial" w:hAnsi="Arial" w:cs="Arial"/>
          <w:sz w:val="14"/>
          <w:szCs w:val="22"/>
        </w:rPr>
      </w:pPr>
    </w:p>
    <w:p w14:paraId="1E10FEF2" w14:textId="77777777" w:rsidR="002638D5" w:rsidRPr="002638D5" w:rsidRDefault="002638D5" w:rsidP="002638D5">
      <w:pPr>
        <w:tabs>
          <w:tab w:val="left" w:pos="2340"/>
        </w:tabs>
        <w:jc w:val="both"/>
        <w:rPr>
          <w:rFonts w:ascii="Arial" w:hAnsi="Arial" w:cs="Arial"/>
          <w:sz w:val="14"/>
          <w:szCs w:val="22"/>
        </w:rPr>
      </w:pPr>
      <w:r w:rsidRPr="002638D5">
        <w:rPr>
          <w:rFonts w:ascii="Arial" w:hAnsi="Arial" w:cs="Arial"/>
          <w:b/>
          <w:sz w:val="14"/>
          <w:szCs w:val="22"/>
        </w:rPr>
        <w:t>“EL PROVEEDOR”</w:t>
      </w:r>
      <w:r w:rsidRPr="002638D5">
        <w:rPr>
          <w:rFonts w:ascii="Arial" w:hAnsi="Arial" w:cs="Arial"/>
          <w:sz w:val="14"/>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2638D5">
        <w:rPr>
          <w:rFonts w:ascii="Arial" w:hAnsi="Arial" w:cs="Arial"/>
          <w:b/>
          <w:sz w:val="14"/>
          <w:szCs w:val="22"/>
        </w:rPr>
        <w:t>“LA DEPENDENCIA O ENTIDAD”</w:t>
      </w:r>
      <w:r w:rsidRPr="002638D5">
        <w:rPr>
          <w:rFonts w:ascii="Arial" w:hAnsi="Arial" w:cs="Arial"/>
          <w:sz w:val="14"/>
          <w:szCs w:val="22"/>
        </w:rPr>
        <w:t xml:space="preserve"> o a terceros.</w:t>
      </w:r>
    </w:p>
    <w:p w14:paraId="0D11469C" w14:textId="77777777" w:rsidR="002638D5" w:rsidRPr="002638D5" w:rsidRDefault="002638D5" w:rsidP="002638D5">
      <w:pPr>
        <w:tabs>
          <w:tab w:val="left" w:pos="2340"/>
        </w:tabs>
        <w:jc w:val="both"/>
        <w:rPr>
          <w:rFonts w:ascii="Arial" w:hAnsi="Arial" w:cs="Arial"/>
          <w:sz w:val="14"/>
          <w:szCs w:val="22"/>
        </w:rPr>
      </w:pPr>
    </w:p>
    <w:p w14:paraId="6ACE8717" w14:textId="77777777" w:rsidR="002638D5" w:rsidRPr="002638D5" w:rsidRDefault="002638D5" w:rsidP="002638D5">
      <w:pPr>
        <w:tabs>
          <w:tab w:val="left" w:pos="2340"/>
        </w:tabs>
        <w:jc w:val="both"/>
        <w:rPr>
          <w:rFonts w:ascii="Arial" w:hAnsi="Arial" w:cs="Arial"/>
          <w:sz w:val="14"/>
          <w:szCs w:val="22"/>
        </w:rPr>
      </w:pPr>
      <w:r w:rsidRPr="002638D5">
        <w:rPr>
          <w:rFonts w:ascii="Arial" w:hAnsi="Arial" w:cs="Arial"/>
          <w:sz w:val="14"/>
          <w:szCs w:val="22"/>
        </w:rPr>
        <w:t xml:space="preserve">De presentarse alguna reclamación en contra de </w:t>
      </w:r>
      <w:r w:rsidRPr="002638D5">
        <w:rPr>
          <w:rFonts w:ascii="Arial" w:hAnsi="Arial" w:cs="Arial"/>
          <w:b/>
          <w:sz w:val="14"/>
          <w:szCs w:val="22"/>
        </w:rPr>
        <w:t>“LA DEPENDENCIA O ENTIDAD”</w:t>
      </w:r>
      <w:r w:rsidRPr="002638D5">
        <w:rPr>
          <w:rFonts w:ascii="Arial" w:hAnsi="Arial" w:cs="Arial"/>
          <w:sz w:val="14"/>
          <w:szCs w:val="22"/>
        </w:rPr>
        <w:t xml:space="preserve">, por cualquiera de las causas antes mencionadas, </w:t>
      </w:r>
      <w:r w:rsidRPr="002638D5">
        <w:rPr>
          <w:rFonts w:ascii="Arial" w:hAnsi="Arial" w:cs="Arial"/>
          <w:b/>
          <w:sz w:val="14"/>
          <w:szCs w:val="22"/>
        </w:rPr>
        <w:t>“EL PROVEEDOR”</w:t>
      </w:r>
      <w:r w:rsidRPr="002638D5">
        <w:rPr>
          <w:rFonts w:ascii="Arial" w:hAnsi="Arial" w:cs="Arial"/>
          <w:sz w:val="14"/>
          <w:szCs w:val="22"/>
        </w:rPr>
        <w:t xml:space="preserve">, se obliga a salvaguardar los derechos e intereses de </w:t>
      </w:r>
      <w:r w:rsidRPr="002638D5">
        <w:rPr>
          <w:rFonts w:ascii="Arial" w:hAnsi="Arial" w:cs="Arial"/>
          <w:b/>
          <w:sz w:val="14"/>
          <w:szCs w:val="22"/>
        </w:rPr>
        <w:t>“LA DEPENDENCIA O ENTIDAD”</w:t>
      </w:r>
      <w:r w:rsidRPr="002638D5">
        <w:rPr>
          <w:rFonts w:ascii="Arial" w:hAnsi="Arial" w:cs="Arial"/>
          <w:sz w:val="14"/>
          <w:szCs w:val="22"/>
        </w:rPr>
        <w:t xml:space="preserve"> de cualquier controversia, liberándola de toda responsabilidad de carácter civil, penal, mercantil, fiscal o de cualquier otra índole, sacándola en paz y a salvo.</w:t>
      </w:r>
    </w:p>
    <w:p w14:paraId="102174F2" w14:textId="77777777" w:rsidR="002638D5" w:rsidRPr="002638D5" w:rsidRDefault="002638D5" w:rsidP="002638D5">
      <w:pPr>
        <w:tabs>
          <w:tab w:val="left" w:pos="2340"/>
        </w:tabs>
        <w:jc w:val="both"/>
        <w:rPr>
          <w:rFonts w:ascii="Arial" w:hAnsi="Arial" w:cs="Arial"/>
          <w:sz w:val="14"/>
          <w:szCs w:val="22"/>
        </w:rPr>
      </w:pPr>
    </w:p>
    <w:p w14:paraId="6E90177E"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rPr>
        <w:t xml:space="preserve">En caso de que </w:t>
      </w:r>
      <w:r w:rsidRPr="002638D5">
        <w:rPr>
          <w:rFonts w:ascii="Arial" w:hAnsi="Arial" w:cs="Arial"/>
          <w:b/>
          <w:sz w:val="14"/>
          <w:szCs w:val="22"/>
        </w:rPr>
        <w:t>“LA DEPENDENCIA O ENTIDAD”</w:t>
      </w:r>
      <w:r w:rsidRPr="002638D5">
        <w:rPr>
          <w:rFonts w:ascii="Arial" w:hAnsi="Arial" w:cs="Arial"/>
          <w:sz w:val="14"/>
          <w:szCs w:val="22"/>
        </w:rPr>
        <w:t xml:space="preserve"> tuviese que erogar recursos por cualquiera de estos conceptos, </w:t>
      </w:r>
      <w:r w:rsidRPr="002638D5">
        <w:rPr>
          <w:rFonts w:ascii="Arial" w:hAnsi="Arial" w:cs="Arial"/>
          <w:b/>
          <w:sz w:val="14"/>
          <w:szCs w:val="22"/>
        </w:rPr>
        <w:t>“EL PROVEEDOR”</w:t>
      </w:r>
      <w:r w:rsidRPr="002638D5">
        <w:rPr>
          <w:rFonts w:ascii="Arial" w:hAnsi="Arial" w:cs="Arial"/>
          <w:sz w:val="14"/>
          <w:szCs w:val="22"/>
        </w:rPr>
        <w:t xml:space="preserve"> se obliga a reembolsar de manera inmediata los recursos erogados por aquella.</w:t>
      </w:r>
    </w:p>
    <w:p w14:paraId="28E223BA" w14:textId="77777777" w:rsidR="002638D5" w:rsidRPr="002638D5" w:rsidRDefault="002638D5" w:rsidP="002638D5">
      <w:pPr>
        <w:tabs>
          <w:tab w:val="left" w:pos="2340"/>
        </w:tabs>
        <w:jc w:val="both"/>
        <w:rPr>
          <w:rFonts w:ascii="Arial" w:hAnsi="Arial" w:cs="Arial"/>
          <w:b/>
          <w:sz w:val="14"/>
          <w:szCs w:val="22"/>
          <w:highlight w:val="yellow"/>
        </w:rPr>
      </w:pPr>
    </w:p>
    <w:p w14:paraId="0681603B" w14:textId="77777777" w:rsidR="002638D5" w:rsidRPr="002638D5" w:rsidRDefault="002638D5" w:rsidP="002638D5">
      <w:pPr>
        <w:tabs>
          <w:tab w:val="center" w:pos="567"/>
        </w:tabs>
        <w:autoSpaceDE w:val="0"/>
        <w:autoSpaceDN w:val="0"/>
        <w:adjustRightInd w:val="0"/>
        <w:ind w:right="48"/>
        <w:jc w:val="both"/>
        <w:rPr>
          <w:rFonts w:ascii="Arial" w:hAnsi="Arial" w:cs="Arial"/>
          <w:b/>
          <w:bCs/>
          <w:sz w:val="14"/>
          <w:szCs w:val="22"/>
        </w:rPr>
      </w:pPr>
      <w:r w:rsidRPr="002638D5">
        <w:rPr>
          <w:rFonts w:ascii="Arial" w:hAnsi="Arial" w:cs="Arial"/>
          <w:b/>
          <w:bCs/>
          <w:sz w:val="14"/>
          <w:szCs w:val="22"/>
          <w:highlight w:val="yellow"/>
        </w:rPr>
        <w:t>VIGÉSIMA PRIMERA. CONFIDENCIALIDAD Y PROTECCIÓN DE DATOS PERSONALES.</w:t>
      </w:r>
      <w:r w:rsidRPr="002638D5">
        <w:rPr>
          <w:rFonts w:ascii="Arial" w:hAnsi="Arial" w:cs="Arial"/>
          <w:b/>
          <w:bCs/>
          <w:sz w:val="14"/>
          <w:szCs w:val="22"/>
        </w:rPr>
        <w:t xml:space="preserve"> </w:t>
      </w:r>
    </w:p>
    <w:p w14:paraId="2C5559C1" w14:textId="77777777" w:rsidR="002638D5" w:rsidRPr="002638D5" w:rsidRDefault="002638D5" w:rsidP="002638D5">
      <w:pPr>
        <w:tabs>
          <w:tab w:val="center" w:pos="567"/>
        </w:tabs>
        <w:autoSpaceDE w:val="0"/>
        <w:autoSpaceDN w:val="0"/>
        <w:adjustRightInd w:val="0"/>
        <w:ind w:right="48"/>
        <w:jc w:val="both"/>
        <w:rPr>
          <w:rFonts w:ascii="Arial" w:hAnsi="Arial" w:cs="Arial"/>
          <w:b/>
          <w:bCs/>
          <w:sz w:val="14"/>
          <w:szCs w:val="22"/>
        </w:rPr>
      </w:pPr>
    </w:p>
    <w:p w14:paraId="6160FBEE" w14:textId="77777777" w:rsidR="002638D5" w:rsidRPr="002638D5" w:rsidRDefault="002638D5" w:rsidP="002638D5">
      <w:pPr>
        <w:tabs>
          <w:tab w:val="center" w:pos="567"/>
        </w:tabs>
        <w:autoSpaceDE w:val="0"/>
        <w:autoSpaceDN w:val="0"/>
        <w:adjustRightInd w:val="0"/>
        <w:ind w:right="48"/>
        <w:jc w:val="both"/>
        <w:rPr>
          <w:rFonts w:ascii="Arial" w:hAnsi="Arial" w:cs="Arial"/>
          <w:sz w:val="14"/>
          <w:szCs w:val="22"/>
          <w:highlight w:val="yellow"/>
        </w:rPr>
      </w:pPr>
      <w:r w:rsidRPr="002638D5">
        <w:rPr>
          <w:rFonts w:ascii="Arial" w:hAnsi="Arial" w:cs="Arial"/>
          <w:b/>
          <w:bCs/>
          <w:sz w:val="14"/>
          <w:szCs w:val="22"/>
          <w:highlight w:val="yellow"/>
        </w:rPr>
        <w:t xml:space="preserve">"LAS PARTES" </w:t>
      </w:r>
      <w:r w:rsidRPr="002638D5">
        <w:rPr>
          <w:rFonts w:ascii="Arial" w:hAnsi="Arial" w:cs="Arial"/>
          <w:sz w:val="14"/>
          <w:szCs w:val="22"/>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60ADC9DA" w14:textId="77777777" w:rsidR="002638D5" w:rsidRPr="002638D5" w:rsidRDefault="002638D5" w:rsidP="002638D5">
      <w:pPr>
        <w:jc w:val="both"/>
        <w:rPr>
          <w:rFonts w:ascii="Arial" w:hAnsi="Arial" w:cs="Arial"/>
          <w:sz w:val="14"/>
          <w:szCs w:val="22"/>
          <w:highlight w:val="yellow"/>
        </w:rPr>
      </w:pPr>
    </w:p>
    <w:p w14:paraId="06259BB9" w14:textId="77777777" w:rsidR="002638D5" w:rsidRPr="002638D5" w:rsidRDefault="002638D5" w:rsidP="002638D5">
      <w:pPr>
        <w:jc w:val="both"/>
        <w:rPr>
          <w:rFonts w:ascii="Arial" w:hAnsi="Arial" w:cs="Arial"/>
          <w:sz w:val="14"/>
          <w:szCs w:val="22"/>
          <w:highlight w:val="yellow"/>
        </w:rPr>
      </w:pPr>
      <w:r w:rsidRPr="002638D5">
        <w:rPr>
          <w:rFonts w:ascii="Arial" w:hAnsi="Arial" w:cs="Arial"/>
          <w:sz w:val="14"/>
          <w:szCs w:val="22"/>
          <w:highlight w:val="yellow"/>
        </w:rPr>
        <w:t xml:space="preserve">Para el tratamiento de los datos personales que </w:t>
      </w:r>
      <w:r w:rsidRPr="002638D5">
        <w:rPr>
          <w:rFonts w:ascii="Arial" w:hAnsi="Arial" w:cs="Arial"/>
          <w:b/>
          <w:bCs/>
          <w:sz w:val="14"/>
          <w:szCs w:val="22"/>
          <w:highlight w:val="yellow"/>
        </w:rPr>
        <w:t xml:space="preserve">“LAS PARTES” </w:t>
      </w:r>
      <w:r w:rsidRPr="002638D5">
        <w:rPr>
          <w:rFonts w:ascii="Arial" w:hAnsi="Arial" w:cs="Arial"/>
          <w:sz w:val="14"/>
          <w:szCs w:val="22"/>
          <w:highlight w:val="yellow"/>
        </w:rPr>
        <w:t>recaben con motivo de la celebración del presente contrato, deberá de realizarse con base en lo previsto en los Avisos de Privacidad respectivos.</w:t>
      </w:r>
    </w:p>
    <w:p w14:paraId="6BD3AE6B" w14:textId="77777777" w:rsidR="002638D5" w:rsidRPr="002638D5" w:rsidRDefault="002638D5" w:rsidP="002638D5">
      <w:pPr>
        <w:jc w:val="both"/>
        <w:rPr>
          <w:rFonts w:ascii="Arial" w:hAnsi="Arial" w:cs="Arial"/>
          <w:sz w:val="14"/>
          <w:szCs w:val="22"/>
          <w:highlight w:val="yellow"/>
        </w:rPr>
      </w:pPr>
    </w:p>
    <w:p w14:paraId="32D73123" w14:textId="77777777" w:rsidR="002638D5" w:rsidRPr="002638D5" w:rsidRDefault="002638D5" w:rsidP="002638D5">
      <w:pPr>
        <w:tabs>
          <w:tab w:val="center" w:pos="567"/>
        </w:tabs>
        <w:autoSpaceDE w:val="0"/>
        <w:autoSpaceDN w:val="0"/>
        <w:adjustRightInd w:val="0"/>
        <w:ind w:right="48"/>
        <w:jc w:val="both"/>
        <w:rPr>
          <w:rFonts w:ascii="Arial" w:hAnsi="Arial" w:cs="Arial"/>
          <w:sz w:val="14"/>
          <w:szCs w:val="22"/>
        </w:rPr>
      </w:pPr>
      <w:r w:rsidRPr="002638D5">
        <w:rPr>
          <w:rFonts w:ascii="Arial" w:hAnsi="Arial" w:cs="Arial"/>
          <w:sz w:val="14"/>
          <w:szCs w:val="22"/>
          <w:highlight w:val="yellow"/>
        </w:rPr>
        <w:t xml:space="preserve">Por tal motivo,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asume cualquier responsabilidad que se derive del incumplimiento de su parte, o de sus empleados, a las obligaciones de confidencialidad descritas en el presente contrato.</w:t>
      </w:r>
      <w:r w:rsidRPr="002638D5">
        <w:rPr>
          <w:rFonts w:ascii="Arial" w:hAnsi="Arial" w:cs="Arial"/>
          <w:sz w:val="14"/>
          <w:szCs w:val="22"/>
        </w:rPr>
        <w:t xml:space="preserve"> </w:t>
      </w:r>
    </w:p>
    <w:p w14:paraId="0484E5B5" w14:textId="77777777" w:rsidR="002638D5" w:rsidRPr="002638D5" w:rsidRDefault="002638D5" w:rsidP="002638D5">
      <w:pPr>
        <w:ind w:right="51"/>
        <w:jc w:val="both"/>
        <w:rPr>
          <w:rFonts w:ascii="Arial" w:hAnsi="Arial" w:cs="Arial"/>
          <w:sz w:val="14"/>
          <w:szCs w:val="22"/>
        </w:rPr>
      </w:pPr>
    </w:p>
    <w:p w14:paraId="796D09FF" w14:textId="77777777" w:rsidR="002638D5" w:rsidRPr="002638D5" w:rsidRDefault="002638D5" w:rsidP="002638D5">
      <w:pPr>
        <w:tabs>
          <w:tab w:val="center" w:pos="567"/>
        </w:tabs>
        <w:autoSpaceDE w:val="0"/>
        <w:autoSpaceDN w:val="0"/>
        <w:adjustRightInd w:val="0"/>
        <w:ind w:right="48"/>
        <w:jc w:val="both"/>
        <w:rPr>
          <w:rFonts w:ascii="Arial" w:hAnsi="Arial" w:cs="Arial"/>
          <w:sz w:val="14"/>
          <w:szCs w:val="22"/>
        </w:rPr>
      </w:pPr>
      <w:r w:rsidRPr="002638D5">
        <w:rPr>
          <w:rFonts w:ascii="Arial" w:hAnsi="Arial" w:cs="Arial"/>
          <w:sz w:val="14"/>
          <w:szCs w:val="22"/>
        </w:rPr>
        <w:t xml:space="preserve">Asimismo </w:t>
      </w:r>
      <w:r w:rsidRPr="002638D5">
        <w:rPr>
          <w:rFonts w:ascii="Arial" w:hAnsi="Arial" w:cs="Arial"/>
          <w:b/>
          <w:sz w:val="14"/>
          <w:szCs w:val="22"/>
        </w:rPr>
        <w:t xml:space="preserve">“EL PROVEEDOR” </w:t>
      </w:r>
      <w:r w:rsidRPr="002638D5">
        <w:rPr>
          <w:rFonts w:ascii="Arial" w:hAnsi="Arial" w:cs="Arial"/>
          <w:sz w:val="14"/>
          <w:szCs w:val="22"/>
        </w:rPr>
        <w:t>deberá</w:t>
      </w:r>
      <w:r w:rsidRPr="002638D5">
        <w:rPr>
          <w:rFonts w:ascii="Arial" w:hAnsi="Arial" w:cs="Arial"/>
          <w:b/>
          <w:sz w:val="14"/>
          <w:szCs w:val="22"/>
        </w:rPr>
        <w:t xml:space="preserve"> </w:t>
      </w:r>
      <w:r w:rsidRPr="002638D5">
        <w:rPr>
          <w:rFonts w:ascii="Arial" w:hAnsi="Arial" w:cs="Arial"/>
          <w:sz w:val="14"/>
          <w:szCs w:val="22"/>
        </w:rPr>
        <w:t>observar lo establecido en el Anexo aplicable a la Confidencialidad de la información del presente Contrato.</w:t>
      </w:r>
    </w:p>
    <w:p w14:paraId="67257325" w14:textId="77777777" w:rsidR="002638D5" w:rsidRPr="002638D5" w:rsidRDefault="002638D5" w:rsidP="002638D5">
      <w:pPr>
        <w:tabs>
          <w:tab w:val="center" w:pos="567"/>
        </w:tabs>
        <w:autoSpaceDE w:val="0"/>
        <w:autoSpaceDN w:val="0"/>
        <w:adjustRightInd w:val="0"/>
        <w:ind w:right="48"/>
        <w:jc w:val="both"/>
        <w:rPr>
          <w:rFonts w:ascii="Arial" w:hAnsi="Arial" w:cs="Arial"/>
          <w:sz w:val="14"/>
          <w:szCs w:val="22"/>
        </w:rPr>
      </w:pPr>
    </w:p>
    <w:p w14:paraId="1F34683D" w14:textId="77777777" w:rsidR="002638D5" w:rsidRPr="002638D5" w:rsidRDefault="002638D5" w:rsidP="002638D5">
      <w:pPr>
        <w:jc w:val="both"/>
        <w:rPr>
          <w:rFonts w:ascii="Arial" w:hAnsi="Arial" w:cs="Arial"/>
          <w:sz w:val="14"/>
          <w:szCs w:val="22"/>
          <w:lang w:eastAsia="es-MX"/>
        </w:rPr>
      </w:pPr>
      <w:r w:rsidRPr="002638D5">
        <w:rPr>
          <w:rFonts w:ascii="Arial" w:hAnsi="Arial" w:cs="Arial"/>
          <w:b/>
          <w:sz w:val="14"/>
          <w:szCs w:val="22"/>
          <w:highlight w:val="yellow"/>
          <w:lang w:eastAsia="es-MX"/>
        </w:rPr>
        <w:t>VIGÉSIMA SEGUNDA.</w:t>
      </w:r>
      <w:r w:rsidRPr="002638D5">
        <w:rPr>
          <w:rFonts w:ascii="Arial" w:hAnsi="Arial" w:cs="Arial"/>
          <w:b/>
          <w:sz w:val="14"/>
          <w:szCs w:val="22"/>
          <w:lang w:eastAsia="es-MX"/>
        </w:rPr>
        <w:t xml:space="preserve"> </w:t>
      </w:r>
      <w:r w:rsidRPr="002638D5">
        <w:rPr>
          <w:rFonts w:ascii="Arial" w:hAnsi="Arial" w:cs="Arial"/>
          <w:b/>
          <w:sz w:val="14"/>
          <w:szCs w:val="22"/>
          <w:highlight w:val="yellow"/>
          <w:lang w:eastAsia="es-MX"/>
        </w:rPr>
        <w:t>TERMINACIÓN ANTICIPADA DEL CONTRATO</w:t>
      </w:r>
    </w:p>
    <w:p w14:paraId="388FB12B" w14:textId="77777777" w:rsidR="002638D5" w:rsidRPr="002638D5" w:rsidRDefault="002638D5" w:rsidP="002638D5">
      <w:pPr>
        <w:jc w:val="both"/>
        <w:rPr>
          <w:rFonts w:ascii="Arial" w:hAnsi="Arial" w:cs="Arial"/>
          <w:sz w:val="14"/>
          <w:szCs w:val="22"/>
          <w:lang w:eastAsia="es-MX"/>
        </w:rPr>
      </w:pPr>
    </w:p>
    <w:p w14:paraId="7B8CA39F" w14:textId="77777777" w:rsidR="002638D5" w:rsidRPr="002638D5" w:rsidRDefault="002638D5" w:rsidP="002638D5">
      <w:pPr>
        <w:tabs>
          <w:tab w:val="center" w:pos="567"/>
        </w:tabs>
        <w:autoSpaceDE w:val="0"/>
        <w:autoSpaceDN w:val="0"/>
        <w:adjustRightInd w:val="0"/>
        <w:ind w:right="48"/>
        <w:jc w:val="both"/>
        <w:rPr>
          <w:rFonts w:ascii="Arial" w:hAnsi="Arial" w:cs="Arial"/>
          <w:bCs/>
          <w:sz w:val="14"/>
          <w:szCs w:val="22"/>
        </w:rPr>
      </w:pPr>
      <w:r w:rsidRPr="002638D5">
        <w:rPr>
          <w:rFonts w:ascii="Arial" w:hAnsi="Arial" w:cs="Arial"/>
          <w:b/>
          <w:sz w:val="14"/>
          <w:szCs w:val="22"/>
        </w:rPr>
        <w:t>“LA DEPENDENCIA O ENTIDAD”</w:t>
      </w:r>
      <w:r w:rsidRPr="002638D5">
        <w:rPr>
          <w:rFonts w:ascii="Arial" w:hAnsi="Arial" w:cs="Arial"/>
          <w:b/>
          <w:bCs/>
          <w:sz w:val="14"/>
          <w:szCs w:val="22"/>
        </w:rPr>
        <w:t xml:space="preserve"> </w:t>
      </w:r>
      <w:r w:rsidRPr="002638D5">
        <w:rPr>
          <w:rFonts w:ascii="Arial" w:hAnsi="Arial" w:cs="Arial"/>
          <w:bCs/>
          <w:sz w:val="14"/>
          <w:szCs w:val="22"/>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2638D5">
        <w:rPr>
          <w:rFonts w:ascii="Arial" w:hAnsi="Arial" w:cs="Arial"/>
          <w:bCs/>
          <w:sz w:val="14"/>
          <w:szCs w:val="22"/>
        </w:rPr>
        <w:t xml:space="preserve">la </w:t>
      </w:r>
      <w:r w:rsidRPr="002638D5">
        <w:rPr>
          <w:rFonts w:ascii="Arial" w:hAnsi="Arial" w:cs="Arial"/>
          <w:b/>
          <w:sz w:val="14"/>
          <w:szCs w:val="22"/>
        </w:rPr>
        <w:t>“LA DEPENDENCIA O ENTIDAD”</w:t>
      </w:r>
      <w:r w:rsidRPr="002638D5">
        <w:rPr>
          <w:rFonts w:ascii="Arial" w:hAnsi="Arial" w:cs="Arial"/>
          <w:bCs/>
          <w:sz w:val="14"/>
          <w:szCs w:val="22"/>
        </w:rPr>
        <w:t xml:space="preserve">, </w:t>
      </w:r>
      <w:r w:rsidRPr="002638D5">
        <w:rPr>
          <w:rFonts w:ascii="Arial" w:hAnsi="Arial" w:cs="Arial"/>
          <w:bCs/>
          <w:sz w:val="14"/>
          <w:szCs w:val="22"/>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2638D5">
        <w:rPr>
          <w:rFonts w:ascii="Arial" w:hAnsi="Arial" w:cs="Arial"/>
          <w:b/>
          <w:bCs/>
          <w:sz w:val="14"/>
          <w:szCs w:val="22"/>
          <w:highlight w:val="yellow"/>
        </w:rPr>
        <w:t xml:space="preserve"> </w:t>
      </w:r>
      <w:r w:rsidRPr="002638D5">
        <w:rPr>
          <w:rFonts w:ascii="Arial" w:hAnsi="Arial" w:cs="Arial"/>
          <w:bCs/>
          <w:sz w:val="14"/>
          <w:szCs w:val="22"/>
          <w:highlight w:val="yellow"/>
        </w:rPr>
        <w:t xml:space="preserve">sin responsabilidad alguna para </w:t>
      </w:r>
      <w:r w:rsidRPr="002638D5">
        <w:rPr>
          <w:rFonts w:ascii="Arial" w:hAnsi="Arial" w:cs="Arial"/>
          <w:b/>
          <w:sz w:val="14"/>
          <w:szCs w:val="22"/>
        </w:rPr>
        <w:t>“LA DEPENDENCIA O ENTIDAD”</w:t>
      </w:r>
      <w:r w:rsidRPr="002638D5">
        <w:rPr>
          <w:rFonts w:ascii="Arial" w:hAnsi="Arial" w:cs="Arial"/>
          <w:bCs/>
          <w:sz w:val="14"/>
          <w:szCs w:val="22"/>
        </w:rPr>
        <w:t xml:space="preserve">, </w:t>
      </w:r>
      <w:r w:rsidRPr="002638D5">
        <w:rPr>
          <w:rFonts w:ascii="Arial" w:hAnsi="Arial" w:cs="Arial"/>
          <w:bCs/>
          <w:sz w:val="14"/>
          <w:szCs w:val="22"/>
          <w:highlight w:val="yellow"/>
        </w:rPr>
        <w:t>ello con independencia de lo establecido en la cláusula que antecede.</w:t>
      </w:r>
      <w:r w:rsidRPr="002638D5">
        <w:rPr>
          <w:rFonts w:ascii="Arial" w:hAnsi="Arial" w:cs="Arial"/>
          <w:bCs/>
          <w:sz w:val="14"/>
          <w:szCs w:val="22"/>
        </w:rPr>
        <w:t xml:space="preserve"> </w:t>
      </w:r>
    </w:p>
    <w:p w14:paraId="5D6E0545" w14:textId="77777777" w:rsidR="002638D5" w:rsidRPr="002638D5" w:rsidRDefault="002638D5" w:rsidP="002638D5">
      <w:pPr>
        <w:tabs>
          <w:tab w:val="center" w:pos="567"/>
        </w:tabs>
        <w:autoSpaceDE w:val="0"/>
        <w:autoSpaceDN w:val="0"/>
        <w:adjustRightInd w:val="0"/>
        <w:ind w:left="284" w:right="423"/>
        <w:jc w:val="both"/>
        <w:rPr>
          <w:rFonts w:ascii="Arial" w:hAnsi="Arial" w:cs="Arial"/>
          <w:bCs/>
          <w:sz w:val="14"/>
          <w:szCs w:val="22"/>
        </w:rPr>
      </w:pPr>
    </w:p>
    <w:p w14:paraId="60CD014E" w14:textId="77777777" w:rsidR="002638D5" w:rsidRPr="002638D5" w:rsidRDefault="002638D5" w:rsidP="002638D5">
      <w:pPr>
        <w:tabs>
          <w:tab w:val="center" w:pos="567"/>
        </w:tabs>
        <w:autoSpaceDE w:val="0"/>
        <w:autoSpaceDN w:val="0"/>
        <w:adjustRightInd w:val="0"/>
        <w:ind w:right="48"/>
        <w:jc w:val="both"/>
        <w:rPr>
          <w:rFonts w:ascii="Arial" w:hAnsi="Arial" w:cs="Arial"/>
          <w:bCs/>
          <w:sz w:val="14"/>
          <w:szCs w:val="22"/>
        </w:rPr>
      </w:pPr>
      <w:r w:rsidRPr="002638D5">
        <w:rPr>
          <w:rFonts w:ascii="Arial" w:hAnsi="Arial" w:cs="Arial"/>
          <w:bCs/>
          <w:sz w:val="14"/>
          <w:szCs w:val="22"/>
          <w:highlight w:val="yellow"/>
        </w:rPr>
        <w:t xml:space="preserve">Cuando </w:t>
      </w:r>
      <w:r w:rsidRPr="002638D5">
        <w:rPr>
          <w:rFonts w:ascii="Arial" w:hAnsi="Arial" w:cs="Arial"/>
          <w:b/>
          <w:sz w:val="14"/>
          <w:szCs w:val="22"/>
        </w:rPr>
        <w:t>“LA DEPENDENCIA O ENTIDAD”</w:t>
      </w:r>
      <w:r w:rsidRPr="002638D5">
        <w:rPr>
          <w:rFonts w:ascii="Arial" w:hAnsi="Arial" w:cs="Arial"/>
          <w:bCs/>
          <w:sz w:val="14"/>
          <w:szCs w:val="22"/>
        </w:rPr>
        <w:t xml:space="preserve"> </w:t>
      </w:r>
      <w:r w:rsidRPr="002638D5">
        <w:rPr>
          <w:rFonts w:ascii="Arial" w:hAnsi="Arial" w:cs="Arial"/>
          <w:bCs/>
          <w:sz w:val="14"/>
          <w:szCs w:val="22"/>
          <w:highlight w:val="yellow"/>
        </w:rPr>
        <w:t xml:space="preserve">determine dar por terminado anticipadamente el contrato, lo notificará al </w:t>
      </w:r>
      <w:r w:rsidRPr="002638D5">
        <w:rPr>
          <w:rFonts w:ascii="Arial" w:hAnsi="Arial" w:cs="Arial"/>
          <w:b/>
          <w:sz w:val="14"/>
          <w:szCs w:val="22"/>
        </w:rPr>
        <w:t>“EL PROVEEDOR”</w:t>
      </w:r>
      <w:r w:rsidRPr="002638D5">
        <w:rPr>
          <w:rFonts w:ascii="Arial" w:hAnsi="Arial" w:cs="Arial"/>
          <w:bCs/>
          <w:sz w:val="14"/>
          <w:szCs w:val="22"/>
        </w:rPr>
        <w:t xml:space="preserve"> </w:t>
      </w:r>
      <w:r w:rsidRPr="002638D5">
        <w:rPr>
          <w:rFonts w:ascii="Arial" w:hAnsi="Arial" w:cs="Arial"/>
          <w:bCs/>
          <w:sz w:val="14"/>
          <w:szCs w:val="22"/>
          <w:highlight w:val="yellow"/>
        </w:rPr>
        <w:t xml:space="preserve">hasta </w:t>
      </w:r>
      <w:r w:rsidRPr="002638D5">
        <w:rPr>
          <w:rFonts w:ascii="Arial" w:hAnsi="Arial" w:cs="Arial"/>
          <w:sz w:val="14"/>
          <w:szCs w:val="22"/>
          <w:highlight w:val="yellow"/>
        </w:rPr>
        <w:t>con 30 (treinta) días naturales anteriores al hecho,</w:t>
      </w:r>
      <w:r w:rsidRPr="002638D5">
        <w:rPr>
          <w:rFonts w:ascii="Arial" w:hAnsi="Arial" w:cs="Arial"/>
          <w:sz w:val="16"/>
        </w:rPr>
        <w:t xml:space="preserve"> </w:t>
      </w:r>
      <w:r w:rsidRPr="002638D5">
        <w:rPr>
          <w:rFonts w:ascii="Arial" w:hAnsi="Arial" w:cs="Arial"/>
          <w:bCs/>
          <w:sz w:val="14"/>
          <w:szCs w:val="22"/>
          <w:highlight w:val="yellow"/>
        </w:rPr>
        <w:t>debiendo sustentarlo en un dictamen fundado y motivado, en el que se precisarán las razones o causas que dieron origen a la misma y pagará a</w:t>
      </w:r>
      <w:r w:rsidRPr="002638D5">
        <w:rPr>
          <w:rFonts w:ascii="Arial" w:hAnsi="Arial" w:cs="Arial"/>
          <w:b/>
          <w:bCs/>
          <w:sz w:val="14"/>
          <w:szCs w:val="22"/>
          <w:highlight w:val="yellow"/>
        </w:rPr>
        <w:t xml:space="preserve"> </w:t>
      </w:r>
      <w:r w:rsidRPr="002638D5">
        <w:rPr>
          <w:rFonts w:ascii="Arial" w:hAnsi="Arial" w:cs="Arial"/>
          <w:b/>
          <w:sz w:val="14"/>
          <w:szCs w:val="22"/>
        </w:rPr>
        <w:t>“EL PROVEEDOR”</w:t>
      </w:r>
      <w:r w:rsidRPr="002638D5">
        <w:rPr>
          <w:rFonts w:ascii="Arial" w:hAnsi="Arial" w:cs="Arial"/>
          <w:b/>
          <w:bCs/>
          <w:sz w:val="14"/>
          <w:szCs w:val="22"/>
        </w:rPr>
        <w:t xml:space="preserve"> </w:t>
      </w:r>
      <w:r w:rsidRPr="002638D5">
        <w:rPr>
          <w:rFonts w:ascii="Arial" w:hAnsi="Arial" w:cs="Arial"/>
          <w:bCs/>
          <w:sz w:val="14"/>
          <w:szCs w:val="22"/>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2638D5">
        <w:rPr>
          <w:rFonts w:ascii="Montserrat" w:hAnsi="Montserrat" w:cs="Arial"/>
          <w:bCs/>
          <w:sz w:val="14"/>
          <w:szCs w:val="22"/>
          <w:highlight w:val="yellow"/>
        </w:rPr>
        <w:t>.</w:t>
      </w:r>
    </w:p>
    <w:p w14:paraId="33B7F3FD" w14:textId="77777777" w:rsidR="002638D5" w:rsidRPr="002638D5" w:rsidRDefault="002638D5" w:rsidP="002638D5">
      <w:pPr>
        <w:ind w:right="51"/>
        <w:jc w:val="both"/>
        <w:rPr>
          <w:rFonts w:ascii="Arial" w:hAnsi="Arial" w:cs="Arial"/>
          <w:sz w:val="14"/>
          <w:szCs w:val="22"/>
        </w:rPr>
      </w:pPr>
    </w:p>
    <w:p w14:paraId="331804E8" w14:textId="77777777" w:rsidR="002638D5" w:rsidRPr="002638D5" w:rsidRDefault="002638D5" w:rsidP="002638D5">
      <w:pPr>
        <w:ind w:right="51"/>
        <w:jc w:val="both"/>
        <w:rPr>
          <w:rFonts w:ascii="Arial" w:hAnsi="Arial" w:cs="Arial"/>
          <w:sz w:val="14"/>
          <w:szCs w:val="22"/>
        </w:rPr>
      </w:pPr>
      <w:r w:rsidRPr="002638D5">
        <w:rPr>
          <w:rFonts w:ascii="Arial" w:hAnsi="Arial" w:cs="Arial"/>
          <w:b/>
          <w:sz w:val="14"/>
          <w:szCs w:val="22"/>
          <w:highlight w:val="yellow"/>
          <w:lang w:eastAsia="es-MX"/>
        </w:rPr>
        <w:t>VIGÉSIMA TERCERA. RESCISIÓN.</w:t>
      </w:r>
    </w:p>
    <w:p w14:paraId="3B810383" w14:textId="77777777" w:rsidR="002638D5" w:rsidRPr="002638D5" w:rsidRDefault="002638D5" w:rsidP="002638D5">
      <w:pPr>
        <w:ind w:right="51"/>
        <w:jc w:val="both"/>
        <w:rPr>
          <w:rFonts w:ascii="Arial" w:hAnsi="Arial" w:cs="Arial"/>
          <w:sz w:val="14"/>
          <w:szCs w:val="22"/>
        </w:rPr>
      </w:pPr>
    </w:p>
    <w:p w14:paraId="5F707A27" w14:textId="77777777" w:rsidR="002638D5" w:rsidRPr="002638D5" w:rsidRDefault="002638D5" w:rsidP="002638D5">
      <w:pPr>
        <w:tabs>
          <w:tab w:val="left" w:pos="2700"/>
        </w:tabs>
        <w:ind w:right="-1"/>
        <w:jc w:val="both"/>
        <w:rPr>
          <w:rFonts w:ascii="Arial" w:hAnsi="Arial" w:cs="Arial"/>
          <w:b/>
          <w:sz w:val="14"/>
          <w:szCs w:val="22"/>
        </w:rPr>
      </w:pPr>
      <w:r w:rsidRPr="002638D5">
        <w:rPr>
          <w:rFonts w:ascii="Arial" w:hAnsi="Arial" w:cs="Arial"/>
          <w:b/>
          <w:sz w:val="14"/>
          <w:szCs w:val="22"/>
          <w:highlight w:val="yellow"/>
        </w:rPr>
        <w:t xml:space="preserve">“LA DEPENDENCIA O ENTIDAD” </w:t>
      </w:r>
      <w:r w:rsidRPr="002638D5">
        <w:rPr>
          <w:rFonts w:ascii="Arial" w:hAnsi="Arial" w:cs="Arial"/>
          <w:bCs/>
          <w:sz w:val="14"/>
          <w:szCs w:val="22"/>
          <w:highlight w:val="yellow"/>
        </w:rPr>
        <w:t>podrá iniciar en cualquier momento</w:t>
      </w:r>
      <w:r w:rsidRPr="002638D5">
        <w:rPr>
          <w:rFonts w:ascii="Arial" w:hAnsi="Arial" w:cs="Arial"/>
          <w:b/>
          <w:bCs/>
          <w:outline/>
          <w:color w:val="4BACC6" w:themeColor="accent5"/>
          <w:sz w:val="14"/>
          <w:szCs w:val="2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2638D5">
        <w:rPr>
          <w:rFonts w:ascii="Arial" w:hAnsi="Arial" w:cs="Arial"/>
          <w:bCs/>
          <w:sz w:val="14"/>
          <w:szCs w:val="22"/>
          <w:highlight w:val="yellow"/>
        </w:rPr>
        <w:t xml:space="preserve">el procedimiento de rescisión, cuando </w:t>
      </w:r>
      <w:r w:rsidRPr="002638D5">
        <w:rPr>
          <w:rFonts w:ascii="Arial" w:hAnsi="Arial" w:cs="Arial"/>
          <w:b/>
          <w:sz w:val="14"/>
          <w:szCs w:val="22"/>
          <w:highlight w:val="yellow"/>
        </w:rPr>
        <w:t xml:space="preserve">“EL PROVEEDOR” </w:t>
      </w:r>
      <w:r w:rsidRPr="002638D5">
        <w:rPr>
          <w:rFonts w:ascii="Arial" w:hAnsi="Arial" w:cs="Arial"/>
          <w:bCs/>
          <w:sz w:val="14"/>
          <w:szCs w:val="22"/>
          <w:highlight w:val="yellow"/>
        </w:rPr>
        <w:t>incurra en alguna de las siguientes causales:</w:t>
      </w:r>
      <w:r w:rsidRPr="002638D5">
        <w:rPr>
          <w:rFonts w:ascii="Arial" w:hAnsi="Arial" w:cs="Arial"/>
          <w:bCs/>
          <w:sz w:val="14"/>
          <w:szCs w:val="22"/>
        </w:rPr>
        <w:t xml:space="preserve"> </w:t>
      </w:r>
    </w:p>
    <w:p w14:paraId="790B0188" w14:textId="77777777" w:rsidR="002638D5" w:rsidRPr="002638D5" w:rsidRDefault="002638D5" w:rsidP="002638D5">
      <w:pPr>
        <w:pStyle w:val="Prrafodelista"/>
        <w:tabs>
          <w:tab w:val="left" w:pos="284"/>
        </w:tabs>
        <w:ind w:left="567" w:right="-1"/>
        <w:jc w:val="both"/>
        <w:rPr>
          <w:rFonts w:ascii="Arial" w:hAnsi="Arial" w:cs="Arial"/>
          <w:b/>
          <w:sz w:val="14"/>
          <w:highlight w:val="yellow"/>
        </w:rPr>
      </w:pPr>
    </w:p>
    <w:p w14:paraId="3646B6AB" w14:textId="77777777" w:rsidR="002638D5" w:rsidRPr="002638D5" w:rsidRDefault="002638D5" w:rsidP="00506F94">
      <w:pPr>
        <w:pStyle w:val="Prrafodelista"/>
        <w:numPr>
          <w:ilvl w:val="0"/>
          <w:numId w:val="33"/>
        </w:numPr>
        <w:tabs>
          <w:tab w:val="left" w:pos="284"/>
        </w:tabs>
        <w:spacing w:after="0" w:line="240" w:lineRule="auto"/>
        <w:ind w:left="567" w:right="-1" w:hanging="283"/>
        <w:jc w:val="both"/>
        <w:rPr>
          <w:rFonts w:ascii="Arial" w:hAnsi="Arial" w:cs="Arial"/>
          <w:b/>
          <w:sz w:val="14"/>
          <w:highlight w:val="yellow"/>
        </w:rPr>
      </w:pPr>
      <w:r w:rsidRPr="002638D5">
        <w:rPr>
          <w:rFonts w:ascii="Arial" w:hAnsi="Arial" w:cs="Arial"/>
          <w:sz w:val="14"/>
          <w:highlight w:val="yellow"/>
        </w:rPr>
        <w:t>Contravenir los términos pactados para el suministro de los bienes establecidos en el presente contrato</w:t>
      </w:r>
      <w:r w:rsidRPr="002638D5">
        <w:rPr>
          <w:rFonts w:ascii="Arial" w:hAnsi="Arial" w:cs="Arial"/>
          <w:b/>
          <w:sz w:val="14"/>
          <w:highlight w:val="yellow"/>
        </w:rPr>
        <w:t>.</w:t>
      </w:r>
    </w:p>
    <w:p w14:paraId="51DA8620" w14:textId="77777777" w:rsidR="002638D5" w:rsidRPr="002638D5" w:rsidRDefault="002638D5" w:rsidP="00506F94">
      <w:pPr>
        <w:pStyle w:val="Prrafodelista"/>
        <w:numPr>
          <w:ilvl w:val="0"/>
          <w:numId w:val="33"/>
        </w:numPr>
        <w:tabs>
          <w:tab w:val="left" w:pos="284"/>
        </w:tabs>
        <w:spacing w:after="0" w:line="240" w:lineRule="auto"/>
        <w:ind w:left="567" w:right="-1" w:hanging="283"/>
        <w:jc w:val="both"/>
        <w:rPr>
          <w:rFonts w:ascii="Arial" w:hAnsi="Arial" w:cs="Arial"/>
          <w:b/>
          <w:sz w:val="14"/>
          <w:highlight w:val="yellow"/>
        </w:rPr>
      </w:pPr>
      <w:r w:rsidRPr="002638D5">
        <w:rPr>
          <w:rFonts w:ascii="Arial" w:hAnsi="Arial" w:cs="Arial"/>
          <w:sz w:val="14"/>
          <w:highlight w:val="yellow"/>
        </w:rPr>
        <w:t>Transferir en todo o en parte las obligaciones que deriven del presente contrato a un tercero ajeno a la relación contractual.</w:t>
      </w:r>
    </w:p>
    <w:p w14:paraId="475868D2" w14:textId="77777777" w:rsidR="002638D5" w:rsidRPr="002638D5" w:rsidRDefault="002638D5" w:rsidP="00506F94">
      <w:pPr>
        <w:pStyle w:val="Prrafodelista"/>
        <w:numPr>
          <w:ilvl w:val="0"/>
          <w:numId w:val="33"/>
        </w:numPr>
        <w:tabs>
          <w:tab w:val="left" w:pos="284"/>
        </w:tabs>
        <w:spacing w:after="0" w:line="240" w:lineRule="auto"/>
        <w:ind w:left="567" w:right="-1" w:hanging="283"/>
        <w:jc w:val="both"/>
        <w:rPr>
          <w:rFonts w:ascii="Arial" w:hAnsi="Arial" w:cs="Arial"/>
          <w:sz w:val="14"/>
        </w:rPr>
      </w:pPr>
      <w:r w:rsidRPr="002638D5">
        <w:rPr>
          <w:rFonts w:ascii="Arial" w:hAnsi="Arial" w:cs="Arial"/>
          <w:sz w:val="14"/>
          <w:highlight w:val="yellow"/>
        </w:rPr>
        <w:lastRenderedPageBreak/>
        <w:t>Ceder los derechos de cobro derivados del contrato, sin contar con la conformidad previa y por escrito de</w:t>
      </w:r>
      <w:r w:rsidRPr="002638D5">
        <w:rPr>
          <w:rFonts w:ascii="Arial" w:hAnsi="Arial" w:cs="Arial"/>
          <w:sz w:val="14"/>
        </w:rPr>
        <w:t xml:space="preserve"> </w:t>
      </w:r>
      <w:r w:rsidRPr="002638D5">
        <w:rPr>
          <w:rFonts w:ascii="Arial" w:hAnsi="Arial" w:cs="Arial"/>
          <w:b/>
          <w:sz w:val="14"/>
        </w:rPr>
        <w:t>“LA DEPENDENCIA O ENTIDAD”</w:t>
      </w:r>
      <w:r w:rsidRPr="002638D5">
        <w:rPr>
          <w:rFonts w:ascii="Arial" w:hAnsi="Arial" w:cs="Arial"/>
          <w:sz w:val="14"/>
        </w:rPr>
        <w:t xml:space="preserve">. </w:t>
      </w:r>
    </w:p>
    <w:p w14:paraId="25BA090C" w14:textId="77777777" w:rsidR="002638D5" w:rsidRPr="002638D5" w:rsidRDefault="002638D5" w:rsidP="00506F94">
      <w:pPr>
        <w:pStyle w:val="Prrafodelista"/>
        <w:numPr>
          <w:ilvl w:val="0"/>
          <w:numId w:val="33"/>
        </w:numPr>
        <w:tabs>
          <w:tab w:val="left" w:pos="284"/>
        </w:tabs>
        <w:spacing w:after="0" w:line="240" w:lineRule="auto"/>
        <w:ind w:left="567" w:right="-1" w:hanging="283"/>
        <w:jc w:val="both"/>
        <w:rPr>
          <w:rFonts w:ascii="Arial" w:hAnsi="Arial" w:cs="Arial"/>
          <w:sz w:val="14"/>
          <w:highlight w:val="yellow"/>
        </w:rPr>
      </w:pPr>
      <w:r w:rsidRPr="002638D5">
        <w:rPr>
          <w:rFonts w:ascii="Arial" w:hAnsi="Arial" w:cs="Arial"/>
          <w:sz w:val="14"/>
          <w:highlight w:val="yellow"/>
        </w:rPr>
        <w:t xml:space="preserve">Suspender total o parcialmente y sin causa justificada el suministro objeto del presente contrato </w:t>
      </w:r>
    </w:p>
    <w:p w14:paraId="6CF9D325" w14:textId="77777777" w:rsidR="002638D5" w:rsidRPr="002638D5" w:rsidRDefault="002638D5" w:rsidP="00506F94">
      <w:pPr>
        <w:pStyle w:val="Prrafodelista"/>
        <w:numPr>
          <w:ilvl w:val="0"/>
          <w:numId w:val="33"/>
        </w:numPr>
        <w:spacing w:after="0" w:line="240" w:lineRule="auto"/>
        <w:ind w:left="567" w:hanging="283"/>
        <w:jc w:val="both"/>
        <w:rPr>
          <w:rFonts w:ascii="Arial" w:hAnsi="Arial" w:cs="Arial"/>
          <w:sz w:val="14"/>
          <w:highlight w:val="yellow"/>
        </w:rPr>
      </w:pPr>
      <w:r w:rsidRPr="002638D5">
        <w:rPr>
          <w:rFonts w:ascii="Arial" w:hAnsi="Arial" w:cs="Arial"/>
          <w:sz w:val="14"/>
          <w:highlight w:val="yellow"/>
        </w:rPr>
        <w:t>Omitir suministrar los bienes en tiempo y forma conforme a lo establecido en el presente contrato y sus respectivos anexos.</w:t>
      </w:r>
    </w:p>
    <w:p w14:paraId="47261EB6" w14:textId="77777777" w:rsidR="002638D5" w:rsidRPr="002638D5" w:rsidRDefault="002638D5" w:rsidP="00506F94">
      <w:pPr>
        <w:pStyle w:val="Prrafodelista"/>
        <w:numPr>
          <w:ilvl w:val="0"/>
          <w:numId w:val="33"/>
        </w:numPr>
        <w:tabs>
          <w:tab w:val="left" w:pos="284"/>
        </w:tabs>
        <w:spacing w:after="0" w:line="240" w:lineRule="auto"/>
        <w:ind w:left="567" w:right="-1" w:hanging="283"/>
        <w:jc w:val="both"/>
        <w:rPr>
          <w:rFonts w:ascii="Arial" w:hAnsi="Arial" w:cs="Arial"/>
          <w:sz w:val="14"/>
          <w:highlight w:val="yellow"/>
        </w:rPr>
      </w:pPr>
      <w:r w:rsidRPr="002638D5">
        <w:rPr>
          <w:rFonts w:ascii="Arial" w:hAnsi="Arial" w:cs="Arial"/>
          <w:sz w:val="14"/>
          <w:highlight w:val="yellow"/>
        </w:rPr>
        <w:t xml:space="preserve">No proporcionar a los Órganos de Fiscalización, la información que le sea requerida con motivo de las auditorías, visitas e inspecciones que realicen.  </w:t>
      </w:r>
    </w:p>
    <w:p w14:paraId="1C751817" w14:textId="77777777" w:rsidR="002638D5" w:rsidRPr="002638D5" w:rsidRDefault="002638D5" w:rsidP="00506F94">
      <w:pPr>
        <w:pStyle w:val="Prrafodelista"/>
        <w:numPr>
          <w:ilvl w:val="0"/>
          <w:numId w:val="33"/>
        </w:numPr>
        <w:tabs>
          <w:tab w:val="left" w:pos="284"/>
        </w:tabs>
        <w:spacing w:after="0" w:line="240" w:lineRule="auto"/>
        <w:ind w:left="567" w:right="-1" w:hanging="283"/>
        <w:jc w:val="both"/>
        <w:rPr>
          <w:rFonts w:ascii="Arial" w:hAnsi="Arial" w:cs="Arial"/>
          <w:sz w:val="14"/>
          <w:highlight w:val="yellow"/>
        </w:rPr>
      </w:pPr>
      <w:r w:rsidRPr="002638D5">
        <w:rPr>
          <w:rFonts w:ascii="Arial" w:hAnsi="Arial" w:cs="Arial"/>
          <w:sz w:val="14"/>
          <w:highlight w:val="yellow"/>
        </w:rPr>
        <w:t xml:space="preserve">Ser declarado en concurso mercantil, o por cualquier otra causa distinta o análoga que afecte su patrimonio. </w:t>
      </w:r>
    </w:p>
    <w:p w14:paraId="5329FA61" w14:textId="77777777" w:rsidR="002638D5" w:rsidRPr="002638D5" w:rsidRDefault="002638D5" w:rsidP="00506F94">
      <w:pPr>
        <w:pStyle w:val="Prrafodelista"/>
        <w:numPr>
          <w:ilvl w:val="0"/>
          <w:numId w:val="33"/>
        </w:numPr>
        <w:spacing w:after="0" w:line="240" w:lineRule="auto"/>
        <w:ind w:left="567" w:right="-1" w:hanging="283"/>
        <w:jc w:val="both"/>
        <w:rPr>
          <w:rFonts w:ascii="Arial" w:hAnsi="Arial" w:cs="Arial"/>
          <w:bCs/>
          <w:sz w:val="14"/>
          <w:highlight w:val="yellow"/>
          <w:lang w:val="es-ES"/>
        </w:rPr>
      </w:pPr>
      <w:r w:rsidRPr="002638D5">
        <w:rPr>
          <w:rFonts w:ascii="Arial" w:hAnsi="Arial" w:cs="Arial"/>
          <w:bCs/>
          <w:sz w:val="14"/>
          <w:highlight w:val="yellow"/>
          <w:lang w:val="es-ES"/>
        </w:rPr>
        <w:t>En caso de que compruebe la falsedad de alguna manifestación, información o documentación proporcionada para efecto del presente contrato;</w:t>
      </w:r>
    </w:p>
    <w:p w14:paraId="0C7734C8" w14:textId="77777777" w:rsidR="002638D5" w:rsidRPr="002638D5" w:rsidRDefault="002638D5" w:rsidP="00506F94">
      <w:pPr>
        <w:pStyle w:val="Prrafodelista"/>
        <w:numPr>
          <w:ilvl w:val="0"/>
          <w:numId w:val="33"/>
        </w:numPr>
        <w:tabs>
          <w:tab w:val="left" w:pos="284"/>
        </w:tabs>
        <w:spacing w:after="0" w:line="240" w:lineRule="auto"/>
        <w:ind w:left="567" w:right="-1" w:hanging="283"/>
        <w:jc w:val="both"/>
        <w:rPr>
          <w:rFonts w:ascii="Arial" w:hAnsi="Arial" w:cs="Arial"/>
          <w:bCs/>
          <w:sz w:val="14"/>
        </w:rPr>
      </w:pPr>
      <w:r w:rsidRPr="002638D5">
        <w:rPr>
          <w:rFonts w:ascii="Arial" w:hAnsi="Arial" w:cs="Arial"/>
          <w:bCs/>
          <w:sz w:val="14"/>
        </w:rPr>
        <w:t xml:space="preserve">No entregar dentro de los 10 (diez) días naturales siguientes a la fecha de firma del presente contrato, la garantía de cumplimiento del mismo. </w:t>
      </w:r>
    </w:p>
    <w:p w14:paraId="54309274" w14:textId="77777777" w:rsidR="002638D5" w:rsidRPr="002638D5" w:rsidRDefault="002638D5" w:rsidP="00506F94">
      <w:pPr>
        <w:pStyle w:val="Prrafodelista"/>
        <w:numPr>
          <w:ilvl w:val="0"/>
          <w:numId w:val="33"/>
        </w:numPr>
        <w:spacing w:after="0" w:line="240" w:lineRule="auto"/>
        <w:ind w:left="567" w:right="-1" w:hanging="283"/>
        <w:jc w:val="both"/>
        <w:rPr>
          <w:rFonts w:ascii="Arial" w:hAnsi="Arial" w:cs="Arial"/>
          <w:bCs/>
          <w:sz w:val="14"/>
          <w:lang w:val="es-ES"/>
        </w:rPr>
      </w:pPr>
      <w:r w:rsidRPr="002638D5">
        <w:rPr>
          <w:rFonts w:ascii="Arial" w:hAnsi="Arial" w:cs="Arial"/>
          <w:bCs/>
          <w:sz w:val="14"/>
          <w:lang w:val="es-ES"/>
        </w:rPr>
        <w:t xml:space="preserve">En caso de que la suma de las penas convencionales o las deducciones al pago, igualan el monto total de la garantía de cumplimiento del contrato </w:t>
      </w:r>
      <w:r w:rsidRPr="002638D5">
        <w:rPr>
          <w:rFonts w:ascii="Arial" w:hAnsi="Arial" w:cs="Arial"/>
          <w:bCs/>
          <w:sz w:val="14"/>
        </w:rPr>
        <w:t>y/o</w:t>
      </w:r>
      <w:r w:rsidRPr="002638D5">
        <w:rPr>
          <w:rFonts w:ascii="Arial" w:hAnsi="Arial" w:cs="Arial"/>
          <w:bCs/>
          <w:sz w:val="14"/>
          <w:lang w:val="es-ES"/>
        </w:rPr>
        <w:t xml:space="preserve"> alcanzan el 20% (veinte por ciento) del monto total de este contrato cuando no se haya requerido la garantía de cumplimiento. </w:t>
      </w:r>
    </w:p>
    <w:p w14:paraId="666F5603" w14:textId="77777777" w:rsidR="002638D5" w:rsidRPr="002638D5" w:rsidRDefault="002638D5" w:rsidP="00506F94">
      <w:pPr>
        <w:pStyle w:val="Prrafodelista"/>
        <w:numPr>
          <w:ilvl w:val="0"/>
          <w:numId w:val="33"/>
        </w:numPr>
        <w:spacing w:after="0" w:line="240" w:lineRule="auto"/>
        <w:ind w:left="567" w:right="-1" w:hanging="283"/>
        <w:jc w:val="both"/>
        <w:rPr>
          <w:rFonts w:ascii="Arial" w:hAnsi="Arial" w:cs="Arial"/>
          <w:b/>
          <w:sz w:val="14"/>
          <w:lang w:val="es-ES"/>
        </w:rPr>
      </w:pPr>
      <w:r w:rsidRPr="002638D5">
        <w:rPr>
          <w:rFonts w:ascii="Arial" w:hAnsi="Arial" w:cs="Arial"/>
          <w:bCs/>
          <w:sz w:val="14"/>
          <w:lang w:val="es-ES"/>
        </w:rPr>
        <w:t>Divulgar, transferir o utilizar la información que conozca en el desarrollo del cumplimiento del objeto del presente contrato, sin contar con la autorización de</w:t>
      </w:r>
      <w:r w:rsidRPr="002638D5">
        <w:rPr>
          <w:rFonts w:ascii="Arial" w:hAnsi="Arial" w:cs="Arial"/>
          <w:b/>
          <w:sz w:val="14"/>
          <w:lang w:val="es-ES"/>
        </w:rPr>
        <w:t xml:space="preserve"> </w:t>
      </w:r>
      <w:r w:rsidRPr="002638D5">
        <w:rPr>
          <w:rFonts w:ascii="Arial" w:hAnsi="Arial" w:cs="Arial"/>
          <w:b/>
          <w:sz w:val="14"/>
        </w:rPr>
        <w:t>“LA DEPENDENCIA O ENTIDAD”</w:t>
      </w:r>
      <w:r w:rsidRPr="002638D5">
        <w:rPr>
          <w:rFonts w:ascii="Arial" w:hAnsi="Arial" w:cs="Arial"/>
          <w:b/>
          <w:sz w:val="14"/>
          <w:lang w:val="es-ES"/>
        </w:rPr>
        <w:t xml:space="preserve"> </w:t>
      </w:r>
      <w:r w:rsidRPr="002638D5">
        <w:rPr>
          <w:rFonts w:ascii="Arial" w:hAnsi="Arial" w:cs="Arial"/>
          <w:bCs/>
          <w:sz w:val="14"/>
          <w:lang w:val="es-ES"/>
        </w:rPr>
        <w:t>en los términos de lo dispuesto en la cláusula VIGÉSIMA PRIMERA DE CONFIDENCIALIDAD Y PROTECCIÓN DE DATOS PERSONALES del presente instrumento jurídico;</w:t>
      </w:r>
    </w:p>
    <w:p w14:paraId="5843A42E" w14:textId="77777777" w:rsidR="002638D5" w:rsidRPr="002638D5" w:rsidRDefault="002638D5" w:rsidP="00506F94">
      <w:pPr>
        <w:pStyle w:val="Prrafodelista"/>
        <w:numPr>
          <w:ilvl w:val="0"/>
          <w:numId w:val="33"/>
        </w:numPr>
        <w:tabs>
          <w:tab w:val="left" w:pos="284"/>
        </w:tabs>
        <w:spacing w:after="0" w:line="240" w:lineRule="auto"/>
        <w:ind w:left="567" w:right="51" w:hanging="283"/>
        <w:jc w:val="both"/>
        <w:rPr>
          <w:rFonts w:ascii="Arial" w:hAnsi="Arial" w:cs="Arial"/>
          <w:sz w:val="14"/>
        </w:rPr>
      </w:pPr>
      <w:r w:rsidRPr="002638D5">
        <w:rPr>
          <w:rFonts w:ascii="Arial" w:hAnsi="Arial" w:cs="Arial"/>
          <w:bCs/>
          <w:sz w:val="14"/>
          <w:lang w:val="es-ES"/>
        </w:rPr>
        <w:t>Impedir el desempeño normal de labores de</w:t>
      </w:r>
      <w:r w:rsidRPr="002638D5">
        <w:rPr>
          <w:rFonts w:ascii="Arial" w:hAnsi="Arial" w:cs="Arial"/>
          <w:b/>
          <w:sz w:val="14"/>
          <w:lang w:val="es-ES"/>
        </w:rPr>
        <w:t xml:space="preserve"> </w:t>
      </w:r>
      <w:r w:rsidRPr="002638D5">
        <w:rPr>
          <w:rFonts w:ascii="Arial" w:hAnsi="Arial" w:cs="Arial"/>
          <w:b/>
          <w:sz w:val="14"/>
        </w:rPr>
        <w:t xml:space="preserve"> “LA DEPENDENCIA O ENTIDAD”</w:t>
      </w:r>
      <w:r w:rsidRPr="002638D5">
        <w:rPr>
          <w:rFonts w:ascii="Arial" w:hAnsi="Arial" w:cs="Arial"/>
          <w:b/>
          <w:sz w:val="14"/>
          <w:lang w:val="es-ES"/>
        </w:rPr>
        <w:t>;</w:t>
      </w:r>
    </w:p>
    <w:p w14:paraId="35FE528D" w14:textId="77777777" w:rsidR="002638D5" w:rsidRPr="002638D5" w:rsidRDefault="002638D5" w:rsidP="00506F94">
      <w:pPr>
        <w:pStyle w:val="Prrafodelista"/>
        <w:numPr>
          <w:ilvl w:val="0"/>
          <w:numId w:val="33"/>
        </w:numPr>
        <w:tabs>
          <w:tab w:val="left" w:pos="284"/>
        </w:tabs>
        <w:spacing w:after="0" w:line="240" w:lineRule="auto"/>
        <w:ind w:left="567" w:right="51" w:hanging="283"/>
        <w:jc w:val="both"/>
        <w:rPr>
          <w:rFonts w:ascii="Arial" w:hAnsi="Arial" w:cs="Arial"/>
          <w:sz w:val="14"/>
        </w:rPr>
      </w:pPr>
      <w:r w:rsidRPr="002638D5">
        <w:rPr>
          <w:rFonts w:ascii="Arial" w:hAnsi="Arial" w:cs="Arial"/>
          <w:b/>
          <w:sz w:val="14"/>
          <w:lang w:val="es-ES"/>
        </w:rPr>
        <w:t xml:space="preserve"> </w:t>
      </w:r>
      <w:r w:rsidRPr="002638D5">
        <w:rPr>
          <w:rFonts w:ascii="Arial" w:hAnsi="Arial" w:cs="Arial"/>
          <w:bCs/>
          <w:sz w:val="14"/>
        </w:rPr>
        <w:t>Cambiar su nacionalidad por otra e invocar la protección de su gobierno contra reclamaciones y órdenes de</w:t>
      </w:r>
      <w:r w:rsidRPr="002638D5">
        <w:rPr>
          <w:rFonts w:ascii="Arial" w:hAnsi="Arial" w:cs="Arial"/>
          <w:b/>
          <w:sz w:val="14"/>
        </w:rPr>
        <w:t xml:space="preserve"> “LA DEPENDENCIA O ENTIDAD”, cuando sea extranjero. </w:t>
      </w:r>
    </w:p>
    <w:p w14:paraId="78B1BCE4" w14:textId="77777777" w:rsidR="002638D5" w:rsidRPr="002638D5" w:rsidRDefault="002638D5" w:rsidP="00506F94">
      <w:pPr>
        <w:pStyle w:val="Prrafodelista"/>
        <w:numPr>
          <w:ilvl w:val="0"/>
          <w:numId w:val="33"/>
        </w:numPr>
        <w:tabs>
          <w:tab w:val="left" w:pos="284"/>
        </w:tabs>
        <w:spacing w:after="0" w:line="240" w:lineRule="auto"/>
        <w:ind w:left="567" w:right="51" w:hanging="283"/>
        <w:jc w:val="both"/>
        <w:rPr>
          <w:rFonts w:ascii="Arial" w:hAnsi="Arial" w:cs="Arial"/>
          <w:sz w:val="14"/>
          <w:highlight w:val="yellow"/>
        </w:rPr>
      </w:pPr>
      <w:r w:rsidRPr="002638D5">
        <w:rPr>
          <w:rFonts w:ascii="Arial" w:hAnsi="Arial" w:cs="Arial"/>
          <w:sz w:val="14"/>
          <w:highlight w:val="yellow"/>
        </w:rPr>
        <w:t xml:space="preserve">Incumplir cualquier obligación distinta de las anteriores y derivadas del presente contrato.  </w:t>
      </w:r>
    </w:p>
    <w:p w14:paraId="3ADA006E" w14:textId="77777777" w:rsidR="002638D5" w:rsidRPr="002638D5" w:rsidRDefault="002638D5" w:rsidP="002638D5">
      <w:pPr>
        <w:jc w:val="both"/>
        <w:rPr>
          <w:rFonts w:ascii="Arial" w:hAnsi="Arial" w:cs="Arial"/>
          <w:sz w:val="14"/>
          <w:szCs w:val="22"/>
          <w:highlight w:val="yellow"/>
          <w:lang w:val="es-ES"/>
        </w:rPr>
      </w:pPr>
      <w:r w:rsidRPr="002638D5">
        <w:rPr>
          <w:rFonts w:ascii="Arial" w:hAnsi="Arial" w:cs="Arial"/>
          <w:sz w:val="14"/>
          <w:szCs w:val="22"/>
          <w:highlight w:val="yellow"/>
          <w:lang w:val="es-ES"/>
        </w:rPr>
        <w:t>Para el caso de optar por la rescisión del contrato,</w:t>
      </w:r>
      <w:r w:rsidRPr="002638D5">
        <w:rPr>
          <w:rFonts w:ascii="Arial" w:hAnsi="Arial" w:cs="Arial"/>
          <w:sz w:val="14"/>
          <w:szCs w:val="22"/>
          <w:lang w:val="es-ES"/>
        </w:rPr>
        <w:t xml:space="preserve"> </w:t>
      </w:r>
      <w:r w:rsidRPr="002638D5">
        <w:rPr>
          <w:rFonts w:ascii="Arial" w:hAnsi="Arial" w:cs="Arial"/>
          <w:b/>
          <w:sz w:val="14"/>
          <w:szCs w:val="22"/>
        </w:rPr>
        <w:t>“LA DEPENDENCIA O ENTIDAD”</w:t>
      </w:r>
      <w:r w:rsidRPr="002638D5">
        <w:rPr>
          <w:rFonts w:ascii="Arial" w:hAnsi="Arial" w:cs="Arial"/>
          <w:sz w:val="14"/>
          <w:szCs w:val="22"/>
          <w:lang w:val="es-ES"/>
        </w:rPr>
        <w:t xml:space="preserve"> </w:t>
      </w:r>
      <w:r w:rsidRPr="002638D5">
        <w:rPr>
          <w:rFonts w:ascii="Arial" w:hAnsi="Arial" w:cs="Arial"/>
          <w:sz w:val="14"/>
          <w:szCs w:val="22"/>
          <w:highlight w:val="yellow"/>
          <w:lang w:val="es-ES"/>
        </w:rPr>
        <w:t>comunicará por escrito a</w:t>
      </w:r>
      <w:r w:rsidRPr="002638D5">
        <w:rPr>
          <w:rFonts w:ascii="Arial" w:hAnsi="Arial" w:cs="Arial"/>
          <w:sz w:val="14"/>
          <w:szCs w:val="22"/>
          <w:lang w:val="es-ES"/>
        </w:rPr>
        <w:t xml:space="preserve"> </w:t>
      </w:r>
      <w:r w:rsidRPr="002638D5">
        <w:rPr>
          <w:rFonts w:ascii="Arial" w:hAnsi="Arial" w:cs="Arial"/>
          <w:b/>
          <w:sz w:val="14"/>
          <w:szCs w:val="22"/>
        </w:rPr>
        <w:t>“EL PROVEEDOR”</w:t>
      </w:r>
      <w:r w:rsidRPr="002638D5">
        <w:rPr>
          <w:rFonts w:ascii="Arial" w:hAnsi="Arial" w:cs="Arial"/>
          <w:sz w:val="14"/>
          <w:szCs w:val="22"/>
          <w:lang w:val="es-ES"/>
        </w:rPr>
        <w:t xml:space="preserve"> </w:t>
      </w:r>
      <w:r w:rsidRPr="002638D5">
        <w:rPr>
          <w:rFonts w:ascii="Arial" w:hAnsi="Arial" w:cs="Arial"/>
          <w:sz w:val="14"/>
          <w:szCs w:val="22"/>
          <w:highlight w:val="yellow"/>
          <w:lang w:val="es-ES"/>
        </w:rPr>
        <w:t>el incumplimiento en que haya incurrido, para que en un término de 5 (cinco) días hábiles contados a partir de la notificación, exponga lo que a su derecho convenga y aporte en su caso las pruebas que estime pertinentes.</w:t>
      </w:r>
    </w:p>
    <w:p w14:paraId="584F4EAE" w14:textId="77777777" w:rsidR="002638D5" w:rsidRPr="002638D5" w:rsidRDefault="002638D5" w:rsidP="002638D5">
      <w:pPr>
        <w:ind w:right="-1"/>
        <w:jc w:val="both"/>
        <w:rPr>
          <w:rFonts w:ascii="Arial" w:hAnsi="Arial" w:cs="Arial"/>
          <w:sz w:val="14"/>
          <w:szCs w:val="22"/>
          <w:highlight w:val="yellow"/>
          <w:lang w:val="es-ES"/>
        </w:rPr>
      </w:pPr>
    </w:p>
    <w:p w14:paraId="758A576D" w14:textId="77777777" w:rsidR="002638D5" w:rsidRPr="002638D5" w:rsidRDefault="002638D5" w:rsidP="002638D5">
      <w:pPr>
        <w:tabs>
          <w:tab w:val="left" w:pos="2700"/>
        </w:tabs>
        <w:ind w:right="-1"/>
        <w:jc w:val="both"/>
        <w:rPr>
          <w:rFonts w:ascii="Arial" w:hAnsi="Arial" w:cs="Arial"/>
          <w:b/>
          <w:sz w:val="14"/>
          <w:szCs w:val="22"/>
          <w:highlight w:val="yellow"/>
        </w:rPr>
      </w:pPr>
      <w:r w:rsidRPr="002638D5">
        <w:rPr>
          <w:rFonts w:ascii="Arial" w:hAnsi="Arial" w:cs="Arial"/>
          <w:sz w:val="14"/>
          <w:szCs w:val="22"/>
          <w:highlight w:val="yellow"/>
        </w:rPr>
        <w:t>Transcurrido dicho término</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w:t>
      </w:r>
      <w:r w:rsidRPr="002638D5">
        <w:rPr>
          <w:rFonts w:ascii="Arial" w:hAnsi="Arial" w:cs="Arial"/>
          <w:sz w:val="14"/>
          <w:szCs w:val="22"/>
          <w:highlight w:val="yellow"/>
        </w:rPr>
        <w:t xml:space="preserve"> en un plazo de 15 (quince) días hábiles siguientes, tomando en consideración los argumentos y pruebas que hubiere hecho valer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 xml:space="preserve">determinará de manera fundada y motivada dar o no por rescindido el contrato, y comunicará a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dicha determinación dentro del citado plazo.</w:t>
      </w:r>
    </w:p>
    <w:p w14:paraId="5748F837" w14:textId="77777777" w:rsidR="002638D5" w:rsidRPr="002638D5" w:rsidRDefault="002638D5" w:rsidP="002638D5">
      <w:pPr>
        <w:tabs>
          <w:tab w:val="left" w:pos="2700"/>
        </w:tabs>
        <w:ind w:right="-1"/>
        <w:jc w:val="both"/>
        <w:rPr>
          <w:rFonts w:ascii="Arial" w:hAnsi="Arial" w:cs="Arial"/>
          <w:sz w:val="14"/>
          <w:szCs w:val="22"/>
          <w:highlight w:val="yellow"/>
        </w:rPr>
      </w:pPr>
    </w:p>
    <w:p w14:paraId="25674D7E" w14:textId="77777777" w:rsidR="002638D5" w:rsidRPr="002638D5" w:rsidRDefault="002638D5" w:rsidP="002638D5">
      <w:pPr>
        <w:tabs>
          <w:tab w:val="left" w:pos="2700"/>
        </w:tabs>
        <w:ind w:right="-1"/>
        <w:jc w:val="both"/>
        <w:rPr>
          <w:rFonts w:ascii="Arial" w:hAnsi="Arial" w:cs="Arial"/>
          <w:sz w:val="14"/>
          <w:szCs w:val="22"/>
        </w:rPr>
      </w:pPr>
      <w:r w:rsidRPr="002638D5">
        <w:rPr>
          <w:rFonts w:ascii="Arial" w:hAnsi="Arial" w:cs="Arial"/>
          <w:sz w:val="14"/>
          <w:szCs w:val="22"/>
          <w:highlight w:val="yellow"/>
        </w:rPr>
        <w:t>Cuando se rescinda el contrato, se formulará el finiquito correspondiente, a efecto de hacer constar los pagos que deba efectuar</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por concepto del contrato hasta el momento de rescisión, o los que resulten a cargo de </w:t>
      </w:r>
      <w:r w:rsidRPr="002638D5">
        <w:rPr>
          <w:rFonts w:ascii="Arial" w:hAnsi="Arial" w:cs="Arial"/>
          <w:b/>
          <w:sz w:val="14"/>
          <w:szCs w:val="22"/>
        </w:rPr>
        <w:t>“EL PROVEEDOR”.</w:t>
      </w:r>
      <w:r w:rsidRPr="002638D5">
        <w:rPr>
          <w:rFonts w:ascii="Arial" w:hAnsi="Arial" w:cs="Arial"/>
          <w:sz w:val="14"/>
          <w:szCs w:val="22"/>
        </w:rPr>
        <w:t xml:space="preserve"> </w:t>
      </w:r>
    </w:p>
    <w:p w14:paraId="0714A9C0" w14:textId="77777777" w:rsidR="002638D5" w:rsidRPr="002638D5" w:rsidRDefault="002638D5" w:rsidP="002638D5">
      <w:pPr>
        <w:tabs>
          <w:tab w:val="left" w:pos="2700"/>
        </w:tabs>
        <w:ind w:right="-1"/>
        <w:jc w:val="both"/>
        <w:rPr>
          <w:rFonts w:ascii="Arial" w:hAnsi="Arial" w:cs="Arial"/>
          <w:sz w:val="14"/>
          <w:szCs w:val="22"/>
          <w:highlight w:val="yellow"/>
        </w:rPr>
      </w:pPr>
      <w:r w:rsidRPr="002638D5">
        <w:rPr>
          <w:rFonts w:ascii="Arial" w:hAnsi="Arial" w:cs="Arial"/>
          <w:sz w:val="14"/>
          <w:szCs w:val="22"/>
          <w:highlight w:val="yellow"/>
        </w:rPr>
        <w:t xml:space="preserve"> </w:t>
      </w:r>
    </w:p>
    <w:p w14:paraId="3EC0EF76" w14:textId="77777777" w:rsidR="002638D5" w:rsidRPr="002638D5" w:rsidRDefault="002638D5" w:rsidP="002638D5">
      <w:pPr>
        <w:tabs>
          <w:tab w:val="left" w:pos="2700"/>
        </w:tabs>
        <w:ind w:right="-1"/>
        <w:jc w:val="both"/>
        <w:rPr>
          <w:rFonts w:ascii="Arial" w:hAnsi="Arial" w:cs="Arial"/>
          <w:sz w:val="14"/>
          <w:szCs w:val="22"/>
          <w:highlight w:val="yellow"/>
        </w:rPr>
      </w:pPr>
      <w:r w:rsidRPr="002638D5">
        <w:rPr>
          <w:rFonts w:ascii="Arial" w:hAnsi="Arial" w:cs="Arial"/>
          <w:sz w:val="14"/>
          <w:szCs w:val="22"/>
          <w:highlight w:val="yellow"/>
        </w:rPr>
        <w:t>Iniciado un procedimiento de conciliación</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podrá suspender el trámite del procedimiento de rescisión.</w:t>
      </w:r>
    </w:p>
    <w:p w14:paraId="0AAF4B00" w14:textId="77777777" w:rsidR="002638D5" w:rsidRPr="002638D5" w:rsidRDefault="002638D5" w:rsidP="002638D5">
      <w:pPr>
        <w:tabs>
          <w:tab w:val="left" w:pos="2700"/>
        </w:tabs>
        <w:ind w:right="-1"/>
        <w:jc w:val="both"/>
        <w:rPr>
          <w:rFonts w:ascii="Arial" w:hAnsi="Arial" w:cs="Arial"/>
          <w:sz w:val="14"/>
          <w:szCs w:val="22"/>
          <w:highlight w:val="yellow"/>
        </w:rPr>
      </w:pPr>
    </w:p>
    <w:p w14:paraId="01DCFD45" w14:textId="77777777" w:rsidR="002638D5" w:rsidRPr="002638D5" w:rsidRDefault="002638D5" w:rsidP="002638D5">
      <w:pPr>
        <w:tabs>
          <w:tab w:val="left" w:pos="2700"/>
        </w:tabs>
        <w:ind w:right="-1"/>
        <w:jc w:val="both"/>
        <w:rPr>
          <w:rFonts w:ascii="Arial" w:hAnsi="Arial" w:cs="Arial"/>
          <w:sz w:val="14"/>
          <w:szCs w:val="22"/>
        </w:rPr>
      </w:pPr>
      <w:r w:rsidRPr="002638D5">
        <w:rPr>
          <w:rFonts w:ascii="Arial" w:hAnsi="Arial" w:cs="Arial"/>
          <w:sz w:val="14"/>
          <w:szCs w:val="22"/>
          <w:highlight w:val="yellow"/>
        </w:rPr>
        <w:t>Si previamente a la determinación de dar por rescindido el contrato se entregaran los bienes, el procedimiento iniciado quedará sin efecto, previa aceptación y verificación de</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de que continúa vigente la necesidad de los bienes aplicando, en su caso, las penas convencionales correspondientes.</w:t>
      </w:r>
    </w:p>
    <w:p w14:paraId="15ECF15F" w14:textId="77777777" w:rsidR="002638D5" w:rsidRPr="002638D5" w:rsidRDefault="002638D5" w:rsidP="002638D5">
      <w:pPr>
        <w:tabs>
          <w:tab w:val="left" w:pos="2700"/>
        </w:tabs>
        <w:ind w:right="-1"/>
        <w:jc w:val="both"/>
        <w:rPr>
          <w:rFonts w:ascii="Arial" w:hAnsi="Arial" w:cs="Arial"/>
          <w:sz w:val="14"/>
          <w:szCs w:val="22"/>
        </w:rPr>
      </w:pPr>
    </w:p>
    <w:p w14:paraId="3DF490EC" w14:textId="77777777" w:rsidR="002638D5" w:rsidRPr="002638D5" w:rsidRDefault="002638D5" w:rsidP="002638D5">
      <w:pPr>
        <w:tabs>
          <w:tab w:val="left" w:pos="2700"/>
        </w:tabs>
        <w:ind w:right="-1"/>
        <w:jc w:val="both"/>
        <w:rPr>
          <w:rFonts w:ascii="Arial" w:hAnsi="Arial" w:cs="Arial"/>
          <w:sz w:val="14"/>
          <w:szCs w:val="22"/>
          <w:highlight w:val="yellow"/>
        </w:rPr>
      </w:pP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podrá determinar no dar por rescindido el contrato, cuando durante el procedimiento advierta que la rescisión del mismo pudiera ocasionar algún daño o afectación a las funciones que tiene encomendadas. En este supuesto,</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elaborará un dictamen en el cual justifique que los impactos económicos o de operación que se ocasionarían con la rescisión del contrato resultarían más inconvenientes. </w:t>
      </w:r>
    </w:p>
    <w:p w14:paraId="6A687C2F" w14:textId="77777777" w:rsidR="002638D5" w:rsidRPr="002638D5" w:rsidRDefault="002638D5" w:rsidP="002638D5">
      <w:pPr>
        <w:tabs>
          <w:tab w:val="left" w:pos="2700"/>
        </w:tabs>
        <w:ind w:right="-1"/>
        <w:jc w:val="both"/>
        <w:rPr>
          <w:rFonts w:ascii="Arial" w:hAnsi="Arial" w:cs="Arial"/>
          <w:sz w:val="14"/>
          <w:szCs w:val="22"/>
          <w:highlight w:val="yellow"/>
        </w:rPr>
      </w:pPr>
      <w:r w:rsidRPr="002638D5">
        <w:rPr>
          <w:rFonts w:ascii="Arial" w:hAnsi="Arial" w:cs="Arial"/>
          <w:sz w:val="14"/>
          <w:szCs w:val="22"/>
          <w:highlight w:val="yellow"/>
        </w:rPr>
        <w:t xml:space="preserve"> </w:t>
      </w:r>
    </w:p>
    <w:p w14:paraId="4570F7BB" w14:textId="77777777" w:rsidR="002638D5" w:rsidRPr="002638D5" w:rsidRDefault="002638D5" w:rsidP="002638D5">
      <w:pPr>
        <w:tabs>
          <w:tab w:val="left" w:pos="2700"/>
        </w:tabs>
        <w:ind w:right="-1"/>
        <w:jc w:val="both"/>
        <w:rPr>
          <w:rFonts w:ascii="Arial" w:hAnsi="Arial" w:cs="Arial"/>
          <w:sz w:val="14"/>
          <w:szCs w:val="22"/>
          <w:highlight w:val="yellow"/>
        </w:rPr>
      </w:pPr>
      <w:r w:rsidRPr="002638D5">
        <w:rPr>
          <w:rFonts w:ascii="Arial" w:hAnsi="Arial" w:cs="Arial"/>
          <w:sz w:val="14"/>
          <w:szCs w:val="22"/>
          <w:highlight w:val="yellow"/>
        </w:rPr>
        <w:t>De no rescindirse el contrato</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establecerá con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2638D5">
        <w:rPr>
          <w:rFonts w:ascii="Arial" w:hAnsi="Arial" w:cs="Arial"/>
          <w:b/>
          <w:sz w:val="14"/>
          <w:szCs w:val="22"/>
          <w:highlight w:val="yellow"/>
        </w:rPr>
        <w:t>“LAASSP”</w:t>
      </w:r>
      <w:r w:rsidRPr="002638D5">
        <w:rPr>
          <w:rFonts w:ascii="Arial" w:hAnsi="Arial" w:cs="Arial"/>
          <w:sz w:val="14"/>
          <w:szCs w:val="22"/>
          <w:highlight w:val="yellow"/>
        </w:rPr>
        <w:t>.</w:t>
      </w:r>
    </w:p>
    <w:p w14:paraId="19DCA6EA" w14:textId="77777777" w:rsidR="002638D5" w:rsidRPr="002638D5" w:rsidRDefault="002638D5" w:rsidP="002638D5">
      <w:pPr>
        <w:tabs>
          <w:tab w:val="left" w:pos="2700"/>
        </w:tabs>
        <w:ind w:right="-1"/>
        <w:jc w:val="both"/>
        <w:rPr>
          <w:rFonts w:ascii="Arial" w:hAnsi="Arial" w:cs="Arial"/>
          <w:sz w:val="14"/>
          <w:szCs w:val="22"/>
          <w:highlight w:val="yellow"/>
        </w:rPr>
      </w:pPr>
    </w:p>
    <w:p w14:paraId="40FC1AA7" w14:textId="77777777" w:rsidR="002638D5" w:rsidRPr="002638D5" w:rsidRDefault="002638D5" w:rsidP="002638D5">
      <w:pPr>
        <w:tabs>
          <w:tab w:val="left" w:pos="2700"/>
        </w:tabs>
        <w:ind w:right="-1"/>
        <w:jc w:val="both"/>
        <w:rPr>
          <w:rFonts w:ascii="Arial" w:hAnsi="Arial" w:cs="Arial"/>
          <w:sz w:val="14"/>
          <w:szCs w:val="22"/>
          <w:highlight w:val="yellow"/>
        </w:rPr>
      </w:pPr>
      <w:r w:rsidRPr="002638D5">
        <w:rPr>
          <w:rFonts w:ascii="Arial" w:hAnsi="Arial" w:cs="Arial"/>
          <w:sz w:val="14"/>
          <w:szCs w:val="22"/>
          <w:highlight w:val="yellow"/>
        </w:rPr>
        <w:t>No obstante, de que se hubiere firmado el convenio modificatorio a que se refiere el párrafo anterior, si se presenta de nueva cuenta el incumplimiento,</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quedará expresamente facultada para optar por exigir el cumplimiento del contrato, o rescindirlo, aplicando las sanciones que procedan.</w:t>
      </w:r>
    </w:p>
    <w:p w14:paraId="229742A0" w14:textId="77777777" w:rsidR="002638D5" w:rsidRPr="002638D5" w:rsidRDefault="002638D5" w:rsidP="002638D5">
      <w:pPr>
        <w:tabs>
          <w:tab w:val="left" w:pos="2700"/>
        </w:tabs>
        <w:ind w:right="-1"/>
        <w:jc w:val="both"/>
        <w:rPr>
          <w:rFonts w:ascii="Arial" w:hAnsi="Arial" w:cs="Arial"/>
          <w:sz w:val="14"/>
          <w:szCs w:val="22"/>
          <w:highlight w:val="yellow"/>
        </w:rPr>
      </w:pPr>
    </w:p>
    <w:p w14:paraId="1FE3B251" w14:textId="77777777" w:rsidR="002638D5" w:rsidRPr="002638D5" w:rsidRDefault="002638D5" w:rsidP="002638D5">
      <w:pPr>
        <w:tabs>
          <w:tab w:val="left" w:pos="2700"/>
        </w:tabs>
        <w:ind w:right="-1"/>
        <w:jc w:val="both"/>
        <w:rPr>
          <w:rFonts w:ascii="Arial" w:hAnsi="Arial" w:cs="Arial"/>
          <w:sz w:val="14"/>
          <w:szCs w:val="22"/>
          <w:highlight w:val="yellow"/>
        </w:rPr>
      </w:pPr>
      <w:r w:rsidRPr="002638D5">
        <w:rPr>
          <w:rFonts w:ascii="Arial" w:hAnsi="Arial" w:cs="Arial"/>
          <w:sz w:val="14"/>
          <w:szCs w:val="22"/>
          <w:highlight w:val="yellow"/>
        </w:rPr>
        <w:t xml:space="preserve">Si se llevara a cabo la rescisión del contrato, y en el caso de que a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 xml:space="preserve">se le hubieran entregado pagos progresivos, éste deberá de reintegrarlos más los intereses correspondientes, conforme a lo indicado en el artículo 51, párrafo cuarto, de la </w:t>
      </w:r>
      <w:r w:rsidRPr="002638D5">
        <w:rPr>
          <w:rFonts w:ascii="Arial" w:hAnsi="Arial" w:cs="Arial"/>
          <w:b/>
          <w:sz w:val="14"/>
          <w:szCs w:val="22"/>
          <w:highlight w:val="yellow"/>
        </w:rPr>
        <w:t>“LAASSP”</w:t>
      </w:r>
      <w:r w:rsidRPr="002638D5">
        <w:rPr>
          <w:rFonts w:ascii="Arial" w:hAnsi="Arial" w:cs="Arial"/>
          <w:sz w:val="14"/>
          <w:szCs w:val="22"/>
          <w:highlight w:val="yellow"/>
        </w:rPr>
        <w:t xml:space="preserve">. </w:t>
      </w:r>
    </w:p>
    <w:p w14:paraId="7D3C9E1F" w14:textId="77777777" w:rsidR="002638D5" w:rsidRPr="002638D5" w:rsidRDefault="002638D5" w:rsidP="002638D5">
      <w:pPr>
        <w:tabs>
          <w:tab w:val="left" w:pos="2700"/>
        </w:tabs>
        <w:ind w:right="-1"/>
        <w:jc w:val="both"/>
        <w:rPr>
          <w:rFonts w:ascii="Arial" w:hAnsi="Arial" w:cs="Arial"/>
          <w:sz w:val="14"/>
          <w:szCs w:val="22"/>
          <w:highlight w:val="yellow"/>
        </w:rPr>
      </w:pPr>
    </w:p>
    <w:p w14:paraId="198AFD28"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highlight w:val="yellow"/>
        </w:rPr>
        <w:t>Los intereses se calcularán sobre el monto de los pagos progresivos efectuados y se computarán por días naturales desde la fecha de su entrega hasta la fecha en que se pongan efectivamente las cantidades a disposición de</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w:t>
      </w:r>
    </w:p>
    <w:p w14:paraId="041E9E9C" w14:textId="77777777" w:rsidR="002638D5" w:rsidRPr="002638D5" w:rsidRDefault="002638D5" w:rsidP="002638D5">
      <w:pPr>
        <w:jc w:val="both"/>
        <w:rPr>
          <w:rFonts w:ascii="Arial" w:hAnsi="Arial" w:cs="Arial"/>
          <w:b/>
          <w:sz w:val="14"/>
          <w:szCs w:val="22"/>
          <w:highlight w:val="yellow"/>
          <w:lang w:eastAsia="es-MX"/>
        </w:rPr>
      </w:pPr>
    </w:p>
    <w:p w14:paraId="25B76731" w14:textId="77777777" w:rsidR="002638D5" w:rsidRPr="002638D5" w:rsidRDefault="002638D5" w:rsidP="002638D5">
      <w:pPr>
        <w:jc w:val="both"/>
        <w:rPr>
          <w:rFonts w:ascii="Arial" w:hAnsi="Arial" w:cs="Arial"/>
          <w:sz w:val="14"/>
          <w:szCs w:val="22"/>
          <w:lang w:eastAsia="es-MX"/>
        </w:rPr>
      </w:pPr>
      <w:r w:rsidRPr="002638D5">
        <w:rPr>
          <w:rFonts w:ascii="Arial" w:hAnsi="Arial" w:cs="Arial"/>
          <w:b/>
          <w:sz w:val="14"/>
          <w:szCs w:val="22"/>
          <w:highlight w:val="yellow"/>
          <w:lang w:eastAsia="es-MX"/>
        </w:rPr>
        <w:t>VIGÉSIMA CUARTA. RELACIÓN Y EXCLUSIÓN LABORAL</w:t>
      </w:r>
    </w:p>
    <w:p w14:paraId="07FE9633" w14:textId="77777777" w:rsidR="002638D5" w:rsidRPr="002638D5" w:rsidRDefault="002638D5" w:rsidP="002638D5">
      <w:pPr>
        <w:jc w:val="both"/>
        <w:rPr>
          <w:rFonts w:ascii="Arial" w:hAnsi="Arial" w:cs="Arial"/>
          <w:sz w:val="14"/>
          <w:szCs w:val="22"/>
          <w:lang w:eastAsia="es-MX"/>
        </w:rPr>
      </w:pPr>
    </w:p>
    <w:p w14:paraId="4CD4DC5F" w14:textId="77777777" w:rsidR="002638D5" w:rsidRPr="002638D5" w:rsidRDefault="002638D5" w:rsidP="002638D5">
      <w:pPr>
        <w:pStyle w:val="Textoindependiente"/>
        <w:tabs>
          <w:tab w:val="center" w:pos="567"/>
        </w:tabs>
        <w:ind w:right="48"/>
        <w:rPr>
          <w:rFonts w:ascii="Arial" w:hAnsi="Arial" w:cs="Arial"/>
          <w:sz w:val="14"/>
        </w:rPr>
      </w:pPr>
      <w:r w:rsidRPr="002638D5">
        <w:rPr>
          <w:rFonts w:ascii="Arial" w:hAnsi="Arial" w:cs="Arial"/>
          <w:b/>
          <w:sz w:val="14"/>
        </w:rPr>
        <w:t>“EL PROVEEDOR”</w:t>
      </w:r>
      <w:r w:rsidRPr="002638D5">
        <w:rPr>
          <w:rFonts w:ascii="Arial" w:hAnsi="Arial" w:cs="Arial"/>
          <w:sz w:val="14"/>
        </w:rPr>
        <w:t xml:space="preserve"> </w:t>
      </w:r>
      <w:r w:rsidRPr="002638D5">
        <w:rPr>
          <w:rFonts w:ascii="Arial" w:hAnsi="Arial" w:cs="Arial"/>
          <w:sz w:val="14"/>
          <w:highlight w:val="yellow"/>
        </w:rPr>
        <w:t>reconoce y acepta ser el único patrón de todos y cada uno de los trabajadores que intervienen en la adquisición y suministro de los bienes, por lo que, deslinda de toda responsabilidad a</w:t>
      </w:r>
      <w:r w:rsidRPr="002638D5">
        <w:rPr>
          <w:rFonts w:ascii="Arial" w:hAnsi="Arial" w:cs="Arial"/>
          <w:sz w:val="14"/>
        </w:rPr>
        <w:t xml:space="preserve"> </w:t>
      </w:r>
      <w:r w:rsidRPr="002638D5">
        <w:rPr>
          <w:rFonts w:ascii="Arial" w:hAnsi="Arial" w:cs="Arial"/>
          <w:b/>
          <w:sz w:val="14"/>
        </w:rPr>
        <w:t>“LA DEPENDENCIA O ENTIDAD”</w:t>
      </w:r>
      <w:r w:rsidRPr="002638D5">
        <w:rPr>
          <w:rFonts w:ascii="Arial" w:hAnsi="Arial" w:cs="Arial"/>
          <w:sz w:val="14"/>
        </w:rPr>
        <w:t xml:space="preserve"> </w:t>
      </w:r>
      <w:r w:rsidRPr="002638D5">
        <w:rPr>
          <w:rFonts w:ascii="Arial" w:hAnsi="Arial" w:cs="Arial"/>
          <w:sz w:val="14"/>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180F795E" w14:textId="77777777" w:rsidR="002638D5" w:rsidRPr="002638D5" w:rsidRDefault="002638D5" w:rsidP="002638D5">
      <w:pPr>
        <w:pStyle w:val="Textoindependiente"/>
        <w:tabs>
          <w:tab w:val="center" w:pos="567"/>
        </w:tabs>
        <w:ind w:right="48"/>
        <w:rPr>
          <w:rFonts w:ascii="Arial" w:hAnsi="Arial" w:cs="Arial"/>
          <w:sz w:val="14"/>
          <w:highlight w:val="yellow"/>
        </w:rPr>
      </w:pPr>
      <w:r w:rsidRPr="002638D5">
        <w:rPr>
          <w:rFonts w:ascii="Arial" w:hAnsi="Arial" w:cs="Arial"/>
          <w:b/>
          <w:sz w:val="14"/>
        </w:rPr>
        <w:t>“EL PROVEEDOR”</w:t>
      </w:r>
      <w:r w:rsidRPr="002638D5">
        <w:rPr>
          <w:rFonts w:ascii="Arial" w:hAnsi="Arial" w:cs="Arial"/>
          <w:sz w:val="14"/>
        </w:rPr>
        <w:t xml:space="preserve"> </w:t>
      </w:r>
      <w:r w:rsidRPr="002638D5">
        <w:rPr>
          <w:rFonts w:ascii="Arial" w:hAnsi="Arial" w:cs="Arial"/>
          <w:sz w:val="14"/>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2638D5">
        <w:rPr>
          <w:rFonts w:ascii="Arial" w:hAnsi="Arial" w:cs="Arial"/>
          <w:sz w:val="14"/>
        </w:rPr>
        <w:t xml:space="preserve"> </w:t>
      </w:r>
      <w:r w:rsidRPr="002638D5">
        <w:rPr>
          <w:rFonts w:ascii="Arial" w:hAnsi="Arial" w:cs="Arial"/>
          <w:b/>
          <w:sz w:val="14"/>
        </w:rPr>
        <w:t>“LA DEPENDENCIA O ENTIDAD”</w:t>
      </w:r>
      <w:r w:rsidRPr="002638D5">
        <w:rPr>
          <w:rFonts w:ascii="Arial" w:hAnsi="Arial" w:cs="Arial"/>
          <w:sz w:val="14"/>
        </w:rPr>
        <w:t xml:space="preserve">, </w:t>
      </w:r>
      <w:r w:rsidRPr="002638D5">
        <w:rPr>
          <w:rFonts w:ascii="Arial" w:hAnsi="Arial" w:cs="Arial"/>
          <w:sz w:val="14"/>
          <w:highlight w:val="yellow"/>
        </w:rPr>
        <w:t>así como en la ejecución del objeto del presente contrato.</w:t>
      </w:r>
    </w:p>
    <w:p w14:paraId="0838EEE2" w14:textId="77777777" w:rsidR="002638D5" w:rsidRPr="002638D5" w:rsidRDefault="002638D5" w:rsidP="002638D5">
      <w:pPr>
        <w:pStyle w:val="Textoindependiente"/>
        <w:tabs>
          <w:tab w:val="center" w:pos="567"/>
        </w:tabs>
        <w:ind w:right="48"/>
        <w:rPr>
          <w:rFonts w:ascii="Arial" w:hAnsi="Arial" w:cs="Arial"/>
          <w:sz w:val="14"/>
          <w:highlight w:val="yellow"/>
        </w:rPr>
      </w:pPr>
      <w:r w:rsidRPr="002638D5">
        <w:rPr>
          <w:rFonts w:ascii="Arial" w:hAnsi="Arial" w:cs="Arial"/>
          <w:sz w:val="14"/>
          <w:highlight w:val="yellow"/>
        </w:rPr>
        <w:t>Para cualquier caso no previsto</w:t>
      </w:r>
      <w:r w:rsidRPr="002638D5">
        <w:rPr>
          <w:rFonts w:ascii="Arial" w:hAnsi="Arial" w:cs="Arial"/>
          <w:sz w:val="14"/>
        </w:rPr>
        <w:t xml:space="preserve">, </w:t>
      </w:r>
      <w:r w:rsidRPr="002638D5">
        <w:rPr>
          <w:rFonts w:ascii="Arial" w:hAnsi="Arial" w:cs="Arial"/>
          <w:b/>
          <w:sz w:val="14"/>
        </w:rPr>
        <w:t>“EL PROVEEDOR”</w:t>
      </w:r>
      <w:r w:rsidRPr="002638D5">
        <w:rPr>
          <w:rFonts w:ascii="Arial" w:hAnsi="Arial" w:cs="Arial"/>
          <w:sz w:val="14"/>
        </w:rPr>
        <w:t xml:space="preserve"> </w:t>
      </w:r>
      <w:r w:rsidRPr="002638D5">
        <w:rPr>
          <w:rFonts w:ascii="Arial" w:hAnsi="Arial" w:cs="Arial"/>
          <w:sz w:val="14"/>
          <w:highlight w:val="yellow"/>
        </w:rPr>
        <w:t>exime expresamente a</w:t>
      </w:r>
      <w:r w:rsidRPr="002638D5">
        <w:rPr>
          <w:rFonts w:ascii="Arial" w:hAnsi="Arial" w:cs="Arial"/>
          <w:sz w:val="14"/>
        </w:rPr>
        <w:t xml:space="preserve"> </w:t>
      </w:r>
      <w:r w:rsidRPr="002638D5">
        <w:rPr>
          <w:rFonts w:ascii="Arial" w:hAnsi="Arial" w:cs="Arial"/>
          <w:b/>
          <w:sz w:val="14"/>
        </w:rPr>
        <w:t>“LA DEPENDENCIA O ENTIDAD”</w:t>
      </w:r>
      <w:r w:rsidRPr="002638D5">
        <w:rPr>
          <w:rFonts w:ascii="Arial" w:hAnsi="Arial" w:cs="Arial"/>
          <w:sz w:val="14"/>
        </w:rPr>
        <w:t xml:space="preserve"> </w:t>
      </w:r>
      <w:r w:rsidRPr="002638D5">
        <w:rPr>
          <w:rFonts w:ascii="Arial" w:hAnsi="Arial" w:cs="Arial"/>
          <w:sz w:val="14"/>
          <w:highlight w:val="yellow"/>
        </w:rPr>
        <w:t>de cualquier responsabilidad laboral, civil o penal o de cualquier otra especie que en su caso pudiera llegar a generarse, relacionado con el presente contrato.</w:t>
      </w:r>
    </w:p>
    <w:p w14:paraId="72E58B78" w14:textId="77777777" w:rsidR="002638D5" w:rsidRPr="002638D5" w:rsidRDefault="002638D5" w:rsidP="002638D5">
      <w:pPr>
        <w:ind w:right="51"/>
        <w:jc w:val="both"/>
        <w:rPr>
          <w:rFonts w:ascii="Arial" w:hAnsi="Arial" w:cs="Arial"/>
          <w:sz w:val="14"/>
          <w:szCs w:val="22"/>
        </w:rPr>
      </w:pPr>
      <w:r w:rsidRPr="002638D5">
        <w:rPr>
          <w:rFonts w:ascii="Arial" w:hAnsi="Arial" w:cs="Arial"/>
          <w:sz w:val="14"/>
          <w:szCs w:val="22"/>
          <w:highlight w:val="yellow"/>
        </w:rPr>
        <w:t>Para el caso que, con posterioridad a la conclusión del presente contrato,</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sz w:val="14"/>
          <w:szCs w:val="22"/>
          <w:highlight w:val="yellow"/>
        </w:rPr>
        <w:t xml:space="preserve">reciba una demanda laboral por parte de los trabajadores de </w:t>
      </w:r>
      <w:r w:rsidRPr="002638D5">
        <w:rPr>
          <w:rFonts w:ascii="Arial" w:hAnsi="Arial" w:cs="Arial"/>
          <w:b/>
          <w:sz w:val="14"/>
          <w:szCs w:val="22"/>
        </w:rPr>
        <w:t>“EL PROVEEDOR”</w:t>
      </w:r>
      <w:r w:rsidRPr="002638D5">
        <w:rPr>
          <w:rFonts w:ascii="Arial" w:hAnsi="Arial" w:cs="Arial"/>
          <w:sz w:val="14"/>
          <w:szCs w:val="22"/>
        </w:rPr>
        <w:t xml:space="preserve">, </w:t>
      </w:r>
      <w:r w:rsidRPr="002638D5">
        <w:rPr>
          <w:rFonts w:ascii="Arial" w:hAnsi="Arial" w:cs="Arial"/>
          <w:sz w:val="14"/>
          <w:szCs w:val="22"/>
          <w:highlight w:val="yellow"/>
        </w:rPr>
        <w:t>en la que se demande la solidaridad y/o sustitución patronal a</w:t>
      </w:r>
      <w:r w:rsidRPr="002638D5">
        <w:rPr>
          <w:rFonts w:ascii="Arial" w:hAnsi="Arial" w:cs="Arial"/>
          <w:sz w:val="14"/>
          <w:szCs w:val="22"/>
        </w:rPr>
        <w:t xml:space="preserve"> </w:t>
      </w:r>
      <w:r w:rsidRPr="002638D5">
        <w:rPr>
          <w:rFonts w:ascii="Arial" w:hAnsi="Arial" w:cs="Arial"/>
          <w:b/>
          <w:sz w:val="14"/>
          <w:szCs w:val="22"/>
        </w:rPr>
        <w:t>“LA DEPENDENCIA O ENTIDAD”</w:t>
      </w:r>
      <w:r w:rsidRPr="002638D5">
        <w:rPr>
          <w:rFonts w:ascii="Arial" w:hAnsi="Arial" w:cs="Arial"/>
          <w:sz w:val="14"/>
          <w:szCs w:val="22"/>
        </w:rPr>
        <w:t xml:space="preserve">, </w:t>
      </w:r>
      <w:r w:rsidRPr="002638D5">
        <w:rPr>
          <w:rFonts w:ascii="Arial" w:hAnsi="Arial" w:cs="Arial"/>
          <w:b/>
          <w:sz w:val="14"/>
          <w:szCs w:val="22"/>
        </w:rPr>
        <w:t>“EL PROVEEDOR”</w:t>
      </w:r>
      <w:r w:rsidRPr="002638D5">
        <w:rPr>
          <w:rFonts w:ascii="Arial" w:hAnsi="Arial" w:cs="Arial"/>
          <w:sz w:val="14"/>
          <w:szCs w:val="22"/>
          <w:highlight w:val="yellow"/>
        </w:rPr>
        <w:t xml:space="preserve"> queda obligado a dar cumplimiento a lo establecido en la presente cláusula.</w:t>
      </w:r>
    </w:p>
    <w:p w14:paraId="6B2474F3" w14:textId="77777777" w:rsidR="002638D5" w:rsidRPr="002638D5" w:rsidRDefault="002638D5" w:rsidP="002638D5">
      <w:pPr>
        <w:ind w:right="51"/>
        <w:jc w:val="both"/>
        <w:rPr>
          <w:rFonts w:ascii="Arial" w:hAnsi="Arial" w:cs="Arial"/>
          <w:sz w:val="14"/>
          <w:szCs w:val="22"/>
        </w:rPr>
      </w:pPr>
    </w:p>
    <w:p w14:paraId="70A77FF1" w14:textId="77777777" w:rsidR="002638D5" w:rsidRPr="002638D5" w:rsidRDefault="002638D5" w:rsidP="002638D5">
      <w:pPr>
        <w:tabs>
          <w:tab w:val="left" w:pos="2520"/>
        </w:tabs>
        <w:jc w:val="both"/>
        <w:rPr>
          <w:rFonts w:ascii="Arial" w:hAnsi="Arial" w:cs="Arial"/>
          <w:b/>
          <w:sz w:val="14"/>
          <w:szCs w:val="22"/>
          <w:lang w:val="es-ES"/>
        </w:rPr>
      </w:pPr>
      <w:r w:rsidRPr="002638D5">
        <w:rPr>
          <w:rFonts w:ascii="Arial" w:hAnsi="Arial" w:cs="Arial"/>
          <w:b/>
          <w:sz w:val="14"/>
          <w:szCs w:val="22"/>
          <w:highlight w:val="yellow"/>
          <w:lang w:val="es-ES"/>
        </w:rPr>
        <w:t xml:space="preserve">VIGÉSIMA </w:t>
      </w:r>
      <w:r w:rsidRPr="002638D5">
        <w:rPr>
          <w:rFonts w:ascii="Arial" w:hAnsi="Arial" w:cs="Arial"/>
          <w:b/>
          <w:sz w:val="14"/>
          <w:szCs w:val="22"/>
          <w:highlight w:val="yellow"/>
        </w:rPr>
        <w:t>QUINTA</w:t>
      </w:r>
      <w:r w:rsidRPr="002638D5">
        <w:rPr>
          <w:rFonts w:ascii="Arial" w:hAnsi="Arial" w:cs="Arial"/>
          <w:b/>
          <w:sz w:val="14"/>
          <w:szCs w:val="22"/>
          <w:highlight w:val="yellow"/>
          <w:lang w:val="es-ES"/>
        </w:rPr>
        <w:t>. DISCREPANCIAS.</w:t>
      </w:r>
    </w:p>
    <w:p w14:paraId="64E42F85" w14:textId="77777777" w:rsidR="002638D5" w:rsidRPr="002638D5" w:rsidRDefault="002638D5" w:rsidP="002638D5">
      <w:pPr>
        <w:tabs>
          <w:tab w:val="left" w:pos="2520"/>
        </w:tabs>
        <w:jc w:val="both"/>
        <w:rPr>
          <w:rFonts w:ascii="Arial" w:hAnsi="Arial" w:cs="Arial"/>
          <w:b/>
          <w:sz w:val="14"/>
          <w:szCs w:val="22"/>
        </w:rPr>
      </w:pPr>
    </w:p>
    <w:p w14:paraId="20FFDB9B" w14:textId="77777777" w:rsidR="002638D5" w:rsidRPr="002638D5" w:rsidRDefault="002638D5" w:rsidP="002638D5">
      <w:pPr>
        <w:ind w:right="51"/>
        <w:jc w:val="both"/>
        <w:rPr>
          <w:rFonts w:ascii="Arial" w:hAnsi="Arial" w:cs="Arial"/>
          <w:bCs/>
          <w:sz w:val="14"/>
          <w:szCs w:val="22"/>
        </w:rPr>
      </w:pPr>
      <w:r w:rsidRPr="002638D5">
        <w:rPr>
          <w:rFonts w:ascii="Arial" w:hAnsi="Arial" w:cs="Arial"/>
          <w:b/>
          <w:sz w:val="14"/>
          <w:szCs w:val="22"/>
          <w:lang w:val="es-ES"/>
        </w:rPr>
        <w:t>“LAS PARTES”</w:t>
      </w:r>
      <w:r w:rsidRPr="002638D5">
        <w:rPr>
          <w:rFonts w:ascii="Arial" w:hAnsi="Arial" w:cs="Arial"/>
          <w:bCs/>
          <w:sz w:val="14"/>
          <w:szCs w:val="22"/>
          <w:lang w:val="es-ES"/>
        </w:rPr>
        <w:t xml:space="preserve"> convienen que, en caso de discrepancia entre la convocatoria a la licitación pública, la invitación a cuando menos tres personas, o </w:t>
      </w:r>
      <w:r w:rsidRPr="002638D5">
        <w:rPr>
          <w:rFonts w:ascii="Arial" w:hAnsi="Arial" w:cs="Arial"/>
          <w:bCs/>
          <w:sz w:val="14"/>
          <w:szCs w:val="22"/>
        </w:rPr>
        <w:t>la solicitud de cotización y el modelo de contrato</w:t>
      </w:r>
      <w:r w:rsidRPr="002638D5">
        <w:rPr>
          <w:rFonts w:ascii="Arial" w:hAnsi="Arial" w:cs="Arial"/>
          <w:bCs/>
          <w:sz w:val="14"/>
          <w:szCs w:val="22"/>
          <w:lang w:val="es-ES"/>
        </w:rPr>
        <w:t xml:space="preserve">, prevalecerá lo establecido en la convocatoria, invitación o solicitud respectiva, de conformidad con el artículo 81, fracción IV del Reglamento de la </w:t>
      </w:r>
      <w:r w:rsidRPr="002638D5">
        <w:rPr>
          <w:rFonts w:ascii="Arial" w:hAnsi="Arial" w:cs="Arial"/>
          <w:b/>
          <w:sz w:val="14"/>
          <w:szCs w:val="22"/>
          <w:lang w:val="es-ES"/>
        </w:rPr>
        <w:t>“LAASSP”.</w:t>
      </w:r>
    </w:p>
    <w:p w14:paraId="12989E6E" w14:textId="77777777" w:rsidR="002638D5" w:rsidRPr="002638D5" w:rsidRDefault="002638D5" w:rsidP="002638D5">
      <w:pPr>
        <w:ind w:right="51"/>
        <w:jc w:val="both"/>
        <w:rPr>
          <w:rFonts w:ascii="Arial" w:hAnsi="Arial" w:cs="Arial"/>
          <w:sz w:val="14"/>
          <w:szCs w:val="22"/>
          <w:highlight w:val="yellow"/>
        </w:rPr>
      </w:pPr>
    </w:p>
    <w:p w14:paraId="0402A2A1" w14:textId="77777777" w:rsidR="002638D5" w:rsidRPr="002638D5" w:rsidRDefault="002638D5" w:rsidP="002638D5">
      <w:pPr>
        <w:tabs>
          <w:tab w:val="left" w:pos="2520"/>
        </w:tabs>
        <w:jc w:val="both"/>
        <w:rPr>
          <w:rFonts w:ascii="Arial" w:hAnsi="Arial" w:cs="Arial"/>
          <w:b/>
          <w:sz w:val="14"/>
          <w:szCs w:val="22"/>
          <w:highlight w:val="yellow"/>
        </w:rPr>
      </w:pPr>
      <w:r w:rsidRPr="002638D5">
        <w:rPr>
          <w:rFonts w:ascii="Arial" w:hAnsi="Arial" w:cs="Arial"/>
          <w:b/>
          <w:sz w:val="14"/>
          <w:szCs w:val="22"/>
          <w:highlight w:val="yellow"/>
        </w:rPr>
        <w:t>VIGÉSIMA SEXTA. CONCILIACIÓN.</w:t>
      </w:r>
    </w:p>
    <w:p w14:paraId="7425A498" w14:textId="77777777" w:rsidR="002638D5" w:rsidRPr="000469A5" w:rsidRDefault="002638D5" w:rsidP="002638D5">
      <w:pPr>
        <w:tabs>
          <w:tab w:val="left" w:pos="2520"/>
        </w:tabs>
        <w:jc w:val="both"/>
        <w:rPr>
          <w:rFonts w:ascii="Arial" w:hAnsi="Arial" w:cs="Arial"/>
          <w:sz w:val="10"/>
          <w:szCs w:val="22"/>
          <w:highlight w:val="yellow"/>
        </w:rPr>
      </w:pPr>
    </w:p>
    <w:p w14:paraId="63285E91" w14:textId="77777777" w:rsidR="002638D5" w:rsidRPr="002638D5" w:rsidRDefault="002638D5" w:rsidP="002638D5">
      <w:pPr>
        <w:tabs>
          <w:tab w:val="left" w:pos="2520"/>
        </w:tabs>
        <w:jc w:val="both"/>
        <w:rPr>
          <w:rFonts w:ascii="Arial" w:eastAsia="Cambria" w:hAnsi="Arial" w:cs="Arial"/>
          <w:sz w:val="14"/>
          <w:szCs w:val="22"/>
          <w:highlight w:val="yellow"/>
          <w:lang w:val="es-ES"/>
        </w:rPr>
      </w:pPr>
      <w:r w:rsidRPr="002638D5">
        <w:rPr>
          <w:rFonts w:ascii="Arial" w:hAnsi="Arial" w:cs="Arial"/>
          <w:b/>
          <w:sz w:val="14"/>
          <w:szCs w:val="22"/>
          <w:highlight w:val="yellow"/>
          <w:lang w:val="es-ES"/>
        </w:rPr>
        <w:lastRenderedPageBreak/>
        <w:t>“LAS PARTES”</w:t>
      </w:r>
      <w:r w:rsidRPr="002638D5">
        <w:rPr>
          <w:rFonts w:ascii="Arial" w:hAnsi="Arial" w:cs="Arial"/>
          <w:sz w:val="14"/>
          <w:szCs w:val="22"/>
          <w:highlight w:val="yellow"/>
          <w:lang w:val="es-ES"/>
        </w:rPr>
        <w:t xml:space="preserve"> </w:t>
      </w:r>
      <w:r w:rsidRPr="002638D5">
        <w:rPr>
          <w:rFonts w:ascii="Arial" w:eastAsia="Cambria" w:hAnsi="Arial" w:cs="Arial"/>
          <w:sz w:val="14"/>
          <w:szCs w:val="22"/>
          <w:highlight w:val="yellow"/>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EC0CA8D" w14:textId="77777777" w:rsidR="002638D5" w:rsidRPr="002638D5" w:rsidRDefault="002638D5" w:rsidP="002638D5">
      <w:pPr>
        <w:tabs>
          <w:tab w:val="left" w:pos="2520"/>
        </w:tabs>
        <w:jc w:val="both"/>
        <w:rPr>
          <w:rFonts w:ascii="Arial" w:eastAsia="Cambria" w:hAnsi="Arial" w:cs="Arial"/>
          <w:sz w:val="14"/>
          <w:szCs w:val="22"/>
          <w:highlight w:val="yellow"/>
          <w:lang w:val="es-ES"/>
        </w:rPr>
      </w:pPr>
    </w:p>
    <w:p w14:paraId="65274FF3" w14:textId="77777777" w:rsidR="002638D5" w:rsidRPr="002638D5" w:rsidRDefault="002638D5" w:rsidP="002638D5">
      <w:pPr>
        <w:tabs>
          <w:tab w:val="left" w:pos="2520"/>
        </w:tabs>
        <w:jc w:val="both"/>
        <w:rPr>
          <w:rFonts w:ascii="Arial" w:hAnsi="Arial" w:cs="Arial"/>
          <w:b/>
          <w:sz w:val="14"/>
          <w:szCs w:val="22"/>
          <w:highlight w:val="yellow"/>
        </w:rPr>
      </w:pPr>
      <w:r w:rsidRPr="002638D5">
        <w:rPr>
          <w:rFonts w:ascii="Arial" w:hAnsi="Arial" w:cs="Arial"/>
          <w:b/>
          <w:sz w:val="14"/>
          <w:szCs w:val="22"/>
          <w:highlight w:val="yellow"/>
        </w:rPr>
        <w:t>VIGÉSIMA SÉPTIMA. DOMICILIOS.</w:t>
      </w:r>
    </w:p>
    <w:p w14:paraId="3032F71E" w14:textId="77777777" w:rsidR="002638D5" w:rsidRPr="002638D5" w:rsidRDefault="002638D5" w:rsidP="002638D5">
      <w:pPr>
        <w:tabs>
          <w:tab w:val="left" w:pos="2520"/>
        </w:tabs>
        <w:jc w:val="both"/>
        <w:rPr>
          <w:rFonts w:ascii="Arial" w:hAnsi="Arial" w:cs="Arial"/>
          <w:sz w:val="14"/>
          <w:szCs w:val="22"/>
          <w:highlight w:val="yellow"/>
        </w:rPr>
      </w:pPr>
    </w:p>
    <w:p w14:paraId="2E3F0B92" w14:textId="77777777" w:rsidR="002638D5" w:rsidRPr="002638D5" w:rsidRDefault="002638D5" w:rsidP="002638D5">
      <w:pPr>
        <w:shd w:val="clear" w:color="auto" w:fill="FFFFFF"/>
        <w:jc w:val="both"/>
        <w:textAlignment w:val="baseline"/>
        <w:rPr>
          <w:rFonts w:ascii="Arial" w:hAnsi="Arial" w:cs="Arial"/>
          <w:b/>
          <w:sz w:val="16"/>
          <w:highlight w:val="yellow"/>
          <w:lang w:eastAsia="es-MX"/>
        </w:rPr>
      </w:pPr>
      <w:r w:rsidRPr="002638D5">
        <w:rPr>
          <w:rFonts w:ascii="Arial" w:hAnsi="Arial" w:cs="Arial"/>
          <w:b/>
          <w:sz w:val="14"/>
          <w:szCs w:val="22"/>
          <w:highlight w:val="yellow"/>
          <w:lang w:val="es-ES"/>
        </w:rPr>
        <w:t>“LAS PARTES”</w:t>
      </w:r>
      <w:r w:rsidRPr="002638D5">
        <w:rPr>
          <w:rFonts w:ascii="Arial" w:hAnsi="Arial" w:cs="Arial"/>
          <w:sz w:val="14"/>
          <w:szCs w:val="22"/>
          <w:highlight w:val="yellow"/>
          <w:lang w:val="es-ES"/>
        </w:rPr>
        <w:t xml:space="preserve"> señalan como sus domicilios legales para todos los efectos a que haya lugar y que se relacionan en el presente </w:t>
      </w:r>
      <w:r w:rsidRPr="002638D5">
        <w:rPr>
          <w:rFonts w:ascii="Arial" w:eastAsia="Cambria" w:hAnsi="Arial" w:cs="Arial"/>
          <w:sz w:val="14"/>
          <w:szCs w:val="22"/>
          <w:highlight w:val="yellow"/>
          <w:lang w:val="es-ES"/>
        </w:rPr>
        <w:t>contrato</w:t>
      </w:r>
      <w:r w:rsidRPr="002638D5">
        <w:rPr>
          <w:rFonts w:ascii="Arial" w:hAnsi="Arial" w:cs="Arial"/>
          <w:sz w:val="14"/>
          <w:szCs w:val="22"/>
          <w:highlight w:val="yellow"/>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3ABB96E" w14:textId="77777777" w:rsidR="002638D5" w:rsidRPr="002638D5" w:rsidRDefault="002638D5" w:rsidP="002638D5">
      <w:pPr>
        <w:shd w:val="clear" w:color="auto" w:fill="FFFFFF"/>
        <w:jc w:val="both"/>
        <w:textAlignment w:val="baseline"/>
        <w:rPr>
          <w:rFonts w:ascii="Arial" w:hAnsi="Arial" w:cs="Arial"/>
          <w:b/>
          <w:sz w:val="14"/>
          <w:szCs w:val="22"/>
          <w:highlight w:val="yellow"/>
        </w:rPr>
      </w:pPr>
    </w:p>
    <w:p w14:paraId="2DF57F30" w14:textId="77777777" w:rsidR="002638D5" w:rsidRPr="002638D5" w:rsidRDefault="002638D5" w:rsidP="002638D5">
      <w:pPr>
        <w:shd w:val="clear" w:color="auto" w:fill="FFFFFF"/>
        <w:jc w:val="both"/>
        <w:textAlignment w:val="baseline"/>
        <w:rPr>
          <w:rFonts w:ascii="Arial" w:hAnsi="Arial" w:cs="Arial"/>
          <w:b/>
          <w:sz w:val="16"/>
          <w:highlight w:val="yellow"/>
          <w:lang w:eastAsia="es-MX"/>
        </w:rPr>
      </w:pPr>
      <w:r w:rsidRPr="002638D5">
        <w:rPr>
          <w:rFonts w:ascii="Arial" w:hAnsi="Arial" w:cs="Arial"/>
          <w:b/>
          <w:sz w:val="14"/>
          <w:szCs w:val="22"/>
          <w:highlight w:val="yellow"/>
        </w:rPr>
        <w:t>VIGÉSIMA OCTAVA. LEGISLACIÓN APLICABLE.</w:t>
      </w:r>
    </w:p>
    <w:p w14:paraId="5AEA79D7" w14:textId="77777777" w:rsidR="002638D5" w:rsidRDefault="002638D5" w:rsidP="002638D5">
      <w:pPr>
        <w:shd w:val="clear" w:color="auto" w:fill="FFFFFF"/>
        <w:jc w:val="both"/>
        <w:textAlignment w:val="baseline"/>
        <w:rPr>
          <w:rFonts w:ascii="Arial" w:hAnsi="Arial" w:cs="Arial"/>
          <w:b/>
          <w:sz w:val="14"/>
          <w:szCs w:val="22"/>
          <w:highlight w:val="yellow"/>
        </w:rPr>
      </w:pPr>
    </w:p>
    <w:p w14:paraId="7E68C3C6" w14:textId="77777777" w:rsidR="002638D5" w:rsidRPr="002638D5" w:rsidRDefault="002638D5" w:rsidP="002638D5">
      <w:pPr>
        <w:shd w:val="clear" w:color="auto" w:fill="FFFFFF"/>
        <w:jc w:val="both"/>
        <w:textAlignment w:val="baseline"/>
        <w:rPr>
          <w:rFonts w:ascii="Arial" w:hAnsi="Arial" w:cs="Arial"/>
          <w:b/>
          <w:sz w:val="16"/>
          <w:highlight w:val="yellow"/>
          <w:lang w:eastAsia="es-MX"/>
        </w:rPr>
      </w:pPr>
      <w:r w:rsidRPr="002638D5">
        <w:rPr>
          <w:rFonts w:ascii="Arial" w:hAnsi="Arial" w:cs="Arial"/>
          <w:b/>
          <w:sz w:val="14"/>
          <w:szCs w:val="22"/>
          <w:highlight w:val="yellow"/>
        </w:rPr>
        <w:t xml:space="preserve">“LAS PARTES” </w:t>
      </w:r>
      <w:r w:rsidRPr="002638D5">
        <w:rPr>
          <w:rFonts w:ascii="Arial" w:hAnsi="Arial" w:cs="Arial"/>
          <w:sz w:val="14"/>
          <w:szCs w:val="22"/>
          <w:highlight w:val="yellow"/>
          <w:lang w:val="es-ES"/>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142B8A2E" w14:textId="77777777" w:rsidR="002638D5" w:rsidRPr="002638D5" w:rsidRDefault="002638D5" w:rsidP="002638D5">
      <w:pPr>
        <w:shd w:val="clear" w:color="auto" w:fill="FFFFFF"/>
        <w:jc w:val="both"/>
        <w:textAlignment w:val="baseline"/>
        <w:rPr>
          <w:rFonts w:ascii="Arial" w:hAnsi="Arial" w:cs="Arial"/>
          <w:b/>
          <w:sz w:val="16"/>
          <w:highlight w:val="yellow"/>
          <w:lang w:eastAsia="es-MX"/>
        </w:rPr>
      </w:pPr>
    </w:p>
    <w:p w14:paraId="6560B4F1" w14:textId="77777777" w:rsidR="002638D5" w:rsidRPr="002638D5" w:rsidRDefault="002638D5" w:rsidP="002638D5">
      <w:pPr>
        <w:tabs>
          <w:tab w:val="left" w:pos="2520"/>
        </w:tabs>
        <w:jc w:val="both"/>
        <w:rPr>
          <w:rFonts w:ascii="Arial" w:hAnsi="Arial" w:cs="Arial"/>
          <w:b/>
          <w:sz w:val="14"/>
          <w:szCs w:val="22"/>
          <w:highlight w:val="yellow"/>
        </w:rPr>
      </w:pPr>
      <w:r w:rsidRPr="002638D5">
        <w:rPr>
          <w:rFonts w:ascii="Arial" w:hAnsi="Arial" w:cs="Arial"/>
          <w:b/>
          <w:sz w:val="14"/>
          <w:szCs w:val="22"/>
          <w:highlight w:val="yellow"/>
        </w:rPr>
        <w:t>VIGÉSIMA NOVENA. JURISDICCIÓN.</w:t>
      </w:r>
    </w:p>
    <w:p w14:paraId="4A0A5E29" w14:textId="77777777" w:rsidR="002638D5" w:rsidRPr="002638D5" w:rsidRDefault="002638D5" w:rsidP="002638D5">
      <w:pPr>
        <w:tabs>
          <w:tab w:val="left" w:pos="2520"/>
        </w:tabs>
        <w:jc w:val="both"/>
        <w:rPr>
          <w:rFonts w:ascii="Arial" w:hAnsi="Arial" w:cs="Arial"/>
          <w:b/>
          <w:sz w:val="14"/>
          <w:szCs w:val="22"/>
          <w:highlight w:val="yellow"/>
        </w:rPr>
      </w:pPr>
    </w:p>
    <w:p w14:paraId="0ACB3838" w14:textId="77777777" w:rsidR="002638D5" w:rsidRPr="002638D5" w:rsidRDefault="002638D5" w:rsidP="002638D5">
      <w:pPr>
        <w:shd w:val="clear" w:color="auto" w:fill="FFFFFF"/>
        <w:jc w:val="both"/>
        <w:textAlignment w:val="baseline"/>
        <w:rPr>
          <w:rFonts w:ascii="Arial" w:hAnsi="Arial" w:cs="Arial"/>
          <w:b/>
          <w:sz w:val="16"/>
          <w:highlight w:val="yellow"/>
          <w:lang w:eastAsia="es-MX"/>
        </w:rPr>
      </w:pPr>
      <w:r w:rsidRPr="002638D5">
        <w:rPr>
          <w:rFonts w:ascii="Arial" w:hAnsi="Arial" w:cs="Arial"/>
          <w:b/>
          <w:sz w:val="14"/>
          <w:szCs w:val="22"/>
          <w:highlight w:val="yellow"/>
          <w:lang w:val="es-ES"/>
        </w:rPr>
        <w:t>“LAS PARTES”</w:t>
      </w:r>
      <w:r w:rsidRPr="002638D5">
        <w:rPr>
          <w:rFonts w:ascii="Arial" w:hAnsi="Arial" w:cs="Arial"/>
          <w:sz w:val="14"/>
          <w:szCs w:val="22"/>
          <w:highlight w:val="yellow"/>
          <w:lang w:val="es-ES"/>
        </w:rPr>
        <w:t xml:space="preserve"> convienen que, para la interpretación y cumplimiento de este </w:t>
      </w:r>
      <w:r w:rsidRPr="002638D5">
        <w:rPr>
          <w:rFonts w:ascii="Arial" w:hAnsi="Arial" w:cs="Arial"/>
          <w:sz w:val="14"/>
          <w:szCs w:val="22"/>
          <w:highlight w:val="yellow"/>
        </w:rPr>
        <w:t>contrato</w:t>
      </w:r>
      <w:r w:rsidRPr="002638D5">
        <w:rPr>
          <w:rFonts w:ascii="Arial" w:hAnsi="Arial" w:cs="Arial"/>
          <w:sz w:val="14"/>
          <w:szCs w:val="22"/>
          <w:highlight w:val="yellow"/>
          <w:lang w:val="es-ES"/>
        </w:rPr>
        <w:t xml:space="preserve">, así como para lo no previsto en el mismo, se someterán a la jurisdicción y competencia de los Tribunales Federales </w:t>
      </w:r>
      <w:bookmarkStart w:id="9" w:name="_Hlk131434992"/>
      <w:r w:rsidRPr="002638D5">
        <w:rPr>
          <w:rFonts w:ascii="Arial" w:hAnsi="Arial" w:cs="Arial"/>
          <w:sz w:val="14"/>
          <w:szCs w:val="22"/>
          <w:lang w:val="es-ES"/>
        </w:rPr>
        <w:t>con sede en la Ciudad_______</w:t>
      </w:r>
      <w:bookmarkEnd w:id="9"/>
      <w:r w:rsidRPr="002638D5">
        <w:rPr>
          <w:rFonts w:ascii="Arial" w:hAnsi="Arial" w:cs="Arial"/>
          <w:sz w:val="14"/>
          <w:szCs w:val="22"/>
          <w:lang w:val="es-ES"/>
        </w:rPr>
        <w:t xml:space="preserve">, </w:t>
      </w:r>
      <w:r w:rsidRPr="002638D5">
        <w:rPr>
          <w:rFonts w:ascii="Arial" w:hAnsi="Arial" w:cs="Arial"/>
          <w:sz w:val="14"/>
          <w:szCs w:val="22"/>
          <w:highlight w:val="yellow"/>
          <w:lang w:val="es-ES"/>
        </w:rPr>
        <w:t>renunciando expresamente al fuero que pudiera corresponderles en razón de su domicilio actual o futuro.</w:t>
      </w:r>
    </w:p>
    <w:p w14:paraId="31387058" w14:textId="77777777" w:rsidR="002638D5" w:rsidRPr="002638D5" w:rsidRDefault="002638D5" w:rsidP="002638D5">
      <w:pPr>
        <w:tabs>
          <w:tab w:val="left" w:pos="2520"/>
        </w:tabs>
        <w:jc w:val="both"/>
        <w:rPr>
          <w:rFonts w:ascii="Arial" w:hAnsi="Arial" w:cs="Arial"/>
          <w:sz w:val="14"/>
          <w:szCs w:val="22"/>
        </w:rPr>
      </w:pPr>
    </w:p>
    <w:p w14:paraId="5D3ABC0E" w14:textId="77777777" w:rsidR="002638D5" w:rsidRPr="002638D5" w:rsidRDefault="002638D5" w:rsidP="002638D5">
      <w:pPr>
        <w:jc w:val="both"/>
        <w:rPr>
          <w:rFonts w:ascii="Arial" w:hAnsi="Arial" w:cs="Arial"/>
          <w:b/>
          <w:sz w:val="14"/>
          <w:szCs w:val="22"/>
          <w:u w:val="single"/>
        </w:rPr>
      </w:pPr>
      <w:r w:rsidRPr="002638D5">
        <w:rPr>
          <w:rFonts w:ascii="Arial" w:hAnsi="Arial" w:cs="Arial"/>
          <w:b/>
          <w:sz w:val="14"/>
          <w:szCs w:val="22"/>
        </w:rPr>
        <w:t xml:space="preserve"> “LAS PARTES”</w:t>
      </w:r>
      <w:r w:rsidRPr="002638D5">
        <w:rPr>
          <w:rFonts w:ascii="Arial" w:hAnsi="Arial" w:cs="Arial"/>
          <w:sz w:val="14"/>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p w14:paraId="7CCFAC1E" w14:textId="77777777" w:rsidR="002638D5" w:rsidRPr="002638D5" w:rsidRDefault="002638D5" w:rsidP="002638D5">
      <w:pPr>
        <w:jc w:val="center"/>
        <w:rPr>
          <w:rFonts w:ascii="Arial" w:hAnsi="Arial" w:cs="Arial"/>
          <w:b/>
          <w:sz w:val="14"/>
          <w:szCs w:val="22"/>
        </w:rPr>
      </w:pPr>
      <w:r w:rsidRPr="002638D5">
        <w:rPr>
          <w:rFonts w:ascii="Arial" w:hAnsi="Arial" w:cs="Arial"/>
          <w:b/>
          <w:sz w:val="14"/>
          <w:szCs w:val="22"/>
        </w:rPr>
        <w:t xml:space="preserve">POR: </w:t>
      </w:r>
    </w:p>
    <w:p w14:paraId="460AFABA" w14:textId="77777777" w:rsidR="002638D5" w:rsidRPr="002638D5" w:rsidRDefault="002638D5" w:rsidP="002638D5">
      <w:pPr>
        <w:jc w:val="center"/>
        <w:rPr>
          <w:rFonts w:ascii="Arial" w:hAnsi="Arial" w:cs="Arial"/>
          <w:b/>
          <w:sz w:val="14"/>
          <w:szCs w:val="22"/>
        </w:rPr>
      </w:pPr>
      <w:r w:rsidRPr="002638D5">
        <w:rPr>
          <w:rFonts w:ascii="Arial" w:hAnsi="Arial" w:cs="Arial"/>
          <w:b/>
          <w:sz w:val="14"/>
          <w:szCs w:val="22"/>
        </w:rPr>
        <w:t>“LA DEPENDENCIA O ENTIDAD”</w:t>
      </w:r>
    </w:p>
    <w:p w14:paraId="22E19494" w14:textId="77777777" w:rsidR="002638D5" w:rsidRPr="002638D5" w:rsidRDefault="002638D5" w:rsidP="002638D5">
      <w:pPr>
        <w:jc w:val="center"/>
        <w:rPr>
          <w:rFonts w:ascii="Arial" w:hAnsi="Arial" w:cs="Arial"/>
          <w:b/>
          <w:sz w:val="14"/>
          <w:szCs w:val="22"/>
        </w:rPr>
      </w:pPr>
    </w:p>
    <w:tbl>
      <w:tblPr>
        <w:tblW w:w="0" w:type="auto"/>
        <w:jc w:val="center"/>
        <w:tblLook w:val="04A0" w:firstRow="1" w:lastRow="0" w:firstColumn="1" w:lastColumn="0" w:noHBand="0" w:noVBand="1"/>
      </w:tblPr>
      <w:tblGrid>
        <w:gridCol w:w="3180"/>
        <w:gridCol w:w="3207"/>
        <w:gridCol w:w="2441"/>
      </w:tblGrid>
      <w:tr w:rsidR="002638D5" w:rsidRPr="002638D5" w14:paraId="0CE5D754" w14:textId="77777777" w:rsidTr="002638D5">
        <w:trPr>
          <w:jc w:val="center"/>
        </w:trPr>
        <w:tc>
          <w:tcPr>
            <w:tcW w:w="3180" w:type="dxa"/>
            <w:tcBorders>
              <w:top w:val="single" w:sz="4" w:space="0" w:color="auto"/>
              <w:left w:val="single" w:sz="4" w:space="0" w:color="auto"/>
              <w:bottom w:val="single" w:sz="4" w:space="0" w:color="auto"/>
              <w:right w:val="single" w:sz="4" w:space="0" w:color="auto"/>
            </w:tcBorders>
          </w:tcPr>
          <w:p w14:paraId="430DB5E0" w14:textId="77777777" w:rsidR="002638D5" w:rsidRPr="002638D5" w:rsidRDefault="002638D5" w:rsidP="002638D5">
            <w:pPr>
              <w:jc w:val="center"/>
              <w:rPr>
                <w:rFonts w:ascii="Arial" w:hAnsi="Arial" w:cs="Arial"/>
                <w:b/>
                <w:sz w:val="12"/>
                <w:szCs w:val="22"/>
              </w:rPr>
            </w:pPr>
          </w:p>
          <w:p w14:paraId="0007307D" w14:textId="77777777" w:rsidR="002638D5" w:rsidRPr="002638D5" w:rsidRDefault="002638D5" w:rsidP="002638D5">
            <w:pPr>
              <w:jc w:val="center"/>
              <w:rPr>
                <w:rFonts w:ascii="Arial" w:hAnsi="Arial" w:cs="Arial"/>
                <w:b/>
                <w:sz w:val="12"/>
                <w:szCs w:val="22"/>
              </w:rPr>
            </w:pPr>
            <w:r w:rsidRPr="002638D5">
              <w:rPr>
                <w:rFonts w:ascii="Arial" w:hAnsi="Arial" w:cs="Arial"/>
                <w:b/>
                <w:sz w:val="12"/>
                <w:szCs w:val="22"/>
              </w:rPr>
              <w:t>NOMBRE</w:t>
            </w:r>
          </w:p>
          <w:p w14:paraId="2EDBE448" w14:textId="77777777" w:rsidR="002638D5" w:rsidRPr="002638D5" w:rsidRDefault="002638D5" w:rsidP="002638D5">
            <w:pPr>
              <w:rPr>
                <w:rFonts w:ascii="Arial" w:hAnsi="Arial" w:cs="Arial"/>
                <w:b/>
                <w:sz w:val="12"/>
                <w:szCs w:val="22"/>
              </w:rPr>
            </w:pPr>
          </w:p>
        </w:tc>
        <w:tc>
          <w:tcPr>
            <w:tcW w:w="3207" w:type="dxa"/>
            <w:tcBorders>
              <w:top w:val="single" w:sz="4" w:space="0" w:color="auto"/>
              <w:left w:val="single" w:sz="4" w:space="0" w:color="auto"/>
              <w:bottom w:val="single" w:sz="4" w:space="0" w:color="auto"/>
              <w:right w:val="single" w:sz="4" w:space="0" w:color="auto"/>
            </w:tcBorders>
          </w:tcPr>
          <w:p w14:paraId="44D172D4" w14:textId="77777777" w:rsidR="002638D5" w:rsidRPr="002638D5" w:rsidRDefault="002638D5" w:rsidP="002638D5">
            <w:pPr>
              <w:jc w:val="center"/>
              <w:rPr>
                <w:rFonts w:ascii="Arial" w:hAnsi="Arial" w:cs="Arial"/>
                <w:b/>
                <w:sz w:val="12"/>
                <w:szCs w:val="22"/>
              </w:rPr>
            </w:pPr>
          </w:p>
          <w:p w14:paraId="322EF9DF" w14:textId="77777777" w:rsidR="002638D5" w:rsidRPr="002638D5" w:rsidRDefault="002638D5" w:rsidP="002638D5">
            <w:pPr>
              <w:jc w:val="center"/>
              <w:rPr>
                <w:rFonts w:ascii="Arial" w:hAnsi="Arial" w:cs="Arial"/>
                <w:b/>
                <w:sz w:val="12"/>
                <w:szCs w:val="22"/>
              </w:rPr>
            </w:pPr>
            <w:r w:rsidRPr="002638D5">
              <w:rPr>
                <w:rFonts w:ascii="Arial" w:hAnsi="Arial" w:cs="Arial"/>
                <w:b/>
                <w:sz w:val="12"/>
                <w:szCs w:val="22"/>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4F34A518" w14:textId="77777777" w:rsidR="002638D5" w:rsidRPr="002638D5" w:rsidRDefault="002638D5" w:rsidP="002638D5">
            <w:pPr>
              <w:jc w:val="center"/>
              <w:rPr>
                <w:rFonts w:ascii="Arial" w:hAnsi="Arial" w:cs="Arial"/>
                <w:b/>
                <w:sz w:val="12"/>
                <w:szCs w:val="22"/>
              </w:rPr>
            </w:pPr>
          </w:p>
          <w:p w14:paraId="31AE75B1" w14:textId="77777777" w:rsidR="002638D5" w:rsidRPr="002638D5" w:rsidRDefault="002638D5" w:rsidP="002638D5">
            <w:pPr>
              <w:jc w:val="center"/>
              <w:rPr>
                <w:rFonts w:ascii="Arial" w:hAnsi="Arial" w:cs="Arial"/>
                <w:b/>
                <w:sz w:val="12"/>
                <w:szCs w:val="22"/>
              </w:rPr>
            </w:pPr>
            <w:r w:rsidRPr="002638D5">
              <w:rPr>
                <w:rFonts w:ascii="Arial" w:hAnsi="Arial" w:cs="Arial"/>
                <w:b/>
                <w:sz w:val="12"/>
                <w:szCs w:val="22"/>
              </w:rPr>
              <w:t>R.F.C.</w:t>
            </w:r>
          </w:p>
        </w:tc>
      </w:tr>
      <w:tr w:rsidR="002638D5" w:rsidRPr="002638D5" w14:paraId="4F8F5A6B" w14:textId="77777777" w:rsidTr="002638D5">
        <w:trPr>
          <w:jc w:val="center"/>
        </w:trPr>
        <w:tc>
          <w:tcPr>
            <w:tcW w:w="3180" w:type="dxa"/>
            <w:tcBorders>
              <w:top w:val="single" w:sz="4" w:space="0" w:color="auto"/>
              <w:left w:val="single" w:sz="4" w:space="0" w:color="auto"/>
              <w:bottom w:val="single" w:sz="4" w:space="0" w:color="auto"/>
              <w:right w:val="single" w:sz="4" w:space="0" w:color="auto"/>
            </w:tcBorders>
          </w:tcPr>
          <w:p w14:paraId="688264B1"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(NOMBRE DEL REPRESENTANTE DE LA DEPENDENCIA O ENTIDAD</w:t>
            </w:r>
          </w:p>
          <w:p w14:paraId="6D5DB676" w14:textId="77777777" w:rsidR="002638D5" w:rsidRPr="002638D5" w:rsidRDefault="002638D5" w:rsidP="002638D5">
            <w:pPr>
              <w:jc w:val="center"/>
              <w:rPr>
                <w:rFonts w:ascii="Arial" w:hAnsi="Arial" w:cs="Arial"/>
                <w:b/>
                <w:sz w:val="12"/>
                <w:szCs w:val="22"/>
              </w:rPr>
            </w:pPr>
          </w:p>
        </w:tc>
        <w:tc>
          <w:tcPr>
            <w:tcW w:w="3207" w:type="dxa"/>
            <w:tcBorders>
              <w:top w:val="single" w:sz="4" w:space="0" w:color="auto"/>
              <w:left w:val="single" w:sz="4" w:space="0" w:color="auto"/>
              <w:bottom w:val="single" w:sz="4" w:space="0" w:color="auto"/>
              <w:right w:val="single" w:sz="4" w:space="0" w:color="auto"/>
            </w:tcBorders>
          </w:tcPr>
          <w:p w14:paraId="3F2DB6BE"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(CARGO DEL REPRESENTANTE DE LA DEPENDENCIA O ENTIDAD</w:t>
            </w:r>
          </w:p>
          <w:p w14:paraId="57C863D3" w14:textId="77777777" w:rsidR="002638D5" w:rsidRPr="002638D5" w:rsidRDefault="002638D5" w:rsidP="002638D5">
            <w:pPr>
              <w:jc w:val="center"/>
              <w:rPr>
                <w:rFonts w:ascii="Arial" w:hAnsi="Arial" w:cs="Arial"/>
                <w:b/>
                <w:sz w:val="12"/>
                <w:szCs w:val="22"/>
              </w:rPr>
            </w:pPr>
          </w:p>
        </w:tc>
        <w:tc>
          <w:tcPr>
            <w:tcW w:w="2441" w:type="dxa"/>
            <w:tcBorders>
              <w:top w:val="single" w:sz="4" w:space="0" w:color="auto"/>
              <w:left w:val="single" w:sz="4" w:space="0" w:color="auto"/>
              <w:bottom w:val="single" w:sz="4" w:space="0" w:color="auto"/>
              <w:right w:val="single" w:sz="4" w:space="0" w:color="auto"/>
            </w:tcBorders>
            <w:hideMark/>
          </w:tcPr>
          <w:p w14:paraId="3DAA7676"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(R.F.C. DEL REPRESENTANTE DE LA DEPENDENCIA O ENTIDAD</w:t>
            </w:r>
          </w:p>
        </w:tc>
      </w:tr>
      <w:tr w:rsidR="002638D5" w:rsidRPr="002638D5" w14:paraId="26EB780D" w14:textId="77777777" w:rsidTr="000469A5">
        <w:trPr>
          <w:trHeight w:val="381"/>
          <w:jc w:val="center"/>
        </w:trPr>
        <w:tc>
          <w:tcPr>
            <w:tcW w:w="3180" w:type="dxa"/>
            <w:tcBorders>
              <w:top w:val="single" w:sz="4" w:space="0" w:color="auto"/>
              <w:left w:val="single" w:sz="4" w:space="0" w:color="auto"/>
              <w:bottom w:val="single" w:sz="4" w:space="0" w:color="auto"/>
              <w:right w:val="single" w:sz="4" w:space="0" w:color="auto"/>
            </w:tcBorders>
          </w:tcPr>
          <w:p w14:paraId="498C94A3" w14:textId="77777777" w:rsidR="002638D5" w:rsidRPr="002638D5" w:rsidRDefault="002638D5" w:rsidP="002638D5">
            <w:pPr>
              <w:jc w:val="center"/>
              <w:rPr>
                <w:rFonts w:ascii="Arial" w:hAnsi="Arial" w:cs="Arial"/>
                <w:b/>
                <w:sz w:val="12"/>
                <w:szCs w:val="22"/>
              </w:rPr>
            </w:pPr>
          </w:p>
          <w:p w14:paraId="312EFBEB"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(NOMBRE DEL ADMINISTRADOR DEL CONTRATO) </w:t>
            </w:r>
          </w:p>
          <w:p w14:paraId="728343E1" w14:textId="77777777" w:rsidR="002638D5" w:rsidRPr="002638D5" w:rsidRDefault="002638D5" w:rsidP="002638D5">
            <w:pPr>
              <w:rPr>
                <w:rFonts w:ascii="Arial" w:hAnsi="Arial" w:cs="Arial"/>
                <w:b/>
                <w:sz w:val="12"/>
                <w:szCs w:val="22"/>
              </w:rPr>
            </w:pPr>
          </w:p>
        </w:tc>
        <w:tc>
          <w:tcPr>
            <w:tcW w:w="3207" w:type="dxa"/>
            <w:tcBorders>
              <w:top w:val="single" w:sz="4" w:space="0" w:color="auto"/>
              <w:left w:val="single" w:sz="4" w:space="0" w:color="auto"/>
              <w:bottom w:val="single" w:sz="4" w:space="0" w:color="auto"/>
              <w:right w:val="single" w:sz="4" w:space="0" w:color="auto"/>
            </w:tcBorders>
          </w:tcPr>
          <w:p w14:paraId="30D002F4" w14:textId="77777777" w:rsidR="002638D5" w:rsidRPr="002638D5" w:rsidRDefault="002638D5" w:rsidP="002638D5">
            <w:pPr>
              <w:jc w:val="center"/>
              <w:rPr>
                <w:rFonts w:ascii="Arial" w:hAnsi="Arial" w:cs="Arial"/>
                <w:b/>
                <w:sz w:val="12"/>
                <w:szCs w:val="22"/>
              </w:rPr>
            </w:pPr>
          </w:p>
          <w:p w14:paraId="370E19FE"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(CARGO DEL ADMINISTRADOR DEL CONTRATO) </w:t>
            </w:r>
          </w:p>
          <w:p w14:paraId="3307E676" w14:textId="77777777" w:rsidR="002638D5" w:rsidRPr="002638D5" w:rsidRDefault="002638D5" w:rsidP="002638D5">
            <w:pPr>
              <w:jc w:val="center"/>
              <w:rPr>
                <w:rFonts w:ascii="Arial" w:hAnsi="Arial" w:cs="Arial"/>
                <w:b/>
                <w:sz w:val="12"/>
                <w:szCs w:val="22"/>
              </w:rPr>
            </w:pPr>
          </w:p>
        </w:tc>
        <w:tc>
          <w:tcPr>
            <w:tcW w:w="2441" w:type="dxa"/>
            <w:tcBorders>
              <w:top w:val="single" w:sz="4" w:space="0" w:color="auto"/>
              <w:left w:val="single" w:sz="4" w:space="0" w:color="auto"/>
              <w:bottom w:val="single" w:sz="4" w:space="0" w:color="auto"/>
              <w:right w:val="single" w:sz="4" w:space="0" w:color="auto"/>
            </w:tcBorders>
          </w:tcPr>
          <w:p w14:paraId="512117C1" w14:textId="77777777" w:rsidR="002638D5" w:rsidRPr="002638D5" w:rsidRDefault="002638D5" w:rsidP="002638D5">
            <w:pPr>
              <w:jc w:val="center"/>
              <w:rPr>
                <w:rFonts w:ascii="Arial" w:hAnsi="Arial" w:cs="Arial"/>
                <w:b/>
                <w:sz w:val="12"/>
                <w:szCs w:val="22"/>
              </w:rPr>
            </w:pPr>
          </w:p>
          <w:p w14:paraId="7D992D9D"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(R.F.C. DEL ADMINISTRADOR DEL CONTRATO) </w:t>
            </w:r>
          </w:p>
          <w:p w14:paraId="7877CC74" w14:textId="77777777" w:rsidR="002638D5" w:rsidRPr="002638D5" w:rsidRDefault="002638D5" w:rsidP="002638D5">
            <w:pPr>
              <w:jc w:val="center"/>
              <w:rPr>
                <w:rFonts w:ascii="Arial" w:hAnsi="Arial" w:cs="Arial"/>
                <w:b/>
                <w:sz w:val="12"/>
                <w:szCs w:val="22"/>
              </w:rPr>
            </w:pPr>
          </w:p>
        </w:tc>
      </w:tr>
      <w:tr w:rsidR="002638D5" w:rsidRPr="002638D5" w14:paraId="7DB0A6C7" w14:textId="77777777" w:rsidTr="002638D5">
        <w:trPr>
          <w:jc w:val="center"/>
        </w:trPr>
        <w:tc>
          <w:tcPr>
            <w:tcW w:w="3180" w:type="dxa"/>
          </w:tcPr>
          <w:p w14:paraId="32695294" w14:textId="77777777" w:rsidR="002638D5" w:rsidRPr="002638D5" w:rsidRDefault="002638D5" w:rsidP="002638D5">
            <w:pPr>
              <w:jc w:val="center"/>
              <w:rPr>
                <w:rFonts w:ascii="Arial" w:hAnsi="Arial" w:cs="Arial"/>
                <w:b/>
                <w:sz w:val="12"/>
                <w:szCs w:val="22"/>
              </w:rPr>
            </w:pPr>
          </w:p>
          <w:p w14:paraId="0D91D907"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(NOMBRE DEL FIRMANTE X) </w:t>
            </w:r>
          </w:p>
          <w:p w14:paraId="2F3F8C2E" w14:textId="77777777" w:rsidR="002638D5" w:rsidRPr="002638D5" w:rsidRDefault="002638D5" w:rsidP="002638D5">
            <w:pPr>
              <w:jc w:val="center"/>
              <w:rPr>
                <w:rFonts w:ascii="Arial" w:hAnsi="Arial" w:cs="Arial"/>
                <w:b/>
                <w:sz w:val="12"/>
                <w:szCs w:val="22"/>
              </w:rPr>
            </w:pPr>
          </w:p>
        </w:tc>
        <w:tc>
          <w:tcPr>
            <w:tcW w:w="3207" w:type="dxa"/>
          </w:tcPr>
          <w:p w14:paraId="33F181C0" w14:textId="77777777" w:rsidR="002638D5" w:rsidRPr="002638D5" w:rsidRDefault="002638D5" w:rsidP="002638D5">
            <w:pPr>
              <w:jc w:val="center"/>
              <w:rPr>
                <w:rFonts w:ascii="Arial" w:hAnsi="Arial" w:cs="Arial"/>
                <w:b/>
                <w:sz w:val="12"/>
                <w:szCs w:val="22"/>
              </w:rPr>
            </w:pPr>
          </w:p>
          <w:p w14:paraId="530B6FB3"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(CARGO DEL FIRMANTE X) </w:t>
            </w:r>
          </w:p>
          <w:p w14:paraId="78C914C5" w14:textId="77777777" w:rsidR="002638D5" w:rsidRPr="002638D5" w:rsidRDefault="002638D5" w:rsidP="002638D5">
            <w:pPr>
              <w:jc w:val="center"/>
              <w:rPr>
                <w:rFonts w:ascii="Arial" w:hAnsi="Arial" w:cs="Arial"/>
                <w:b/>
                <w:sz w:val="12"/>
                <w:szCs w:val="22"/>
              </w:rPr>
            </w:pPr>
          </w:p>
        </w:tc>
        <w:tc>
          <w:tcPr>
            <w:tcW w:w="2441" w:type="dxa"/>
          </w:tcPr>
          <w:p w14:paraId="552EB53D" w14:textId="77777777" w:rsidR="002638D5" w:rsidRPr="002638D5" w:rsidRDefault="002638D5" w:rsidP="002638D5">
            <w:pPr>
              <w:jc w:val="center"/>
              <w:rPr>
                <w:rFonts w:ascii="Arial" w:hAnsi="Arial" w:cs="Arial"/>
                <w:b/>
                <w:sz w:val="12"/>
                <w:szCs w:val="22"/>
              </w:rPr>
            </w:pPr>
          </w:p>
          <w:p w14:paraId="7BEBBFBF" w14:textId="77777777" w:rsidR="002638D5" w:rsidRPr="002638D5" w:rsidRDefault="002638D5" w:rsidP="002638D5">
            <w:pPr>
              <w:jc w:val="center"/>
              <w:rPr>
                <w:rFonts w:ascii="Arial" w:hAnsi="Arial" w:cs="Arial"/>
                <w:b/>
                <w:sz w:val="12"/>
                <w:szCs w:val="22"/>
              </w:rPr>
            </w:pPr>
            <w:r w:rsidRPr="002638D5">
              <w:rPr>
                <w:rFonts w:ascii="Arial" w:hAnsi="Arial" w:cs="Arial"/>
                <w:sz w:val="12"/>
                <w:szCs w:val="22"/>
                <w:u w:val="single"/>
              </w:rPr>
              <w:t xml:space="preserve"> (R.F.C. FIRMANTE X) </w:t>
            </w:r>
          </w:p>
          <w:p w14:paraId="1E27F362" w14:textId="77777777" w:rsidR="002638D5" w:rsidRPr="002638D5" w:rsidRDefault="002638D5" w:rsidP="002638D5">
            <w:pPr>
              <w:jc w:val="center"/>
              <w:rPr>
                <w:rFonts w:ascii="Arial" w:hAnsi="Arial" w:cs="Arial"/>
                <w:b/>
                <w:sz w:val="12"/>
                <w:szCs w:val="22"/>
              </w:rPr>
            </w:pPr>
          </w:p>
        </w:tc>
      </w:tr>
    </w:tbl>
    <w:p w14:paraId="5CE424E2" w14:textId="77777777" w:rsidR="002638D5" w:rsidRPr="002638D5" w:rsidRDefault="002638D5" w:rsidP="002638D5">
      <w:pPr>
        <w:jc w:val="center"/>
        <w:rPr>
          <w:rFonts w:ascii="Arial" w:hAnsi="Arial" w:cs="Arial"/>
          <w:b/>
          <w:sz w:val="14"/>
          <w:szCs w:val="22"/>
        </w:rPr>
      </w:pPr>
      <w:r w:rsidRPr="002638D5">
        <w:rPr>
          <w:rFonts w:ascii="Arial" w:hAnsi="Arial" w:cs="Arial"/>
          <w:b/>
          <w:sz w:val="14"/>
          <w:szCs w:val="22"/>
        </w:rPr>
        <w:t xml:space="preserve">POR: </w:t>
      </w:r>
    </w:p>
    <w:p w14:paraId="3767E471" w14:textId="77777777" w:rsidR="002638D5" w:rsidRPr="002638D5" w:rsidRDefault="002638D5" w:rsidP="002638D5">
      <w:pPr>
        <w:jc w:val="center"/>
        <w:rPr>
          <w:rFonts w:ascii="Arial" w:hAnsi="Arial" w:cs="Arial"/>
          <w:b/>
          <w:sz w:val="14"/>
          <w:szCs w:val="22"/>
        </w:rPr>
      </w:pPr>
      <w:r w:rsidRPr="002638D5">
        <w:rPr>
          <w:rFonts w:ascii="Arial" w:hAnsi="Arial" w:cs="Arial"/>
          <w:b/>
          <w:sz w:val="14"/>
          <w:szCs w:val="22"/>
        </w:rPr>
        <w:t>“EL PROVEEDOR”</w:t>
      </w:r>
    </w:p>
    <w:p w14:paraId="27B3A3EF" w14:textId="77777777" w:rsidR="002638D5" w:rsidRPr="000469A5" w:rsidRDefault="002638D5" w:rsidP="002638D5">
      <w:pPr>
        <w:jc w:val="center"/>
        <w:rPr>
          <w:rFonts w:ascii="Arial" w:hAnsi="Arial" w:cs="Arial"/>
          <w:b/>
          <w:sz w:val="10"/>
          <w:szCs w:val="22"/>
        </w:rPr>
      </w:pPr>
    </w:p>
    <w:tbl>
      <w:tblPr>
        <w:tblW w:w="0" w:type="auto"/>
        <w:jc w:val="center"/>
        <w:tblLook w:val="04A0" w:firstRow="1" w:lastRow="0" w:firstColumn="1" w:lastColumn="0" w:noHBand="0" w:noVBand="1"/>
      </w:tblPr>
      <w:tblGrid>
        <w:gridCol w:w="4631"/>
        <w:gridCol w:w="4763"/>
      </w:tblGrid>
      <w:tr w:rsidR="002638D5" w:rsidRPr="00506F94" w14:paraId="5FE92907" w14:textId="77777777" w:rsidTr="002638D5">
        <w:trPr>
          <w:jc w:val="center"/>
        </w:trPr>
        <w:tc>
          <w:tcPr>
            <w:tcW w:w="4631" w:type="dxa"/>
            <w:tcBorders>
              <w:top w:val="single" w:sz="4" w:space="0" w:color="auto"/>
              <w:left w:val="single" w:sz="4" w:space="0" w:color="auto"/>
              <w:bottom w:val="single" w:sz="4" w:space="0" w:color="auto"/>
              <w:right w:val="single" w:sz="4" w:space="0" w:color="auto"/>
            </w:tcBorders>
          </w:tcPr>
          <w:p w14:paraId="31A4DC58" w14:textId="77777777" w:rsidR="002638D5" w:rsidRPr="00506F94" w:rsidRDefault="002638D5" w:rsidP="002638D5">
            <w:pPr>
              <w:jc w:val="center"/>
              <w:rPr>
                <w:rFonts w:ascii="Arial" w:hAnsi="Arial" w:cs="Arial"/>
                <w:b/>
                <w:sz w:val="12"/>
                <w:szCs w:val="22"/>
              </w:rPr>
            </w:pPr>
          </w:p>
          <w:p w14:paraId="1CA5F19D" w14:textId="77777777" w:rsidR="002638D5" w:rsidRPr="00506F94" w:rsidRDefault="002638D5" w:rsidP="002638D5">
            <w:pPr>
              <w:jc w:val="center"/>
              <w:rPr>
                <w:rFonts w:ascii="Arial" w:hAnsi="Arial" w:cs="Arial"/>
                <w:b/>
                <w:sz w:val="12"/>
                <w:szCs w:val="22"/>
              </w:rPr>
            </w:pPr>
            <w:r w:rsidRPr="00506F94">
              <w:rPr>
                <w:rFonts w:ascii="Arial" w:hAnsi="Arial" w:cs="Arial"/>
                <w:b/>
                <w:sz w:val="12"/>
                <w:szCs w:val="22"/>
              </w:rPr>
              <w:t>NOMBRE</w:t>
            </w:r>
          </w:p>
          <w:p w14:paraId="2532DF1E" w14:textId="77777777" w:rsidR="002638D5" w:rsidRPr="00506F94" w:rsidRDefault="002638D5" w:rsidP="002638D5">
            <w:pPr>
              <w:jc w:val="center"/>
              <w:rPr>
                <w:rFonts w:ascii="Arial" w:hAnsi="Arial" w:cs="Arial"/>
                <w:b/>
                <w:sz w:val="12"/>
                <w:szCs w:val="22"/>
              </w:rPr>
            </w:pPr>
          </w:p>
        </w:tc>
        <w:tc>
          <w:tcPr>
            <w:tcW w:w="4763" w:type="dxa"/>
            <w:tcBorders>
              <w:top w:val="single" w:sz="4" w:space="0" w:color="auto"/>
              <w:left w:val="single" w:sz="4" w:space="0" w:color="auto"/>
              <w:bottom w:val="single" w:sz="4" w:space="0" w:color="auto"/>
              <w:right w:val="single" w:sz="4" w:space="0" w:color="auto"/>
            </w:tcBorders>
          </w:tcPr>
          <w:p w14:paraId="2BA63587" w14:textId="77777777" w:rsidR="002638D5" w:rsidRPr="00506F94" w:rsidRDefault="002638D5" w:rsidP="002638D5">
            <w:pPr>
              <w:jc w:val="center"/>
              <w:rPr>
                <w:rFonts w:ascii="Arial" w:hAnsi="Arial" w:cs="Arial"/>
                <w:b/>
                <w:sz w:val="12"/>
                <w:szCs w:val="22"/>
              </w:rPr>
            </w:pPr>
          </w:p>
          <w:p w14:paraId="2260354A" w14:textId="77777777" w:rsidR="002638D5" w:rsidRPr="00506F94" w:rsidRDefault="002638D5" w:rsidP="002638D5">
            <w:pPr>
              <w:jc w:val="center"/>
              <w:rPr>
                <w:rFonts w:ascii="Arial" w:hAnsi="Arial" w:cs="Arial"/>
                <w:b/>
                <w:sz w:val="12"/>
                <w:szCs w:val="22"/>
              </w:rPr>
            </w:pPr>
            <w:r w:rsidRPr="00506F94">
              <w:rPr>
                <w:rFonts w:ascii="Arial" w:hAnsi="Arial" w:cs="Arial"/>
                <w:b/>
                <w:sz w:val="12"/>
                <w:szCs w:val="22"/>
              </w:rPr>
              <w:t>R.F.C.</w:t>
            </w:r>
          </w:p>
        </w:tc>
      </w:tr>
      <w:tr w:rsidR="002638D5" w:rsidRPr="00506F94" w14:paraId="28CEFD81" w14:textId="77777777" w:rsidTr="002638D5">
        <w:trPr>
          <w:jc w:val="center"/>
        </w:trPr>
        <w:tc>
          <w:tcPr>
            <w:tcW w:w="4631" w:type="dxa"/>
            <w:tcBorders>
              <w:top w:val="single" w:sz="4" w:space="0" w:color="auto"/>
              <w:left w:val="single" w:sz="4" w:space="0" w:color="auto"/>
              <w:bottom w:val="single" w:sz="4" w:space="0" w:color="auto"/>
              <w:right w:val="single" w:sz="4" w:space="0" w:color="auto"/>
            </w:tcBorders>
          </w:tcPr>
          <w:p w14:paraId="0ED7E6E2" w14:textId="77777777" w:rsidR="002638D5" w:rsidRPr="00506F94" w:rsidRDefault="002638D5" w:rsidP="002638D5">
            <w:pPr>
              <w:jc w:val="center"/>
              <w:rPr>
                <w:rFonts w:ascii="Arial" w:hAnsi="Arial" w:cs="Arial"/>
                <w:b/>
                <w:sz w:val="12"/>
                <w:szCs w:val="22"/>
              </w:rPr>
            </w:pPr>
          </w:p>
          <w:p w14:paraId="0BC130D0" w14:textId="77777777" w:rsidR="002638D5" w:rsidRPr="00506F94" w:rsidRDefault="002638D5" w:rsidP="002638D5">
            <w:pPr>
              <w:jc w:val="center"/>
              <w:rPr>
                <w:rFonts w:ascii="Arial" w:hAnsi="Arial" w:cs="Arial"/>
                <w:sz w:val="12"/>
                <w:szCs w:val="22"/>
                <w:u w:val="single"/>
              </w:rPr>
            </w:pPr>
            <w:r w:rsidRPr="00506F94">
              <w:rPr>
                <w:rFonts w:ascii="Arial" w:hAnsi="Arial" w:cs="Arial"/>
                <w:b/>
                <w:sz w:val="12"/>
                <w:szCs w:val="22"/>
              </w:rPr>
              <w:t xml:space="preserve"> (</w:t>
            </w:r>
            <w:r w:rsidRPr="00506F94">
              <w:rPr>
                <w:rFonts w:ascii="Arial" w:hAnsi="Arial" w:cs="Arial"/>
                <w:sz w:val="12"/>
                <w:szCs w:val="22"/>
                <w:u w:val="single"/>
              </w:rPr>
              <w:t>RAZÓN SOCIAL DE LA PERSONA FÍSICA O MORAL)</w:t>
            </w:r>
          </w:p>
          <w:p w14:paraId="0D7A64B2" w14:textId="77777777" w:rsidR="002638D5" w:rsidRPr="00506F94" w:rsidRDefault="002638D5" w:rsidP="002638D5">
            <w:pPr>
              <w:jc w:val="center"/>
              <w:rPr>
                <w:rFonts w:ascii="Arial" w:hAnsi="Arial" w:cs="Arial"/>
                <w:b/>
                <w:sz w:val="12"/>
                <w:szCs w:val="22"/>
              </w:rPr>
            </w:pPr>
          </w:p>
        </w:tc>
        <w:tc>
          <w:tcPr>
            <w:tcW w:w="4763" w:type="dxa"/>
            <w:tcBorders>
              <w:top w:val="single" w:sz="4" w:space="0" w:color="auto"/>
              <w:left w:val="single" w:sz="4" w:space="0" w:color="auto"/>
              <w:bottom w:val="single" w:sz="4" w:space="0" w:color="auto"/>
              <w:right w:val="single" w:sz="4" w:space="0" w:color="auto"/>
            </w:tcBorders>
          </w:tcPr>
          <w:p w14:paraId="2B75BEEE" w14:textId="77777777" w:rsidR="002638D5" w:rsidRPr="00506F94" w:rsidRDefault="002638D5" w:rsidP="002638D5">
            <w:pPr>
              <w:jc w:val="center"/>
              <w:rPr>
                <w:rFonts w:ascii="Arial" w:hAnsi="Arial" w:cs="Arial"/>
                <w:b/>
                <w:sz w:val="12"/>
                <w:szCs w:val="22"/>
              </w:rPr>
            </w:pPr>
          </w:p>
          <w:p w14:paraId="5F2A8820" w14:textId="77777777" w:rsidR="002638D5" w:rsidRPr="00506F94" w:rsidRDefault="002638D5" w:rsidP="002638D5">
            <w:pPr>
              <w:jc w:val="center"/>
              <w:rPr>
                <w:rFonts w:ascii="Arial" w:hAnsi="Arial" w:cs="Arial"/>
                <w:sz w:val="12"/>
                <w:szCs w:val="22"/>
                <w:u w:val="single"/>
              </w:rPr>
            </w:pPr>
            <w:r w:rsidRPr="00506F94">
              <w:rPr>
                <w:rFonts w:ascii="Arial" w:hAnsi="Arial" w:cs="Arial"/>
                <w:b/>
                <w:sz w:val="12"/>
                <w:szCs w:val="22"/>
              </w:rPr>
              <w:t xml:space="preserve"> (</w:t>
            </w:r>
            <w:r w:rsidRPr="00506F94">
              <w:rPr>
                <w:rFonts w:ascii="Arial" w:hAnsi="Arial" w:cs="Arial"/>
                <w:sz w:val="12"/>
                <w:szCs w:val="22"/>
                <w:u w:val="single"/>
              </w:rPr>
              <w:t>R.F.C.  DE LA PERSONA FÍSICA O MORAL)</w:t>
            </w:r>
          </w:p>
          <w:p w14:paraId="7DB52164" w14:textId="77777777" w:rsidR="002638D5" w:rsidRPr="00506F94" w:rsidRDefault="002638D5" w:rsidP="002638D5">
            <w:pPr>
              <w:jc w:val="center"/>
              <w:rPr>
                <w:rFonts w:ascii="Arial" w:hAnsi="Arial" w:cs="Arial"/>
                <w:b/>
                <w:sz w:val="12"/>
                <w:szCs w:val="22"/>
              </w:rPr>
            </w:pPr>
          </w:p>
        </w:tc>
      </w:tr>
    </w:tbl>
    <w:p w14:paraId="05C1D51E" w14:textId="77777777" w:rsidR="00954DA1" w:rsidRDefault="00656529" w:rsidP="00656529">
      <w:pPr>
        <w:tabs>
          <w:tab w:val="left" w:pos="3558"/>
          <w:tab w:val="center" w:pos="4985"/>
        </w:tabs>
        <w:rPr>
          <w:rFonts w:ascii="Montserrat Medium" w:hAnsi="Montserrat Medium" w:cs="Arial"/>
          <w:b/>
          <w:sz w:val="20"/>
          <w:szCs w:val="22"/>
        </w:rPr>
      </w:pPr>
      <w:r>
        <w:rPr>
          <w:rFonts w:ascii="Montserrat Medium" w:hAnsi="Montserrat Medium" w:cs="Arial"/>
          <w:b/>
          <w:sz w:val="20"/>
          <w:szCs w:val="22"/>
        </w:rPr>
        <w:tab/>
      </w:r>
    </w:p>
    <w:p w14:paraId="05F2F5AD" w14:textId="77777777" w:rsidR="00954DA1" w:rsidRDefault="00954DA1" w:rsidP="00656529">
      <w:pPr>
        <w:tabs>
          <w:tab w:val="left" w:pos="3558"/>
          <w:tab w:val="center" w:pos="4985"/>
        </w:tabs>
        <w:rPr>
          <w:rFonts w:ascii="Montserrat Medium" w:hAnsi="Montserrat Medium" w:cs="Arial"/>
          <w:b/>
          <w:sz w:val="20"/>
          <w:szCs w:val="22"/>
        </w:rPr>
      </w:pPr>
    </w:p>
    <w:p w14:paraId="54C79555" w14:textId="77777777" w:rsidR="00954DA1" w:rsidRDefault="00954DA1" w:rsidP="00656529">
      <w:pPr>
        <w:tabs>
          <w:tab w:val="left" w:pos="3558"/>
          <w:tab w:val="center" w:pos="4985"/>
        </w:tabs>
        <w:rPr>
          <w:rFonts w:ascii="Montserrat Medium" w:hAnsi="Montserrat Medium" w:cs="Arial"/>
          <w:b/>
          <w:sz w:val="20"/>
          <w:szCs w:val="22"/>
        </w:rPr>
      </w:pPr>
    </w:p>
    <w:p w14:paraId="07B8D385" w14:textId="77777777" w:rsidR="00954DA1" w:rsidRDefault="00954DA1" w:rsidP="00656529">
      <w:pPr>
        <w:tabs>
          <w:tab w:val="left" w:pos="3558"/>
          <w:tab w:val="center" w:pos="4985"/>
        </w:tabs>
        <w:rPr>
          <w:rFonts w:ascii="Montserrat Medium" w:hAnsi="Montserrat Medium" w:cs="Arial"/>
          <w:b/>
          <w:sz w:val="20"/>
          <w:szCs w:val="22"/>
        </w:rPr>
      </w:pPr>
    </w:p>
    <w:p w14:paraId="58974F89" w14:textId="77777777" w:rsidR="00954DA1" w:rsidRDefault="00954DA1" w:rsidP="00656529">
      <w:pPr>
        <w:tabs>
          <w:tab w:val="left" w:pos="3558"/>
          <w:tab w:val="center" w:pos="4985"/>
        </w:tabs>
        <w:rPr>
          <w:rFonts w:ascii="Montserrat Medium" w:hAnsi="Montserrat Medium" w:cs="Arial"/>
          <w:b/>
          <w:sz w:val="20"/>
          <w:szCs w:val="22"/>
        </w:rPr>
      </w:pPr>
    </w:p>
    <w:p w14:paraId="3FD319C7" w14:textId="77777777" w:rsidR="00954DA1" w:rsidRDefault="00954DA1" w:rsidP="00656529">
      <w:pPr>
        <w:tabs>
          <w:tab w:val="left" w:pos="3558"/>
          <w:tab w:val="center" w:pos="4985"/>
        </w:tabs>
        <w:rPr>
          <w:rFonts w:ascii="Montserrat Medium" w:hAnsi="Montserrat Medium" w:cs="Arial"/>
          <w:b/>
          <w:sz w:val="20"/>
          <w:szCs w:val="22"/>
        </w:rPr>
      </w:pPr>
    </w:p>
    <w:p w14:paraId="2090CD6C" w14:textId="77777777" w:rsidR="00954DA1" w:rsidRDefault="00954DA1" w:rsidP="00656529">
      <w:pPr>
        <w:tabs>
          <w:tab w:val="left" w:pos="3558"/>
          <w:tab w:val="center" w:pos="4985"/>
        </w:tabs>
        <w:rPr>
          <w:rFonts w:ascii="Montserrat Medium" w:hAnsi="Montserrat Medium" w:cs="Arial"/>
          <w:b/>
          <w:sz w:val="20"/>
          <w:szCs w:val="22"/>
        </w:rPr>
      </w:pPr>
    </w:p>
    <w:p w14:paraId="32C4648F" w14:textId="77777777" w:rsidR="00954DA1" w:rsidRDefault="00656529" w:rsidP="00954DA1">
      <w:pPr>
        <w:tabs>
          <w:tab w:val="left" w:pos="3558"/>
          <w:tab w:val="center" w:pos="4985"/>
        </w:tabs>
        <w:jc w:val="center"/>
        <w:rPr>
          <w:rFonts w:ascii="Montserrat Medium" w:hAnsi="Montserrat Medium" w:cs="Arial"/>
          <w:sz w:val="20"/>
          <w:szCs w:val="22"/>
        </w:rPr>
      </w:pPr>
      <w:r w:rsidRPr="00EE38AE">
        <w:rPr>
          <w:rFonts w:ascii="Montserrat Medium" w:hAnsi="Montserrat Medium" w:cs="Arial"/>
          <w:b/>
          <w:sz w:val="20"/>
          <w:szCs w:val="22"/>
        </w:rPr>
        <w:t>ANEXO NÚMERO 9 (NUEVE)</w:t>
      </w:r>
    </w:p>
    <w:p w14:paraId="0CF63E09" w14:textId="33529066" w:rsidR="00656529" w:rsidRPr="00954DA1" w:rsidRDefault="00656529" w:rsidP="00954DA1">
      <w:pPr>
        <w:tabs>
          <w:tab w:val="left" w:pos="3558"/>
          <w:tab w:val="center" w:pos="4985"/>
        </w:tabs>
        <w:jc w:val="center"/>
        <w:rPr>
          <w:rFonts w:ascii="Montserrat Medium" w:hAnsi="Montserrat Medium" w:cs="Arial"/>
          <w:sz w:val="20"/>
          <w:szCs w:val="22"/>
        </w:rPr>
      </w:pPr>
      <w:r w:rsidRPr="00EE38AE">
        <w:rPr>
          <w:rFonts w:ascii="Montserrat Medium" w:hAnsi="Montserrat Medium" w:cs="Arial"/>
          <w:b/>
          <w:sz w:val="20"/>
          <w:szCs w:val="22"/>
        </w:rPr>
        <w:t>FORMATO PARA PÓLIZA DE FIANZA DE CUMPLIMIENTO DE CONTRATO</w:t>
      </w:r>
    </w:p>
    <w:p w14:paraId="5DB6A63A" w14:textId="77777777" w:rsidR="00656529" w:rsidRPr="00E00D94" w:rsidRDefault="00656529" w:rsidP="00656529">
      <w:pPr>
        <w:pStyle w:val="Textonormal"/>
        <w:jc w:val="center"/>
        <w:rPr>
          <w:rFonts w:ascii="Montserrat Medium" w:hAnsi="Montserrat Medium" w:cs="Arial"/>
          <w:b/>
          <w:sz w:val="20"/>
          <w:szCs w:val="22"/>
          <w:lang w:val="es-ES_tradnl"/>
        </w:rPr>
      </w:pPr>
    </w:p>
    <w:p w14:paraId="4313D96F"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ARRENDAMIENTOS, SERVICIOS, OBRA PÚBLICA O SERVICIOS RELACIONADOS CON LA MISMA. (DEPENDENCIAS).</w:t>
      </w:r>
    </w:p>
    <w:p w14:paraId="6B895369"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(AFIANZADORA O ASEGURADORA)</w:t>
      </w:r>
    </w:p>
    <w:p w14:paraId="0E51C60E"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DENOMINACIÓN SOCIAL: __________.</w:t>
      </w:r>
      <w:r>
        <w:rPr>
          <w:rFonts w:ascii="Arial" w:hAnsi="Arial" w:cs="Arial"/>
          <w:color w:val="2F2F2F"/>
          <w:sz w:val="15"/>
          <w:szCs w:val="15"/>
          <w:lang w:eastAsia="es-MX"/>
        </w:rPr>
        <w:t> EN LO SUCESIVO (LA "AFIANZADORA" O LA "ASEGURADORA")</w:t>
      </w:r>
    </w:p>
    <w:p w14:paraId="7227B191"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DOMICILIO: __________________.</w:t>
      </w:r>
    </w:p>
    <w:p w14:paraId="77D40780"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AUTORIZACIÓN DEL GOBIERNO FEDERAL PARA OPERAR: ________</w:t>
      </w:r>
      <w:r>
        <w:rPr>
          <w:rFonts w:ascii="Arial" w:hAnsi="Arial" w:cs="Arial"/>
          <w:color w:val="2F2F2F"/>
          <w:sz w:val="15"/>
          <w:szCs w:val="15"/>
          <w:lang w:eastAsia="es-MX"/>
        </w:rPr>
        <w:t>(NÚMERO DE OFICIO Y FECHA)</w:t>
      </w:r>
    </w:p>
    <w:p w14:paraId="1C30B536"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BENEFICIARIA:</w:t>
      </w:r>
    </w:p>
    <w:p w14:paraId="13A487E6" w14:textId="04196A53" w:rsidR="00656529" w:rsidRDefault="002638D5"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color w:val="2F2F2F"/>
          <w:sz w:val="15"/>
          <w:szCs w:val="15"/>
          <w:lang w:eastAsia="es-MX"/>
        </w:rPr>
        <w:t>INSTITUTO MEXICANO DEL SEGURO SOCIAL</w:t>
      </w:r>
      <w:r w:rsidR="00656529">
        <w:rPr>
          <w:rFonts w:ascii="Arial" w:hAnsi="Arial" w:cs="Arial"/>
          <w:color w:val="2F2F2F"/>
          <w:sz w:val="15"/>
          <w:szCs w:val="15"/>
          <w:lang w:eastAsia="es-MX"/>
        </w:rPr>
        <w:t>, EN LO SUCESIVO "LA BENEFICIARIA".</w:t>
      </w:r>
    </w:p>
    <w:p w14:paraId="29FE4DA2" w14:textId="7B1BE99D" w:rsidR="00656529" w:rsidRPr="00D0147B" w:rsidRDefault="00656529" w:rsidP="00656529">
      <w:pPr>
        <w:shd w:val="clear" w:color="auto" w:fill="FFFFFF"/>
        <w:spacing w:after="40"/>
        <w:jc w:val="both"/>
        <w:rPr>
          <w:rFonts w:ascii="Montserrat" w:hAnsi="Montserrat" w:cs="Arial"/>
          <w:color w:val="2F2F2F"/>
          <w:sz w:val="14"/>
          <w:szCs w:val="12"/>
          <w:lang w:eastAsia="es-MX"/>
        </w:rPr>
      </w:pPr>
      <w:r w:rsidRPr="0078685F">
        <w:rPr>
          <w:rFonts w:ascii="Arial" w:hAnsi="Arial" w:cs="Arial"/>
          <w:b/>
          <w:bCs/>
          <w:color w:val="2F2F2F"/>
          <w:sz w:val="15"/>
          <w:szCs w:val="15"/>
          <w:lang w:eastAsia="es-MX"/>
        </w:rPr>
        <w:t>DOMICILIO: </w:t>
      </w:r>
      <w:r w:rsidR="002638D5" w:rsidRPr="002638D5">
        <w:rPr>
          <w:rFonts w:ascii="Montserrat" w:hAnsi="Montserrat" w:cs="Arial"/>
          <w:b/>
          <w:bCs/>
          <w:color w:val="2F2F2F"/>
          <w:sz w:val="14"/>
          <w:szCs w:val="12"/>
          <w:lang w:eastAsia="es-MX"/>
        </w:rPr>
        <w:t>AV. PASEO DE LA REFORMA, NO. 476, COL. JUAREZ DELEGACIÓN CUAUHTÉMOC, CÓDIGO POSTAL 06600, CIUDAD DE MÉXICO</w:t>
      </w:r>
    </w:p>
    <w:p w14:paraId="1BF519D8" w14:textId="77777777" w:rsidR="00656529" w:rsidRPr="0078685F"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sidRPr="0078685F">
        <w:rPr>
          <w:rFonts w:ascii="Arial" w:hAnsi="Arial" w:cs="Arial"/>
          <w:b/>
          <w:bCs/>
          <w:color w:val="2F2F2F"/>
          <w:sz w:val="15"/>
          <w:szCs w:val="15"/>
          <w:lang w:eastAsia="es-MX"/>
        </w:rPr>
        <w:t xml:space="preserve">DEPENDENCIA CONTRATANTE: </w:t>
      </w:r>
      <w:r w:rsidRPr="0078685F">
        <w:rPr>
          <w:rFonts w:ascii="Montserrat" w:hAnsi="Montserrat" w:cs="Arial"/>
          <w:b/>
          <w:bCs/>
          <w:color w:val="2F2F2F"/>
          <w:sz w:val="14"/>
          <w:szCs w:val="12"/>
          <w:lang w:eastAsia="es-MX"/>
        </w:rPr>
        <w:t>INSTITUTO MEXICANO DEL SEGURO SOCIAL ÓRGANO DE OPERACIÓN ADMINISTRATIVA DESCONCENTRADA ESTATAL HIDALGO</w:t>
      </w:r>
    </w:p>
    <w:p w14:paraId="24ED2CB7" w14:textId="77777777" w:rsidR="00656529" w:rsidRPr="00B22B55" w:rsidRDefault="00656529" w:rsidP="00506F94">
      <w:pPr>
        <w:numPr>
          <w:ilvl w:val="0"/>
          <w:numId w:val="26"/>
        </w:numPr>
        <w:shd w:val="clear" w:color="auto" w:fill="FFFFFF"/>
        <w:tabs>
          <w:tab w:val="left" w:pos="0"/>
        </w:tabs>
        <w:suppressAutoHyphens/>
        <w:spacing w:after="40"/>
        <w:ind w:left="0" w:firstLine="0"/>
        <w:jc w:val="both"/>
        <w:rPr>
          <w:rFonts w:ascii="Arial" w:hAnsi="Arial" w:cs="Arial"/>
          <w:b/>
          <w:color w:val="2F2F2F"/>
          <w:sz w:val="15"/>
          <w:szCs w:val="15"/>
          <w:lang w:eastAsia="es-MX"/>
        </w:rPr>
      </w:pPr>
      <w:r>
        <w:rPr>
          <w:rFonts w:ascii="Arial" w:hAnsi="Arial" w:cs="Arial"/>
          <w:color w:val="2F2F2F"/>
          <w:sz w:val="15"/>
          <w:szCs w:val="15"/>
          <w:lang w:eastAsia="es-MX"/>
        </w:rPr>
        <w:lastRenderedPageBreak/>
        <w:t xml:space="preserve">EL MEDIO ELECTRÓNICO, POR EL CUAL SE PUEDA ENVIAR LA FIANZA A "LA CONTRATANTE" Y A "LA BENEFICIARIA": EN </w:t>
      </w:r>
      <w:r w:rsidRPr="00B22B55">
        <w:rPr>
          <w:rFonts w:ascii="Arial" w:hAnsi="Arial" w:cs="Arial"/>
          <w:b/>
          <w:color w:val="2F2F2F"/>
          <w:sz w:val="15"/>
          <w:szCs w:val="15"/>
          <w:lang w:eastAsia="es-MX"/>
        </w:rPr>
        <w:t>FORMA DIGITAL.</w:t>
      </w:r>
    </w:p>
    <w:p w14:paraId="39D939A1"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FIADO (S): </w:t>
      </w:r>
      <w:r>
        <w:rPr>
          <w:rFonts w:ascii="Arial" w:hAnsi="Arial" w:cs="Arial"/>
          <w:color w:val="2F2F2F"/>
          <w:sz w:val="15"/>
          <w:szCs w:val="15"/>
          <w:lang w:eastAsia="es-MX"/>
        </w:rPr>
        <w:t>(EN CASO DE PROPOSICIÓN CONJUNTA, EL NOMBRE Y DATOS DE CADA UNO DE ELLOS)</w:t>
      </w:r>
    </w:p>
    <w:p w14:paraId="5D84A476"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NOMBRE O DENOMINACIÓN SOCIAL: _____________________________.</w:t>
      </w:r>
    </w:p>
    <w:p w14:paraId="44A62DF1"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RFC: __________.</w:t>
      </w:r>
    </w:p>
    <w:p w14:paraId="363D3FAF"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DOMICILIO: _____________________________.</w:t>
      </w:r>
      <w:r>
        <w:rPr>
          <w:rFonts w:ascii="Arial" w:hAnsi="Arial" w:cs="Arial"/>
          <w:color w:val="2F2F2F"/>
          <w:sz w:val="15"/>
          <w:szCs w:val="15"/>
          <w:lang w:eastAsia="es-MX"/>
        </w:rPr>
        <w:t> (EL MISMO QUE APAREZCA EN EL CONTRATO PRINCIPAL)</w:t>
      </w:r>
    </w:p>
    <w:p w14:paraId="66C0DAD6"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DATOS DE LA PÓLIZA:</w:t>
      </w:r>
    </w:p>
    <w:p w14:paraId="0F9841C6"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NÚMERO: ____________________. </w:t>
      </w:r>
      <w:r>
        <w:rPr>
          <w:rFonts w:ascii="Arial" w:hAnsi="Arial" w:cs="Arial"/>
          <w:color w:val="2F2F2F"/>
          <w:sz w:val="15"/>
          <w:szCs w:val="15"/>
          <w:lang w:eastAsia="es-MX"/>
        </w:rPr>
        <w:t>(NÚMERO ASIGNADO POR LA "AFIANZADORA" O LA "ASEGURADORA")</w:t>
      </w:r>
    </w:p>
    <w:p w14:paraId="5F201056"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MONTO AFIANZADO:</w:t>
      </w:r>
      <w:r>
        <w:rPr>
          <w:rFonts w:ascii="Arial" w:hAnsi="Arial" w:cs="Arial"/>
          <w:color w:val="2F2F2F"/>
          <w:sz w:val="15"/>
          <w:szCs w:val="15"/>
          <w:lang w:eastAsia="es-MX"/>
        </w:rPr>
        <w:t> ____________ (CON LETRA Y NÚMERO, SIN INCLUIR EL IMPUESTO AL VALOR AGREGADO)</w:t>
      </w:r>
    </w:p>
    <w:p w14:paraId="6C1F910D"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MONEDA: __________________________________.</w:t>
      </w:r>
    </w:p>
    <w:p w14:paraId="120C8973"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FECHA DE EXPEDICIÓN: _____________________.</w:t>
      </w:r>
    </w:p>
    <w:p w14:paraId="0601BFA5"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OBLIGACIÓN GARANTIZADA</w:t>
      </w:r>
      <w:r>
        <w:rPr>
          <w:rFonts w:ascii="Arial" w:hAnsi="Arial" w:cs="Arial"/>
          <w:color w:val="2F2F2F"/>
          <w:sz w:val="15"/>
          <w:szCs w:val="15"/>
          <w:lang w:eastAsia="es-MX"/>
        </w:rPr>
        <w:t>: EL CUMPLIMIENTO DE LAS OBLIGACIONES ESTIPULADAS EN EL CONTRATO, EN LOS TÉRMINOS DE LA CLÁUSULA PRIMERA DE LA PRESENTE PÓLIZA DE FIANZA.</w:t>
      </w:r>
    </w:p>
    <w:p w14:paraId="0C21DFA2" w14:textId="77777777" w:rsidR="00656529" w:rsidRDefault="00656529" w:rsidP="00656529">
      <w:pPr>
        <w:shd w:val="clear" w:color="auto" w:fill="FFFFFF"/>
        <w:tabs>
          <w:tab w:val="left" w:pos="0"/>
        </w:tabs>
        <w:spacing w:after="40"/>
        <w:jc w:val="both"/>
        <w:rPr>
          <w:rFonts w:ascii="Arial" w:hAnsi="Arial" w:cs="Arial"/>
          <w:color w:val="2F2F2F"/>
          <w:sz w:val="15"/>
          <w:szCs w:val="15"/>
          <w:lang w:eastAsia="es-MX"/>
        </w:rPr>
      </w:pPr>
      <w:r w:rsidRPr="00481CD1">
        <w:rPr>
          <w:rFonts w:ascii="Arial" w:hAnsi="Arial" w:cs="Arial"/>
          <w:b/>
          <w:bCs/>
          <w:color w:val="2F2F2F"/>
          <w:sz w:val="15"/>
          <w:szCs w:val="15"/>
          <w:lang w:eastAsia="es-MX"/>
        </w:rPr>
        <w:t>NATURALEZA DE LAS OBLIGACIONES: IN</w:t>
      </w:r>
      <w:r w:rsidRPr="00481CD1">
        <w:rPr>
          <w:rFonts w:ascii="Arial" w:hAnsi="Arial" w:cs="Arial"/>
          <w:b/>
          <w:color w:val="2F2F2F"/>
          <w:sz w:val="15"/>
          <w:szCs w:val="15"/>
          <w:lang w:eastAsia="es-MX"/>
        </w:rPr>
        <w:t>DIVISIBLE</w:t>
      </w:r>
      <w:r w:rsidRPr="00481CD1">
        <w:rPr>
          <w:rFonts w:ascii="Arial" w:hAnsi="Arial" w:cs="Arial"/>
          <w:color w:val="2F2F2F"/>
          <w:sz w:val="15"/>
          <w:szCs w:val="15"/>
          <w:lang w:eastAsia="es-MX"/>
        </w:rPr>
        <w:t xml:space="preserve"> </w:t>
      </w:r>
    </w:p>
    <w:p w14:paraId="0A8CF04B" w14:textId="77777777" w:rsidR="00656529" w:rsidRPr="00481CD1" w:rsidRDefault="00656529" w:rsidP="00656529">
      <w:pPr>
        <w:shd w:val="clear" w:color="auto" w:fill="FFFFFF"/>
        <w:tabs>
          <w:tab w:val="left" w:pos="0"/>
        </w:tabs>
        <w:spacing w:after="40"/>
        <w:jc w:val="both"/>
        <w:rPr>
          <w:rFonts w:ascii="Arial" w:hAnsi="Arial" w:cs="Arial"/>
          <w:b/>
          <w:color w:val="2F2F2F"/>
          <w:sz w:val="15"/>
          <w:szCs w:val="15"/>
          <w:lang w:eastAsia="es-MX"/>
        </w:rPr>
      </w:pPr>
      <w:r w:rsidRPr="00481CD1">
        <w:rPr>
          <w:rFonts w:ascii="Arial" w:hAnsi="Arial" w:cs="Arial"/>
          <w:b/>
          <w:color w:val="2F2F2F"/>
          <w:sz w:val="15"/>
          <w:szCs w:val="15"/>
          <w:lang w:eastAsia="es-MX"/>
        </w:rPr>
        <w:t>LA OBLIGACIÓN GARANTIZADA SERÁ INDIVISIBLE Y EN CASO DE PRESENTARSE ALGÚN INCUMPLIMIENTO SE HARÁ EFECTIVA POR EL MONTO TOTAL DE LAS OBLIGACIONES GARANTIZADAS.</w:t>
      </w:r>
    </w:p>
    <w:p w14:paraId="5BEB27B0"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DATOS DEL CONTRATO O PEDIDO, EN LO SUCESIVO EL "CONTRATO":</w:t>
      </w:r>
    </w:p>
    <w:p w14:paraId="675E7ED9"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NÚMERO ASIGNADO POR "LA CONTRATANTE": __________________.</w:t>
      </w:r>
    </w:p>
    <w:p w14:paraId="2F354AF6"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OBJETO: ____________________________________.</w:t>
      </w:r>
    </w:p>
    <w:p w14:paraId="2A898A13"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MONTO DEL CONTRATO: ____________</w:t>
      </w:r>
      <w:r>
        <w:rPr>
          <w:rFonts w:ascii="Arial" w:hAnsi="Arial" w:cs="Arial"/>
          <w:color w:val="2F2F2F"/>
          <w:sz w:val="15"/>
          <w:szCs w:val="15"/>
          <w:lang w:eastAsia="es-MX"/>
        </w:rPr>
        <w:t> (CON LETRA Y NÚMERO, SIN EL IMPUESTO AL VALOR AGREGADO)</w:t>
      </w:r>
    </w:p>
    <w:p w14:paraId="7982B20C"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MONEDA: ________________________________.</w:t>
      </w:r>
    </w:p>
    <w:p w14:paraId="25F56A93"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FECHA DE SUSCRIPCIÓN: _________________.</w:t>
      </w:r>
    </w:p>
    <w:p w14:paraId="530658C0"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TIPO: ________________ </w:t>
      </w:r>
      <w:r>
        <w:rPr>
          <w:rFonts w:ascii="Arial" w:hAnsi="Arial" w:cs="Arial"/>
          <w:color w:val="2F2F2F"/>
          <w:sz w:val="15"/>
          <w:szCs w:val="15"/>
          <w:lang w:eastAsia="es-MX"/>
        </w:rPr>
        <w:t>(ADQUISICIONES, ARRENDAMIENTOS, SERVICIOS, OBRA PÚBLICA O SERVICIOS RELACIONADOS CON LA MISMA)</w:t>
      </w:r>
    </w:p>
    <w:p w14:paraId="3587A54D"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sidRPr="00A8298E">
        <w:rPr>
          <w:rFonts w:ascii="Arial" w:hAnsi="Arial" w:cs="Arial"/>
          <w:b/>
          <w:bCs/>
          <w:color w:val="2F2F2F"/>
          <w:sz w:val="15"/>
          <w:szCs w:val="15"/>
          <w:lang w:eastAsia="es-MX"/>
        </w:rPr>
        <w:t xml:space="preserve">OBLIGACIÓN CONTRACTUAL PARA LA GARANTÍA DE CUMPLIMIENTO: </w:t>
      </w:r>
      <w:r>
        <w:rPr>
          <w:rFonts w:ascii="Arial" w:hAnsi="Arial" w:cs="Arial"/>
          <w:b/>
          <w:bCs/>
          <w:color w:val="2F2F2F"/>
          <w:sz w:val="15"/>
          <w:szCs w:val="15"/>
          <w:lang w:eastAsia="es-MX"/>
        </w:rPr>
        <w:t>IN</w:t>
      </w:r>
      <w:r w:rsidRPr="00A8298E">
        <w:rPr>
          <w:rFonts w:ascii="Arial" w:hAnsi="Arial" w:cs="Arial"/>
          <w:b/>
          <w:color w:val="2F2F2F"/>
          <w:sz w:val="15"/>
          <w:szCs w:val="15"/>
          <w:lang w:eastAsia="es-MX"/>
        </w:rPr>
        <w:t>DIVISIBLE</w:t>
      </w:r>
      <w:r w:rsidRPr="00A8298E">
        <w:rPr>
          <w:rFonts w:ascii="Arial" w:hAnsi="Arial" w:cs="Arial"/>
          <w:color w:val="2F2F2F"/>
          <w:sz w:val="15"/>
          <w:szCs w:val="15"/>
          <w:lang w:eastAsia="es-MX"/>
        </w:rPr>
        <w:t xml:space="preserve"> </w:t>
      </w:r>
    </w:p>
    <w:p w14:paraId="2FDD55DD" w14:textId="77777777" w:rsidR="00656529" w:rsidRPr="00A8298E"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sidRPr="00A8298E">
        <w:rPr>
          <w:rFonts w:ascii="Arial" w:hAnsi="Arial" w:cs="Arial"/>
          <w:b/>
          <w:bCs/>
          <w:color w:val="2F2F2F"/>
          <w:sz w:val="15"/>
          <w:szCs w:val="15"/>
          <w:lang w:eastAsia="es-MX"/>
        </w:rPr>
        <w:t>PROCEDIMIENTO AL QUE SE SUJETARÁ LA PRESENTE PÓLIZA DE FIANZA PARA HACERLA EFECTIVA: </w:t>
      </w:r>
      <w:r w:rsidRPr="00A8298E">
        <w:rPr>
          <w:rFonts w:ascii="Arial" w:hAnsi="Arial" w:cs="Arial"/>
          <w:color w:val="2F2F2F"/>
          <w:sz w:val="15"/>
          <w:szCs w:val="15"/>
          <w:lang w:eastAsia="es-MX"/>
        </w:rPr>
        <w:t>EL PREVISTO EN EL ARTÍCULO 282 DE LA LEY DE INSTITUCIONES DE SEGUROS Y DE FIANZAS.</w:t>
      </w:r>
    </w:p>
    <w:p w14:paraId="5933BF6C"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COMPETENCIA Y JURISDICCIÓN: </w:t>
      </w:r>
      <w:r>
        <w:rPr>
          <w:rFonts w:ascii="Arial" w:hAnsi="Arial" w:cs="Arial"/>
          <w:color w:val="2F2F2F"/>
          <w:sz w:val="15"/>
          <w:szCs w:val="15"/>
          <w:lang w:eastAsia="es-MX"/>
        </w:rPr>
        <w:t xml:space="preserve">PARA TODO LO RELACIONADO CON LA PRESENTE PÓLIZA, EL FIADO, EL FIADOR Y CUALESQUIER OTRO OBLIGADO, ASÍ COMO "LA BENEFICIARIA", SE SOMETERÁN A LA JURISDICCIÓN Y COMPETENCIA DE LOS TRIBUNALES FEDERALES DE </w:t>
      </w:r>
      <w:r w:rsidRPr="00A8298E">
        <w:rPr>
          <w:rFonts w:ascii="Arial" w:hAnsi="Arial" w:cs="Arial"/>
          <w:b/>
          <w:color w:val="2F2F2F"/>
          <w:sz w:val="15"/>
          <w:szCs w:val="15"/>
          <w:lang w:eastAsia="es-MX"/>
        </w:rPr>
        <w:t>PACHUCA DE SOTO, HIDALGO</w:t>
      </w:r>
      <w:r>
        <w:rPr>
          <w:rFonts w:ascii="Arial" w:hAnsi="Arial" w:cs="Arial"/>
          <w:color w:val="2F2F2F"/>
          <w:sz w:val="15"/>
          <w:szCs w:val="15"/>
          <w:lang w:eastAsia="es-MX"/>
        </w:rPr>
        <w:t>, RENUNCIANDO AL FUERO QUE PUDIERA CORRESPONDERLE EN RAZÓN DE SU DOMICILIO O POR CUALQUIER OTRA CAUSA.</w:t>
      </w:r>
    </w:p>
    <w:p w14:paraId="31437EA8"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color w:val="2F2F2F"/>
          <w:sz w:val="15"/>
          <w:szCs w:val="15"/>
          <w:lang w:eastAsia="es-MX"/>
        </w:rPr>
        <w:t>LA PRESENTE FIANZA SE EXPIDE DE CONFORMIDAD CON LO DISPUESTO POR LOS ARTÍCULOS 48, FRACCIÓN II Y ÚLTIMO PÁRRAFO, Y ARTÍCULO 49, FRACCIÓN I, DE LA LEY DE ADQUISICIONES, ARRENDAMIENTOS Y SERVICIOS DEL SECTOR PÚBLICO, Y 103 DE SU REGLAMENTO.</w:t>
      </w:r>
    </w:p>
    <w:p w14:paraId="055EC681"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color w:val="2F2F2F"/>
          <w:sz w:val="15"/>
          <w:szCs w:val="15"/>
          <w:lang w:eastAsia="es-MX"/>
        </w:rPr>
        <w:t>LA PRESENTE FIANZA SE EXPIDE DE CONFORMIDAD CON LO DISPUESTO POR LOS ARTÍCULOS 48, FRACCIÓN II Y 49, FRACCIÓN I DE LA LEY DE OBRAS PÚBLICAS Y SERVICIOS RELACIONADOS CON LAS MISMAS, Y ARTÍCULO 98 DE SU REGLAMENTO.</w:t>
      </w:r>
    </w:p>
    <w:p w14:paraId="1FF203AE" w14:textId="77777777" w:rsidR="00656529" w:rsidRDefault="00656529" w:rsidP="00506F94">
      <w:pPr>
        <w:numPr>
          <w:ilvl w:val="0"/>
          <w:numId w:val="26"/>
        </w:numPr>
        <w:shd w:val="clear" w:color="auto" w:fill="FFFFFF"/>
        <w:tabs>
          <w:tab w:val="left" w:pos="0"/>
        </w:tabs>
        <w:suppressAutoHyphens/>
        <w:spacing w:after="40"/>
        <w:ind w:left="0" w:firstLine="0"/>
        <w:jc w:val="both"/>
        <w:rPr>
          <w:rFonts w:ascii="Arial" w:hAnsi="Arial" w:cs="Arial"/>
          <w:color w:val="2F2F2F"/>
          <w:sz w:val="15"/>
          <w:szCs w:val="15"/>
          <w:lang w:eastAsia="es-MX"/>
        </w:rPr>
      </w:pPr>
      <w:r>
        <w:rPr>
          <w:rFonts w:ascii="Arial" w:hAnsi="Arial" w:cs="Arial"/>
          <w:color w:val="2F2F2F"/>
          <w:sz w:val="15"/>
          <w:szCs w:val="15"/>
          <w:lang w:eastAsia="es-MX"/>
        </w:rPr>
        <w:t>VALIDACIÓN DE LA FIANZA EN EL PORTAL DE INTERNET, DIRECCIÓN ELECTRÓNICA </w:t>
      </w:r>
      <w:r>
        <w:rPr>
          <w:rFonts w:ascii="Arial" w:hAnsi="Arial" w:cs="Arial"/>
          <w:color w:val="2F2F2F"/>
          <w:sz w:val="15"/>
          <w:szCs w:val="15"/>
          <w:u w:val="single"/>
          <w:lang w:eastAsia="es-MX"/>
        </w:rPr>
        <w:t>WWW.AMIG.ORG.MX</w:t>
      </w:r>
    </w:p>
    <w:p w14:paraId="2283E242" w14:textId="77777777" w:rsidR="00656529" w:rsidRDefault="00656529" w:rsidP="00506F94">
      <w:pPr>
        <w:numPr>
          <w:ilvl w:val="0"/>
          <w:numId w:val="26"/>
        </w:numPr>
        <w:shd w:val="clear" w:color="auto" w:fill="FFFFFF"/>
        <w:tabs>
          <w:tab w:val="left" w:pos="0"/>
        </w:tabs>
        <w:suppressAutoHyphens/>
        <w:spacing w:after="40"/>
        <w:ind w:left="0" w:firstLine="0"/>
        <w:jc w:val="center"/>
        <w:rPr>
          <w:rFonts w:ascii="Arial" w:hAnsi="Arial" w:cs="Arial"/>
          <w:color w:val="2F2F2F"/>
          <w:sz w:val="15"/>
          <w:szCs w:val="15"/>
          <w:lang w:eastAsia="es-MX"/>
        </w:rPr>
      </w:pPr>
      <w:r>
        <w:rPr>
          <w:rFonts w:ascii="Arial" w:hAnsi="Arial" w:cs="Arial"/>
          <w:color w:val="2F2F2F"/>
          <w:sz w:val="15"/>
          <w:szCs w:val="15"/>
          <w:lang w:eastAsia="es-MX"/>
        </w:rPr>
        <w:t>(NOMBRE DEL REPRESENTANTE DE LA AFIANZADORA O ASEGURADORA)</w:t>
      </w:r>
    </w:p>
    <w:p w14:paraId="388BD2B9"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p>
    <w:p w14:paraId="671FC764" w14:textId="77777777" w:rsidR="00656529" w:rsidRPr="00A8298E"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sidRPr="00A8298E">
        <w:rPr>
          <w:rFonts w:ascii="Arial" w:hAnsi="Arial" w:cs="Arial"/>
          <w:b/>
          <w:bCs/>
          <w:color w:val="2F2F2F"/>
          <w:sz w:val="15"/>
          <w:szCs w:val="15"/>
          <w:lang w:eastAsia="es-MX"/>
        </w:rPr>
        <w:t>CLÁUSULAS GENERALES A QUE SE SUJETARÁ LA PRESENTE PÓLIZA DE FIANZA PARA GARANTIZAR EL CUMPLIMIENTO DEL CONTRATO EN MATERIA DE (ADQUISICIONES,</w:t>
      </w:r>
      <w:r>
        <w:rPr>
          <w:rFonts w:ascii="Arial" w:hAnsi="Arial" w:cs="Arial"/>
          <w:b/>
          <w:bCs/>
          <w:color w:val="2F2F2F"/>
          <w:sz w:val="15"/>
          <w:szCs w:val="15"/>
          <w:lang w:eastAsia="es-MX"/>
        </w:rPr>
        <w:t xml:space="preserve"> </w:t>
      </w:r>
      <w:r w:rsidRPr="00A8298E">
        <w:rPr>
          <w:rFonts w:ascii="Arial" w:hAnsi="Arial" w:cs="Arial"/>
          <w:b/>
          <w:bCs/>
          <w:color w:val="2F2F2F"/>
          <w:sz w:val="15"/>
          <w:szCs w:val="15"/>
          <w:lang w:eastAsia="es-MX"/>
        </w:rPr>
        <w:t>ARRENDAMIENTOS, SERVICIO, OBRA PÚBLICA O SERVICIOS RELACIONADOS CON LA MISMA).</w:t>
      </w:r>
    </w:p>
    <w:p w14:paraId="49312C68"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PRIMERA. - OBLIGACIÓN GARANTIZADA.</w:t>
      </w:r>
    </w:p>
    <w:p w14:paraId="7E816CE4"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463B623C" w14:textId="77777777" w:rsidR="00656529" w:rsidRPr="00A8298E"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p>
    <w:p w14:paraId="6F3477ED"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SEGUNDA. - MONTO AFIANZADO.</w:t>
      </w:r>
    </w:p>
    <w:p w14:paraId="4AE9C106"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 xml:space="preserve">(LA "AFIANZADORA" O LA "ASEGURADORA"), SE COMPROMETE A PAGAR A "LA BENEFICIARIA", HASTA EL MONTO DE ESTA PÓLIZA, QUE ES (CON NÚMERO Y LETRA SIN INCLUIR EL IMPUESTO AL VALOR AGREGADO) QUE REPRESENTA EL </w:t>
      </w:r>
      <w:r w:rsidRPr="00A8298E">
        <w:rPr>
          <w:rFonts w:ascii="Arial" w:hAnsi="Arial" w:cs="Arial"/>
          <w:b/>
          <w:color w:val="2F2F2F"/>
          <w:sz w:val="16"/>
          <w:szCs w:val="15"/>
          <w:lang w:eastAsia="es-MX"/>
        </w:rPr>
        <w:t>10 %</w:t>
      </w:r>
      <w:r w:rsidRPr="00A8298E">
        <w:rPr>
          <w:rFonts w:ascii="Arial" w:hAnsi="Arial" w:cs="Arial"/>
          <w:color w:val="2F2F2F"/>
          <w:sz w:val="16"/>
          <w:szCs w:val="15"/>
          <w:lang w:eastAsia="es-MX"/>
        </w:rPr>
        <w:t xml:space="preserve"> </w:t>
      </w:r>
      <w:r>
        <w:rPr>
          <w:rFonts w:ascii="Arial" w:hAnsi="Arial" w:cs="Arial"/>
          <w:color w:val="2F2F2F"/>
          <w:sz w:val="15"/>
          <w:szCs w:val="15"/>
          <w:lang w:eastAsia="es-MX"/>
        </w:rPr>
        <w:t>(SEÑALAR EL PORCENTAJE CON LETRA) DEL VALOR DEL "CONTRATO".</w:t>
      </w:r>
    </w:p>
    <w:p w14:paraId="049EDBD3"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w:t>
      </w:r>
      <w:r w:rsidRPr="00A8298E">
        <w:rPr>
          <w:rFonts w:ascii="Arial" w:hAnsi="Arial" w:cs="Arial"/>
          <w:b/>
          <w:color w:val="2F2F2F"/>
          <w:sz w:val="16"/>
          <w:szCs w:val="15"/>
          <w:lang w:eastAsia="es-MX"/>
        </w:rPr>
        <w:t>20 %</w:t>
      </w:r>
      <w:r w:rsidRPr="00A8298E">
        <w:rPr>
          <w:rFonts w:ascii="Arial" w:hAnsi="Arial" w:cs="Arial"/>
          <w:color w:val="2F2F2F"/>
          <w:sz w:val="16"/>
          <w:szCs w:val="15"/>
          <w:lang w:eastAsia="es-MX"/>
        </w:rPr>
        <w:t xml:space="preserve"> </w:t>
      </w:r>
      <w:r>
        <w:rPr>
          <w:rFonts w:ascii="Arial" w:hAnsi="Arial" w:cs="Arial"/>
          <w:color w:val="2F2F2F"/>
          <w:sz w:val="15"/>
          <w:szCs w:val="15"/>
          <w:lang w:eastAsia="es-MX"/>
        </w:rPr>
        <w:t>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5D63DC8E"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B11288C"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lastRenderedPageBreak/>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roofErr w:type="gramStart"/>
      <w:r>
        <w:rPr>
          <w:rFonts w:ascii="Arial" w:hAnsi="Arial" w:cs="Arial"/>
          <w:color w:val="2F2F2F"/>
          <w:sz w:val="15"/>
          <w:szCs w:val="15"/>
          <w:lang w:eastAsia="es-MX"/>
        </w:rPr>
        <w:t>..</w:t>
      </w:r>
      <w:proofErr w:type="gramEnd"/>
    </w:p>
    <w:p w14:paraId="3C4D7174"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TERCERA. - INDEMNIZACIÓN POR MORA.</w:t>
      </w:r>
    </w:p>
    <w:p w14:paraId="02064CE1"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"AFIANZADORA" O LA "ASEGURADORA"), SE OBLIGA A PAGAR LA INDEMNIZACIÓN POR MORA QUE EN SU CASO PROCEDA DE CONFORMIDAD CON EL ARTÍCULO 283 DE LA LEY DE INSTITUCIONES DE SEGUROS Y DE FIANZAS.</w:t>
      </w:r>
    </w:p>
    <w:p w14:paraId="46C01021"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CUARTA. - VIGENCIA.</w:t>
      </w:r>
    </w:p>
    <w:p w14:paraId="5137AB44"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5FB2220C"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4FD1181A"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DE ESTA FORMA LA VIGENCIA DE LA FIANZA NO PODRÁ ACOTARSE EN RAZÓN DEL PLAZO ESTABLECIDO PARA CUMPLIR LA O LAS OBLIGACIONES CONTRACTUALES.</w:t>
      </w:r>
    </w:p>
    <w:p w14:paraId="23966CF2"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QUINTA. - PRÓRROGAS, ESPERAS O AMPLIACIÓN AL PLAZO DEL CONTRATO.</w:t>
      </w:r>
    </w:p>
    <w:p w14:paraId="5CDE4F09"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578B0547"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"AFIANZADORA O LA "ASEGURADORA") ACEPTA EXPRESAMENTE GARANTIZAR LA OBLIGACIÓN A QUE ESTA PÓLIZA SE REFIERE, AÚN EN EL CASO DE QUE SE OTORGUE PRORROGA,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0B565C0C"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SEXTA. - SUPUESTOS DE SUSPENSIÓN.</w:t>
      </w:r>
    </w:p>
    <w:p w14:paraId="0B15F761"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64BFEE7F"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322D6910"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SÉPTIMA. - SUBJUDICIDAD.</w:t>
      </w:r>
    </w:p>
    <w:p w14:paraId="13244602"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719E813B"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"AFIANZADORA"</w:t>
      </w:r>
      <w:r>
        <w:rPr>
          <w:rFonts w:ascii="Arial" w:hAnsi="Arial" w:cs="Arial"/>
          <w:b/>
          <w:bCs/>
          <w:color w:val="2F2F2F"/>
          <w:sz w:val="15"/>
          <w:szCs w:val="15"/>
          <w:lang w:eastAsia="es-MX"/>
        </w:rPr>
        <w:t> </w:t>
      </w:r>
      <w:r>
        <w:rPr>
          <w:rFonts w:ascii="Arial" w:hAnsi="Arial" w:cs="Arial"/>
          <w:color w:val="2F2F2F"/>
          <w:sz w:val="15"/>
          <w:szCs w:val="15"/>
          <w:lang w:eastAsia="es-MX"/>
        </w:rPr>
        <w:t>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68D0B1B6"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OCTAVA. - COAFIANZAMIENTO O YUXTAPOSICIÓN DE GARANTÍAS.</w:t>
      </w:r>
    </w:p>
    <w:p w14:paraId="293E87EF"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5EF1961E"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NOVENA. - CANCELACIÓN DE LA FIANZA.</w:t>
      </w:r>
    </w:p>
    <w:p w14:paraId="7518E2DF"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56C48D61"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EL FIADO PODRÁ SOLICITAR LA CANCELACIÓN DE LA FIANZA PARA LO CUAL DEBERÁ PRESENTAR A (LA "AFIANZADORA" O LA</w:t>
      </w:r>
    </w:p>
    <w:p w14:paraId="4D70B28E"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77ED623"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lastRenderedPageBreak/>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7E9F3C6"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DÉCIMA. - PROCEDIMIENTOS.</w:t>
      </w:r>
    </w:p>
    <w:p w14:paraId="4539E4E5"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"AFIANZADORA" O LA "ASEGURADORA") ACEPTA EXPRESAMENTE SOMETERSE AL PROCEDIMIENTO PREVISTO EN EL ARTÍCULO 282 DE LA LEY DE INSTITUCIONES DE SEGUROS Y DE FIANZAS PARA HACER EFECTIVA LA FIANZA.</w:t>
      </w:r>
    </w:p>
    <w:p w14:paraId="590F0998"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DÉCIMA PRIMERA REQUERIMIENTO.</w:t>
      </w:r>
    </w:p>
    <w:p w14:paraId="30EFF558"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0A404BE"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BENEFICIARIA" REQUERIRÁ DE PAGO A LA INSTITUCIÓN ACOMPAÑANDO LOS DOCUMENTOS JUSTIFICATIVOS SIGUIENTES:</w:t>
      </w:r>
    </w:p>
    <w:p w14:paraId="2F56A359"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1.    EL ACTO O CONTRATO EN QUE CONSTE LA OBLIGACIÓN A CARGO DEL FIADO.</w:t>
      </w:r>
    </w:p>
    <w:p w14:paraId="29C55B43"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2.    LA PÓLIZA DE FIANZA Y ENDOSO O ENDOSOS RESPECTIVOS.</w:t>
      </w:r>
    </w:p>
    <w:p w14:paraId="134AD4B9"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3.    EL ACTA ADMINISTRATIVA, EN LA QUE SE HARÁN CONSTAR DE MANERA CRONOLÓGICA Y CIRCUNSTANCIADA LOS ACTOS U OMISIONES QUE CONSTITUYAN EL INCUMPLIMIENTO A LAS OBLIGACIONES GARANTIZADAS.</w:t>
      </w:r>
    </w:p>
    <w:p w14:paraId="38CF81F4"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4.    LA LIQUIDACIÓN DE ADEUDO O DOCUMENTO EN EL CUAL CONSTE EL CRÉDITO O IMPORTE A REQUERIR CON CARGO A LA GARANTÍA.</w:t>
      </w:r>
    </w:p>
    <w:p w14:paraId="0BB94D71"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5.    SI LOS HUBIERE, LA DEMANDA O EL ESCRITO DE CUALQUIER OTRO MEDIO DE DEFENSA LEGAL PROCEDENTE, PRESENTADO POR EL FIADO, RESOLUCIONES O SENTENCIAS FIRMES DICTADAS POR AUTORIDAD COMPETENTE Y SUS NOTIFICACIONES.</w:t>
      </w:r>
    </w:p>
    <w:p w14:paraId="5EDC911C"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6.    LOS DEMÁS DOCUMENTOS QUE LA TESORERÍA ESTIME PERTINENTES.</w:t>
      </w:r>
    </w:p>
    <w:p w14:paraId="4EB7CDB1"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DICHOS DOCUMENTOS SE ACOMPAÑARÁN EN ORIGINAL O EN COPIA CERTIFICADA, SALVO LA PÓLIZA DE FIANZA Y SU ENDOSO O ENDOSOS, LOS CUALES DEBERÁN ANEXARSE EN ORIGINAL.</w:t>
      </w:r>
    </w:p>
    <w:p w14:paraId="7C5AD610"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DÉCIMA SEGUNDA. - DISPOSICIONES APLICABLES.</w:t>
      </w:r>
    </w:p>
    <w:p w14:paraId="43D3310D"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SERÁ APLICABLE A ESTA PÓLIZA, EN LO NO PREVISTO POR LA LEY DE INSTITUCIONES DE SEGUROS Y DE FIANZAS LA LEGISLACIÓN MERCANTIL Y A FALTA DE DISPOSICIÓN EXPRESA EL CÓDIGO CIVIL FEDERAL.</w:t>
      </w:r>
    </w:p>
    <w:p w14:paraId="180DA8B3"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b/>
          <w:bCs/>
          <w:color w:val="2F2F2F"/>
          <w:sz w:val="15"/>
          <w:szCs w:val="15"/>
          <w:lang w:eastAsia="es-MX"/>
        </w:rPr>
        <w:t>DÉCIMA TERCERA. - ENTREGA DE FIANZAS.</w:t>
      </w:r>
    </w:p>
    <w:p w14:paraId="5F0DA0DC" w14:textId="77777777" w:rsidR="00656529" w:rsidRDefault="00656529" w:rsidP="00506F94">
      <w:pPr>
        <w:numPr>
          <w:ilvl w:val="0"/>
          <w:numId w:val="26"/>
        </w:numPr>
        <w:shd w:val="clear" w:color="auto" w:fill="FFFFFF"/>
        <w:tabs>
          <w:tab w:val="left" w:pos="0"/>
        </w:tabs>
        <w:suppressAutoHyphens/>
        <w:spacing w:after="101"/>
        <w:ind w:left="0" w:firstLine="0"/>
        <w:jc w:val="both"/>
        <w:rPr>
          <w:rFonts w:ascii="Arial" w:hAnsi="Arial" w:cs="Arial"/>
          <w:color w:val="2F2F2F"/>
          <w:sz w:val="15"/>
          <w:szCs w:val="15"/>
          <w:lang w:eastAsia="es-MX"/>
        </w:rPr>
      </w:pPr>
      <w:r>
        <w:rPr>
          <w:rFonts w:ascii="Arial" w:hAnsi="Arial" w:cs="Arial"/>
          <w:color w:val="2F2F2F"/>
          <w:sz w:val="15"/>
          <w:szCs w:val="15"/>
          <w:lang w:eastAsia="es-MX"/>
        </w:rPr>
        <w:t>(LA "AFIANZADORA" O LA "ASEGURADORA") DEBERÁ ENTREGAR A "LA BENEFICIARIA", UNA COPIA DE ESTA PÓLIZA A TRAVÉS DEL MEDIO ELECTRÓNICO, LA DIRECCIÓN DE CORREO ELECTRÓNICO, O AMBOS CONFORME A LO SEÑALADO EN LA CARÁTULA DE ESTA PÓLIZA.</w:t>
      </w:r>
    </w:p>
    <w:p w14:paraId="7E0494D7"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10CEF950"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6F3F399E"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67924E25"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72CCC312"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34647D61"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0E2AC530"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19DB78D7"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13B77EA4" w14:textId="77777777" w:rsidR="00506F94" w:rsidRDefault="00506F94" w:rsidP="00506F94">
      <w:pPr>
        <w:shd w:val="clear" w:color="auto" w:fill="FFFFFF"/>
        <w:tabs>
          <w:tab w:val="left" w:pos="0"/>
          <w:tab w:val="right" w:pos="8931"/>
        </w:tabs>
        <w:suppressAutoHyphens/>
        <w:spacing w:line="276" w:lineRule="auto"/>
        <w:ind w:right="-457"/>
        <w:jc w:val="center"/>
        <w:rPr>
          <w:rFonts w:ascii="Arial" w:hAnsi="Arial" w:cs="Arial"/>
          <w:color w:val="2F2F2F"/>
          <w:sz w:val="15"/>
          <w:szCs w:val="15"/>
          <w:lang w:eastAsia="es-MX"/>
        </w:rPr>
      </w:pPr>
    </w:p>
    <w:p w14:paraId="28E0FCDA" w14:textId="77777777" w:rsidR="00656529" w:rsidRDefault="00656529" w:rsidP="00506F94">
      <w:pPr>
        <w:shd w:val="clear" w:color="auto" w:fill="FFFFFF"/>
        <w:tabs>
          <w:tab w:val="left" w:pos="0"/>
          <w:tab w:val="right" w:pos="8931"/>
        </w:tabs>
        <w:suppressAutoHyphens/>
        <w:spacing w:line="276" w:lineRule="auto"/>
        <w:ind w:right="-457"/>
        <w:jc w:val="center"/>
      </w:pPr>
      <w:r w:rsidRPr="00A8298E">
        <w:rPr>
          <w:rFonts w:ascii="Arial" w:hAnsi="Arial" w:cs="Arial"/>
          <w:color w:val="2F2F2F"/>
          <w:sz w:val="15"/>
          <w:szCs w:val="15"/>
          <w:lang w:eastAsia="es-MX"/>
        </w:rPr>
        <w:t> </w:t>
      </w:r>
    </w:p>
    <w:p w14:paraId="5A51045F" w14:textId="77777777" w:rsidR="00656529" w:rsidRPr="00E00D94" w:rsidRDefault="00656529" w:rsidP="00656529">
      <w:pPr>
        <w:tabs>
          <w:tab w:val="left" w:pos="6237"/>
        </w:tabs>
        <w:snapToGrid w:val="0"/>
        <w:ind w:left="70"/>
        <w:jc w:val="center"/>
      </w:pPr>
    </w:p>
    <w:p w14:paraId="479F11C8" w14:textId="77777777" w:rsidR="004807E9" w:rsidRDefault="004807E9" w:rsidP="00BE0D17">
      <w:pPr>
        <w:tabs>
          <w:tab w:val="left" w:pos="1992"/>
        </w:tabs>
        <w:rPr>
          <w:rFonts w:ascii="Montserrat Medium" w:hAnsi="Montserrat Medium" w:cs="Arial"/>
          <w:sz w:val="18"/>
          <w:szCs w:val="18"/>
        </w:rPr>
      </w:pPr>
    </w:p>
    <w:p w14:paraId="72487689" w14:textId="77777777" w:rsidR="00BE0D17" w:rsidRPr="00940751" w:rsidRDefault="00BE0D17" w:rsidP="00BE0D17">
      <w:pPr>
        <w:tabs>
          <w:tab w:val="left" w:pos="-23404"/>
          <w:tab w:val="left" w:pos="-28444"/>
          <w:tab w:val="left" w:pos="-27724"/>
          <w:tab w:val="left" w:pos="-27004"/>
          <w:tab w:val="left" w:pos="-26284"/>
          <w:tab w:val="left" w:pos="-25564"/>
          <w:tab w:val="left" w:pos="-24844"/>
          <w:tab w:val="left" w:pos="-24124"/>
        </w:tabs>
        <w:ind w:left="9072" w:right="-324" w:hanging="9072"/>
        <w:jc w:val="center"/>
        <w:rPr>
          <w:rFonts w:ascii="Montserrat Medium" w:hAnsi="Montserrat Medium" w:cs="Arial"/>
          <w:b/>
          <w:sz w:val="18"/>
          <w:szCs w:val="16"/>
        </w:rPr>
      </w:pPr>
      <w:r w:rsidRPr="00940751">
        <w:rPr>
          <w:rFonts w:ascii="Montserrat Medium" w:hAnsi="Montserrat Medium" w:cs="Arial"/>
          <w:b/>
          <w:sz w:val="18"/>
          <w:szCs w:val="16"/>
        </w:rPr>
        <w:t>ANEXO NÚMERO 10 (DIEZ)</w:t>
      </w:r>
    </w:p>
    <w:p w14:paraId="60F85A5B" w14:textId="77777777" w:rsidR="00BE0D17" w:rsidRPr="00940751" w:rsidRDefault="00BE0D17" w:rsidP="00BE0D17">
      <w:pPr>
        <w:pStyle w:val="Ttulo2"/>
        <w:tabs>
          <w:tab w:val="left" w:pos="0"/>
          <w:tab w:val="num" w:pos="576"/>
        </w:tabs>
        <w:ind w:left="576" w:right="0" w:hanging="576"/>
        <w:jc w:val="center"/>
        <w:rPr>
          <w:rFonts w:ascii="Montserrat Medium" w:hAnsi="Montserrat Medium"/>
          <w:i/>
          <w:sz w:val="18"/>
          <w:szCs w:val="16"/>
        </w:rPr>
      </w:pPr>
      <w:r w:rsidRPr="00940751">
        <w:rPr>
          <w:rFonts w:ascii="Montserrat Medium" w:hAnsi="Montserrat Medium"/>
          <w:bCs w:val="0"/>
          <w:i/>
          <w:color w:val="000000"/>
          <w:sz w:val="18"/>
          <w:szCs w:val="16"/>
          <w:lang w:eastAsia="es-MX"/>
        </w:rPr>
        <w:t xml:space="preserve">RECURSOS HUMANOS DEL </w:t>
      </w:r>
      <w:r w:rsidRPr="00940751">
        <w:rPr>
          <w:rFonts w:ascii="Montserrat Medium" w:hAnsi="Montserrat Medium"/>
          <w:i/>
          <w:sz w:val="18"/>
          <w:szCs w:val="16"/>
        </w:rPr>
        <w:t>SERVICIO OFERTADO</w:t>
      </w:r>
    </w:p>
    <w:p w14:paraId="32AF472D" w14:textId="77777777" w:rsidR="00BE0D17" w:rsidRPr="00940751" w:rsidRDefault="00BE0D17" w:rsidP="00BE0D17">
      <w:pPr>
        <w:rPr>
          <w:rFonts w:ascii="Montserrat Medium" w:hAnsi="Montserrat Medium"/>
          <w:sz w:val="18"/>
          <w:szCs w:val="16"/>
        </w:rPr>
      </w:pPr>
    </w:p>
    <w:tbl>
      <w:tblPr>
        <w:tblW w:w="5000" w:type="pct"/>
        <w:tblLayout w:type="fixed"/>
        <w:tblCellMar>
          <w:left w:w="70" w:type="dxa"/>
          <w:right w:w="70" w:type="dxa"/>
        </w:tblCellMar>
        <w:tblLook w:val="04A0" w:firstRow="1" w:lastRow="0" w:firstColumn="1" w:lastColumn="0" w:noHBand="0" w:noVBand="1"/>
      </w:tblPr>
      <w:tblGrid>
        <w:gridCol w:w="1428"/>
        <w:gridCol w:w="2391"/>
        <w:gridCol w:w="1433"/>
        <w:gridCol w:w="1273"/>
        <w:gridCol w:w="1241"/>
        <w:gridCol w:w="1687"/>
        <w:gridCol w:w="1318"/>
      </w:tblGrid>
      <w:tr w:rsidR="00BE0D17" w:rsidRPr="00940751" w14:paraId="5A9EDB5B" w14:textId="77777777" w:rsidTr="002A6BE4">
        <w:trPr>
          <w:trHeight w:val="205"/>
        </w:trPr>
        <w:tc>
          <w:tcPr>
            <w:tcW w:w="2438" w:type="pct"/>
            <w:gridSpan w:val="3"/>
            <w:tcBorders>
              <w:top w:val="single" w:sz="12" w:space="0" w:color="auto"/>
              <w:left w:val="single" w:sz="12" w:space="0" w:color="auto"/>
              <w:bottom w:val="single" w:sz="4" w:space="0" w:color="000000"/>
              <w:right w:val="single" w:sz="4" w:space="0" w:color="000000"/>
            </w:tcBorders>
            <w:shd w:val="clear" w:color="auto" w:fill="auto"/>
            <w:noWrap/>
            <w:vAlign w:val="bottom"/>
          </w:tcPr>
          <w:p w14:paraId="094A5554"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Licitante:</w:t>
            </w:r>
          </w:p>
          <w:p w14:paraId="03B8320A" w14:textId="77777777" w:rsidR="00BE0D17" w:rsidRPr="00940751" w:rsidRDefault="00BE0D17" w:rsidP="002A6BE4">
            <w:pPr>
              <w:rPr>
                <w:rFonts w:ascii="Montserrat Medium" w:hAnsi="Montserrat Medium" w:cs="Arial"/>
                <w:color w:val="000000"/>
                <w:sz w:val="18"/>
                <w:szCs w:val="16"/>
                <w:lang w:eastAsia="es-MX"/>
              </w:rPr>
            </w:pPr>
          </w:p>
        </w:tc>
        <w:tc>
          <w:tcPr>
            <w:tcW w:w="1167" w:type="pct"/>
            <w:gridSpan w:val="2"/>
            <w:tcBorders>
              <w:top w:val="single" w:sz="12" w:space="0" w:color="auto"/>
              <w:left w:val="nil"/>
              <w:bottom w:val="single" w:sz="4" w:space="0" w:color="000000"/>
              <w:right w:val="single" w:sz="4" w:space="0" w:color="000000"/>
            </w:tcBorders>
            <w:shd w:val="clear" w:color="auto" w:fill="auto"/>
            <w:noWrap/>
            <w:vAlign w:val="bottom"/>
          </w:tcPr>
          <w:p w14:paraId="4C6457CA"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Objeto de la Licitación</w:t>
            </w:r>
          </w:p>
          <w:p w14:paraId="4088B607" w14:textId="77777777" w:rsidR="00BE0D17" w:rsidRPr="00940751" w:rsidRDefault="00BE0D17" w:rsidP="002A6BE4">
            <w:pPr>
              <w:rPr>
                <w:rFonts w:ascii="Montserrat Medium" w:hAnsi="Montserrat Medium" w:cs="Arial"/>
                <w:color w:val="000000"/>
                <w:sz w:val="18"/>
                <w:szCs w:val="16"/>
                <w:lang w:eastAsia="es-MX"/>
              </w:rPr>
            </w:pPr>
          </w:p>
        </w:tc>
        <w:tc>
          <w:tcPr>
            <w:tcW w:w="1395" w:type="pct"/>
            <w:gridSpan w:val="2"/>
            <w:tcBorders>
              <w:top w:val="single" w:sz="12" w:space="0" w:color="auto"/>
              <w:left w:val="nil"/>
              <w:bottom w:val="single" w:sz="4" w:space="0" w:color="000000"/>
              <w:right w:val="single" w:sz="12" w:space="0" w:color="auto"/>
            </w:tcBorders>
            <w:shd w:val="clear" w:color="auto" w:fill="auto"/>
            <w:noWrap/>
            <w:vAlign w:val="bottom"/>
          </w:tcPr>
          <w:p w14:paraId="57BBF59F" w14:textId="77777777" w:rsidR="00BE0D17" w:rsidRPr="00940751" w:rsidRDefault="00BE0D17" w:rsidP="002A6BE4">
            <w:pPr>
              <w:jc w:val="center"/>
              <w:rPr>
                <w:rFonts w:ascii="Montserrat Medium" w:hAnsi="Montserrat Medium" w:cs="Arial"/>
                <w:color w:val="000000"/>
                <w:sz w:val="18"/>
                <w:szCs w:val="16"/>
                <w:lang w:eastAsia="es-MX"/>
              </w:rPr>
            </w:pPr>
          </w:p>
          <w:p w14:paraId="60CAAEC0" w14:textId="77777777" w:rsidR="00BE0D17" w:rsidRPr="00940751" w:rsidRDefault="00BE0D17" w:rsidP="002A6BE4">
            <w:pPr>
              <w:jc w:val="center"/>
              <w:rPr>
                <w:rFonts w:ascii="Montserrat Medium" w:hAnsi="Montserrat Medium" w:cs="Arial"/>
                <w:color w:val="000000"/>
                <w:sz w:val="18"/>
                <w:szCs w:val="16"/>
                <w:lang w:eastAsia="es-MX"/>
              </w:rPr>
            </w:pPr>
          </w:p>
        </w:tc>
      </w:tr>
      <w:tr w:rsidR="00BE0D17" w:rsidRPr="00940751" w14:paraId="63915FE2" w14:textId="77777777" w:rsidTr="002A6BE4">
        <w:trPr>
          <w:trHeight w:val="205"/>
        </w:trPr>
        <w:tc>
          <w:tcPr>
            <w:tcW w:w="1773" w:type="pct"/>
            <w:gridSpan w:val="2"/>
            <w:tcBorders>
              <w:top w:val="single" w:sz="4" w:space="0" w:color="000000"/>
              <w:left w:val="single" w:sz="12" w:space="0" w:color="auto"/>
              <w:bottom w:val="single" w:sz="4" w:space="0" w:color="000000"/>
              <w:right w:val="single" w:sz="4" w:space="0" w:color="000000"/>
            </w:tcBorders>
            <w:shd w:val="clear" w:color="auto" w:fill="auto"/>
            <w:noWrap/>
            <w:vAlign w:val="bottom"/>
          </w:tcPr>
          <w:p w14:paraId="1B522992"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No. Licitación:</w:t>
            </w:r>
          </w:p>
        </w:tc>
        <w:tc>
          <w:tcPr>
            <w:tcW w:w="665" w:type="pct"/>
            <w:tcBorders>
              <w:top w:val="nil"/>
              <w:left w:val="nil"/>
              <w:bottom w:val="single" w:sz="4" w:space="0" w:color="000000"/>
              <w:right w:val="single" w:sz="4" w:space="0" w:color="000000"/>
            </w:tcBorders>
            <w:shd w:val="clear" w:color="auto" w:fill="auto"/>
            <w:noWrap/>
            <w:vAlign w:val="bottom"/>
          </w:tcPr>
          <w:p w14:paraId="3A119504"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67" w:type="pct"/>
            <w:gridSpan w:val="2"/>
            <w:tcBorders>
              <w:top w:val="single" w:sz="4" w:space="0" w:color="000000"/>
              <w:left w:val="nil"/>
              <w:bottom w:val="single" w:sz="4" w:space="0" w:color="000000"/>
              <w:right w:val="single" w:sz="4" w:space="0" w:color="000000"/>
            </w:tcBorders>
            <w:shd w:val="clear" w:color="auto" w:fill="auto"/>
            <w:noWrap/>
            <w:vAlign w:val="bottom"/>
          </w:tcPr>
          <w:p w14:paraId="4F8E7F29"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783" w:type="pct"/>
            <w:tcBorders>
              <w:top w:val="nil"/>
              <w:left w:val="nil"/>
              <w:bottom w:val="single" w:sz="4" w:space="0" w:color="000000"/>
              <w:right w:val="single" w:sz="4" w:space="0" w:color="000000"/>
            </w:tcBorders>
            <w:shd w:val="clear" w:color="auto" w:fill="auto"/>
            <w:noWrap/>
            <w:vAlign w:val="bottom"/>
          </w:tcPr>
          <w:p w14:paraId="28B13764" w14:textId="77777777" w:rsidR="00BE0D17" w:rsidRPr="00940751" w:rsidRDefault="00BE0D17" w:rsidP="002A6BE4">
            <w:pPr>
              <w:jc w:val="center"/>
              <w:rPr>
                <w:rFonts w:ascii="Montserrat Medium" w:hAnsi="Montserrat Medium" w:cs="Arial"/>
                <w:color w:val="000000"/>
                <w:sz w:val="18"/>
                <w:szCs w:val="16"/>
                <w:lang w:eastAsia="es-MX"/>
              </w:rPr>
            </w:pPr>
          </w:p>
        </w:tc>
        <w:tc>
          <w:tcPr>
            <w:tcW w:w="612" w:type="pct"/>
            <w:tcBorders>
              <w:top w:val="nil"/>
              <w:left w:val="nil"/>
              <w:bottom w:val="single" w:sz="4" w:space="0" w:color="000000"/>
              <w:right w:val="single" w:sz="12" w:space="0" w:color="auto"/>
            </w:tcBorders>
            <w:shd w:val="clear" w:color="auto" w:fill="auto"/>
            <w:noWrap/>
            <w:vAlign w:val="bottom"/>
          </w:tcPr>
          <w:p w14:paraId="31A6B598"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4FD942DE" w14:textId="77777777" w:rsidTr="002A6BE4">
        <w:trPr>
          <w:trHeight w:val="205"/>
        </w:trPr>
        <w:tc>
          <w:tcPr>
            <w:tcW w:w="1773" w:type="pct"/>
            <w:gridSpan w:val="2"/>
            <w:tcBorders>
              <w:top w:val="single" w:sz="4" w:space="0" w:color="000000"/>
              <w:left w:val="single" w:sz="12" w:space="0" w:color="auto"/>
              <w:bottom w:val="single" w:sz="4" w:space="0" w:color="000000"/>
              <w:right w:val="single" w:sz="4" w:space="0" w:color="000000"/>
            </w:tcBorders>
            <w:shd w:val="clear" w:color="auto" w:fill="auto"/>
            <w:noWrap/>
            <w:vAlign w:val="bottom"/>
          </w:tcPr>
          <w:p w14:paraId="5B184EDF" w14:textId="77777777" w:rsidR="00BE0D17" w:rsidRPr="00940751" w:rsidRDefault="00BE0D17" w:rsidP="002A6BE4">
            <w:pPr>
              <w:rPr>
                <w:rFonts w:ascii="Montserrat Medium" w:hAnsi="Montserrat Medium" w:cs="Arial"/>
                <w:b/>
                <w:color w:val="000000"/>
                <w:sz w:val="18"/>
                <w:szCs w:val="16"/>
                <w:lang w:eastAsia="es-MX"/>
              </w:rPr>
            </w:pPr>
            <w:r w:rsidRPr="00940751">
              <w:rPr>
                <w:rFonts w:ascii="Montserrat Medium" w:hAnsi="Montserrat Medium" w:cs="Arial"/>
                <w:b/>
                <w:color w:val="000000"/>
                <w:sz w:val="18"/>
                <w:szCs w:val="16"/>
                <w:lang w:eastAsia="es-MX"/>
              </w:rPr>
              <w:t xml:space="preserve">Partida: </w:t>
            </w:r>
          </w:p>
          <w:p w14:paraId="4E969ED2" w14:textId="77777777" w:rsidR="00BE0D17" w:rsidRPr="00940751" w:rsidRDefault="00BE0D17" w:rsidP="002A6BE4">
            <w:pPr>
              <w:rPr>
                <w:rFonts w:ascii="Montserrat Medium" w:hAnsi="Montserrat Medium" w:cs="Arial"/>
                <w:b/>
                <w:color w:val="000000"/>
                <w:sz w:val="18"/>
                <w:szCs w:val="16"/>
                <w:lang w:eastAsia="es-MX"/>
              </w:rPr>
            </w:pPr>
            <w:r w:rsidRPr="00940751">
              <w:rPr>
                <w:rFonts w:ascii="Montserrat Medium" w:hAnsi="Montserrat Medium" w:cs="Arial"/>
                <w:b/>
                <w:color w:val="000000"/>
                <w:sz w:val="18"/>
                <w:szCs w:val="16"/>
                <w:lang w:eastAsia="es-MX"/>
              </w:rPr>
              <w:t>Servicio:</w:t>
            </w:r>
          </w:p>
        </w:tc>
        <w:tc>
          <w:tcPr>
            <w:tcW w:w="665" w:type="pct"/>
            <w:tcBorders>
              <w:top w:val="nil"/>
              <w:left w:val="nil"/>
              <w:bottom w:val="single" w:sz="4" w:space="0" w:color="000000"/>
              <w:right w:val="single" w:sz="4" w:space="0" w:color="000000"/>
            </w:tcBorders>
            <w:shd w:val="clear" w:color="auto" w:fill="auto"/>
            <w:noWrap/>
            <w:vAlign w:val="bottom"/>
          </w:tcPr>
          <w:p w14:paraId="0357C804"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67" w:type="pct"/>
            <w:gridSpan w:val="2"/>
            <w:tcBorders>
              <w:top w:val="single" w:sz="4" w:space="0" w:color="000000"/>
              <w:left w:val="nil"/>
              <w:bottom w:val="single" w:sz="4" w:space="0" w:color="000000"/>
              <w:right w:val="single" w:sz="4" w:space="0" w:color="000000"/>
            </w:tcBorders>
            <w:shd w:val="clear" w:color="auto" w:fill="auto"/>
            <w:noWrap/>
            <w:vAlign w:val="center"/>
          </w:tcPr>
          <w:p w14:paraId="59A1003E"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Fecha:</w:t>
            </w:r>
          </w:p>
        </w:tc>
        <w:tc>
          <w:tcPr>
            <w:tcW w:w="783" w:type="pct"/>
            <w:tcBorders>
              <w:top w:val="nil"/>
              <w:left w:val="nil"/>
              <w:bottom w:val="single" w:sz="4" w:space="0" w:color="000000"/>
              <w:right w:val="single" w:sz="4" w:space="0" w:color="000000"/>
            </w:tcBorders>
            <w:shd w:val="clear" w:color="auto" w:fill="auto"/>
            <w:noWrap/>
            <w:vAlign w:val="bottom"/>
          </w:tcPr>
          <w:p w14:paraId="10932C9C" w14:textId="77777777" w:rsidR="00BE0D17" w:rsidRPr="00940751" w:rsidRDefault="00BE0D17" w:rsidP="002A6BE4">
            <w:pPr>
              <w:rPr>
                <w:rFonts w:ascii="Montserrat Medium" w:hAnsi="Montserrat Medium" w:cs="Arial"/>
                <w:color w:val="000000"/>
                <w:sz w:val="18"/>
                <w:szCs w:val="16"/>
                <w:lang w:eastAsia="es-MX"/>
              </w:rPr>
            </w:pPr>
          </w:p>
        </w:tc>
        <w:tc>
          <w:tcPr>
            <w:tcW w:w="612" w:type="pct"/>
            <w:tcBorders>
              <w:top w:val="nil"/>
              <w:left w:val="nil"/>
              <w:bottom w:val="single" w:sz="4" w:space="0" w:color="000000"/>
              <w:right w:val="single" w:sz="12" w:space="0" w:color="auto"/>
            </w:tcBorders>
            <w:shd w:val="clear" w:color="auto" w:fill="auto"/>
            <w:noWrap/>
            <w:vAlign w:val="bottom"/>
          </w:tcPr>
          <w:p w14:paraId="7923073A"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11D3EAB0" w14:textId="77777777" w:rsidTr="002A6BE4">
        <w:trPr>
          <w:trHeight w:val="216"/>
        </w:trPr>
        <w:tc>
          <w:tcPr>
            <w:tcW w:w="663" w:type="pct"/>
            <w:tcBorders>
              <w:top w:val="nil"/>
              <w:left w:val="single" w:sz="12" w:space="0" w:color="auto"/>
              <w:bottom w:val="nil"/>
              <w:right w:val="single" w:sz="4" w:space="0" w:color="000000"/>
            </w:tcBorders>
            <w:shd w:val="clear" w:color="auto" w:fill="auto"/>
            <w:noWrap/>
            <w:vAlign w:val="bottom"/>
          </w:tcPr>
          <w:p w14:paraId="5CE70FCB"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10" w:type="pct"/>
            <w:tcBorders>
              <w:top w:val="nil"/>
              <w:left w:val="nil"/>
              <w:bottom w:val="nil"/>
              <w:right w:val="single" w:sz="4" w:space="0" w:color="000000"/>
            </w:tcBorders>
            <w:shd w:val="clear" w:color="auto" w:fill="auto"/>
            <w:noWrap/>
            <w:vAlign w:val="bottom"/>
          </w:tcPr>
          <w:p w14:paraId="2755D416"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65" w:type="pct"/>
            <w:tcBorders>
              <w:top w:val="nil"/>
              <w:left w:val="nil"/>
              <w:bottom w:val="nil"/>
              <w:right w:val="single" w:sz="4" w:space="0" w:color="000000"/>
            </w:tcBorders>
            <w:shd w:val="clear" w:color="auto" w:fill="auto"/>
            <w:noWrap/>
            <w:vAlign w:val="bottom"/>
          </w:tcPr>
          <w:p w14:paraId="22B614B4"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67" w:type="pct"/>
            <w:gridSpan w:val="2"/>
            <w:tcBorders>
              <w:top w:val="single" w:sz="4" w:space="0" w:color="000000"/>
              <w:left w:val="nil"/>
              <w:bottom w:val="nil"/>
              <w:right w:val="single" w:sz="4" w:space="0" w:color="000000"/>
            </w:tcBorders>
            <w:shd w:val="clear" w:color="auto" w:fill="auto"/>
            <w:noWrap/>
            <w:vAlign w:val="bottom"/>
          </w:tcPr>
          <w:p w14:paraId="3E450685"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783" w:type="pct"/>
            <w:tcBorders>
              <w:top w:val="nil"/>
              <w:left w:val="nil"/>
              <w:bottom w:val="nil"/>
              <w:right w:val="single" w:sz="4" w:space="0" w:color="000000"/>
            </w:tcBorders>
            <w:shd w:val="clear" w:color="auto" w:fill="auto"/>
            <w:noWrap/>
            <w:vAlign w:val="bottom"/>
          </w:tcPr>
          <w:p w14:paraId="791800F1"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12" w:type="pct"/>
            <w:tcBorders>
              <w:top w:val="nil"/>
              <w:left w:val="nil"/>
              <w:bottom w:val="nil"/>
              <w:right w:val="single" w:sz="12" w:space="0" w:color="auto"/>
            </w:tcBorders>
            <w:shd w:val="clear" w:color="auto" w:fill="auto"/>
            <w:noWrap/>
            <w:vAlign w:val="bottom"/>
          </w:tcPr>
          <w:p w14:paraId="28E91B95"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6473BB83" w14:textId="77777777" w:rsidTr="002A6BE4">
        <w:trPr>
          <w:trHeight w:val="238"/>
        </w:trPr>
        <w:tc>
          <w:tcPr>
            <w:tcW w:w="1773" w:type="pct"/>
            <w:gridSpan w:val="2"/>
            <w:tcBorders>
              <w:top w:val="single" w:sz="8" w:space="0" w:color="auto"/>
              <w:left w:val="single" w:sz="12" w:space="0" w:color="auto"/>
              <w:bottom w:val="single" w:sz="8" w:space="0" w:color="auto"/>
              <w:right w:val="nil"/>
            </w:tcBorders>
            <w:shd w:val="clear" w:color="auto" w:fill="auto"/>
            <w:noWrap/>
            <w:vAlign w:val="bottom"/>
          </w:tcPr>
          <w:p w14:paraId="09DF2753" w14:textId="77777777" w:rsidR="00BE0D17" w:rsidRPr="00940751" w:rsidRDefault="00BE0D17" w:rsidP="002A6BE4">
            <w:pP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Especialistas en el Servicio.</w:t>
            </w:r>
          </w:p>
        </w:tc>
        <w:tc>
          <w:tcPr>
            <w:tcW w:w="665" w:type="pct"/>
            <w:tcBorders>
              <w:top w:val="single" w:sz="8" w:space="0" w:color="auto"/>
              <w:left w:val="nil"/>
              <w:bottom w:val="single" w:sz="8" w:space="0" w:color="auto"/>
              <w:right w:val="nil"/>
            </w:tcBorders>
            <w:shd w:val="clear" w:color="auto" w:fill="auto"/>
            <w:vAlign w:val="bottom"/>
          </w:tcPr>
          <w:p w14:paraId="50F45645" w14:textId="77777777" w:rsidR="00BE0D17" w:rsidRPr="00940751" w:rsidRDefault="00BE0D17" w:rsidP="002A6BE4">
            <w:pPr>
              <w:jc w:val="both"/>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91" w:type="pct"/>
            <w:tcBorders>
              <w:top w:val="single" w:sz="8" w:space="0" w:color="auto"/>
              <w:left w:val="nil"/>
              <w:bottom w:val="single" w:sz="8" w:space="0" w:color="auto"/>
              <w:right w:val="nil"/>
            </w:tcBorders>
            <w:shd w:val="clear" w:color="auto" w:fill="auto"/>
            <w:noWrap/>
            <w:vAlign w:val="bottom"/>
          </w:tcPr>
          <w:p w14:paraId="489E7AF8"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76" w:type="pct"/>
            <w:tcBorders>
              <w:top w:val="single" w:sz="8" w:space="0" w:color="auto"/>
              <w:left w:val="nil"/>
              <w:bottom w:val="single" w:sz="8" w:space="0" w:color="auto"/>
              <w:right w:val="nil"/>
            </w:tcBorders>
            <w:shd w:val="clear" w:color="auto" w:fill="auto"/>
            <w:noWrap/>
            <w:vAlign w:val="bottom"/>
          </w:tcPr>
          <w:p w14:paraId="02E05723"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783" w:type="pct"/>
            <w:tcBorders>
              <w:top w:val="single" w:sz="8" w:space="0" w:color="auto"/>
              <w:left w:val="nil"/>
              <w:bottom w:val="single" w:sz="8" w:space="0" w:color="auto"/>
              <w:right w:val="nil"/>
            </w:tcBorders>
            <w:shd w:val="clear" w:color="auto" w:fill="auto"/>
            <w:noWrap/>
            <w:vAlign w:val="bottom"/>
          </w:tcPr>
          <w:p w14:paraId="737B816D"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12" w:type="pct"/>
            <w:tcBorders>
              <w:top w:val="single" w:sz="8" w:space="0" w:color="auto"/>
              <w:left w:val="nil"/>
              <w:bottom w:val="single" w:sz="8" w:space="0" w:color="auto"/>
              <w:right w:val="single" w:sz="12" w:space="0" w:color="auto"/>
            </w:tcBorders>
            <w:shd w:val="clear" w:color="auto" w:fill="auto"/>
            <w:noWrap/>
            <w:vAlign w:val="bottom"/>
          </w:tcPr>
          <w:p w14:paraId="642116C7"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0DA4052F" w14:textId="77777777" w:rsidTr="002A6BE4">
        <w:trPr>
          <w:trHeight w:val="562"/>
        </w:trPr>
        <w:tc>
          <w:tcPr>
            <w:tcW w:w="663" w:type="pct"/>
            <w:tcBorders>
              <w:top w:val="nil"/>
              <w:left w:val="single" w:sz="12" w:space="0" w:color="auto"/>
              <w:bottom w:val="single" w:sz="8" w:space="0" w:color="auto"/>
              <w:right w:val="single" w:sz="4" w:space="0" w:color="000000"/>
            </w:tcBorders>
            <w:shd w:val="clear" w:color="auto" w:fill="auto"/>
            <w:vAlign w:val="center"/>
          </w:tcPr>
          <w:p w14:paraId="46ED8E05"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lastRenderedPageBreak/>
              <w:t>No. consecutivo</w:t>
            </w:r>
          </w:p>
        </w:tc>
        <w:tc>
          <w:tcPr>
            <w:tcW w:w="1110" w:type="pct"/>
            <w:tcBorders>
              <w:top w:val="nil"/>
              <w:left w:val="nil"/>
              <w:bottom w:val="single" w:sz="8" w:space="0" w:color="auto"/>
              <w:right w:val="single" w:sz="4" w:space="0" w:color="000000"/>
            </w:tcBorders>
            <w:shd w:val="clear" w:color="auto" w:fill="auto"/>
            <w:vAlign w:val="center"/>
          </w:tcPr>
          <w:p w14:paraId="226E3235"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Nombre de empleado</w:t>
            </w:r>
          </w:p>
        </w:tc>
        <w:tc>
          <w:tcPr>
            <w:tcW w:w="665" w:type="pct"/>
            <w:tcBorders>
              <w:top w:val="nil"/>
              <w:left w:val="nil"/>
              <w:bottom w:val="single" w:sz="8" w:space="0" w:color="auto"/>
              <w:right w:val="single" w:sz="4" w:space="0" w:color="000000"/>
            </w:tcBorders>
            <w:shd w:val="clear" w:color="auto" w:fill="auto"/>
            <w:vAlign w:val="center"/>
          </w:tcPr>
          <w:p w14:paraId="7888CD4E"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Unidades que atenderá</w:t>
            </w:r>
          </w:p>
        </w:tc>
        <w:tc>
          <w:tcPr>
            <w:tcW w:w="591" w:type="pct"/>
            <w:tcBorders>
              <w:top w:val="nil"/>
              <w:left w:val="nil"/>
              <w:bottom w:val="single" w:sz="8" w:space="0" w:color="auto"/>
              <w:right w:val="single" w:sz="4" w:space="0" w:color="000000"/>
            </w:tcBorders>
            <w:shd w:val="clear" w:color="auto" w:fill="auto"/>
            <w:vAlign w:val="center"/>
          </w:tcPr>
          <w:p w14:paraId="33391010"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Título Profesional</w:t>
            </w:r>
          </w:p>
        </w:tc>
        <w:tc>
          <w:tcPr>
            <w:tcW w:w="576" w:type="pct"/>
            <w:tcBorders>
              <w:top w:val="nil"/>
              <w:left w:val="nil"/>
              <w:bottom w:val="single" w:sz="8" w:space="0" w:color="auto"/>
              <w:right w:val="single" w:sz="4" w:space="0" w:color="000000"/>
            </w:tcBorders>
            <w:shd w:val="clear" w:color="auto" w:fill="auto"/>
            <w:vAlign w:val="center"/>
          </w:tcPr>
          <w:p w14:paraId="2F2A10DA"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Años de experiencia</w:t>
            </w:r>
          </w:p>
        </w:tc>
        <w:tc>
          <w:tcPr>
            <w:tcW w:w="783" w:type="pct"/>
            <w:tcBorders>
              <w:top w:val="nil"/>
              <w:left w:val="nil"/>
              <w:bottom w:val="single" w:sz="8" w:space="0" w:color="auto"/>
              <w:right w:val="single" w:sz="4" w:space="0" w:color="000000"/>
            </w:tcBorders>
            <w:shd w:val="clear" w:color="auto" w:fill="auto"/>
            <w:vAlign w:val="center"/>
          </w:tcPr>
          <w:p w14:paraId="7BD54944"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 de cursos de capacitación en los 2 últimos años</w:t>
            </w:r>
          </w:p>
        </w:tc>
        <w:tc>
          <w:tcPr>
            <w:tcW w:w="612" w:type="pct"/>
            <w:tcBorders>
              <w:top w:val="nil"/>
              <w:left w:val="nil"/>
              <w:bottom w:val="single" w:sz="8" w:space="0" w:color="auto"/>
              <w:right w:val="single" w:sz="12" w:space="0" w:color="auto"/>
            </w:tcBorders>
            <w:shd w:val="clear" w:color="auto" w:fill="auto"/>
            <w:vAlign w:val="center"/>
          </w:tcPr>
          <w:p w14:paraId="4068C03F"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Currículo</w:t>
            </w:r>
          </w:p>
        </w:tc>
      </w:tr>
      <w:tr w:rsidR="00BE0D17" w:rsidRPr="00940751" w14:paraId="2112065D" w14:textId="77777777" w:rsidTr="002A6BE4">
        <w:trPr>
          <w:trHeight w:val="205"/>
        </w:trPr>
        <w:tc>
          <w:tcPr>
            <w:tcW w:w="663" w:type="pct"/>
            <w:tcBorders>
              <w:top w:val="nil"/>
              <w:left w:val="single" w:sz="12" w:space="0" w:color="auto"/>
              <w:bottom w:val="single" w:sz="4" w:space="0" w:color="000000"/>
              <w:right w:val="single" w:sz="4" w:space="0" w:color="000000"/>
            </w:tcBorders>
            <w:shd w:val="clear" w:color="auto" w:fill="auto"/>
            <w:vAlign w:val="center"/>
          </w:tcPr>
          <w:p w14:paraId="68679CCF"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10" w:type="pct"/>
            <w:tcBorders>
              <w:top w:val="nil"/>
              <w:left w:val="nil"/>
              <w:bottom w:val="single" w:sz="4" w:space="0" w:color="000000"/>
              <w:right w:val="single" w:sz="4" w:space="0" w:color="000000"/>
            </w:tcBorders>
            <w:shd w:val="clear" w:color="auto" w:fill="auto"/>
            <w:vAlign w:val="center"/>
          </w:tcPr>
          <w:p w14:paraId="69F7AF00"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65" w:type="pct"/>
            <w:tcBorders>
              <w:top w:val="nil"/>
              <w:left w:val="nil"/>
              <w:bottom w:val="single" w:sz="4" w:space="0" w:color="000000"/>
              <w:right w:val="single" w:sz="4" w:space="0" w:color="000000"/>
            </w:tcBorders>
            <w:shd w:val="clear" w:color="auto" w:fill="auto"/>
            <w:vAlign w:val="center"/>
          </w:tcPr>
          <w:p w14:paraId="5E01923A"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91" w:type="pct"/>
            <w:tcBorders>
              <w:top w:val="nil"/>
              <w:left w:val="nil"/>
              <w:bottom w:val="single" w:sz="4" w:space="0" w:color="000000"/>
              <w:right w:val="single" w:sz="4" w:space="0" w:color="000000"/>
            </w:tcBorders>
            <w:shd w:val="clear" w:color="auto" w:fill="auto"/>
            <w:vAlign w:val="center"/>
          </w:tcPr>
          <w:p w14:paraId="7D53A53E"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76" w:type="pct"/>
            <w:tcBorders>
              <w:top w:val="nil"/>
              <w:left w:val="nil"/>
              <w:bottom w:val="single" w:sz="4" w:space="0" w:color="000000"/>
              <w:right w:val="single" w:sz="4" w:space="0" w:color="000000"/>
            </w:tcBorders>
            <w:shd w:val="clear" w:color="auto" w:fill="auto"/>
            <w:vAlign w:val="center"/>
          </w:tcPr>
          <w:p w14:paraId="0CF72420"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783" w:type="pct"/>
            <w:tcBorders>
              <w:top w:val="nil"/>
              <w:left w:val="nil"/>
              <w:bottom w:val="single" w:sz="4" w:space="0" w:color="000000"/>
              <w:right w:val="single" w:sz="4" w:space="0" w:color="000000"/>
            </w:tcBorders>
            <w:shd w:val="clear" w:color="auto" w:fill="auto"/>
            <w:vAlign w:val="center"/>
          </w:tcPr>
          <w:p w14:paraId="0031A8FC"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12" w:type="pct"/>
            <w:tcBorders>
              <w:top w:val="nil"/>
              <w:left w:val="nil"/>
              <w:bottom w:val="single" w:sz="4" w:space="0" w:color="000000"/>
              <w:right w:val="single" w:sz="12" w:space="0" w:color="auto"/>
            </w:tcBorders>
            <w:shd w:val="clear" w:color="auto" w:fill="auto"/>
            <w:vAlign w:val="center"/>
          </w:tcPr>
          <w:p w14:paraId="0C2C785C"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212B067C" w14:textId="77777777" w:rsidTr="002A6BE4">
        <w:trPr>
          <w:trHeight w:val="216"/>
        </w:trPr>
        <w:tc>
          <w:tcPr>
            <w:tcW w:w="663" w:type="pct"/>
            <w:tcBorders>
              <w:top w:val="nil"/>
              <w:left w:val="single" w:sz="12" w:space="0" w:color="auto"/>
              <w:bottom w:val="single" w:sz="4" w:space="0" w:color="000000"/>
              <w:right w:val="single" w:sz="4" w:space="0" w:color="000000"/>
            </w:tcBorders>
            <w:shd w:val="clear" w:color="auto" w:fill="auto"/>
            <w:vAlign w:val="center"/>
          </w:tcPr>
          <w:p w14:paraId="4B8AF4B1"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1110" w:type="pct"/>
            <w:tcBorders>
              <w:top w:val="nil"/>
              <w:left w:val="nil"/>
              <w:bottom w:val="single" w:sz="4" w:space="0" w:color="000000"/>
              <w:right w:val="single" w:sz="4" w:space="0" w:color="000000"/>
            </w:tcBorders>
            <w:shd w:val="clear" w:color="auto" w:fill="auto"/>
            <w:vAlign w:val="center"/>
          </w:tcPr>
          <w:p w14:paraId="2CDA0FDE"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65" w:type="pct"/>
            <w:tcBorders>
              <w:top w:val="nil"/>
              <w:left w:val="nil"/>
              <w:bottom w:val="single" w:sz="4" w:space="0" w:color="000000"/>
              <w:right w:val="single" w:sz="4" w:space="0" w:color="000000"/>
            </w:tcBorders>
            <w:shd w:val="clear" w:color="auto" w:fill="auto"/>
            <w:vAlign w:val="center"/>
          </w:tcPr>
          <w:p w14:paraId="449F8679"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91" w:type="pct"/>
            <w:tcBorders>
              <w:top w:val="nil"/>
              <w:left w:val="nil"/>
              <w:bottom w:val="single" w:sz="4" w:space="0" w:color="000000"/>
              <w:right w:val="single" w:sz="4" w:space="0" w:color="000000"/>
            </w:tcBorders>
            <w:shd w:val="clear" w:color="auto" w:fill="auto"/>
            <w:vAlign w:val="center"/>
          </w:tcPr>
          <w:p w14:paraId="36F6AD18"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76" w:type="pct"/>
            <w:tcBorders>
              <w:top w:val="nil"/>
              <w:left w:val="nil"/>
              <w:bottom w:val="single" w:sz="4" w:space="0" w:color="000000"/>
              <w:right w:val="single" w:sz="4" w:space="0" w:color="000000"/>
            </w:tcBorders>
            <w:shd w:val="clear" w:color="auto" w:fill="auto"/>
            <w:vAlign w:val="center"/>
          </w:tcPr>
          <w:p w14:paraId="305B4318"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783" w:type="pct"/>
            <w:tcBorders>
              <w:top w:val="nil"/>
              <w:left w:val="nil"/>
              <w:bottom w:val="single" w:sz="4" w:space="0" w:color="000000"/>
              <w:right w:val="single" w:sz="4" w:space="0" w:color="000000"/>
            </w:tcBorders>
            <w:shd w:val="clear" w:color="auto" w:fill="auto"/>
            <w:vAlign w:val="center"/>
          </w:tcPr>
          <w:p w14:paraId="3829AD3C"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12" w:type="pct"/>
            <w:tcBorders>
              <w:top w:val="nil"/>
              <w:left w:val="nil"/>
              <w:bottom w:val="single" w:sz="4" w:space="0" w:color="000000"/>
              <w:right w:val="single" w:sz="12" w:space="0" w:color="auto"/>
            </w:tcBorders>
            <w:shd w:val="clear" w:color="auto" w:fill="auto"/>
            <w:vAlign w:val="center"/>
          </w:tcPr>
          <w:p w14:paraId="31E7B582"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r>
      <w:tr w:rsidR="00BE0D17" w:rsidRPr="00940751" w14:paraId="177C9773" w14:textId="77777777" w:rsidTr="002A6BE4">
        <w:trPr>
          <w:trHeight w:val="228"/>
        </w:trPr>
        <w:tc>
          <w:tcPr>
            <w:tcW w:w="663" w:type="pct"/>
            <w:tcBorders>
              <w:top w:val="nil"/>
              <w:left w:val="single" w:sz="12" w:space="0" w:color="auto"/>
              <w:bottom w:val="nil"/>
              <w:right w:val="single" w:sz="4" w:space="0" w:color="000000"/>
            </w:tcBorders>
            <w:shd w:val="clear" w:color="auto" w:fill="auto"/>
            <w:vAlign w:val="center"/>
          </w:tcPr>
          <w:p w14:paraId="0AA476C0"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1110" w:type="pct"/>
            <w:tcBorders>
              <w:top w:val="nil"/>
              <w:left w:val="nil"/>
              <w:bottom w:val="nil"/>
              <w:right w:val="single" w:sz="4" w:space="0" w:color="000000"/>
            </w:tcBorders>
            <w:shd w:val="clear" w:color="auto" w:fill="auto"/>
            <w:vAlign w:val="center"/>
          </w:tcPr>
          <w:p w14:paraId="626C63F6"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65" w:type="pct"/>
            <w:tcBorders>
              <w:top w:val="nil"/>
              <w:left w:val="nil"/>
              <w:bottom w:val="nil"/>
              <w:right w:val="single" w:sz="4" w:space="0" w:color="000000"/>
            </w:tcBorders>
            <w:shd w:val="clear" w:color="auto" w:fill="auto"/>
            <w:vAlign w:val="center"/>
          </w:tcPr>
          <w:p w14:paraId="7343C7C1"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91" w:type="pct"/>
            <w:tcBorders>
              <w:top w:val="nil"/>
              <w:left w:val="nil"/>
              <w:bottom w:val="nil"/>
              <w:right w:val="single" w:sz="4" w:space="0" w:color="000000"/>
            </w:tcBorders>
            <w:shd w:val="clear" w:color="auto" w:fill="auto"/>
            <w:vAlign w:val="center"/>
          </w:tcPr>
          <w:p w14:paraId="0A532CD4"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76" w:type="pct"/>
            <w:tcBorders>
              <w:top w:val="nil"/>
              <w:left w:val="nil"/>
              <w:bottom w:val="nil"/>
              <w:right w:val="single" w:sz="4" w:space="0" w:color="000000"/>
            </w:tcBorders>
            <w:shd w:val="clear" w:color="auto" w:fill="auto"/>
            <w:vAlign w:val="center"/>
          </w:tcPr>
          <w:p w14:paraId="33EB8247"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783" w:type="pct"/>
            <w:tcBorders>
              <w:top w:val="nil"/>
              <w:left w:val="nil"/>
              <w:bottom w:val="nil"/>
              <w:right w:val="single" w:sz="4" w:space="0" w:color="000000"/>
            </w:tcBorders>
            <w:shd w:val="clear" w:color="auto" w:fill="auto"/>
            <w:vAlign w:val="center"/>
          </w:tcPr>
          <w:p w14:paraId="6CF1BFA6"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12" w:type="pct"/>
            <w:tcBorders>
              <w:top w:val="nil"/>
              <w:left w:val="nil"/>
              <w:bottom w:val="nil"/>
              <w:right w:val="single" w:sz="12" w:space="0" w:color="auto"/>
            </w:tcBorders>
            <w:shd w:val="clear" w:color="auto" w:fill="auto"/>
            <w:vAlign w:val="center"/>
          </w:tcPr>
          <w:p w14:paraId="115225B0"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r>
      <w:tr w:rsidR="00BE0D17" w:rsidRPr="00940751" w14:paraId="7B4DD653" w14:textId="77777777" w:rsidTr="002A6BE4">
        <w:trPr>
          <w:trHeight w:val="238"/>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noWrap/>
            <w:vAlign w:val="center"/>
          </w:tcPr>
          <w:p w14:paraId="21CAC755" w14:textId="77777777" w:rsidR="00BE0D17" w:rsidRPr="00940751" w:rsidRDefault="00BE0D17" w:rsidP="002A6BE4">
            <w:pP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Supervisor  y/ o  Administradores del Servicio</w:t>
            </w:r>
          </w:p>
        </w:tc>
      </w:tr>
      <w:tr w:rsidR="00BE0D17" w:rsidRPr="00940751" w14:paraId="38D84B17" w14:textId="77777777" w:rsidTr="002A6BE4">
        <w:trPr>
          <w:trHeight w:val="661"/>
        </w:trPr>
        <w:tc>
          <w:tcPr>
            <w:tcW w:w="663" w:type="pct"/>
            <w:tcBorders>
              <w:top w:val="nil"/>
              <w:left w:val="single" w:sz="12" w:space="0" w:color="auto"/>
              <w:bottom w:val="single" w:sz="8" w:space="0" w:color="auto"/>
              <w:right w:val="single" w:sz="4" w:space="0" w:color="000000"/>
            </w:tcBorders>
            <w:shd w:val="clear" w:color="auto" w:fill="auto"/>
            <w:vAlign w:val="center"/>
          </w:tcPr>
          <w:p w14:paraId="7424352C"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 consecutivo</w:t>
            </w:r>
          </w:p>
        </w:tc>
        <w:tc>
          <w:tcPr>
            <w:tcW w:w="1110" w:type="pct"/>
            <w:tcBorders>
              <w:top w:val="nil"/>
              <w:left w:val="nil"/>
              <w:bottom w:val="single" w:sz="8" w:space="0" w:color="auto"/>
              <w:right w:val="single" w:sz="4" w:space="0" w:color="000000"/>
            </w:tcBorders>
            <w:shd w:val="clear" w:color="auto" w:fill="auto"/>
            <w:vAlign w:val="center"/>
          </w:tcPr>
          <w:p w14:paraId="2C18BF1D"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Nombre de empleado</w:t>
            </w:r>
          </w:p>
        </w:tc>
        <w:tc>
          <w:tcPr>
            <w:tcW w:w="665" w:type="pct"/>
            <w:tcBorders>
              <w:top w:val="single" w:sz="8" w:space="0" w:color="auto"/>
              <w:left w:val="nil"/>
              <w:bottom w:val="single" w:sz="8" w:space="0" w:color="auto"/>
              <w:right w:val="single" w:sz="4" w:space="0" w:color="000000"/>
            </w:tcBorders>
            <w:shd w:val="clear" w:color="auto" w:fill="auto"/>
            <w:vAlign w:val="center"/>
          </w:tcPr>
          <w:p w14:paraId="4C688530"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Unidades que atenderá</w:t>
            </w:r>
          </w:p>
        </w:tc>
        <w:tc>
          <w:tcPr>
            <w:tcW w:w="591" w:type="pct"/>
            <w:tcBorders>
              <w:top w:val="single" w:sz="8" w:space="0" w:color="auto"/>
              <w:left w:val="nil"/>
              <w:bottom w:val="single" w:sz="8" w:space="0" w:color="auto"/>
              <w:right w:val="single" w:sz="4" w:space="0" w:color="000000"/>
            </w:tcBorders>
            <w:shd w:val="clear" w:color="auto" w:fill="auto"/>
            <w:vAlign w:val="center"/>
          </w:tcPr>
          <w:p w14:paraId="60CA717B"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Título Profesional o Diploma</w:t>
            </w:r>
          </w:p>
        </w:tc>
        <w:tc>
          <w:tcPr>
            <w:tcW w:w="576" w:type="pct"/>
            <w:tcBorders>
              <w:top w:val="single" w:sz="8" w:space="0" w:color="auto"/>
              <w:left w:val="nil"/>
              <w:bottom w:val="single" w:sz="8" w:space="0" w:color="auto"/>
              <w:right w:val="single" w:sz="4" w:space="0" w:color="000000"/>
            </w:tcBorders>
            <w:shd w:val="clear" w:color="auto" w:fill="auto"/>
            <w:vAlign w:val="center"/>
          </w:tcPr>
          <w:p w14:paraId="51705CDD"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Años de experiencia</w:t>
            </w:r>
          </w:p>
        </w:tc>
        <w:tc>
          <w:tcPr>
            <w:tcW w:w="783" w:type="pct"/>
            <w:tcBorders>
              <w:top w:val="single" w:sz="8" w:space="0" w:color="auto"/>
              <w:left w:val="nil"/>
              <w:bottom w:val="single" w:sz="8" w:space="0" w:color="auto"/>
              <w:right w:val="single" w:sz="4" w:space="0" w:color="000000"/>
            </w:tcBorders>
            <w:shd w:val="clear" w:color="auto" w:fill="auto"/>
            <w:vAlign w:val="center"/>
          </w:tcPr>
          <w:p w14:paraId="5EA77AAD"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 de cursos de capacitación en los 2 últimos años</w:t>
            </w:r>
          </w:p>
        </w:tc>
        <w:tc>
          <w:tcPr>
            <w:tcW w:w="612" w:type="pct"/>
            <w:tcBorders>
              <w:top w:val="single" w:sz="8" w:space="0" w:color="auto"/>
              <w:left w:val="nil"/>
              <w:bottom w:val="single" w:sz="8" w:space="0" w:color="auto"/>
              <w:right w:val="single" w:sz="12" w:space="0" w:color="auto"/>
            </w:tcBorders>
            <w:shd w:val="clear" w:color="auto" w:fill="auto"/>
            <w:vAlign w:val="center"/>
          </w:tcPr>
          <w:p w14:paraId="5A1A2A5E"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Currículo</w:t>
            </w:r>
          </w:p>
        </w:tc>
      </w:tr>
      <w:tr w:rsidR="00BE0D17" w:rsidRPr="00940751" w14:paraId="7DB562CF" w14:textId="77777777" w:rsidTr="002A6BE4">
        <w:trPr>
          <w:trHeight w:val="205"/>
        </w:trPr>
        <w:tc>
          <w:tcPr>
            <w:tcW w:w="663" w:type="pct"/>
            <w:tcBorders>
              <w:top w:val="nil"/>
              <w:left w:val="single" w:sz="12" w:space="0" w:color="auto"/>
              <w:bottom w:val="single" w:sz="4" w:space="0" w:color="000000"/>
              <w:right w:val="single" w:sz="4" w:space="0" w:color="000000"/>
            </w:tcBorders>
            <w:shd w:val="clear" w:color="auto" w:fill="auto"/>
            <w:vAlign w:val="center"/>
          </w:tcPr>
          <w:p w14:paraId="5CC57D42"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10" w:type="pct"/>
            <w:tcBorders>
              <w:top w:val="nil"/>
              <w:left w:val="nil"/>
              <w:bottom w:val="single" w:sz="4" w:space="0" w:color="000000"/>
              <w:right w:val="single" w:sz="4" w:space="0" w:color="000000"/>
            </w:tcBorders>
            <w:shd w:val="clear" w:color="auto" w:fill="auto"/>
            <w:vAlign w:val="center"/>
          </w:tcPr>
          <w:p w14:paraId="1F6326E5"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65" w:type="pct"/>
            <w:tcBorders>
              <w:top w:val="nil"/>
              <w:left w:val="nil"/>
              <w:bottom w:val="single" w:sz="4" w:space="0" w:color="000000"/>
              <w:right w:val="single" w:sz="4" w:space="0" w:color="000000"/>
            </w:tcBorders>
            <w:shd w:val="clear" w:color="auto" w:fill="auto"/>
            <w:vAlign w:val="center"/>
          </w:tcPr>
          <w:p w14:paraId="39D7D178"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91" w:type="pct"/>
            <w:tcBorders>
              <w:top w:val="nil"/>
              <w:left w:val="nil"/>
              <w:bottom w:val="single" w:sz="4" w:space="0" w:color="000000"/>
              <w:right w:val="single" w:sz="4" w:space="0" w:color="000000"/>
            </w:tcBorders>
            <w:shd w:val="clear" w:color="auto" w:fill="auto"/>
            <w:vAlign w:val="center"/>
          </w:tcPr>
          <w:p w14:paraId="278BBDDD"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76" w:type="pct"/>
            <w:tcBorders>
              <w:top w:val="nil"/>
              <w:left w:val="nil"/>
              <w:bottom w:val="single" w:sz="4" w:space="0" w:color="000000"/>
              <w:right w:val="single" w:sz="4" w:space="0" w:color="000000"/>
            </w:tcBorders>
            <w:shd w:val="clear" w:color="auto" w:fill="auto"/>
            <w:vAlign w:val="center"/>
          </w:tcPr>
          <w:p w14:paraId="36FF95E3"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783" w:type="pct"/>
            <w:tcBorders>
              <w:top w:val="nil"/>
              <w:left w:val="nil"/>
              <w:bottom w:val="single" w:sz="4" w:space="0" w:color="000000"/>
              <w:right w:val="single" w:sz="4" w:space="0" w:color="000000"/>
            </w:tcBorders>
            <w:shd w:val="clear" w:color="auto" w:fill="auto"/>
            <w:vAlign w:val="center"/>
          </w:tcPr>
          <w:p w14:paraId="0625EDB3"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12" w:type="pct"/>
            <w:tcBorders>
              <w:top w:val="nil"/>
              <w:left w:val="nil"/>
              <w:bottom w:val="single" w:sz="4" w:space="0" w:color="000000"/>
              <w:right w:val="single" w:sz="12" w:space="0" w:color="auto"/>
            </w:tcBorders>
            <w:shd w:val="clear" w:color="auto" w:fill="auto"/>
            <w:vAlign w:val="center"/>
          </w:tcPr>
          <w:p w14:paraId="781CA365"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60F17162" w14:textId="77777777" w:rsidTr="002A6BE4">
        <w:trPr>
          <w:trHeight w:val="205"/>
        </w:trPr>
        <w:tc>
          <w:tcPr>
            <w:tcW w:w="663" w:type="pct"/>
            <w:tcBorders>
              <w:top w:val="nil"/>
              <w:left w:val="single" w:sz="12" w:space="0" w:color="auto"/>
              <w:bottom w:val="single" w:sz="4" w:space="0" w:color="000000"/>
              <w:right w:val="single" w:sz="4" w:space="0" w:color="000000"/>
            </w:tcBorders>
            <w:shd w:val="clear" w:color="auto" w:fill="auto"/>
            <w:vAlign w:val="center"/>
          </w:tcPr>
          <w:p w14:paraId="329C88A0"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10" w:type="pct"/>
            <w:tcBorders>
              <w:top w:val="nil"/>
              <w:left w:val="nil"/>
              <w:bottom w:val="single" w:sz="4" w:space="0" w:color="000000"/>
              <w:right w:val="single" w:sz="4" w:space="0" w:color="000000"/>
            </w:tcBorders>
            <w:shd w:val="clear" w:color="auto" w:fill="auto"/>
            <w:vAlign w:val="center"/>
          </w:tcPr>
          <w:p w14:paraId="3A322B7B"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65" w:type="pct"/>
            <w:tcBorders>
              <w:top w:val="nil"/>
              <w:left w:val="nil"/>
              <w:bottom w:val="single" w:sz="4" w:space="0" w:color="000000"/>
              <w:right w:val="single" w:sz="4" w:space="0" w:color="000000"/>
            </w:tcBorders>
            <w:shd w:val="clear" w:color="auto" w:fill="auto"/>
            <w:vAlign w:val="center"/>
          </w:tcPr>
          <w:p w14:paraId="31BAE0DB"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91" w:type="pct"/>
            <w:tcBorders>
              <w:top w:val="nil"/>
              <w:left w:val="nil"/>
              <w:bottom w:val="single" w:sz="4" w:space="0" w:color="000000"/>
              <w:right w:val="single" w:sz="4" w:space="0" w:color="000000"/>
            </w:tcBorders>
            <w:shd w:val="clear" w:color="auto" w:fill="auto"/>
            <w:vAlign w:val="center"/>
          </w:tcPr>
          <w:p w14:paraId="6950FCDC"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76" w:type="pct"/>
            <w:tcBorders>
              <w:top w:val="nil"/>
              <w:left w:val="nil"/>
              <w:bottom w:val="single" w:sz="4" w:space="0" w:color="000000"/>
              <w:right w:val="single" w:sz="4" w:space="0" w:color="000000"/>
            </w:tcBorders>
            <w:shd w:val="clear" w:color="auto" w:fill="auto"/>
            <w:vAlign w:val="center"/>
          </w:tcPr>
          <w:p w14:paraId="630172D0"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783" w:type="pct"/>
            <w:tcBorders>
              <w:top w:val="nil"/>
              <w:left w:val="nil"/>
              <w:bottom w:val="single" w:sz="4" w:space="0" w:color="000000"/>
              <w:right w:val="single" w:sz="4" w:space="0" w:color="000000"/>
            </w:tcBorders>
            <w:shd w:val="clear" w:color="auto" w:fill="auto"/>
            <w:vAlign w:val="center"/>
          </w:tcPr>
          <w:p w14:paraId="499E8F2C"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12" w:type="pct"/>
            <w:tcBorders>
              <w:top w:val="nil"/>
              <w:left w:val="nil"/>
              <w:bottom w:val="single" w:sz="4" w:space="0" w:color="000000"/>
              <w:right w:val="single" w:sz="12" w:space="0" w:color="auto"/>
            </w:tcBorders>
            <w:shd w:val="clear" w:color="auto" w:fill="auto"/>
            <w:vAlign w:val="center"/>
          </w:tcPr>
          <w:p w14:paraId="62E75D41"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25912BD7" w14:textId="77777777" w:rsidTr="002A6BE4">
        <w:trPr>
          <w:trHeight w:val="238"/>
        </w:trPr>
        <w:tc>
          <w:tcPr>
            <w:tcW w:w="663" w:type="pct"/>
            <w:tcBorders>
              <w:top w:val="nil"/>
              <w:left w:val="single" w:sz="12" w:space="0" w:color="auto"/>
              <w:bottom w:val="nil"/>
              <w:right w:val="single" w:sz="4" w:space="0" w:color="000000"/>
            </w:tcBorders>
            <w:shd w:val="clear" w:color="auto" w:fill="auto"/>
            <w:noWrap/>
            <w:vAlign w:val="bottom"/>
          </w:tcPr>
          <w:p w14:paraId="2997B696"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10" w:type="pct"/>
            <w:tcBorders>
              <w:top w:val="nil"/>
              <w:left w:val="nil"/>
              <w:bottom w:val="nil"/>
              <w:right w:val="single" w:sz="4" w:space="0" w:color="000000"/>
            </w:tcBorders>
            <w:shd w:val="clear" w:color="auto" w:fill="auto"/>
            <w:noWrap/>
            <w:vAlign w:val="bottom"/>
          </w:tcPr>
          <w:p w14:paraId="3C44673E"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65" w:type="pct"/>
            <w:tcBorders>
              <w:top w:val="nil"/>
              <w:left w:val="nil"/>
              <w:bottom w:val="nil"/>
              <w:right w:val="single" w:sz="4" w:space="0" w:color="000000"/>
            </w:tcBorders>
            <w:shd w:val="clear" w:color="auto" w:fill="auto"/>
            <w:noWrap/>
            <w:vAlign w:val="bottom"/>
          </w:tcPr>
          <w:p w14:paraId="27398BB1"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91" w:type="pct"/>
            <w:tcBorders>
              <w:top w:val="nil"/>
              <w:left w:val="nil"/>
              <w:bottom w:val="nil"/>
              <w:right w:val="single" w:sz="4" w:space="0" w:color="000000"/>
            </w:tcBorders>
            <w:shd w:val="clear" w:color="auto" w:fill="auto"/>
            <w:noWrap/>
            <w:vAlign w:val="bottom"/>
          </w:tcPr>
          <w:p w14:paraId="65B0DACB"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76" w:type="pct"/>
            <w:tcBorders>
              <w:top w:val="nil"/>
              <w:left w:val="nil"/>
              <w:bottom w:val="nil"/>
              <w:right w:val="single" w:sz="4" w:space="0" w:color="000000"/>
            </w:tcBorders>
            <w:shd w:val="clear" w:color="auto" w:fill="auto"/>
            <w:noWrap/>
            <w:vAlign w:val="bottom"/>
          </w:tcPr>
          <w:p w14:paraId="4CC68140"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783" w:type="pct"/>
            <w:tcBorders>
              <w:top w:val="nil"/>
              <w:left w:val="nil"/>
              <w:bottom w:val="nil"/>
              <w:right w:val="single" w:sz="4" w:space="0" w:color="000000"/>
            </w:tcBorders>
            <w:shd w:val="clear" w:color="auto" w:fill="auto"/>
            <w:noWrap/>
            <w:vAlign w:val="bottom"/>
          </w:tcPr>
          <w:p w14:paraId="7659567A"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12" w:type="pct"/>
            <w:tcBorders>
              <w:top w:val="nil"/>
              <w:left w:val="nil"/>
              <w:bottom w:val="nil"/>
              <w:right w:val="single" w:sz="12" w:space="0" w:color="auto"/>
            </w:tcBorders>
            <w:shd w:val="clear" w:color="auto" w:fill="auto"/>
            <w:noWrap/>
            <w:vAlign w:val="bottom"/>
          </w:tcPr>
          <w:p w14:paraId="5C578B8B" w14:textId="77777777" w:rsidR="00BE0D17" w:rsidRPr="00940751" w:rsidRDefault="00BE0D17" w:rsidP="002A6BE4">
            <w:pP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4F9CECFF" w14:textId="77777777" w:rsidTr="002A6BE4">
        <w:trPr>
          <w:trHeight w:val="238"/>
        </w:trPr>
        <w:tc>
          <w:tcPr>
            <w:tcW w:w="1773" w:type="pct"/>
            <w:gridSpan w:val="2"/>
            <w:tcBorders>
              <w:top w:val="single" w:sz="8" w:space="0" w:color="auto"/>
              <w:left w:val="single" w:sz="12" w:space="0" w:color="auto"/>
              <w:bottom w:val="single" w:sz="8" w:space="0" w:color="auto"/>
              <w:right w:val="nil"/>
            </w:tcBorders>
            <w:shd w:val="clear" w:color="auto" w:fill="auto"/>
            <w:noWrap/>
            <w:vAlign w:val="center"/>
          </w:tcPr>
          <w:p w14:paraId="4D4B9080" w14:textId="77777777" w:rsidR="00BE0D17" w:rsidRPr="00940751" w:rsidRDefault="00BE0D17" w:rsidP="002A6BE4">
            <w:pP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Técnicos del Servicio</w:t>
            </w:r>
          </w:p>
        </w:tc>
        <w:tc>
          <w:tcPr>
            <w:tcW w:w="665" w:type="pct"/>
            <w:tcBorders>
              <w:top w:val="single" w:sz="8" w:space="0" w:color="auto"/>
              <w:left w:val="nil"/>
              <w:bottom w:val="nil"/>
              <w:right w:val="nil"/>
            </w:tcBorders>
            <w:shd w:val="clear" w:color="auto" w:fill="auto"/>
            <w:vAlign w:val="bottom"/>
          </w:tcPr>
          <w:p w14:paraId="66F35D95" w14:textId="77777777" w:rsidR="00BE0D17" w:rsidRPr="00940751" w:rsidRDefault="00BE0D17" w:rsidP="002A6BE4">
            <w:pPr>
              <w:jc w:val="both"/>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91" w:type="pct"/>
            <w:tcBorders>
              <w:top w:val="single" w:sz="8" w:space="0" w:color="auto"/>
              <w:left w:val="nil"/>
              <w:bottom w:val="nil"/>
              <w:right w:val="nil"/>
            </w:tcBorders>
            <w:shd w:val="clear" w:color="auto" w:fill="auto"/>
            <w:vAlign w:val="center"/>
          </w:tcPr>
          <w:p w14:paraId="215A0A3A"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76" w:type="pct"/>
            <w:tcBorders>
              <w:top w:val="single" w:sz="8" w:space="0" w:color="auto"/>
              <w:left w:val="nil"/>
              <w:bottom w:val="nil"/>
              <w:right w:val="nil"/>
            </w:tcBorders>
            <w:shd w:val="clear" w:color="auto" w:fill="auto"/>
            <w:vAlign w:val="center"/>
          </w:tcPr>
          <w:p w14:paraId="16471888"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783" w:type="pct"/>
            <w:tcBorders>
              <w:top w:val="single" w:sz="8" w:space="0" w:color="auto"/>
              <w:left w:val="nil"/>
              <w:bottom w:val="nil"/>
              <w:right w:val="nil"/>
            </w:tcBorders>
            <w:shd w:val="clear" w:color="auto" w:fill="auto"/>
            <w:vAlign w:val="center"/>
          </w:tcPr>
          <w:p w14:paraId="4084DB7E"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12" w:type="pct"/>
            <w:tcBorders>
              <w:top w:val="single" w:sz="8" w:space="0" w:color="auto"/>
              <w:left w:val="nil"/>
              <w:bottom w:val="nil"/>
              <w:right w:val="single" w:sz="12" w:space="0" w:color="auto"/>
            </w:tcBorders>
            <w:shd w:val="clear" w:color="auto" w:fill="auto"/>
            <w:vAlign w:val="center"/>
          </w:tcPr>
          <w:p w14:paraId="43E5528E"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r>
      <w:tr w:rsidR="00BE0D17" w:rsidRPr="00940751" w14:paraId="71E86578" w14:textId="77777777" w:rsidTr="002A6BE4">
        <w:trPr>
          <w:trHeight w:val="661"/>
        </w:trPr>
        <w:tc>
          <w:tcPr>
            <w:tcW w:w="663" w:type="pct"/>
            <w:tcBorders>
              <w:top w:val="nil"/>
              <w:left w:val="single" w:sz="12" w:space="0" w:color="auto"/>
              <w:bottom w:val="single" w:sz="8" w:space="0" w:color="auto"/>
              <w:right w:val="single" w:sz="4" w:space="0" w:color="000000"/>
            </w:tcBorders>
            <w:shd w:val="clear" w:color="auto" w:fill="auto"/>
            <w:vAlign w:val="center"/>
          </w:tcPr>
          <w:p w14:paraId="523CE38E"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 consecutivo</w:t>
            </w:r>
          </w:p>
        </w:tc>
        <w:tc>
          <w:tcPr>
            <w:tcW w:w="1110" w:type="pct"/>
            <w:tcBorders>
              <w:top w:val="nil"/>
              <w:left w:val="nil"/>
              <w:bottom w:val="single" w:sz="8" w:space="0" w:color="auto"/>
              <w:right w:val="single" w:sz="4" w:space="0" w:color="000000"/>
            </w:tcBorders>
            <w:shd w:val="clear" w:color="auto" w:fill="auto"/>
            <w:vAlign w:val="center"/>
          </w:tcPr>
          <w:p w14:paraId="04F28E2A"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Nombre de empleado</w:t>
            </w:r>
          </w:p>
        </w:tc>
        <w:tc>
          <w:tcPr>
            <w:tcW w:w="665" w:type="pct"/>
            <w:tcBorders>
              <w:top w:val="single" w:sz="8" w:space="0" w:color="auto"/>
              <w:left w:val="nil"/>
              <w:bottom w:val="single" w:sz="8" w:space="0" w:color="auto"/>
              <w:right w:val="single" w:sz="4" w:space="0" w:color="000000"/>
            </w:tcBorders>
            <w:shd w:val="clear" w:color="auto" w:fill="auto"/>
            <w:vAlign w:val="center"/>
          </w:tcPr>
          <w:p w14:paraId="684490FC"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Unidades que atenderá</w:t>
            </w:r>
          </w:p>
        </w:tc>
        <w:tc>
          <w:tcPr>
            <w:tcW w:w="591" w:type="pct"/>
            <w:tcBorders>
              <w:top w:val="single" w:sz="8" w:space="0" w:color="auto"/>
              <w:left w:val="nil"/>
              <w:bottom w:val="single" w:sz="8" w:space="0" w:color="auto"/>
              <w:right w:val="single" w:sz="4" w:space="0" w:color="000000"/>
            </w:tcBorders>
            <w:shd w:val="clear" w:color="auto" w:fill="auto"/>
            <w:vAlign w:val="center"/>
          </w:tcPr>
          <w:p w14:paraId="297B0870"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Diploma</w:t>
            </w:r>
          </w:p>
        </w:tc>
        <w:tc>
          <w:tcPr>
            <w:tcW w:w="576" w:type="pct"/>
            <w:tcBorders>
              <w:top w:val="single" w:sz="8" w:space="0" w:color="auto"/>
              <w:left w:val="nil"/>
              <w:bottom w:val="single" w:sz="8" w:space="0" w:color="auto"/>
              <w:right w:val="single" w:sz="4" w:space="0" w:color="000000"/>
            </w:tcBorders>
            <w:shd w:val="clear" w:color="auto" w:fill="auto"/>
            <w:vAlign w:val="center"/>
          </w:tcPr>
          <w:p w14:paraId="6FFF71F3"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Años de experiencia</w:t>
            </w:r>
          </w:p>
        </w:tc>
        <w:tc>
          <w:tcPr>
            <w:tcW w:w="783" w:type="pct"/>
            <w:tcBorders>
              <w:top w:val="single" w:sz="8" w:space="0" w:color="auto"/>
              <w:left w:val="nil"/>
              <w:bottom w:val="single" w:sz="8" w:space="0" w:color="auto"/>
              <w:right w:val="single" w:sz="4" w:space="0" w:color="000000"/>
            </w:tcBorders>
            <w:shd w:val="clear" w:color="auto" w:fill="auto"/>
            <w:vAlign w:val="center"/>
          </w:tcPr>
          <w:p w14:paraId="35C35922"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No. de cursos de capacitación en los 2 últimos años</w:t>
            </w:r>
          </w:p>
        </w:tc>
        <w:tc>
          <w:tcPr>
            <w:tcW w:w="612" w:type="pct"/>
            <w:tcBorders>
              <w:top w:val="single" w:sz="8" w:space="0" w:color="auto"/>
              <w:left w:val="nil"/>
              <w:bottom w:val="single" w:sz="8" w:space="0" w:color="auto"/>
              <w:right w:val="single" w:sz="12" w:space="0" w:color="auto"/>
            </w:tcBorders>
            <w:shd w:val="clear" w:color="auto" w:fill="auto"/>
            <w:vAlign w:val="center"/>
          </w:tcPr>
          <w:p w14:paraId="223F4FE2"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Currículo</w:t>
            </w:r>
          </w:p>
        </w:tc>
      </w:tr>
      <w:tr w:rsidR="00BE0D17" w:rsidRPr="00940751" w14:paraId="5937D9CF" w14:textId="77777777" w:rsidTr="002A6BE4">
        <w:trPr>
          <w:trHeight w:val="205"/>
        </w:trPr>
        <w:tc>
          <w:tcPr>
            <w:tcW w:w="663" w:type="pct"/>
            <w:tcBorders>
              <w:top w:val="nil"/>
              <w:left w:val="single" w:sz="12" w:space="0" w:color="auto"/>
              <w:bottom w:val="single" w:sz="4" w:space="0" w:color="000000"/>
              <w:right w:val="single" w:sz="4" w:space="0" w:color="000000"/>
            </w:tcBorders>
            <w:shd w:val="clear" w:color="auto" w:fill="auto"/>
            <w:vAlign w:val="center"/>
          </w:tcPr>
          <w:p w14:paraId="7B899AA9"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1110" w:type="pct"/>
            <w:tcBorders>
              <w:top w:val="nil"/>
              <w:left w:val="nil"/>
              <w:bottom w:val="single" w:sz="4" w:space="0" w:color="000000"/>
              <w:right w:val="single" w:sz="4" w:space="0" w:color="000000"/>
            </w:tcBorders>
            <w:shd w:val="clear" w:color="auto" w:fill="auto"/>
            <w:vAlign w:val="center"/>
          </w:tcPr>
          <w:p w14:paraId="68FF3F27"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65" w:type="pct"/>
            <w:tcBorders>
              <w:top w:val="nil"/>
              <w:left w:val="nil"/>
              <w:bottom w:val="single" w:sz="4" w:space="0" w:color="000000"/>
              <w:right w:val="single" w:sz="4" w:space="0" w:color="000000"/>
            </w:tcBorders>
            <w:shd w:val="clear" w:color="auto" w:fill="auto"/>
            <w:vAlign w:val="center"/>
          </w:tcPr>
          <w:p w14:paraId="23269B74"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91" w:type="pct"/>
            <w:tcBorders>
              <w:top w:val="nil"/>
              <w:left w:val="nil"/>
              <w:bottom w:val="single" w:sz="4" w:space="0" w:color="000000"/>
              <w:right w:val="single" w:sz="4" w:space="0" w:color="000000"/>
            </w:tcBorders>
            <w:shd w:val="clear" w:color="auto" w:fill="auto"/>
            <w:vAlign w:val="center"/>
          </w:tcPr>
          <w:p w14:paraId="1B267447"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576" w:type="pct"/>
            <w:tcBorders>
              <w:top w:val="nil"/>
              <w:left w:val="nil"/>
              <w:bottom w:val="single" w:sz="4" w:space="0" w:color="000000"/>
              <w:right w:val="single" w:sz="4" w:space="0" w:color="000000"/>
            </w:tcBorders>
            <w:shd w:val="clear" w:color="auto" w:fill="auto"/>
            <w:vAlign w:val="center"/>
          </w:tcPr>
          <w:p w14:paraId="2D47980B"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783" w:type="pct"/>
            <w:tcBorders>
              <w:top w:val="nil"/>
              <w:left w:val="nil"/>
              <w:bottom w:val="single" w:sz="4" w:space="0" w:color="000000"/>
              <w:right w:val="single" w:sz="4" w:space="0" w:color="000000"/>
            </w:tcBorders>
            <w:shd w:val="clear" w:color="auto" w:fill="auto"/>
            <w:vAlign w:val="center"/>
          </w:tcPr>
          <w:p w14:paraId="2EA0A614"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c>
          <w:tcPr>
            <w:tcW w:w="612" w:type="pct"/>
            <w:tcBorders>
              <w:top w:val="nil"/>
              <w:left w:val="nil"/>
              <w:bottom w:val="single" w:sz="4" w:space="0" w:color="000000"/>
              <w:right w:val="single" w:sz="12" w:space="0" w:color="auto"/>
            </w:tcBorders>
            <w:shd w:val="clear" w:color="auto" w:fill="auto"/>
            <w:vAlign w:val="center"/>
          </w:tcPr>
          <w:p w14:paraId="64101D10" w14:textId="77777777" w:rsidR="00BE0D17" w:rsidRPr="00940751" w:rsidRDefault="00BE0D17" w:rsidP="002A6BE4">
            <w:pPr>
              <w:jc w:val="center"/>
              <w:rPr>
                <w:rFonts w:ascii="Montserrat Medium" w:hAnsi="Montserrat Medium" w:cs="Arial"/>
                <w:color w:val="000000"/>
                <w:sz w:val="18"/>
                <w:szCs w:val="16"/>
                <w:lang w:eastAsia="es-MX"/>
              </w:rPr>
            </w:pPr>
            <w:r w:rsidRPr="00940751">
              <w:rPr>
                <w:rFonts w:ascii="Montserrat Medium" w:hAnsi="Montserrat Medium" w:cs="Arial"/>
                <w:color w:val="000000"/>
                <w:sz w:val="18"/>
                <w:szCs w:val="16"/>
                <w:lang w:eastAsia="es-MX"/>
              </w:rPr>
              <w:t> </w:t>
            </w:r>
          </w:p>
        </w:tc>
      </w:tr>
      <w:tr w:rsidR="00BE0D17" w:rsidRPr="00940751" w14:paraId="619B2CE5" w14:textId="77777777" w:rsidTr="002A6BE4">
        <w:trPr>
          <w:trHeight w:val="228"/>
        </w:trPr>
        <w:tc>
          <w:tcPr>
            <w:tcW w:w="663" w:type="pct"/>
            <w:tcBorders>
              <w:top w:val="nil"/>
              <w:left w:val="single" w:sz="12" w:space="0" w:color="auto"/>
              <w:bottom w:val="single" w:sz="12" w:space="0" w:color="auto"/>
              <w:right w:val="single" w:sz="4" w:space="0" w:color="000000"/>
            </w:tcBorders>
            <w:shd w:val="clear" w:color="auto" w:fill="auto"/>
            <w:vAlign w:val="center"/>
          </w:tcPr>
          <w:p w14:paraId="4EABC2B9"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1110" w:type="pct"/>
            <w:tcBorders>
              <w:top w:val="nil"/>
              <w:left w:val="nil"/>
              <w:bottom w:val="single" w:sz="12" w:space="0" w:color="auto"/>
              <w:right w:val="single" w:sz="4" w:space="0" w:color="000000"/>
            </w:tcBorders>
            <w:shd w:val="clear" w:color="auto" w:fill="auto"/>
            <w:vAlign w:val="center"/>
          </w:tcPr>
          <w:p w14:paraId="2E5A1BF5"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65" w:type="pct"/>
            <w:tcBorders>
              <w:top w:val="nil"/>
              <w:left w:val="nil"/>
              <w:bottom w:val="single" w:sz="12" w:space="0" w:color="auto"/>
              <w:right w:val="single" w:sz="4" w:space="0" w:color="000000"/>
            </w:tcBorders>
            <w:shd w:val="clear" w:color="auto" w:fill="auto"/>
            <w:vAlign w:val="center"/>
          </w:tcPr>
          <w:p w14:paraId="51EF5D4B"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91" w:type="pct"/>
            <w:tcBorders>
              <w:top w:val="nil"/>
              <w:left w:val="nil"/>
              <w:bottom w:val="single" w:sz="12" w:space="0" w:color="auto"/>
              <w:right w:val="single" w:sz="4" w:space="0" w:color="000000"/>
            </w:tcBorders>
            <w:shd w:val="clear" w:color="auto" w:fill="auto"/>
            <w:vAlign w:val="center"/>
          </w:tcPr>
          <w:p w14:paraId="66DAF789"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576" w:type="pct"/>
            <w:tcBorders>
              <w:top w:val="nil"/>
              <w:left w:val="nil"/>
              <w:bottom w:val="single" w:sz="12" w:space="0" w:color="auto"/>
              <w:right w:val="single" w:sz="4" w:space="0" w:color="000000"/>
            </w:tcBorders>
            <w:shd w:val="clear" w:color="auto" w:fill="auto"/>
            <w:vAlign w:val="center"/>
          </w:tcPr>
          <w:p w14:paraId="7957352F"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783" w:type="pct"/>
            <w:tcBorders>
              <w:top w:val="nil"/>
              <w:left w:val="nil"/>
              <w:bottom w:val="single" w:sz="12" w:space="0" w:color="auto"/>
              <w:right w:val="single" w:sz="4" w:space="0" w:color="000000"/>
            </w:tcBorders>
            <w:shd w:val="clear" w:color="auto" w:fill="auto"/>
            <w:vAlign w:val="center"/>
          </w:tcPr>
          <w:p w14:paraId="21A033ED"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c>
          <w:tcPr>
            <w:tcW w:w="612" w:type="pct"/>
            <w:tcBorders>
              <w:top w:val="nil"/>
              <w:left w:val="nil"/>
              <w:bottom w:val="single" w:sz="12" w:space="0" w:color="auto"/>
              <w:right w:val="single" w:sz="12" w:space="0" w:color="auto"/>
            </w:tcBorders>
            <w:shd w:val="clear" w:color="auto" w:fill="auto"/>
            <w:vAlign w:val="center"/>
          </w:tcPr>
          <w:p w14:paraId="19F4DBA6" w14:textId="77777777" w:rsidR="00BE0D17" w:rsidRPr="00940751" w:rsidRDefault="00BE0D17" w:rsidP="002A6BE4">
            <w:pPr>
              <w:jc w:val="center"/>
              <w:rPr>
                <w:rFonts w:ascii="Montserrat Medium" w:hAnsi="Montserrat Medium" w:cs="Arial"/>
                <w:b/>
                <w:bCs/>
                <w:color w:val="000000"/>
                <w:sz w:val="18"/>
                <w:szCs w:val="16"/>
                <w:lang w:eastAsia="es-MX"/>
              </w:rPr>
            </w:pPr>
            <w:r w:rsidRPr="00940751">
              <w:rPr>
                <w:rFonts w:ascii="Montserrat Medium" w:hAnsi="Montserrat Medium" w:cs="Arial"/>
                <w:b/>
                <w:bCs/>
                <w:color w:val="000000"/>
                <w:sz w:val="18"/>
                <w:szCs w:val="16"/>
                <w:lang w:eastAsia="es-MX"/>
              </w:rPr>
              <w:t> </w:t>
            </w:r>
          </w:p>
        </w:tc>
      </w:tr>
    </w:tbl>
    <w:p w14:paraId="191632DF" w14:textId="77777777" w:rsidR="00BE0D17" w:rsidRPr="00940751" w:rsidRDefault="00BE0D17" w:rsidP="00BE0D17">
      <w:pPr>
        <w:rPr>
          <w:rFonts w:ascii="Montserrat Medium" w:hAnsi="Montserrat Medium" w:cs="Arial"/>
          <w:sz w:val="18"/>
          <w:szCs w:val="16"/>
        </w:rPr>
      </w:pPr>
    </w:p>
    <w:p w14:paraId="03AA5B26" w14:textId="77777777" w:rsidR="00BE0D17" w:rsidRDefault="00BE0D17" w:rsidP="00BE0D17">
      <w:pPr>
        <w:rPr>
          <w:rFonts w:ascii="Montserrat Medium" w:hAnsi="Montserrat Medium" w:cs="Arial"/>
          <w:sz w:val="18"/>
          <w:szCs w:val="16"/>
        </w:rPr>
      </w:pPr>
    </w:p>
    <w:p w14:paraId="3C79FE5F" w14:textId="77777777" w:rsidR="004807E9" w:rsidRDefault="004807E9" w:rsidP="00BE0D17">
      <w:pPr>
        <w:rPr>
          <w:rFonts w:ascii="Montserrat Medium" w:hAnsi="Montserrat Medium" w:cs="Arial"/>
          <w:sz w:val="18"/>
          <w:szCs w:val="16"/>
        </w:rPr>
      </w:pPr>
    </w:p>
    <w:p w14:paraId="2F205EC0" w14:textId="77777777" w:rsidR="004807E9" w:rsidRPr="00940751" w:rsidRDefault="004807E9" w:rsidP="00BE0D17">
      <w:pPr>
        <w:rPr>
          <w:rFonts w:ascii="Montserrat Medium" w:hAnsi="Montserrat Medium" w:cs="Arial"/>
          <w:sz w:val="18"/>
          <w:szCs w:val="16"/>
        </w:rPr>
      </w:pPr>
    </w:p>
    <w:p w14:paraId="397774E1"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_______________________________</w:t>
      </w:r>
    </w:p>
    <w:p w14:paraId="36CBBECB" w14:textId="77777777" w:rsidR="00BE0D17" w:rsidRPr="00940751" w:rsidRDefault="00BE0D17" w:rsidP="00BE0D17">
      <w:pPr>
        <w:jc w:val="center"/>
        <w:rPr>
          <w:rFonts w:ascii="Montserrat Medium" w:hAnsi="Montserrat Medium" w:cs="Arial"/>
          <w:b/>
          <w:sz w:val="18"/>
          <w:szCs w:val="16"/>
        </w:rPr>
      </w:pPr>
    </w:p>
    <w:p w14:paraId="41635088"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 xml:space="preserve">NOMBRE Y FIRMA </w:t>
      </w:r>
    </w:p>
    <w:p w14:paraId="1A1542A2"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 xml:space="preserve">DEL REPRESENTANTE LEGAL Y/O APODERADO DEL LICITANTE </w:t>
      </w:r>
    </w:p>
    <w:p w14:paraId="3CA9F06E" w14:textId="77777777" w:rsidR="00BE0D17" w:rsidRPr="00940751" w:rsidRDefault="00BE0D17" w:rsidP="00BE0D17">
      <w:pPr>
        <w:jc w:val="center"/>
        <w:rPr>
          <w:rFonts w:ascii="Montserrat Medium" w:hAnsi="Montserrat Medium" w:cs="Arial"/>
          <w:b/>
          <w:sz w:val="18"/>
          <w:szCs w:val="16"/>
        </w:rPr>
      </w:pPr>
    </w:p>
    <w:p w14:paraId="5E7992E9" w14:textId="77777777" w:rsidR="00BE0D17" w:rsidRPr="00940751" w:rsidRDefault="00BE0D17" w:rsidP="00BE0D17">
      <w:pPr>
        <w:jc w:val="center"/>
        <w:rPr>
          <w:rFonts w:ascii="Montserrat Medium" w:hAnsi="Montserrat Medium" w:cs="Arial"/>
          <w:b/>
          <w:sz w:val="18"/>
          <w:szCs w:val="16"/>
        </w:rPr>
      </w:pPr>
    </w:p>
    <w:p w14:paraId="7905E482" w14:textId="77777777" w:rsidR="00BE0D17" w:rsidRPr="00940751" w:rsidRDefault="00BE0D17" w:rsidP="00BE0D17">
      <w:pPr>
        <w:jc w:val="center"/>
        <w:rPr>
          <w:rFonts w:ascii="Montserrat Medium" w:hAnsi="Montserrat Medium" w:cs="Arial"/>
          <w:sz w:val="18"/>
          <w:szCs w:val="16"/>
        </w:rPr>
      </w:pPr>
    </w:p>
    <w:p w14:paraId="721C56B2" w14:textId="77777777" w:rsidR="00BE0D17" w:rsidRDefault="00BE0D17" w:rsidP="00BE0D17">
      <w:pPr>
        <w:jc w:val="center"/>
        <w:rPr>
          <w:rFonts w:ascii="Montserrat Medium" w:hAnsi="Montserrat Medium" w:cs="Arial"/>
          <w:sz w:val="18"/>
          <w:szCs w:val="16"/>
        </w:rPr>
      </w:pPr>
    </w:p>
    <w:p w14:paraId="01820557" w14:textId="77777777" w:rsidR="00506F94" w:rsidRDefault="00506F94" w:rsidP="00BE0D17">
      <w:pPr>
        <w:jc w:val="center"/>
        <w:rPr>
          <w:rFonts w:ascii="Montserrat Medium" w:hAnsi="Montserrat Medium" w:cs="Arial"/>
          <w:sz w:val="18"/>
          <w:szCs w:val="16"/>
        </w:rPr>
      </w:pPr>
    </w:p>
    <w:p w14:paraId="74139113" w14:textId="77777777" w:rsidR="00506F94" w:rsidRDefault="00506F94" w:rsidP="00BE0D17">
      <w:pPr>
        <w:jc w:val="center"/>
        <w:rPr>
          <w:rFonts w:ascii="Montserrat Medium" w:hAnsi="Montserrat Medium" w:cs="Arial"/>
          <w:sz w:val="18"/>
          <w:szCs w:val="16"/>
        </w:rPr>
      </w:pPr>
    </w:p>
    <w:p w14:paraId="2DB18821" w14:textId="77777777" w:rsidR="00506F94" w:rsidRPr="00940751" w:rsidRDefault="00506F94" w:rsidP="00BE0D17">
      <w:pPr>
        <w:jc w:val="center"/>
        <w:rPr>
          <w:rFonts w:ascii="Montserrat Medium" w:hAnsi="Montserrat Medium" w:cs="Arial"/>
          <w:sz w:val="18"/>
          <w:szCs w:val="16"/>
        </w:rPr>
      </w:pPr>
    </w:p>
    <w:p w14:paraId="4436D417" w14:textId="77777777" w:rsidR="00BE0D17" w:rsidRDefault="00BE0D17" w:rsidP="00BE0D17">
      <w:pPr>
        <w:tabs>
          <w:tab w:val="left" w:pos="1992"/>
        </w:tabs>
        <w:rPr>
          <w:rFonts w:ascii="Montserrat Medium" w:hAnsi="Montserrat Medium" w:cs="Arial"/>
          <w:sz w:val="18"/>
          <w:szCs w:val="18"/>
        </w:rPr>
      </w:pPr>
    </w:p>
    <w:p w14:paraId="06733FB7" w14:textId="77777777" w:rsidR="00BE0D17" w:rsidRDefault="00BE0D17" w:rsidP="00BE0D17">
      <w:pPr>
        <w:tabs>
          <w:tab w:val="left" w:pos="1992"/>
        </w:tabs>
        <w:rPr>
          <w:rFonts w:ascii="Montserrat Medium" w:hAnsi="Montserrat Medium" w:cs="Arial"/>
          <w:sz w:val="18"/>
          <w:szCs w:val="18"/>
        </w:rPr>
      </w:pPr>
    </w:p>
    <w:p w14:paraId="0E5FFC4A" w14:textId="77777777" w:rsidR="00BE0D17" w:rsidRDefault="00BE0D17" w:rsidP="00BE0D17">
      <w:pPr>
        <w:tabs>
          <w:tab w:val="left" w:pos="1992"/>
        </w:tabs>
        <w:rPr>
          <w:rFonts w:ascii="Montserrat Medium" w:hAnsi="Montserrat Medium" w:cs="Arial"/>
          <w:sz w:val="18"/>
          <w:szCs w:val="18"/>
        </w:rPr>
      </w:pPr>
    </w:p>
    <w:p w14:paraId="3A635B26" w14:textId="77777777" w:rsidR="00BE0D17" w:rsidRDefault="00BE0D17" w:rsidP="00BE0D17">
      <w:pPr>
        <w:tabs>
          <w:tab w:val="left" w:pos="1992"/>
        </w:tabs>
        <w:rPr>
          <w:rFonts w:ascii="Montserrat Medium" w:hAnsi="Montserrat Medium" w:cs="Arial"/>
          <w:sz w:val="18"/>
          <w:szCs w:val="18"/>
        </w:rPr>
      </w:pPr>
    </w:p>
    <w:p w14:paraId="50E470C0" w14:textId="77777777" w:rsidR="000D139B" w:rsidRDefault="000D139B" w:rsidP="00BE0D17">
      <w:pPr>
        <w:tabs>
          <w:tab w:val="left" w:pos="1992"/>
        </w:tabs>
        <w:rPr>
          <w:rFonts w:ascii="Montserrat Medium" w:hAnsi="Montserrat Medium" w:cs="Arial"/>
          <w:sz w:val="18"/>
          <w:szCs w:val="18"/>
        </w:rPr>
      </w:pPr>
    </w:p>
    <w:p w14:paraId="10AC946E" w14:textId="77777777" w:rsidR="00BE0D17" w:rsidRDefault="00BE0D17" w:rsidP="00BE0D17">
      <w:pPr>
        <w:tabs>
          <w:tab w:val="left" w:pos="1992"/>
        </w:tabs>
        <w:rPr>
          <w:rFonts w:ascii="Montserrat Medium" w:hAnsi="Montserrat Medium" w:cs="Arial"/>
          <w:sz w:val="18"/>
          <w:szCs w:val="18"/>
        </w:rPr>
      </w:pPr>
    </w:p>
    <w:p w14:paraId="47C6F3D0"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ANEXO NÚMERO 11 (ONCE)</w:t>
      </w:r>
    </w:p>
    <w:p w14:paraId="368440B7"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RELACIÓN DE MOBILIARIO, EQUIPO E INSTRUMENTAL  A UTILIZAR PARA LA PRESTACIÓN DEL SERVICIO.</w:t>
      </w:r>
    </w:p>
    <w:p w14:paraId="0AB37145" w14:textId="77777777" w:rsidR="00BE0D17" w:rsidRPr="00940751" w:rsidRDefault="00BE0D17" w:rsidP="00BE0D17">
      <w:pPr>
        <w:tabs>
          <w:tab w:val="left" w:pos="6237"/>
        </w:tabs>
        <w:snapToGrid w:val="0"/>
        <w:ind w:left="70"/>
        <w:jc w:val="both"/>
        <w:rPr>
          <w:rFonts w:ascii="Montserrat Medium" w:hAnsi="Montserrat Medium" w:cs="Arial"/>
          <w:b/>
          <w:sz w:val="18"/>
          <w:szCs w:val="16"/>
        </w:rPr>
      </w:pPr>
    </w:p>
    <w:tbl>
      <w:tblPr>
        <w:tblW w:w="5000" w:type="pct"/>
        <w:tblCellMar>
          <w:left w:w="70" w:type="dxa"/>
          <w:right w:w="70" w:type="dxa"/>
        </w:tblCellMar>
        <w:tblLook w:val="04A0" w:firstRow="1" w:lastRow="0" w:firstColumn="1" w:lastColumn="0" w:noHBand="0" w:noVBand="1"/>
      </w:tblPr>
      <w:tblGrid>
        <w:gridCol w:w="1127"/>
        <w:gridCol w:w="2365"/>
        <w:gridCol w:w="1445"/>
        <w:gridCol w:w="1127"/>
        <w:gridCol w:w="1857"/>
        <w:gridCol w:w="2850"/>
      </w:tblGrid>
      <w:tr w:rsidR="00BE0D17" w:rsidRPr="00940751" w14:paraId="0CD751FC" w14:textId="77777777" w:rsidTr="002A6BE4">
        <w:trPr>
          <w:trHeight w:val="20"/>
        </w:trPr>
        <w:tc>
          <w:tcPr>
            <w:tcW w:w="5000" w:type="pct"/>
            <w:gridSpan w:val="6"/>
            <w:tcBorders>
              <w:top w:val="single" w:sz="12" w:space="0" w:color="000000"/>
              <w:left w:val="single" w:sz="12" w:space="0" w:color="000000"/>
              <w:bottom w:val="nil"/>
              <w:right w:val="single" w:sz="12" w:space="0" w:color="000000"/>
            </w:tcBorders>
            <w:noWrap/>
            <w:vAlign w:val="bottom"/>
            <w:hideMark/>
          </w:tcPr>
          <w:p w14:paraId="210D0DCE"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No. de Licitación:</w:t>
            </w:r>
          </w:p>
        </w:tc>
      </w:tr>
      <w:tr w:rsidR="00BE0D17" w:rsidRPr="00940751" w14:paraId="74A38EF4" w14:textId="77777777" w:rsidTr="002A6BE4">
        <w:trPr>
          <w:trHeight w:val="20"/>
        </w:trPr>
        <w:tc>
          <w:tcPr>
            <w:tcW w:w="5000" w:type="pct"/>
            <w:gridSpan w:val="6"/>
            <w:tcBorders>
              <w:top w:val="nil"/>
              <w:left w:val="single" w:sz="12" w:space="0" w:color="000000"/>
              <w:bottom w:val="nil"/>
              <w:right w:val="single" w:sz="12" w:space="0" w:color="000000"/>
            </w:tcBorders>
            <w:noWrap/>
            <w:vAlign w:val="bottom"/>
            <w:hideMark/>
          </w:tcPr>
          <w:p w14:paraId="3B70E23A"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Objeto de la Licitación:</w:t>
            </w:r>
          </w:p>
        </w:tc>
      </w:tr>
      <w:tr w:rsidR="00BE0D17" w:rsidRPr="00940751" w14:paraId="1B50DAEE" w14:textId="77777777" w:rsidTr="002A6BE4">
        <w:trPr>
          <w:trHeight w:val="220"/>
        </w:trPr>
        <w:tc>
          <w:tcPr>
            <w:tcW w:w="5000" w:type="pct"/>
            <w:gridSpan w:val="6"/>
            <w:vMerge w:val="restart"/>
            <w:tcBorders>
              <w:top w:val="nil"/>
              <w:left w:val="single" w:sz="12" w:space="0" w:color="auto"/>
              <w:bottom w:val="single" w:sz="8" w:space="0" w:color="000000"/>
              <w:right w:val="single" w:sz="12" w:space="0" w:color="000000"/>
            </w:tcBorders>
            <w:noWrap/>
            <w:vAlign w:val="center"/>
            <w:hideMark/>
          </w:tcPr>
          <w:p w14:paraId="41B01636"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Licitante:</w:t>
            </w:r>
          </w:p>
        </w:tc>
      </w:tr>
      <w:tr w:rsidR="00BE0D17" w:rsidRPr="00940751" w14:paraId="73179AB1" w14:textId="77777777" w:rsidTr="002A6BE4">
        <w:trPr>
          <w:trHeight w:val="220"/>
        </w:trPr>
        <w:tc>
          <w:tcPr>
            <w:tcW w:w="0" w:type="auto"/>
            <w:gridSpan w:val="6"/>
            <w:vMerge/>
            <w:tcBorders>
              <w:top w:val="nil"/>
              <w:left w:val="single" w:sz="12" w:space="0" w:color="auto"/>
              <w:bottom w:val="single" w:sz="8" w:space="0" w:color="000000"/>
              <w:right w:val="single" w:sz="12" w:space="0" w:color="000000"/>
            </w:tcBorders>
            <w:vAlign w:val="center"/>
            <w:hideMark/>
          </w:tcPr>
          <w:p w14:paraId="07EB909D" w14:textId="77777777" w:rsidR="00BE0D17" w:rsidRPr="00940751" w:rsidRDefault="00BE0D17" w:rsidP="002A6BE4">
            <w:pPr>
              <w:rPr>
                <w:rFonts w:ascii="Montserrat Medium" w:hAnsi="Montserrat Medium"/>
                <w:b/>
                <w:bCs/>
                <w:color w:val="000000"/>
                <w:sz w:val="18"/>
                <w:szCs w:val="16"/>
                <w:lang w:eastAsia="es-MX"/>
              </w:rPr>
            </w:pPr>
          </w:p>
        </w:tc>
      </w:tr>
      <w:tr w:rsidR="00BE0D17" w:rsidRPr="00940751" w14:paraId="103BB3C7" w14:textId="77777777" w:rsidTr="002A6BE4">
        <w:trPr>
          <w:trHeight w:val="20"/>
        </w:trPr>
        <w:tc>
          <w:tcPr>
            <w:tcW w:w="3677" w:type="pct"/>
            <w:gridSpan w:val="5"/>
            <w:tcBorders>
              <w:top w:val="single" w:sz="8" w:space="0" w:color="000000"/>
              <w:left w:val="single" w:sz="12" w:space="0" w:color="auto"/>
              <w:bottom w:val="single" w:sz="8" w:space="0" w:color="000000"/>
              <w:right w:val="single" w:sz="8" w:space="0" w:color="000000"/>
            </w:tcBorders>
            <w:noWrap/>
            <w:vAlign w:val="center"/>
            <w:hideMark/>
          </w:tcPr>
          <w:p w14:paraId="6B967953"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xml:space="preserve">Partida: </w:t>
            </w:r>
          </w:p>
        </w:tc>
        <w:tc>
          <w:tcPr>
            <w:tcW w:w="1323" w:type="pct"/>
            <w:tcBorders>
              <w:top w:val="single" w:sz="8" w:space="0" w:color="000000"/>
              <w:left w:val="nil"/>
              <w:bottom w:val="single" w:sz="8" w:space="0" w:color="000000"/>
              <w:right w:val="single" w:sz="8" w:space="0" w:color="000000"/>
            </w:tcBorders>
            <w:noWrap/>
            <w:vAlign w:val="center"/>
            <w:hideMark/>
          </w:tcPr>
          <w:p w14:paraId="06B95D44"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Fecha:</w:t>
            </w:r>
          </w:p>
        </w:tc>
      </w:tr>
      <w:tr w:rsidR="00BE0D17" w:rsidRPr="00940751" w14:paraId="2710E25F" w14:textId="77777777" w:rsidTr="002A6BE4">
        <w:trPr>
          <w:trHeight w:val="20"/>
        </w:trPr>
        <w:tc>
          <w:tcPr>
            <w:tcW w:w="5000" w:type="pct"/>
            <w:gridSpan w:val="6"/>
            <w:tcBorders>
              <w:top w:val="single" w:sz="8" w:space="0" w:color="000000"/>
              <w:left w:val="single" w:sz="12" w:space="0" w:color="auto"/>
              <w:bottom w:val="single" w:sz="8" w:space="0" w:color="auto"/>
              <w:right w:val="single" w:sz="12" w:space="0" w:color="000000"/>
            </w:tcBorders>
            <w:noWrap/>
            <w:vAlign w:val="center"/>
            <w:hideMark/>
          </w:tcPr>
          <w:p w14:paraId="5D6C8400" w14:textId="77777777" w:rsidR="00BE0D17" w:rsidRPr="00940751" w:rsidRDefault="00BE0D17" w:rsidP="002A6BE4">
            <w:pPr>
              <w:rPr>
                <w:rFonts w:ascii="Montserrat Medium" w:hAnsi="Montserrat Medium" w:cs="Arial"/>
                <w:b/>
                <w:color w:val="000000"/>
                <w:sz w:val="18"/>
                <w:szCs w:val="16"/>
                <w:lang w:eastAsia="es-MX"/>
              </w:rPr>
            </w:pPr>
            <w:r w:rsidRPr="00940751">
              <w:rPr>
                <w:rFonts w:ascii="Montserrat Medium" w:hAnsi="Montserrat Medium" w:cs="Arial"/>
                <w:b/>
                <w:color w:val="000000"/>
                <w:sz w:val="18"/>
                <w:szCs w:val="16"/>
                <w:lang w:eastAsia="es-MX"/>
              </w:rPr>
              <w:t>Servicio:</w:t>
            </w:r>
          </w:p>
        </w:tc>
      </w:tr>
      <w:tr w:rsidR="00BE0D17" w:rsidRPr="00940751" w14:paraId="24A15C70" w14:textId="77777777" w:rsidTr="002A6BE4">
        <w:trPr>
          <w:trHeight w:val="20"/>
        </w:trPr>
        <w:tc>
          <w:tcPr>
            <w:tcW w:w="1621" w:type="pct"/>
            <w:gridSpan w:val="2"/>
            <w:tcBorders>
              <w:top w:val="single" w:sz="8" w:space="0" w:color="auto"/>
              <w:left w:val="single" w:sz="12" w:space="0" w:color="auto"/>
              <w:bottom w:val="single" w:sz="8" w:space="0" w:color="auto"/>
              <w:right w:val="nil"/>
            </w:tcBorders>
            <w:noWrap/>
            <w:vAlign w:val="center"/>
            <w:hideMark/>
          </w:tcPr>
          <w:p w14:paraId="4DC91F57"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MOBILIARIO</w:t>
            </w:r>
          </w:p>
        </w:tc>
        <w:tc>
          <w:tcPr>
            <w:tcW w:w="671" w:type="pct"/>
            <w:tcBorders>
              <w:top w:val="nil"/>
              <w:left w:val="nil"/>
              <w:bottom w:val="single" w:sz="8" w:space="0" w:color="auto"/>
              <w:right w:val="nil"/>
            </w:tcBorders>
            <w:vAlign w:val="center"/>
            <w:hideMark/>
          </w:tcPr>
          <w:p w14:paraId="37C43BBA" w14:textId="77777777" w:rsidR="00BE0D17" w:rsidRPr="00940751" w:rsidRDefault="00BE0D17" w:rsidP="002A6BE4">
            <w:pPr>
              <w:jc w:val="both"/>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single" w:sz="8" w:space="0" w:color="auto"/>
              <w:right w:val="nil"/>
            </w:tcBorders>
            <w:noWrap/>
            <w:vAlign w:val="center"/>
            <w:hideMark/>
          </w:tcPr>
          <w:p w14:paraId="7E34105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single" w:sz="8" w:space="0" w:color="auto"/>
              <w:right w:val="nil"/>
            </w:tcBorders>
            <w:noWrap/>
            <w:vAlign w:val="center"/>
            <w:hideMark/>
          </w:tcPr>
          <w:p w14:paraId="2E645F55"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noWrap/>
            <w:vAlign w:val="center"/>
            <w:hideMark/>
          </w:tcPr>
          <w:p w14:paraId="5BAA057C"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r>
      <w:tr w:rsidR="00BE0D17" w:rsidRPr="00940751" w14:paraId="20B8B39A" w14:textId="77777777" w:rsidTr="002A6BE4">
        <w:trPr>
          <w:trHeight w:val="220"/>
        </w:trPr>
        <w:tc>
          <w:tcPr>
            <w:tcW w:w="523" w:type="pct"/>
            <w:vMerge w:val="restart"/>
            <w:tcBorders>
              <w:top w:val="nil"/>
              <w:left w:val="single" w:sz="12" w:space="0" w:color="auto"/>
              <w:bottom w:val="single" w:sz="8" w:space="0" w:color="000000"/>
              <w:right w:val="single" w:sz="8" w:space="0" w:color="000000"/>
            </w:tcBorders>
            <w:vAlign w:val="center"/>
            <w:hideMark/>
          </w:tcPr>
          <w:p w14:paraId="5D63E7DD"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lastRenderedPageBreak/>
              <w:t xml:space="preserve">No. </w:t>
            </w:r>
          </w:p>
        </w:tc>
        <w:tc>
          <w:tcPr>
            <w:tcW w:w="1098" w:type="pct"/>
            <w:vMerge w:val="restart"/>
            <w:tcBorders>
              <w:top w:val="nil"/>
              <w:left w:val="single" w:sz="8" w:space="0" w:color="000000"/>
              <w:bottom w:val="single" w:sz="8" w:space="0" w:color="000000"/>
              <w:right w:val="single" w:sz="8" w:space="0" w:color="000000"/>
            </w:tcBorders>
            <w:vAlign w:val="center"/>
            <w:hideMark/>
          </w:tcPr>
          <w:p w14:paraId="5CC2E572"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Descripción del bien</w:t>
            </w:r>
          </w:p>
        </w:tc>
        <w:tc>
          <w:tcPr>
            <w:tcW w:w="671" w:type="pct"/>
            <w:vMerge w:val="restart"/>
            <w:tcBorders>
              <w:top w:val="nil"/>
              <w:left w:val="single" w:sz="8" w:space="0" w:color="000000"/>
              <w:bottom w:val="single" w:sz="8" w:space="0" w:color="000000"/>
              <w:right w:val="single" w:sz="8" w:space="0" w:color="000000"/>
            </w:tcBorders>
            <w:vAlign w:val="center"/>
            <w:hideMark/>
          </w:tcPr>
          <w:p w14:paraId="3BE9304A"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Marca</w:t>
            </w:r>
          </w:p>
        </w:tc>
        <w:tc>
          <w:tcPr>
            <w:tcW w:w="523" w:type="pct"/>
            <w:vMerge w:val="restart"/>
            <w:tcBorders>
              <w:top w:val="nil"/>
              <w:left w:val="single" w:sz="8" w:space="0" w:color="000000"/>
              <w:bottom w:val="single" w:sz="8" w:space="0" w:color="000000"/>
              <w:right w:val="single" w:sz="8" w:space="0" w:color="000000"/>
            </w:tcBorders>
            <w:vAlign w:val="center"/>
            <w:hideMark/>
          </w:tcPr>
          <w:p w14:paraId="7BEE539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Modelo</w:t>
            </w:r>
          </w:p>
        </w:tc>
        <w:tc>
          <w:tcPr>
            <w:tcW w:w="862" w:type="pct"/>
            <w:vMerge w:val="restart"/>
            <w:tcBorders>
              <w:top w:val="nil"/>
              <w:left w:val="single" w:sz="8" w:space="0" w:color="000000"/>
              <w:bottom w:val="single" w:sz="8" w:space="0" w:color="000000"/>
              <w:right w:val="single" w:sz="8" w:space="0" w:color="000000"/>
            </w:tcBorders>
            <w:vAlign w:val="center"/>
            <w:hideMark/>
          </w:tcPr>
          <w:p w14:paraId="010A6184"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Vida útil</w:t>
            </w:r>
          </w:p>
        </w:tc>
        <w:tc>
          <w:tcPr>
            <w:tcW w:w="1323" w:type="pct"/>
            <w:vMerge w:val="restart"/>
            <w:tcBorders>
              <w:top w:val="single" w:sz="8" w:space="0" w:color="auto"/>
              <w:left w:val="single" w:sz="8" w:space="0" w:color="000000"/>
              <w:bottom w:val="single" w:sz="8" w:space="0" w:color="000000"/>
              <w:right w:val="single" w:sz="12" w:space="0" w:color="000000"/>
            </w:tcBorders>
            <w:vAlign w:val="center"/>
            <w:hideMark/>
          </w:tcPr>
          <w:p w14:paraId="064BB057"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Uso que se dará en el servicio</w:t>
            </w:r>
          </w:p>
        </w:tc>
      </w:tr>
      <w:tr w:rsidR="00BE0D17" w:rsidRPr="00940751" w14:paraId="14AFF2E9" w14:textId="77777777" w:rsidTr="002A6BE4">
        <w:trPr>
          <w:trHeight w:val="220"/>
        </w:trPr>
        <w:tc>
          <w:tcPr>
            <w:tcW w:w="0" w:type="auto"/>
            <w:vMerge/>
            <w:tcBorders>
              <w:top w:val="nil"/>
              <w:left w:val="single" w:sz="12" w:space="0" w:color="auto"/>
              <w:bottom w:val="single" w:sz="8" w:space="0" w:color="000000"/>
              <w:right w:val="single" w:sz="8" w:space="0" w:color="000000"/>
            </w:tcBorders>
            <w:vAlign w:val="center"/>
            <w:hideMark/>
          </w:tcPr>
          <w:p w14:paraId="68CEF08B"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65EEFDFE"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1C92D43D"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47E4EF44"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34BBEC01"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single" w:sz="8" w:space="0" w:color="auto"/>
              <w:left w:val="single" w:sz="8" w:space="0" w:color="000000"/>
              <w:bottom w:val="single" w:sz="8" w:space="0" w:color="000000"/>
              <w:right w:val="single" w:sz="12" w:space="0" w:color="000000"/>
            </w:tcBorders>
            <w:vAlign w:val="center"/>
            <w:hideMark/>
          </w:tcPr>
          <w:p w14:paraId="2859B636" w14:textId="77777777" w:rsidR="00BE0D17" w:rsidRPr="00940751" w:rsidRDefault="00BE0D17" w:rsidP="002A6BE4">
            <w:pPr>
              <w:rPr>
                <w:rFonts w:ascii="Montserrat Medium" w:hAnsi="Montserrat Medium"/>
                <w:b/>
                <w:bCs/>
                <w:color w:val="000000"/>
                <w:sz w:val="18"/>
                <w:szCs w:val="16"/>
                <w:lang w:eastAsia="es-MX"/>
              </w:rPr>
            </w:pPr>
          </w:p>
        </w:tc>
      </w:tr>
      <w:tr w:rsidR="00BE0D17" w:rsidRPr="00940751" w14:paraId="2252314E" w14:textId="77777777" w:rsidTr="002A6BE4">
        <w:trPr>
          <w:trHeight w:val="20"/>
        </w:trPr>
        <w:tc>
          <w:tcPr>
            <w:tcW w:w="523" w:type="pct"/>
            <w:tcBorders>
              <w:top w:val="nil"/>
              <w:left w:val="single" w:sz="12" w:space="0" w:color="auto"/>
              <w:bottom w:val="single" w:sz="8" w:space="0" w:color="000000"/>
              <w:right w:val="single" w:sz="8" w:space="0" w:color="000000"/>
            </w:tcBorders>
            <w:vAlign w:val="center"/>
            <w:hideMark/>
          </w:tcPr>
          <w:p w14:paraId="3D069E73"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098" w:type="pct"/>
            <w:tcBorders>
              <w:top w:val="nil"/>
              <w:left w:val="nil"/>
              <w:bottom w:val="single" w:sz="8" w:space="0" w:color="000000"/>
              <w:right w:val="single" w:sz="8" w:space="0" w:color="000000"/>
            </w:tcBorders>
            <w:vAlign w:val="center"/>
            <w:hideMark/>
          </w:tcPr>
          <w:p w14:paraId="41F97865"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671" w:type="pct"/>
            <w:tcBorders>
              <w:top w:val="nil"/>
              <w:left w:val="nil"/>
              <w:bottom w:val="single" w:sz="8" w:space="0" w:color="000000"/>
              <w:right w:val="single" w:sz="8" w:space="0" w:color="000000"/>
            </w:tcBorders>
            <w:vAlign w:val="center"/>
            <w:hideMark/>
          </w:tcPr>
          <w:p w14:paraId="1A8C93A2"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523" w:type="pct"/>
            <w:tcBorders>
              <w:top w:val="nil"/>
              <w:left w:val="nil"/>
              <w:bottom w:val="single" w:sz="8" w:space="0" w:color="000000"/>
              <w:right w:val="single" w:sz="8" w:space="0" w:color="000000"/>
            </w:tcBorders>
            <w:vAlign w:val="center"/>
            <w:hideMark/>
          </w:tcPr>
          <w:p w14:paraId="1E0878A2"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862" w:type="pct"/>
            <w:tcBorders>
              <w:top w:val="nil"/>
              <w:left w:val="nil"/>
              <w:bottom w:val="single" w:sz="8" w:space="0" w:color="000000"/>
              <w:right w:val="single" w:sz="8" w:space="0" w:color="000000"/>
            </w:tcBorders>
            <w:vAlign w:val="center"/>
            <w:hideMark/>
          </w:tcPr>
          <w:p w14:paraId="46089CF8"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323" w:type="pct"/>
            <w:tcBorders>
              <w:top w:val="single" w:sz="8" w:space="0" w:color="auto"/>
              <w:left w:val="nil"/>
              <w:bottom w:val="single" w:sz="8" w:space="0" w:color="000000"/>
              <w:right w:val="single" w:sz="12" w:space="0" w:color="000000"/>
            </w:tcBorders>
            <w:vAlign w:val="center"/>
            <w:hideMark/>
          </w:tcPr>
          <w:p w14:paraId="537A9FD3"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r>
      <w:tr w:rsidR="00BE0D17" w:rsidRPr="00940751" w14:paraId="05FD7D3E" w14:textId="77777777" w:rsidTr="002A6BE4">
        <w:trPr>
          <w:trHeight w:val="20"/>
        </w:trPr>
        <w:tc>
          <w:tcPr>
            <w:tcW w:w="523" w:type="pct"/>
            <w:tcBorders>
              <w:top w:val="nil"/>
              <w:left w:val="single" w:sz="12" w:space="0" w:color="auto"/>
              <w:bottom w:val="single" w:sz="8" w:space="0" w:color="000000"/>
              <w:right w:val="single" w:sz="8" w:space="0" w:color="000000"/>
            </w:tcBorders>
            <w:vAlign w:val="center"/>
            <w:hideMark/>
          </w:tcPr>
          <w:p w14:paraId="463A3409"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098" w:type="pct"/>
            <w:tcBorders>
              <w:top w:val="nil"/>
              <w:left w:val="nil"/>
              <w:bottom w:val="single" w:sz="8" w:space="0" w:color="000000"/>
              <w:right w:val="single" w:sz="8" w:space="0" w:color="000000"/>
            </w:tcBorders>
            <w:vAlign w:val="center"/>
            <w:hideMark/>
          </w:tcPr>
          <w:p w14:paraId="41EB07AC"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nil"/>
              <w:left w:val="nil"/>
              <w:bottom w:val="single" w:sz="8" w:space="0" w:color="000000"/>
              <w:right w:val="single" w:sz="8" w:space="0" w:color="000000"/>
            </w:tcBorders>
            <w:vAlign w:val="center"/>
            <w:hideMark/>
          </w:tcPr>
          <w:p w14:paraId="7092397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single" w:sz="8" w:space="0" w:color="000000"/>
              <w:right w:val="single" w:sz="8" w:space="0" w:color="000000"/>
            </w:tcBorders>
            <w:vAlign w:val="center"/>
            <w:hideMark/>
          </w:tcPr>
          <w:p w14:paraId="34B42862"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single" w:sz="8" w:space="0" w:color="000000"/>
              <w:right w:val="single" w:sz="8" w:space="0" w:color="000000"/>
            </w:tcBorders>
            <w:vAlign w:val="center"/>
            <w:hideMark/>
          </w:tcPr>
          <w:p w14:paraId="7E7E0573"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000000"/>
              <w:left w:val="nil"/>
              <w:bottom w:val="single" w:sz="8" w:space="0" w:color="000000"/>
              <w:right w:val="single" w:sz="12" w:space="0" w:color="000000"/>
            </w:tcBorders>
            <w:vAlign w:val="center"/>
            <w:hideMark/>
          </w:tcPr>
          <w:p w14:paraId="43A4026A"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76627EA1" w14:textId="77777777" w:rsidTr="002A6BE4">
        <w:trPr>
          <w:trHeight w:val="20"/>
        </w:trPr>
        <w:tc>
          <w:tcPr>
            <w:tcW w:w="523" w:type="pct"/>
            <w:tcBorders>
              <w:top w:val="nil"/>
              <w:left w:val="single" w:sz="12" w:space="0" w:color="auto"/>
              <w:bottom w:val="nil"/>
              <w:right w:val="single" w:sz="8" w:space="0" w:color="000000"/>
            </w:tcBorders>
            <w:vAlign w:val="center"/>
            <w:hideMark/>
          </w:tcPr>
          <w:p w14:paraId="68BA7A1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098" w:type="pct"/>
            <w:tcBorders>
              <w:top w:val="nil"/>
              <w:left w:val="nil"/>
              <w:bottom w:val="nil"/>
              <w:right w:val="single" w:sz="8" w:space="0" w:color="000000"/>
            </w:tcBorders>
            <w:vAlign w:val="center"/>
            <w:hideMark/>
          </w:tcPr>
          <w:p w14:paraId="54EB3BB1"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nil"/>
              <w:left w:val="nil"/>
              <w:bottom w:val="nil"/>
              <w:right w:val="single" w:sz="8" w:space="0" w:color="000000"/>
            </w:tcBorders>
            <w:vAlign w:val="center"/>
            <w:hideMark/>
          </w:tcPr>
          <w:p w14:paraId="5F5DE5FE"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nil"/>
              <w:right w:val="single" w:sz="8" w:space="0" w:color="000000"/>
            </w:tcBorders>
            <w:vAlign w:val="center"/>
            <w:hideMark/>
          </w:tcPr>
          <w:p w14:paraId="304D224F"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nil"/>
              <w:right w:val="single" w:sz="8" w:space="0" w:color="000000"/>
            </w:tcBorders>
            <w:vAlign w:val="center"/>
            <w:hideMark/>
          </w:tcPr>
          <w:p w14:paraId="1A29ECC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000000"/>
              <w:left w:val="nil"/>
              <w:bottom w:val="single" w:sz="8" w:space="0" w:color="auto"/>
              <w:right w:val="single" w:sz="12" w:space="0" w:color="000000"/>
            </w:tcBorders>
            <w:vAlign w:val="center"/>
            <w:hideMark/>
          </w:tcPr>
          <w:p w14:paraId="556DF525"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79EA4ED7" w14:textId="77777777" w:rsidTr="002A6BE4">
        <w:trPr>
          <w:trHeight w:val="20"/>
        </w:trPr>
        <w:tc>
          <w:tcPr>
            <w:tcW w:w="1621" w:type="pct"/>
            <w:gridSpan w:val="2"/>
            <w:tcBorders>
              <w:top w:val="single" w:sz="8" w:space="0" w:color="auto"/>
              <w:left w:val="single" w:sz="12" w:space="0" w:color="auto"/>
              <w:bottom w:val="single" w:sz="8" w:space="0" w:color="auto"/>
              <w:right w:val="nil"/>
            </w:tcBorders>
            <w:noWrap/>
            <w:vAlign w:val="center"/>
            <w:hideMark/>
          </w:tcPr>
          <w:p w14:paraId="3BA0DFCC"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EQUIPO</w:t>
            </w:r>
          </w:p>
        </w:tc>
        <w:tc>
          <w:tcPr>
            <w:tcW w:w="671" w:type="pct"/>
            <w:tcBorders>
              <w:top w:val="single" w:sz="8" w:space="0" w:color="auto"/>
              <w:left w:val="nil"/>
              <w:bottom w:val="nil"/>
              <w:right w:val="nil"/>
            </w:tcBorders>
            <w:vAlign w:val="center"/>
            <w:hideMark/>
          </w:tcPr>
          <w:p w14:paraId="25B671F3" w14:textId="77777777" w:rsidR="00BE0D17" w:rsidRPr="00940751" w:rsidRDefault="00BE0D17" w:rsidP="002A6BE4">
            <w:pPr>
              <w:jc w:val="both"/>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single" w:sz="8" w:space="0" w:color="auto"/>
              <w:left w:val="nil"/>
              <w:bottom w:val="nil"/>
              <w:right w:val="nil"/>
            </w:tcBorders>
            <w:vAlign w:val="center"/>
            <w:hideMark/>
          </w:tcPr>
          <w:p w14:paraId="633E2CC6"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single" w:sz="8" w:space="0" w:color="auto"/>
              <w:left w:val="nil"/>
              <w:bottom w:val="nil"/>
              <w:right w:val="nil"/>
            </w:tcBorders>
            <w:vAlign w:val="center"/>
            <w:hideMark/>
          </w:tcPr>
          <w:p w14:paraId="63489C4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vAlign w:val="center"/>
            <w:hideMark/>
          </w:tcPr>
          <w:p w14:paraId="73A0C674"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53356D39" w14:textId="77777777" w:rsidTr="002A6BE4">
        <w:trPr>
          <w:trHeight w:val="220"/>
        </w:trPr>
        <w:tc>
          <w:tcPr>
            <w:tcW w:w="523" w:type="pct"/>
            <w:vMerge w:val="restart"/>
            <w:tcBorders>
              <w:top w:val="nil"/>
              <w:left w:val="single" w:sz="12" w:space="0" w:color="auto"/>
              <w:bottom w:val="single" w:sz="8" w:space="0" w:color="000000"/>
              <w:right w:val="single" w:sz="8" w:space="0" w:color="000000"/>
            </w:tcBorders>
            <w:vAlign w:val="center"/>
            <w:hideMark/>
          </w:tcPr>
          <w:p w14:paraId="2CDF944E"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xml:space="preserve">No. </w:t>
            </w:r>
          </w:p>
        </w:tc>
        <w:tc>
          <w:tcPr>
            <w:tcW w:w="1098" w:type="pct"/>
            <w:vMerge w:val="restart"/>
            <w:tcBorders>
              <w:top w:val="nil"/>
              <w:left w:val="single" w:sz="8" w:space="0" w:color="000000"/>
              <w:bottom w:val="single" w:sz="8" w:space="0" w:color="000000"/>
              <w:right w:val="single" w:sz="8" w:space="0" w:color="000000"/>
            </w:tcBorders>
            <w:vAlign w:val="center"/>
            <w:hideMark/>
          </w:tcPr>
          <w:p w14:paraId="1849341A"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Descripción del bien</w:t>
            </w:r>
          </w:p>
        </w:tc>
        <w:tc>
          <w:tcPr>
            <w:tcW w:w="671" w:type="pct"/>
            <w:vMerge w:val="restart"/>
            <w:tcBorders>
              <w:top w:val="single" w:sz="8" w:space="0" w:color="auto"/>
              <w:left w:val="single" w:sz="8" w:space="0" w:color="000000"/>
              <w:bottom w:val="single" w:sz="8" w:space="0" w:color="000000"/>
              <w:right w:val="single" w:sz="8" w:space="0" w:color="000000"/>
            </w:tcBorders>
            <w:vAlign w:val="center"/>
            <w:hideMark/>
          </w:tcPr>
          <w:p w14:paraId="4B609306"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Marca</w:t>
            </w:r>
          </w:p>
        </w:tc>
        <w:tc>
          <w:tcPr>
            <w:tcW w:w="523" w:type="pct"/>
            <w:vMerge w:val="restart"/>
            <w:tcBorders>
              <w:top w:val="single" w:sz="8" w:space="0" w:color="auto"/>
              <w:left w:val="single" w:sz="8" w:space="0" w:color="000000"/>
              <w:bottom w:val="single" w:sz="8" w:space="0" w:color="000000"/>
              <w:right w:val="single" w:sz="8" w:space="0" w:color="000000"/>
            </w:tcBorders>
            <w:vAlign w:val="center"/>
            <w:hideMark/>
          </w:tcPr>
          <w:p w14:paraId="52F53541"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Modelo</w:t>
            </w:r>
          </w:p>
        </w:tc>
        <w:tc>
          <w:tcPr>
            <w:tcW w:w="862" w:type="pct"/>
            <w:vMerge w:val="restart"/>
            <w:tcBorders>
              <w:top w:val="single" w:sz="8" w:space="0" w:color="auto"/>
              <w:left w:val="single" w:sz="8" w:space="0" w:color="000000"/>
              <w:bottom w:val="single" w:sz="8" w:space="0" w:color="000000"/>
              <w:right w:val="single" w:sz="8" w:space="0" w:color="000000"/>
            </w:tcBorders>
            <w:vAlign w:val="center"/>
            <w:hideMark/>
          </w:tcPr>
          <w:p w14:paraId="2408E3E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Vida útil</w:t>
            </w:r>
          </w:p>
        </w:tc>
        <w:tc>
          <w:tcPr>
            <w:tcW w:w="1323" w:type="pct"/>
            <w:vMerge w:val="restart"/>
            <w:tcBorders>
              <w:top w:val="single" w:sz="8" w:space="0" w:color="auto"/>
              <w:left w:val="single" w:sz="8" w:space="0" w:color="000000"/>
              <w:bottom w:val="single" w:sz="8" w:space="0" w:color="000000"/>
              <w:right w:val="single" w:sz="12" w:space="0" w:color="000000"/>
            </w:tcBorders>
            <w:vAlign w:val="center"/>
            <w:hideMark/>
          </w:tcPr>
          <w:p w14:paraId="041C7808"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Uso que se dará en el servicio</w:t>
            </w:r>
          </w:p>
        </w:tc>
      </w:tr>
      <w:tr w:rsidR="00BE0D17" w:rsidRPr="00940751" w14:paraId="6D4E1A0D" w14:textId="77777777" w:rsidTr="002A6BE4">
        <w:trPr>
          <w:trHeight w:val="220"/>
        </w:trPr>
        <w:tc>
          <w:tcPr>
            <w:tcW w:w="0" w:type="auto"/>
            <w:vMerge/>
            <w:tcBorders>
              <w:top w:val="nil"/>
              <w:left w:val="single" w:sz="12" w:space="0" w:color="auto"/>
              <w:bottom w:val="single" w:sz="8" w:space="0" w:color="000000"/>
              <w:right w:val="single" w:sz="8" w:space="0" w:color="000000"/>
            </w:tcBorders>
            <w:vAlign w:val="center"/>
            <w:hideMark/>
          </w:tcPr>
          <w:p w14:paraId="43AC04E4"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394468DC"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10778515"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54394334"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33D41428"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single" w:sz="8" w:space="0" w:color="auto"/>
              <w:left w:val="single" w:sz="8" w:space="0" w:color="000000"/>
              <w:bottom w:val="single" w:sz="8" w:space="0" w:color="000000"/>
              <w:right w:val="single" w:sz="12" w:space="0" w:color="000000"/>
            </w:tcBorders>
            <w:vAlign w:val="center"/>
            <w:hideMark/>
          </w:tcPr>
          <w:p w14:paraId="6A161C71" w14:textId="77777777" w:rsidR="00BE0D17" w:rsidRPr="00940751" w:rsidRDefault="00BE0D17" w:rsidP="002A6BE4">
            <w:pPr>
              <w:rPr>
                <w:rFonts w:ascii="Montserrat Medium" w:hAnsi="Montserrat Medium"/>
                <w:b/>
                <w:bCs/>
                <w:color w:val="000000"/>
                <w:sz w:val="18"/>
                <w:szCs w:val="16"/>
                <w:lang w:eastAsia="es-MX"/>
              </w:rPr>
            </w:pPr>
          </w:p>
        </w:tc>
      </w:tr>
      <w:tr w:rsidR="00BE0D17" w:rsidRPr="00940751" w14:paraId="55132FDB" w14:textId="77777777" w:rsidTr="002A6BE4">
        <w:trPr>
          <w:trHeight w:val="20"/>
        </w:trPr>
        <w:tc>
          <w:tcPr>
            <w:tcW w:w="523" w:type="pct"/>
            <w:tcBorders>
              <w:top w:val="nil"/>
              <w:left w:val="single" w:sz="12" w:space="0" w:color="auto"/>
              <w:bottom w:val="single" w:sz="8" w:space="0" w:color="000000"/>
              <w:right w:val="single" w:sz="8" w:space="0" w:color="000000"/>
            </w:tcBorders>
            <w:vAlign w:val="center"/>
            <w:hideMark/>
          </w:tcPr>
          <w:p w14:paraId="684A605A"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098" w:type="pct"/>
            <w:tcBorders>
              <w:top w:val="nil"/>
              <w:left w:val="nil"/>
              <w:bottom w:val="single" w:sz="8" w:space="0" w:color="000000"/>
              <w:right w:val="single" w:sz="8" w:space="0" w:color="000000"/>
            </w:tcBorders>
            <w:vAlign w:val="center"/>
            <w:hideMark/>
          </w:tcPr>
          <w:p w14:paraId="085F51D0"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671" w:type="pct"/>
            <w:tcBorders>
              <w:top w:val="nil"/>
              <w:left w:val="nil"/>
              <w:bottom w:val="single" w:sz="8" w:space="0" w:color="000000"/>
              <w:right w:val="single" w:sz="8" w:space="0" w:color="000000"/>
            </w:tcBorders>
            <w:vAlign w:val="center"/>
            <w:hideMark/>
          </w:tcPr>
          <w:p w14:paraId="4BD2485E"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523" w:type="pct"/>
            <w:tcBorders>
              <w:top w:val="nil"/>
              <w:left w:val="nil"/>
              <w:bottom w:val="single" w:sz="8" w:space="0" w:color="000000"/>
              <w:right w:val="single" w:sz="8" w:space="0" w:color="000000"/>
            </w:tcBorders>
            <w:vAlign w:val="center"/>
            <w:hideMark/>
          </w:tcPr>
          <w:p w14:paraId="5D2F13A4"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862" w:type="pct"/>
            <w:tcBorders>
              <w:top w:val="nil"/>
              <w:left w:val="nil"/>
              <w:bottom w:val="single" w:sz="8" w:space="0" w:color="000000"/>
              <w:right w:val="single" w:sz="8" w:space="0" w:color="000000"/>
            </w:tcBorders>
            <w:vAlign w:val="center"/>
            <w:hideMark/>
          </w:tcPr>
          <w:p w14:paraId="72115E15"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323" w:type="pct"/>
            <w:tcBorders>
              <w:top w:val="single" w:sz="8" w:space="0" w:color="auto"/>
              <w:left w:val="nil"/>
              <w:bottom w:val="single" w:sz="8" w:space="0" w:color="000000"/>
              <w:right w:val="single" w:sz="12" w:space="0" w:color="000000"/>
            </w:tcBorders>
            <w:vAlign w:val="center"/>
            <w:hideMark/>
          </w:tcPr>
          <w:p w14:paraId="1F532DDD"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r>
      <w:tr w:rsidR="00BE0D17" w:rsidRPr="00940751" w14:paraId="4B5ECB2D" w14:textId="77777777" w:rsidTr="002A6BE4">
        <w:trPr>
          <w:trHeight w:val="20"/>
        </w:trPr>
        <w:tc>
          <w:tcPr>
            <w:tcW w:w="523" w:type="pct"/>
            <w:tcBorders>
              <w:top w:val="nil"/>
              <w:left w:val="single" w:sz="12" w:space="0" w:color="auto"/>
              <w:bottom w:val="single" w:sz="8" w:space="0" w:color="000000"/>
              <w:right w:val="single" w:sz="8" w:space="0" w:color="000000"/>
            </w:tcBorders>
            <w:vAlign w:val="center"/>
            <w:hideMark/>
          </w:tcPr>
          <w:p w14:paraId="5C1FC3B7"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098" w:type="pct"/>
            <w:tcBorders>
              <w:top w:val="nil"/>
              <w:left w:val="nil"/>
              <w:bottom w:val="single" w:sz="8" w:space="0" w:color="000000"/>
              <w:right w:val="single" w:sz="8" w:space="0" w:color="000000"/>
            </w:tcBorders>
            <w:vAlign w:val="center"/>
            <w:hideMark/>
          </w:tcPr>
          <w:p w14:paraId="49A4378B"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671" w:type="pct"/>
            <w:tcBorders>
              <w:top w:val="nil"/>
              <w:left w:val="nil"/>
              <w:bottom w:val="single" w:sz="8" w:space="0" w:color="000000"/>
              <w:right w:val="single" w:sz="8" w:space="0" w:color="000000"/>
            </w:tcBorders>
            <w:vAlign w:val="center"/>
            <w:hideMark/>
          </w:tcPr>
          <w:p w14:paraId="3BF3B733"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523" w:type="pct"/>
            <w:tcBorders>
              <w:top w:val="nil"/>
              <w:left w:val="nil"/>
              <w:bottom w:val="single" w:sz="8" w:space="0" w:color="000000"/>
              <w:right w:val="single" w:sz="8" w:space="0" w:color="000000"/>
            </w:tcBorders>
            <w:vAlign w:val="center"/>
            <w:hideMark/>
          </w:tcPr>
          <w:p w14:paraId="0FC7E1FE"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862" w:type="pct"/>
            <w:tcBorders>
              <w:top w:val="nil"/>
              <w:left w:val="nil"/>
              <w:bottom w:val="single" w:sz="8" w:space="0" w:color="000000"/>
              <w:right w:val="single" w:sz="8" w:space="0" w:color="000000"/>
            </w:tcBorders>
            <w:vAlign w:val="center"/>
            <w:hideMark/>
          </w:tcPr>
          <w:p w14:paraId="0235852D"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323" w:type="pct"/>
            <w:tcBorders>
              <w:top w:val="single" w:sz="8" w:space="0" w:color="000000"/>
              <w:left w:val="nil"/>
              <w:bottom w:val="single" w:sz="8" w:space="0" w:color="000000"/>
              <w:right w:val="single" w:sz="12" w:space="0" w:color="000000"/>
            </w:tcBorders>
            <w:vAlign w:val="center"/>
            <w:hideMark/>
          </w:tcPr>
          <w:p w14:paraId="5A42AFCA"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r>
      <w:tr w:rsidR="00BE0D17" w:rsidRPr="00940751" w14:paraId="3C7AC1E5" w14:textId="77777777" w:rsidTr="002A6BE4">
        <w:trPr>
          <w:trHeight w:val="20"/>
        </w:trPr>
        <w:tc>
          <w:tcPr>
            <w:tcW w:w="523" w:type="pct"/>
            <w:tcBorders>
              <w:top w:val="nil"/>
              <w:left w:val="single" w:sz="12" w:space="0" w:color="auto"/>
              <w:bottom w:val="nil"/>
              <w:right w:val="single" w:sz="8" w:space="0" w:color="000000"/>
            </w:tcBorders>
            <w:noWrap/>
            <w:vAlign w:val="center"/>
            <w:hideMark/>
          </w:tcPr>
          <w:p w14:paraId="0EA55252" w14:textId="77777777" w:rsidR="00BE0D17" w:rsidRPr="00940751" w:rsidRDefault="00BE0D17" w:rsidP="002A6BE4">
            <w:pP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098" w:type="pct"/>
            <w:tcBorders>
              <w:top w:val="nil"/>
              <w:left w:val="nil"/>
              <w:bottom w:val="nil"/>
              <w:right w:val="single" w:sz="8" w:space="0" w:color="000000"/>
            </w:tcBorders>
            <w:noWrap/>
            <w:vAlign w:val="center"/>
            <w:hideMark/>
          </w:tcPr>
          <w:p w14:paraId="7753C683" w14:textId="77777777" w:rsidR="00BE0D17" w:rsidRPr="00940751" w:rsidRDefault="00BE0D17" w:rsidP="002A6BE4">
            <w:pP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671" w:type="pct"/>
            <w:tcBorders>
              <w:top w:val="nil"/>
              <w:left w:val="nil"/>
              <w:bottom w:val="nil"/>
              <w:right w:val="single" w:sz="8" w:space="0" w:color="000000"/>
            </w:tcBorders>
            <w:noWrap/>
            <w:vAlign w:val="center"/>
            <w:hideMark/>
          </w:tcPr>
          <w:p w14:paraId="63F38EAB" w14:textId="77777777" w:rsidR="00BE0D17" w:rsidRPr="00940751" w:rsidRDefault="00BE0D17" w:rsidP="002A6BE4">
            <w:pP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523" w:type="pct"/>
            <w:tcBorders>
              <w:top w:val="nil"/>
              <w:left w:val="nil"/>
              <w:bottom w:val="nil"/>
              <w:right w:val="single" w:sz="8" w:space="0" w:color="000000"/>
            </w:tcBorders>
            <w:noWrap/>
            <w:vAlign w:val="center"/>
            <w:hideMark/>
          </w:tcPr>
          <w:p w14:paraId="11B5125C" w14:textId="77777777" w:rsidR="00BE0D17" w:rsidRPr="00940751" w:rsidRDefault="00BE0D17" w:rsidP="002A6BE4">
            <w:pP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862" w:type="pct"/>
            <w:tcBorders>
              <w:top w:val="nil"/>
              <w:left w:val="nil"/>
              <w:bottom w:val="nil"/>
              <w:right w:val="single" w:sz="8" w:space="0" w:color="000000"/>
            </w:tcBorders>
            <w:noWrap/>
            <w:vAlign w:val="center"/>
            <w:hideMark/>
          </w:tcPr>
          <w:p w14:paraId="6A8E1DE6" w14:textId="77777777" w:rsidR="00BE0D17" w:rsidRPr="00940751" w:rsidRDefault="00BE0D17" w:rsidP="002A6BE4">
            <w:pP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323" w:type="pct"/>
            <w:tcBorders>
              <w:top w:val="single" w:sz="8" w:space="0" w:color="000000"/>
              <w:left w:val="nil"/>
              <w:bottom w:val="single" w:sz="8" w:space="0" w:color="auto"/>
              <w:right w:val="single" w:sz="12" w:space="0" w:color="000000"/>
            </w:tcBorders>
            <w:vAlign w:val="center"/>
            <w:hideMark/>
          </w:tcPr>
          <w:p w14:paraId="691DEF85"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r>
      <w:tr w:rsidR="00BE0D17" w:rsidRPr="00940751" w14:paraId="3E8CBF15" w14:textId="77777777" w:rsidTr="002A6BE4">
        <w:trPr>
          <w:trHeight w:val="20"/>
        </w:trPr>
        <w:tc>
          <w:tcPr>
            <w:tcW w:w="1621" w:type="pct"/>
            <w:gridSpan w:val="2"/>
            <w:tcBorders>
              <w:top w:val="single" w:sz="8" w:space="0" w:color="auto"/>
              <w:left w:val="single" w:sz="12" w:space="0" w:color="auto"/>
              <w:bottom w:val="single" w:sz="8" w:space="0" w:color="auto"/>
              <w:right w:val="nil"/>
            </w:tcBorders>
            <w:noWrap/>
            <w:vAlign w:val="center"/>
            <w:hideMark/>
          </w:tcPr>
          <w:p w14:paraId="4C6D3C57"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INSTRUMENTAL</w:t>
            </w:r>
          </w:p>
        </w:tc>
        <w:tc>
          <w:tcPr>
            <w:tcW w:w="671" w:type="pct"/>
            <w:tcBorders>
              <w:top w:val="single" w:sz="8" w:space="0" w:color="auto"/>
              <w:left w:val="nil"/>
              <w:bottom w:val="single" w:sz="8" w:space="0" w:color="auto"/>
              <w:right w:val="nil"/>
            </w:tcBorders>
            <w:vAlign w:val="center"/>
            <w:hideMark/>
          </w:tcPr>
          <w:p w14:paraId="15B0C0C1" w14:textId="77777777" w:rsidR="00BE0D17" w:rsidRPr="00940751" w:rsidRDefault="00BE0D17" w:rsidP="002A6BE4">
            <w:pPr>
              <w:jc w:val="both"/>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single" w:sz="8" w:space="0" w:color="auto"/>
              <w:left w:val="nil"/>
              <w:bottom w:val="single" w:sz="8" w:space="0" w:color="auto"/>
              <w:right w:val="nil"/>
            </w:tcBorders>
            <w:vAlign w:val="center"/>
            <w:hideMark/>
          </w:tcPr>
          <w:p w14:paraId="38DF7C36"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single" w:sz="8" w:space="0" w:color="auto"/>
              <w:left w:val="nil"/>
              <w:bottom w:val="single" w:sz="8" w:space="0" w:color="auto"/>
              <w:right w:val="nil"/>
            </w:tcBorders>
            <w:vAlign w:val="center"/>
            <w:hideMark/>
          </w:tcPr>
          <w:p w14:paraId="70AD041F"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vAlign w:val="center"/>
            <w:hideMark/>
          </w:tcPr>
          <w:p w14:paraId="388417A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345A11C8" w14:textId="77777777" w:rsidTr="002A6BE4">
        <w:trPr>
          <w:trHeight w:val="220"/>
        </w:trPr>
        <w:tc>
          <w:tcPr>
            <w:tcW w:w="523" w:type="pct"/>
            <w:vMerge w:val="restart"/>
            <w:tcBorders>
              <w:top w:val="nil"/>
              <w:left w:val="single" w:sz="12" w:space="0" w:color="auto"/>
              <w:bottom w:val="single" w:sz="8" w:space="0" w:color="000000"/>
              <w:right w:val="single" w:sz="8" w:space="0" w:color="000000"/>
            </w:tcBorders>
            <w:vAlign w:val="center"/>
            <w:hideMark/>
          </w:tcPr>
          <w:p w14:paraId="388B58CE"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xml:space="preserve">No. </w:t>
            </w:r>
          </w:p>
        </w:tc>
        <w:tc>
          <w:tcPr>
            <w:tcW w:w="1098" w:type="pct"/>
            <w:vMerge w:val="restart"/>
            <w:tcBorders>
              <w:top w:val="nil"/>
              <w:left w:val="single" w:sz="8" w:space="0" w:color="000000"/>
              <w:bottom w:val="single" w:sz="8" w:space="0" w:color="000000"/>
              <w:right w:val="single" w:sz="8" w:space="0" w:color="000000"/>
            </w:tcBorders>
            <w:vAlign w:val="center"/>
            <w:hideMark/>
          </w:tcPr>
          <w:p w14:paraId="54DA97F3"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Descripción del bien</w:t>
            </w:r>
          </w:p>
        </w:tc>
        <w:tc>
          <w:tcPr>
            <w:tcW w:w="671" w:type="pct"/>
            <w:vMerge w:val="restart"/>
            <w:tcBorders>
              <w:top w:val="nil"/>
              <w:left w:val="single" w:sz="8" w:space="0" w:color="000000"/>
              <w:bottom w:val="single" w:sz="8" w:space="0" w:color="000000"/>
              <w:right w:val="single" w:sz="8" w:space="0" w:color="000000"/>
            </w:tcBorders>
            <w:vAlign w:val="center"/>
            <w:hideMark/>
          </w:tcPr>
          <w:p w14:paraId="61041932"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Marca</w:t>
            </w:r>
          </w:p>
        </w:tc>
        <w:tc>
          <w:tcPr>
            <w:tcW w:w="523" w:type="pct"/>
            <w:vMerge w:val="restart"/>
            <w:tcBorders>
              <w:top w:val="nil"/>
              <w:left w:val="single" w:sz="8" w:space="0" w:color="000000"/>
              <w:bottom w:val="single" w:sz="8" w:space="0" w:color="000000"/>
              <w:right w:val="single" w:sz="8" w:space="0" w:color="000000"/>
            </w:tcBorders>
            <w:vAlign w:val="center"/>
            <w:hideMark/>
          </w:tcPr>
          <w:p w14:paraId="75477DC9"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Modelo</w:t>
            </w:r>
          </w:p>
        </w:tc>
        <w:tc>
          <w:tcPr>
            <w:tcW w:w="862" w:type="pct"/>
            <w:vMerge w:val="restart"/>
            <w:tcBorders>
              <w:top w:val="nil"/>
              <w:left w:val="single" w:sz="8" w:space="0" w:color="000000"/>
              <w:bottom w:val="single" w:sz="8" w:space="0" w:color="000000"/>
              <w:right w:val="single" w:sz="8" w:space="0" w:color="000000"/>
            </w:tcBorders>
            <w:vAlign w:val="center"/>
            <w:hideMark/>
          </w:tcPr>
          <w:p w14:paraId="52B17411"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Vida útil</w:t>
            </w:r>
          </w:p>
        </w:tc>
        <w:tc>
          <w:tcPr>
            <w:tcW w:w="1323" w:type="pct"/>
            <w:vMerge w:val="restart"/>
            <w:tcBorders>
              <w:top w:val="single" w:sz="8" w:space="0" w:color="auto"/>
              <w:left w:val="single" w:sz="8" w:space="0" w:color="000000"/>
              <w:bottom w:val="single" w:sz="8" w:space="0" w:color="000000"/>
              <w:right w:val="single" w:sz="12" w:space="0" w:color="000000"/>
            </w:tcBorders>
            <w:vAlign w:val="center"/>
            <w:hideMark/>
          </w:tcPr>
          <w:p w14:paraId="7CBE8750"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Uso que se dará en el servicio</w:t>
            </w:r>
          </w:p>
        </w:tc>
      </w:tr>
      <w:tr w:rsidR="00BE0D17" w:rsidRPr="00940751" w14:paraId="3414AF23" w14:textId="77777777" w:rsidTr="002A6BE4">
        <w:trPr>
          <w:trHeight w:val="220"/>
        </w:trPr>
        <w:tc>
          <w:tcPr>
            <w:tcW w:w="0" w:type="auto"/>
            <w:vMerge/>
            <w:tcBorders>
              <w:top w:val="nil"/>
              <w:left w:val="single" w:sz="12" w:space="0" w:color="auto"/>
              <w:bottom w:val="single" w:sz="8" w:space="0" w:color="000000"/>
              <w:right w:val="single" w:sz="8" w:space="0" w:color="000000"/>
            </w:tcBorders>
            <w:vAlign w:val="center"/>
            <w:hideMark/>
          </w:tcPr>
          <w:p w14:paraId="7E68FA19"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1C4F861F"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31D9229D"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7211A238"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29893F99"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single" w:sz="8" w:space="0" w:color="auto"/>
              <w:left w:val="single" w:sz="8" w:space="0" w:color="000000"/>
              <w:bottom w:val="single" w:sz="8" w:space="0" w:color="000000"/>
              <w:right w:val="single" w:sz="12" w:space="0" w:color="000000"/>
            </w:tcBorders>
            <w:vAlign w:val="center"/>
            <w:hideMark/>
          </w:tcPr>
          <w:p w14:paraId="115990CC" w14:textId="77777777" w:rsidR="00BE0D17" w:rsidRPr="00940751" w:rsidRDefault="00BE0D17" w:rsidP="002A6BE4">
            <w:pPr>
              <w:rPr>
                <w:rFonts w:ascii="Montserrat Medium" w:hAnsi="Montserrat Medium"/>
                <w:b/>
                <w:bCs/>
                <w:color w:val="000000"/>
                <w:sz w:val="18"/>
                <w:szCs w:val="16"/>
                <w:lang w:eastAsia="es-MX"/>
              </w:rPr>
            </w:pPr>
          </w:p>
        </w:tc>
      </w:tr>
      <w:tr w:rsidR="00BE0D17" w:rsidRPr="00940751" w14:paraId="46AB137D" w14:textId="77777777" w:rsidTr="002A6BE4">
        <w:trPr>
          <w:trHeight w:val="20"/>
        </w:trPr>
        <w:tc>
          <w:tcPr>
            <w:tcW w:w="523" w:type="pct"/>
            <w:tcBorders>
              <w:top w:val="nil"/>
              <w:left w:val="single" w:sz="12" w:space="0" w:color="auto"/>
              <w:bottom w:val="single" w:sz="8" w:space="0" w:color="auto"/>
              <w:right w:val="single" w:sz="8" w:space="0" w:color="000000"/>
            </w:tcBorders>
            <w:vAlign w:val="center"/>
            <w:hideMark/>
          </w:tcPr>
          <w:p w14:paraId="188FA111"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098" w:type="pct"/>
            <w:tcBorders>
              <w:top w:val="nil"/>
              <w:left w:val="nil"/>
              <w:bottom w:val="single" w:sz="8" w:space="0" w:color="auto"/>
              <w:right w:val="single" w:sz="8" w:space="0" w:color="000000"/>
            </w:tcBorders>
            <w:vAlign w:val="center"/>
            <w:hideMark/>
          </w:tcPr>
          <w:p w14:paraId="5922CA5D"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nil"/>
              <w:left w:val="nil"/>
              <w:bottom w:val="single" w:sz="8" w:space="0" w:color="auto"/>
              <w:right w:val="single" w:sz="8" w:space="0" w:color="000000"/>
            </w:tcBorders>
            <w:vAlign w:val="center"/>
            <w:hideMark/>
          </w:tcPr>
          <w:p w14:paraId="26BA2CAD"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single" w:sz="8" w:space="0" w:color="auto"/>
              <w:right w:val="single" w:sz="8" w:space="0" w:color="000000"/>
            </w:tcBorders>
            <w:vAlign w:val="center"/>
            <w:hideMark/>
          </w:tcPr>
          <w:p w14:paraId="4F50A8FC"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single" w:sz="8" w:space="0" w:color="auto"/>
              <w:right w:val="single" w:sz="8" w:space="0" w:color="000000"/>
            </w:tcBorders>
            <w:vAlign w:val="center"/>
            <w:hideMark/>
          </w:tcPr>
          <w:p w14:paraId="646FB7F7"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vAlign w:val="center"/>
            <w:hideMark/>
          </w:tcPr>
          <w:p w14:paraId="2CF17891"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7043F3EA" w14:textId="77777777" w:rsidTr="002A6BE4">
        <w:trPr>
          <w:trHeight w:val="20"/>
        </w:trPr>
        <w:tc>
          <w:tcPr>
            <w:tcW w:w="523" w:type="pct"/>
            <w:tcBorders>
              <w:top w:val="nil"/>
              <w:left w:val="single" w:sz="12" w:space="0" w:color="auto"/>
              <w:bottom w:val="single" w:sz="8" w:space="0" w:color="auto"/>
              <w:right w:val="single" w:sz="8" w:space="0" w:color="000000"/>
            </w:tcBorders>
            <w:vAlign w:val="center"/>
            <w:hideMark/>
          </w:tcPr>
          <w:p w14:paraId="2C1780D2"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098" w:type="pct"/>
            <w:tcBorders>
              <w:top w:val="nil"/>
              <w:left w:val="nil"/>
              <w:bottom w:val="single" w:sz="8" w:space="0" w:color="auto"/>
              <w:right w:val="single" w:sz="8" w:space="0" w:color="000000"/>
            </w:tcBorders>
            <w:vAlign w:val="center"/>
            <w:hideMark/>
          </w:tcPr>
          <w:p w14:paraId="1CB5CD09"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nil"/>
              <w:left w:val="nil"/>
              <w:bottom w:val="single" w:sz="8" w:space="0" w:color="auto"/>
              <w:right w:val="single" w:sz="8" w:space="0" w:color="000000"/>
            </w:tcBorders>
            <w:vAlign w:val="center"/>
            <w:hideMark/>
          </w:tcPr>
          <w:p w14:paraId="05879675"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single" w:sz="8" w:space="0" w:color="auto"/>
              <w:right w:val="single" w:sz="8" w:space="0" w:color="000000"/>
            </w:tcBorders>
            <w:vAlign w:val="center"/>
            <w:hideMark/>
          </w:tcPr>
          <w:p w14:paraId="3DA3C538"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single" w:sz="8" w:space="0" w:color="auto"/>
              <w:right w:val="single" w:sz="8" w:space="0" w:color="000000"/>
            </w:tcBorders>
            <w:vAlign w:val="center"/>
            <w:hideMark/>
          </w:tcPr>
          <w:p w14:paraId="4ED1D075"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vAlign w:val="center"/>
            <w:hideMark/>
          </w:tcPr>
          <w:p w14:paraId="6236ED8C"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2F7914FC" w14:textId="77777777" w:rsidTr="002A6BE4">
        <w:trPr>
          <w:trHeight w:val="20"/>
        </w:trPr>
        <w:tc>
          <w:tcPr>
            <w:tcW w:w="523" w:type="pct"/>
            <w:tcBorders>
              <w:top w:val="nil"/>
              <w:left w:val="single" w:sz="12" w:space="0" w:color="auto"/>
              <w:bottom w:val="single" w:sz="8" w:space="0" w:color="auto"/>
              <w:right w:val="single" w:sz="8" w:space="0" w:color="000000"/>
            </w:tcBorders>
            <w:vAlign w:val="center"/>
            <w:hideMark/>
          </w:tcPr>
          <w:p w14:paraId="79F152F6"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098" w:type="pct"/>
            <w:tcBorders>
              <w:top w:val="nil"/>
              <w:left w:val="nil"/>
              <w:bottom w:val="single" w:sz="8" w:space="0" w:color="auto"/>
              <w:right w:val="single" w:sz="8" w:space="0" w:color="000000"/>
            </w:tcBorders>
            <w:vAlign w:val="center"/>
            <w:hideMark/>
          </w:tcPr>
          <w:p w14:paraId="3A08AA6B"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nil"/>
              <w:left w:val="nil"/>
              <w:bottom w:val="single" w:sz="8" w:space="0" w:color="auto"/>
              <w:right w:val="single" w:sz="8" w:space="0" w:color="000000"/>
            </w:tcBorders>
            <w:vAlign w:val="center"/>
            <w:hideMark/>
          </w:tcPr>
          <w:p w14:paraId="797E98DE"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single" w:sz="8" w:space="0" w:color="auto"/>
              <w:right w:val="single" w:sz="8" w:space="0" w:color="000000"/>
            </w:tcBorders>
            <w:vAlign w:val="center"/>
            <w:hideMark/>
          </w:tcPr>
          <w:p w14:paraId="08BB803A"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single" w:sz="8" w:space="0" w:color="auto"/>
              <w:right w:val="single" w:sz="8" w:space="0" w:color="000000"/>
            </w:tcBorders>
            <w:vAlign w:val="center"/>
            <w:hideMark/>
          </w:tcPr>
          <w:p w14:paraId="1C32E30D"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vAlign w:val="center"/>
            <w:hideMark/>
          </w:tcPr>
          <w:p w14:paraId="673D231E"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12C4659E" w14:textId="77777777" w:rsidTr="002A6BE4">
        <w:trPr>
          <w:trHeight w:val="20"/>
        </w:trPr>
        <w:tc>
          <w:tcPr>
            <w:tcW w:w="5000" w:type="pct"/>
            <w:gridSpan w:val="6"/>
            <w:tcBorders>
              <w:top w:val="single" w:sz="8" w:space="0" w:color="auto"/>
              <w:left w:val="single" w:sz="12" w:space="0" w:color="auto"/>
              <w:bottom w:val="single" w:sz="8" w:space="0" w:color="auto"/>
              <w:right w:val="single" w:sz="12" w:space="0" w:color="000000"/>
            </w:tcBorders>
            <w:vAlign w:val="center"/>
            <w:hideMark/>
          </w:tcPr>
          <w:p w14:paraId="5326CE47" w14:textId="77777777" w:rsidR="00BE0D17" w:rsidRPr="00940751" w:rsidRDefault="00BE0D17" w:rsidP="002A6BE4">
            <w:pP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OTROS</w:t>
            </w:r>
          </w:p>
        </w:tc>
      </w:tr>
      <w:tr w:rsidR="00BE0D17" w:rsidRPr="00940751" w14:paraId="1B8C253E" w14:textId="77777777" w:rsidTr="002A6BE4">
        <w:trPr>
          <w:trHeight w:val="220"/>
        </w:trPr>
        <w:tc>
          <w:tcPr>
            <w:tcW w:w="523" w:type="pct"/>
            <w:vMerge w:val="restart"/>
            <w:tcBorders>
              <w:top w:val="nil"/>
              <w:left w:val="single" w:sz="12" w:space="0" w:color="auto"/>
              <w:bottom w:val="single" w:sz="8" w:space="0" w:color="000000"/>
              <w:right w:val="single" w:sz="8" w:space="0" w:color="000000"/>
            </w:tcBorders>
            <w:vAlign w:val="center"/>
            <w:hideMark/>
          </w:tcPr>
          <w:p w14:paraId="137B207D"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xml:space="preserve">No. </w:t>
            </w:r>
          </w:p>
        </w:tc>
        <w:tc>
          <w:tcPr>
            <w:tcW w:w="1098" w:type="pct"/>
            <w:vMerge w:val="restart"/>
            <w:tcBorders>
              <w:top w:val="nil"/>
              <w:left w:val="single" w:sz="8" w:space="0" w:color="000000"/>
              <w:bottom w:val="single" w:sz="8" w:space="0" w:color="000000"/>
              <w:right w:val="single" w:sz="8" w:space="0" w:color="000000"/>
            </w:tcBorders>
            <w:vAlign w:val="center"/>
            <w:hideMark/>
          </w:tcPr>
          <w:p w14:paraId="759A16D3"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Descripción del bien</w:t>
            </w:r>
          </w:p>
        </w:tc>
        <w:tc>
          <w:tcPr>
            <w:tcW w:w="671" w:type="pct"/>
            <w:vMerge w:val="restart"/>
            <w:tcBorders>
              <w:top w:val="nil"/>
              <w:left w:val="single" w:sz="8" w:space="0" w:color="000000"/>
              <w:bottom w:val="single" w:sz="8" w:space="0" w:color="000000"/>
              <w:right w:val="single" w:sz="8" w:space="0" w:color="000000"/>
            </w:tcBorders>
            <w:vAlign w:val="center"/>
            <w:hideMark/>
          </w:tcPr>
          <w:p w14:paraId="336A9E6E"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Marca</w:t>
            </w:r>
          </w:p>
        </w:tc>
        <w:tc>
          <w:tcPr>
            <w:tcW w:w="523" w:type="pct"/>
            <w:vMerge w:val="restart"/>
            <w:tcBorders>
              <w:top w:val="nil"/>
              <w:left w:val="single" w:sz="8" w:space="0" w:color="000000"/>
              <w:bottom w:val="single" w:sz="8" w:space="0" w:color="000000"/>
              <w:right w:val="single" w:sz="8" w:space="0" w:color="000000"/>
            </w:tcBorders>
            <w:vAlign w:val="center"/>
            <w:hideMark/>
          </w:tcPr>
          <w:p w14:paraId="1C4CAC84"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Modelo</w:t>
            </w:r>
          </w:p>
        </w:tc>
        <w:tc>
          <w:tcPr>
            <w:tcW w:w="862" w:type="pct"/>
            <w:vMerge w:val="restart"/>
            <w:tcBorders>
              <w:top w:val="nil"/>
              <w:left w:val="single" w:sz="8" w:space="0" w:color="000000"/>
              <w:bottom w:val="single" w:sz="8" w:space="0" w:color="000000"/>
              <w:right w:val="single" w:sz="8" w:space="0" w:color="000000"/>
            </w:tcBorders>
            <w:vAlign w:val="center"/>
            <w:hideMark/>
          </w:tcPr>
          <w:p w14:paraId="44831387"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Vida útil</w:t>
            </w:r>
          </w:p>
        </w:tc>
        <w:tc>
          <w:tcPr>
            <w:tcW w:w="1323" w:type="pct"/>
            <w:vMerge w:val="restart"/>
            <w:tcBorders>
              <w:top w:val="single" w:sz="8" w:space="0" w:color="auto"/>
              <w:left w:val="single" w:sz="8" w:space="0" w:color="000000"/>
              <w:bottom w:val="single" w:sz="8" w:space="0" w:color="000000"/>
              <w:right w:val="single" w:sz="12" w:space="0" w:color="000000"/>
            </w:tcBorders>
            <w:vAlign w:val="center"/>
            <w:hideMark/>
          </w:tcPr>
          <w:p w14:paraId="7390F822"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Uso que se dará en el servicio</w:t>
            </w:r>
          </w:p>
        </w:tc>
      </w:tr>
      <w:tr w:rsidR="00BE0D17" w:rsidRPr="00940751" w14:paraId="21794BDF" w14:textId="77777777" w:rsidTr="002A6BE4">
        <w:trPr>
          <w:trHeight w:val="220"/>
        </w:trPr>
        <w:tc>
          <w:tcPr>
            <w:tcW w:w="0" w:type="auto"/>
            <w:vMerge/>
            <w:tcBorders>
              <w:top w:val="nil"/>
              <w:left w:val="single" w:sz="12" w:space="0" w:color="auto"/>
              <w:bottom w:val="single" w:sz="8" w:space="0" w:color="000000"/>
              <w:right w:val="single" w:sz="8" w:space="0" w:color="000000"/>
            </w:tcBorders>
            <w:vAlign w:val="center"/>
            <w:hideMark/>
          </w:tcPr>
          <w:p w14:paraId="6A7D7CC9"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6B290CE0"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20DFCFC2"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45320BFC"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nil"/>
              <w:left w:val="single" w:sz="8" w:space="0" w:color="000000"/>
              <w:bottom w:val="single" w:sz="8" w:space="0" w:color="000000"/>
              <w:right w:val="single" w:sz="8" w:space="0" w:color="000000"/>
            </w:tcBorders>
            <w:vAlign w:val="center"/>
            <w:hideMark/>
          </w:tcPr>
          <w:p w14:paraId="2C029977" w14:textId="77777777" w:rsidR="00BE0D17" w:rsidRPr="00940751" w:rsidRDefault="00BE0D17" w:rsidP="002A6BE4">
            <w:pPr>
              <w:rPr>
                <w:rFonts w:ascii="Montserrat Medium" w:hAnsi="Montserrat Medium"/>
                <w:b/>
                <w:bCs/>
                <w:color w:val="000000"/>
                <w:sz w:val="18"/>
                <w:szCs w:val="16"/>
                <w:lang w:eastAsia="es-MX"/>
              </w:rPr>
            </w:pPr>
          </w:p>
        </w:tc>
        <w:tc>
          <w:tcPr>
            <w:tcW w:w="0" w:type="auto"/>
            <w:vMerge/>
            <w:tcBorders>
              <w:top w:val="single" w:sz="8" w:space="0" w:color="auto"/>
              <w:left w:val="single" w:sz="8" w:space="0" w:color="000000"/>
              <w:bottom w:val="single" w:sz="8" w:space="0" w:color="000000"/>
              <w:right w:val="single" w:sz="12" w:space="0" w:color="000000"/>
            </w:tcBorders>
            <w:vAlign w:val="center"/>
            <w:hideMark/>
          </w:tcPr>
          <w:p w14:paraId="7AC638AD" w14:textId="77777777" w:rsidR="00BE0D17" w:rsidRPr="00940751" w:rsidRDefault="00BE0D17" w:rsidP="002A6BE4">
            <w:pPr>
              <w:rPr>
                <w:rFonts w:ascii="Montserrat Medium" w:hAnsi="Montserrat Medium"/>
                <w:b/>
                <w:bCs/>
                <w:color w:val="000000"/>
                <w:sz w:val="18"/>
                <w:szCs w:val="16"/>
                <w:lang w:eastAsia="es-MX"/>
              </w:rPr>
            </w:pPr>
          </w:p>
        </w:tc>
      </w:tr>
      <w:tr w:rsidR="00BE0D17" w:rsidRPr="00940751" w14:paraId="456DDE53" w14:textId="77777777" w:rsidTr="002A6BE4">
        <w:trPr>
          <w:trHeight w:val="20"/>
        </w:trPr>
        <w:tc>
          <w:tcPr>
            <w:tcW w:w="523" w:type="pct"/>
            <w:tcBorders>
              <w:top w:val="nil"/>
              <w:left w:val="single" w:sz="12" w:space="0" w:color="auto"/>
              <w:bottom w:val="single" w:sz="8" w:space="0" w:color="auto"/>
              <w:right w:val="single" w:sz="8" w:space="0" w:color="000000"/>
            </w:tcBorders>
            <w:vAlign w:val="center"/>
            <w:hideMark/>
          </w:tcPr>
          <w:p w14:paraId="456069C7" w14:textId="77777777" w:rsidR="00BE0D17" w:rsidRPr="00940751" w:rsidRDefault="00BE0D17" w:rsidP="002A6BE4">
            <w:pP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098" w:type="pct"/>
            <w:tcBorders>
              <w:top w:val="nil"/>
              <w:left w:val="nil"/>
              <w:bottom w:val="single" w:sz="8" w:space="0" w:color="auto"/>
              <w:right w:val="single" w:sz="8" w:space="0" w:color="000000"/>
            </w:tcBorders>
            <w:vAlign w:val="center"/>
            <w:hideMark/>
          </w:tcPr>
          <w:p w14:paraId="1EC6C0E0"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nil"/>
              <w:left w:val="nil"/>
              <w:bottom w:val="nil"/>
              <w:right w:val="single" w:sz="8" w:space="0" w:color="000000"/>
            </w:tcBorders>
            <w:vAlign w:val="center"/>
            <w:hideMark/>
          </w:tcPr>
          <w:p w14:paraId="49E21316"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nil"/>
              <w:right w:val="single" w:sz="8" w:space="0" w:color="000000"/>
            </w:tcBorders>
            <w:vAlign w:val="center"/>
            <w:hideMark/>
          </w:tcPr>
          <w:p w14:paraId="0103184D"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nil"/>
              <w:right w:val="single" w:sz="8" w:space="0" w:color="000000"/>
            </w:tcBorders>
            <w:vAlign w:val="center"/>
            <w:hideMark/>
          </w:tcPr>
          <w:p w14:paraId="6EC7E543"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vAlign w:val="center"/>
            <w:hideMark/>
          </w:tcPr>
          <w:p w14:paraId="05B32A63"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22A7F54D" w14:textId="77777777" w:rsidTr="002A6BE4">
        <w:trPr>
          <w:trHeight w:val="20"/>
        </w:trPr>
        <w:tc>
          <w:tcPr>
            <w:tcW w:w="523" w:type="pct"/>
            <w:tcBorders>
              <w:top w:val="nil"/>
              <w:left w:val="single" w:sz="12" w:space="0" w:color="auto"/>
              <w:bottom w:val="single" w:sz="8" w:space="0" w:color="auto"/>
              <w:right w:val="single" w:sz="8" w:space="0" w:color="000000"/>
            </w:tcBorders>
            <w:vAlign w:val="center"/>
            <w:hideMark/>
          </w:tcPr>
          <w:p w14:paraId="22F6DF22" w14:textId="77777777" w:rsidR="00BE0D17" w:rsidRPr="00940751" w:rsidRDefault="00BE0D17" w:rsidP="002A6BE4">
            <w:pP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098" w:type="pct"/>
            <w:tcBorders>
              <w:top w:val="nil"/>
              <w:left w:val="nil"/>
              <w:bottom w:val="single" w:sz="8" w:space="0" w:color="auto"/>
              <w:right w:val="single" w:sz="8" w:space="0" w:color="000000"/>
            </w:tcBorders>
            <w:vAlign w:val="center"/>
            <w:hideMark/>
          </w:tcPr>
          <w:p w14:paraId="73DAF20A"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single" w:sz="8" w:space="0" w:color="auto"/>
              <w:left w:val="nil"/>
              <w:bottom w:val="single" w:sz="8" w:space="0" w:color="auto"/>
              <w:right w:val="single" w:sz="8" w:space="0" w:color="000000"/>
            </w:tcBorders>
            <w:vAlign w:val="center"/>
            <w:hideMark/>
          </w:tcPr>
          <w:p w14:paraId="31846FE8"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single" w:sz="8" w:space="0" w:color="auto"/>
              <w:left w:val="nil"/>
              <w:bottom w:val="single" w:sz="8" w:space="0" w:color="auto"/>
              <w:right w:val="single" w:sz="8" w:space="0" w:color="000000"/>
            </w:tcBorders>
            <w:vAlign w:val="center"/>
            <w:hideMark/>
          </w:tcPr>
          <w:p w14:paraId="40C5DDF0"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single" w:sz="8" w:space="0" w:color="auto"/>
              <w:left w:val="nil"/>
              <w:bottom w:val="single" w:sz="8" w:space="0" w:color="auto"/>
              <w:right w:val="single" w:sz="8" w:space="0" w:color="000000"/>
            </w:tcBorders>
            <w:vAlign w:val="center"/>
            <w:hideMark/>
          </w:tcPr>
          <w:p w14:paraId="01E0250C"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auto"/>
              <w:left w:val="nil"/>
              <w:bottom w:val="single" w:sz="8" w:space="0" w:color="auto"/>
              <w:right w:val="single" w:sz="12" w:space="0" w:color="000000"/>
            </w:tcBorders>
            <w:vAlign w:val="center"/>
            <w:hideMark/>
          </w:tcPr>
          <w:p w14:paraId="0EF9DD35"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r w:rsidR="00BE0D17" w:rsidRPr="00940751" w14:paraId="79EB7549" w14:textId="77777777" w:rsidTr="002A6BE4">
        <w:trPr>
          <w:trHeight w:val="20"/>
        </w:trPr>
        <w:tc>
          <w:tcPr>
            <w:tcW w:w="523" w:type="pct"/>
            <w:tcBorders>
              <w:top w:val="nil"/>
              <w:left w:val="single" w:sz="12" w:space="0" w:color="auto"/>
              <w:bottom w:val="single" w:sz="8" w:space="0" w:color="000000"/>
              <w:right w:val="single" w:sz="8" w:space="0" w:color="000000"/>
            </w:tcBorders>
            <w:vAlign w:val="center"/>
            <w:hideMark/>
          </w:tcPr>
          <w:p w14:paraId="207A5A8C"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098" w:type="pct"/>
            <w:tcBorders>
              <w:top w:val="nil"/>
              <w:left w:val="nil"/>
              <w:bottom w:val="single" w:sz="8" w:space="0" w:color="000000"/>
              <w:right w:val="single" w:sz="8" w:space="0" w:color="000000"/>
            </w:tcBorders>
            <w:vAlign w:val="center"/>
            <w:hideMark/>
          </w:tcPr>
          <w:p w14:paraId="10F082F5"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671" w:type="pct"/>
            <w:tcBorders>
              <w:top w:val="nil"/>
              <w:left w:val="nil"/>
              <w:bottom w:val="single" w:sz="8" w:space="0" w:color="000000"/>
              <w:right w:val="single" w:sz="8" w:space="0" w:color="000000"/>
            </w:tcBorders>
            <w:vAlign w:val="center"/>
            <w:hideMark/>
          </w:tcPr>
          <w:p w14:paraId="75DC992A"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523" w:type="pct"/>
            <w:tcBorders>
              <w:top w:val="nil"/>
              <w:left w:val="nil"/>
              <w:bottom w:val="single" w:sz="8" w:space="0" w:color="000000"/>
              <w:right w:val="single" w:sz="8" w:space="0" w:color="000000"/>
            </w:tcBorders>
            <w:vAlign w:val="center"/>
            <w:hideMark/>
          </w:tcPr>
          <w:p w14:paraId="2AECC7E3"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862" w:type="pct"/>
            <w:tcBorders>
              <w:top w:val="nil"/>
              <w:left w:val="nil"/>
              <w:bottom w:val="single" w:sz="8" w:space="0" w:color="000000"/>
              <w:right w:val="single" w:sz="8" w:space="0" w:color="000000"/>
            </w:tcBorders>
            <w:vAlign w:val="center"/>
            <w:hideMark/>
          </w:tcPr>
          <w:p w14:paraId="58BD0B08"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c>
          <w:tcPr>
            <w:tcW w:w="1323" w:type="pct"/>
            <w:tcBorders>
              <w:top w:val="single" w:sz="8" w:space="0" w:color="auto"/>
              <w:left w:val="nil"/>
              <w:bottom w:val="single" w:sz="8" w:space="0" w:color="000000"/>
              <w:right w:val="single" w:sz="12" w:space="0" w:color="000000"/>
            </w:tcBorders>
            <w:vAlign w:val="center"/>
            <w:hideMark/>
          </w:tcPr>
          <w:p w14:paraId="675D1B41" w14:textId="77777777" w:rsidR="00BE0D17" w:rsidRPr="00940751" w:rsidRDefault="00BE0D17" w:rsidP="002A6BE4">
            <w:pPr>
              <w:jc w:val="center"/>
              <w:rPr>
                <w:rFonts w:ascii="Montserrat Medium" w:hAnsi="Montserrat Medium"/>
                <w:color w:val="000000"/>
                <w:sz w:val="18"/>
                <w:szCs w:val="16"/>
                <w:lang w:eastAsia="es-MX"/>
              </w:rPr>
            </w:pPr>
            <w:r w:rsidRPr="00940751">
              <w:rPr>
                <w:rFonts w:ascii="Montserrat Medium" w:hAnsi="Montserrat Medium"/>
                <w:color w:val="000000"/>
                <w:sz w:val="18"/>
                <w:szCs w:val="16"/>
                <w:lang w:eastAsia="es-MX"/>
              </w:rPr>
              <w:t> </w:t>
            </w:r>
          </w:p>
        </w:tc>
      </w:tr>
      <w:tr w:rsidR="00BE0D17" w:rsidRPr="00940751" w14:paraId="5AFD1FB2" w14:textId="77777777" w:rsidTr="002A6BE4">
        <w:trPr>
          <w:trHeight w:val="20"/>
        </w:trPr>
        <w:tc>
          <w:tcPr>
            <w:tcW w:w="523" w:type="pct"/>
            <w:tcBorders>
              <w:top w:val="nil"/>
              <w:left w:val="single" w:sz="12" w:space="0" w:color="auto"/>
              <w:bottom w:val="single" w:sz="12" w:space="0" w:color="auto"/>
              <w:right w:val="single" w:sz="8" w:space="0" w:color="000000"/>
            </w:tcBorders>
            <w:vAlign w:val="center"/>
            <w:hideMark/>
          </w:tcPr>
          <w:p w14:paraId="58FF6834"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098" w:type="pct"/>
            <w:tcBorders>
              <w:top w:val="nil"/>
              <w:left w:val="nil"/>
              <w:bottom w:val="single" w:sz="12" w:space="0" w:color="auto"/>
              <w:right w:val="single" w:sz="8" w:space="0" w:color="000000"/>
            </w:tcBorders>
            <w:vAlign w:val="center"/>
            <w:hideMark/>
          </w:tcPr>
          <w:p w14:paraId="594D884D"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671" w:type="pct"/>
            <w:tcBorders>
              <w:top w:val="nil"/>
              <w:left w:val="nil"/>
              <w:bottom w:val="single" w:sz="12" w:space="0" w:color="auto"/>
              <w:right w:val="single" w:sz="8" w:space="0" w:color="000000"/>
            </w:tcBorders>
            <w:vAlign w:val="center"/>
            <w:hideMark/>
          </w:tcPr>
          <w:p w14:paraId="0E72E404"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523" w:type="pct"/>
            <w:tcBorders>
              <w:top w:val="nil"/>
              <w:left w:val="nil"/>
              <w:bottom w:val="single" w:sz="12" w:space="0" w:color="auto"/>
              <w:right w:val="single" w:sz="8" w:space="0" w:color="000000"/>
            </w:tcBorders>
            <w:vAlign w:val="center"/>
            <w:hideMark/>
          </w:tcPr>
          <w:p w14:paraId="68A23276"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862" w:type="pct"/>
            <w:tcBorders>
              <w:top w:val="nil"/>
              <w:left w:val="nil"/>
              <w:bottom w:val="single" w:sz="12" w:space="0" w:color="auto"/>
              <w:right w:val="single" w:sz="8" w:space="0" w:color="000000"/>
            </w:tcBorders>
            <w:vAlign w:val="center"/>
            <w:hideMark/>
          </w:tcPr>
          <w:p w14:paraId="3176BDDF"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c>
          <w:tcPr>
            <w:tcW w:w="1323" w:type="pct"/>
            <w:tcBorders>
              <w:top w:val="single" w:sz="8" w:space="0" w:color="000000"/>
              <w:left w:val="nil"/>
              <w:bottom w:val="single" w:sz="12" w:space="0" w:color="auto"/>
              <w:right w:val="single" w:sz="12" w:space="0" w:color="000000"/>
            </w:tcBorders>
            <w:vAlign w:val="center"/>
            <w:hideMark/>
          </w:tcPr>
          <w:p w14:paraId="335EE828" w14:textId="77777777" w:rsidR="00BE0D17" w:rsidRPr="00940751" w:rsidRDefault="00BE0D17" w:rsidP="002A6BE4">
            <w:pPr>
              <w:jc w:val="center"/>
              <w:rPr>
                <w:rFonts w:ascii="Montserrat Medium" w:hAnsi="Montserrat Medium"/>
                <w:b/>
                <w:bCs/>
                <w:color w:val="000000"/>
                <w:sz w:val="18"/>
                <w:szCs w:val="16"/>
                <w:lang w:eastAsia="es-MX"/>
              </w:rPr>
            </w:pPr>
            <w:r w:rsidRPr="00940751">
              <w:rPr>
                <w:rFonts w:ascii="Montserrat Medium" w:hAnsi="Montserrat Medium"/>
                <w:b/>
                <w:bCs/>
                <w:color w:val="000000"/>
                <w:sz w:val="18"/>
                <w:szCs w:val="16"/>
                <w:lang w:eastAsia="es-MX"/>
              </w:rPr>
              <w:t> </w:t>
            </w:r>
          </w:p>
        </w:tc>
      </w:tr>
    </w:tbl>
    <w:p w14:paraId="3BB5CF59" w14:textId="77777777" w:rsidR="00BE0D17" w:rsidRDefault="00BE0D17" w:rsidP="00BE0D17">
      <w:pPr>
        <w:jc w:val="both"/>
        <w:rPr>
          <w:rFonts w:ascii="Montserrat Medium" w:hAnsi="Montserrat Medium" w:cs="Arial"/>
          <w:sz w:val="18"/>
          <w:szCs w:val="16"/>
        </w:rPr>
      </w:pPr>
    </w:p>
    <w:p w14:paraId="48E06173" w14:textId="77777777" w:rsidR="00BE0D17" w:rsidRDefault="00BE0D17" w:rsidP="00BE0D17">
      <w:pPr>
        <w:jc w:val="both"/>
        <w:rPr>
          <w:rFonts w:ascii="Montserrat Medium" w:hAnsi="Montserrat Medium" w:cs="Arial"/>
          <w:sz w:val="18"/>
          <w:szCs w:val="16"/>
        </w:rPr>
      </w:pPr>
    </w:p>
    <w:p w14:paraId="630743A1" w14:textId="77777777" w:rsidR="00BE0D17" w:rsidRDefault="00BE0D17" w:rsidP="00BE0D17">
      <w:pPr>
        <w:jc w:val="both"/>
        <w:rPr>
          <w:rFonts w:ascii="Montserrat Medium" w:hAnsi="Montserrat Medium" w:cs="Arial"/>
          <w:sz w:val="18"/>
          <w:szCs w:val="16"/>
        </w:rPr>
      </w:pPr>
    </w:p>
    <w:p w14:paraId="28BA62F0" w14:textId="77777777" w:rsidR="00BE0D17" w:rsidRPr="00940751" w:rsidRDefault="00BE0D17" w:rsidP="00BE0D17">
      <w:pPr>
        <w:jc w:val="both"/>
        <w:rPr>
          <w:rFonts w:ascii="Montserrat Medium" w:hAnsi="Montserrat Medium" w:cs="Arial"/>
          <w:sz w:val="18"/>
          <w:szCs w:val="16"/>
        </w:rPr>
      </w:pPr>
      <w:r w:rsidRPr="00940751">
        <w:rPr>
          <w:rFonts w:ascii="Montserrat Medium" w:hAnsi="Montserrat Medium" w:cs="Arial"/>
          <w:sz w:val="18"/>
          <w:szCs w:val="16"/>
        </w:rPr>
        <w:t>Manifiesto “</w:t>
      </w:r>
      <w:r w:rsidRPr="00940751">
        <w:rPr>
          <w:rFonts w:ascii="Montserrat Medium" w:hAnsi="Montserrat Medium" w:cs="Arial"/>
          <w:b/>
          <w:sz w:val="18"/>
          <w:szCs w:val="16"/>
        </w:rPr>
        <w:t>Bajo Protesta de Decir Verdad”</w:t>
      </w:r>
      <w:r w:rsidRPr="00940751">
        <w:rPr>
          <w:rFonts w:ascii="Montserrat Medium" w:hAnsi="Montserrat Medium" w:cs="Arial"/>
          <w:sz w:val="18"/>
          <w:szCs w:val="16"/>
        </w:rPr>
        <w:t xml:space="preserve"> que los datos asentados en el presente anexo son ciertos y se corresponden a los bienes propiedad de mi representada que se utilizarán en el servicio.</w:t>
      </w:r>
    </w:p>
    <w:p w14:paraId="117256CD" w14:textId="77777777" w:rsidR="00BE0D17" w:rsidRPr="00940751" w:rsidRDefault="00BE0D17" w:rsidP="00BE0D17">
      <w:pPr>
        <w:jc w:val="center"/>
        <w:rPr>
          <w:rFonts w:ascii="Montserrat Medium" w:hAnsi="Montserrat Medium" w:cs="Arial"/>
          <w:sz w:val="18"/>
          <w:szCs w:val="16"/>
        </w:rPr>
      </w:pPr>
    </w:p>
    <w:p w14:paraId="6A78A021" w14:textId="77777777" w:rsidR="00BE0D17" w:rsidRPr="00940751" w:rsidRDefault="00BE0D17" w:rsidP="00BE0D17">
      <w:pPr>
        <w:jc w:val="center"/>
        <w:rPr>
          <w:rFonts w:ascii="Montserrat Medium" w:hAnsi="Montserrat Medium" w:cs="Arial"/>
          <w:sz w:val="18"/>
          <w:szCs w:val="16"/>
        </w:rPr>
      </w:pPr>
    </w:p>
    <w:p w14:paraId="30A411E4"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_______________________________</w:t>
      </w:r>
    </w:p>
    <w:p w14:paraId="214F33FE"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 xml:space="preserve">NOMBRE Y FIRMA </w:t>
      </w:r>
    </w:p>
    <w:p w14:paraId="768A5AC8"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 xml:space="preserve">DEL REPRESENTANTE LEGAL Y/O APODERADO DEL LICITANTE </w:t>
      </w:r>
    </w:p>
    <w:p w14:paraId="34C99DBF" w14:textId="77777777" w:rsidR="00BE0D17" w:rsidRPr="00940751" w:rsidRDefault="00BE0D17" w:rsidP="00BE0D17">
      <w:pPr>
        <w:pStyle w:val="Textonormal"/>
        <w:spacing w:after="0"/>
        <w:jc w:val="center"/>
        <w:rPr>
          <w:rFonts w:ascii="Montserrat Medium" w:hAnsi="Montserrat Medium" w:cs="Arial"/>
          <w:b/>
          <w:sz w:val="18"/>
          <w:szCs w:val="16"/>
          <w:lang w:val="es-MX"/>
        </w:rPr>
      </w:pPr>
      <w:r w:rsidRPr="00940751">
        <w:rPr>
          <w:rFonts w:ascii="Montserrat Medium" w:hAnsi="Montserrat Medium" w:cs="Arial"/>
          <w:b/>
          <w:sz w:val="18"/>
          <w:szCs w:val="16"/>
        </w:rPr>
        <w:br w:type="page"/>
      </w:r>
      <w:r w:rsidRPr="00940751">
        <w:rPr>
          <w:rFonts w:ascii="Montserrat Medium" w:hAnsi="Montserrat Medium" w:cs="Arial"/>
          <w:b/>
          <w:sz w:val="18"/>
          <w:szCs w:val="16"/>
        </w:rPr>
        <w:lastRenderedPageBreak/>
        <w:t>ANEXO NÚMERO 12 (DOCE)</w:t>
      </w:r>
    </w:p>
    <w:p w14:paraId="35B5823A" w14:textId="77777777" w:rsidR="00BE0D17" w:rsidRPr="00940751" w:rsidRDefault="00BE0D17" w:rsidP="00BE0D17">
      <w:pPr>
        <w:jc w:val="center"/>
        <w:rPr>
          <w:rFonts w:ascii="Montserrat Medium" w:hAnsi="Montserrat Medium" w:cs="Arial"/>
          <w:b/>
          <w:i/>
          <w:sz w:val="18"/>
          <w:szCs w:val="16"/>
        </w:rPr>
      </w:pPr>
      <w:r w:rsidRPr="00940751">
        <w:rPr>
          <w:rFonts w:ascii="Montserrat Medium" w:hAnsi="Montserrat Medium" w:cs="Arial"/>
          <w:b/>
          <w:sz w:val="18"/>
          <w:szCs w:val="16"/>
        </w:rPr>
        <w:t>INFORMACIÓN RESERVADA Y CONFIDENCIAL</w:t>
      </w:r>
    </w:p>
    <w:p w14:paraId="0F51BCBF" w14:textId="77777777" w:rsidR="00BE0D17" w:rsidRPr="00940751" w:rsidRDefault="00BE0D17" w:rsidP="00BE0D17">
      <w:pPr>
        <w:jc w:val="center"/>
        <w:rPr>
          <w:rFonts w:ascii="Montserrat Medium" w:hAnsi="Montserrat Medium" w:cs="Arial"/>
          <w:b/>
          <w:i/>
          <w:sz w:val="18"/>
          <w:szCs w:val="16"/>
        </w:rPr>
      </w:pPr>
    </w:p>
    <w:p w14:paraId="4DC29E6A"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rPr>
        <w:t>PREFERENTEMENTE EN PAPEL MEMBRETADO DEL LICITANTE.</w:t>
      </w:r>
    </w:p>
    <w:p w14:paraId="3E4416BC" w14:textId="77777777" w:rsidR="00BE0D17" w:rsidRPr="00940751" w:rsidRDefault="00BE0D17" w:rsidP="00BE0D17">
      <w:pPr>
        <w:ind w:right="193"/>
        <w:jc w:val="both"/>
        <w:rPr>
          <w:rFonts w:ascii="Montserrat Medium" w:hAnsi="Montserrat Medium" w:cs="Arial"/>
          <w:sz w:val="18"/>
          <w:szCs w:val="16"/>
        </w:rPr>
      </w:pPr>
    </w:p>
    <w:p w14:paraId="5528F60C" w14:textId="77777777" w:rsidR="00BE0D17" w:rsidRPr="00940751" w:rsidRDefault="00BE0D17" w:rsidP="00BE0D17">
      <w:pPr>
        <w:ind w:right="193"/>
        <w:jc w:val="both"/>
        <w:rPr>
          <w:rFonts w:ascii="Montserrat Medium" w:hAnsi="Montserrat Medium" w:cs="Arial"/>
          <w:sz w:val="18"/>
          <w:szCs w:val="16"/>
        </w:rPr>
      </w:pPr>
    </w:p>
    <w:p w14:paraId="1F741CB4" w14:textId="77777777" w:rsidR="00BE0D17" w:rsidRPr="00940751" w:rsidRDefault="00BE0D17" w:rsidP="00BE0D17">
      <w:pPr>
        <w:ind w:right="193"/>
        <w:jc w:val="right"/>
        <w:rPr>
          <w:rFonts w:ascii="Montserrat Medium" w:hAnsi="Montserrat Medium" w:cs="Arial"/>
          <w:sz w:val="18"/>
          <w:szCs w:val="16"/>
        </w:rPr>
      </w:pPr>
      <w:r w:rsidRPr="00940751">
        <w:rPr>
          <w:rFonts w:ascii="Montserrat Medium" w:hAnsi="Montserrat Medium" w:cs="Arial"/>
          <w:sz w:val="18"/>
          <w:szCs w:val="16"/>
        </w:rPr>
        <w:t>Lugar y Fecha.,  a _____ de ___________________ del 20___.</w:t>
      </w:r>
    </w:p>
    <w:p w14:paraId="447DDFE9" w14:textId="77777777" w:rsidR="00BE0D17" w:rsidRPr="00940751" w:rsidRDefault="00BE0D17" w:rsidP="00BE0D17">
      <w:pPr>
        <w:ind w:left="142" w:right="193"/>
        <w:rPr>
          <w:rFonts w:ascii="Montserrat Medium" w:hAnsi="Montserrat Medium" w:cs="Arial"/>
          <w:sz w:val="18"/>
          <w:szCs w:val="16"/>
        </w:rPr>
      </w:pPr>
    </w:p>
    <w:p w14:paraId="2C03C22A" w14:textId="77777777" w:rsidR="00BE0D17" w:rsidRPr="00940751" w:rsidRDefault="00BE0D17" w:rsidP="00BE0D17">
      <w:pPr>
        <w:rPr>
          <w:rFonts w:ascii="Montserrat Medium" w:hAnsi="Montserrat Medium" w:cs="Arial"/>
          <w:b/>
          <w:sz w:val="18"/>
          <w:szCs w:val="16"/>
          <w:lang w:eastAsia="es-MX"/>
        </w:rPr>
      </w:pPr>
      <w:r w:rsidRPr="00940751">
        <w:rPr>
          <w:rFonts w:ascii="Montserrat Medium" w:hAnsi="Montserrat Medium" w:cs="Arial"/>
          <w:b/>
          <w:sz w:val="18"/>
          <w:szCs w:val="16"/>
          <w:lang w:eastAsia="es-MX"/>
        </w:rPr>
        <w:t>INSTITUTO MEXICANO DEL SEGURO SOCIAL</w:t>
      </w:r>
    </w:p>
    <w:p w14:paraId="273C9AE7" w14:textId="77777777" w:rsidR="00BE0D17" w:rsidRPr="00940751" w:rsidRDefault="00BE0D17" w:rsidP="00BE0D17">
      <w:pPr>
        <w:rPr>
          <w:rFonts w:ascii="Montserrat Medium" w:hAnsi="Montserrat Medium" w:cs="Arial"/>
          <w:b/>
          <w:sz w:val="18"/>
          <w:szCs w:val="16"/>
          <w:lang w:eastAsia="es-MX"/>
        </w:rPr>
      </w:pPr>
      <w:r w:rsidRPr="00940751">
        <w:rPr>
          <w:rFonts w:ascii="Montserrat Medium" w:hAnsi="Montserrat Medium" w:cs="Arial"/>
          <w:b/>
          <w:sz w:val="18"/>
          <w:szCs w:val="16"/>
          <w:lang w:eastAsia="es-MX"/>
        </w:rPr>
        <w:t>ÓRGANO DE OPERACIÓN ADMINISTRATIVA</w:t>
      </w:r>
    </w:p>
    <w:p w14:paraId="5B0F5AFF" w14:textId="77777777" w:rsidR="00BE0D17" w:rsidRPr="00940751" w:rsidRDefault="00BE0D17" w:rsidP="00BE0D17">
      <w:pPr>
        <w:rPr>
          <w:rFonts w:ascii="Montserrat Medium" w:hAnsi="Montserrat Medium" w:cs="Arial"/>
          <w:b/>
          <w:sz w:val="18"/>
          <w:szCs w:val="16"/>
          <w:lang w:eastAsia="es-MX"/>
        </w:rPr>
      </w:pPr>
      <w:r w:rsidRPr="00940751">
        <w:rPr>
          <w:rFonts w:ascii="Montserrat Medium" w:hAnsi="Montserrat Medium" w:cs="Arial"/>
          <w:b/>
          <w:sz w:val="18"/>
          <w:szCs w:val="16"/>
          <w:lang w:eastAsia="es-MX"/>
        </w:rPr>
        <w:t xml:space="preserve">DESCONCENTRADA  ESTATAL HIDALGO </w:t>
      </w:r>
    </w:p>
    <w:p w14:paraId="7722C29F" w14:textId="77777777" w:rsidR="00BE0D17" w:rsidRPr="00940751" w:rsidRDefault="00BE0D17" w:rsidP="00BE0D17">
      <w:pPr>
        <w:rPr>
          <w:rFonts w:ascii="Montserrat Medium" w:hAnsi="Montserrat Medium" w:cs="Arial"/>
          <w:b/>
          <w:sz w:val="18"/>
          <w:szCs w:val="16"/>
          <w:lang w:eastAsia="es-MX"/>
        </w:rPr>
      </w:pPr>
      <w:r w:rsidRPr="00940751">
        <w:rPr>
          <w:rFonts w:ascii="Montserrat Medium" w:hAnsi="Montserrat Medium" w:cs="Arial"/>
          <w:b/>
          <w:sz w:val="18"/>
          <w:szCs w:val="16"/>
          <w:lang w:eastAsia="es-MX"/>
        </w:rPr>
        <w:t>JEFATURA DE SERVICIOS ADMINISTRATIVOS</w:t>
      </w:r>
    </w:p>
    <w:p w14:paraId="0B9153BD" w14:textId="77777777" w:rsidR="00BE0D17" w:rsidRPr="00940751" w:rsidRDefault="00BE0D17" w:rsidP="00BE0D17">
      <w:pPr>
        <w:rPr>
          <w:rFonts w:ascii="Montserrat Medium" w:hAnsi="Montserrat Medium" w:cs="Arial"/>
          <w:b/>
          <w:sz w:val="18"/>
          <w:szCs w:val="16"/>
          <w:lang w:eastAsia="es-MX"/>
        </w:rPr>
      </w:pPr>
      <w:r w:rsidRPr="00940751">
        <w:rPr>
          <w:rFonts w:ascii="Montserrat Medium" w:hAnsi="Montserrat Medium" w:cs="Arial"/>
          <w:b/>
          <w:sz w:val="18"/>
          <w:szCs w:val="16"/>
          <w:lang w:eastAsia="es-MX"/>
        </w:rPr>
        <w:t>COORDINACIÓN DE ABASTECIMIENTO Y EQUIPAMIENTO</w:t>
      </w:r>
    </w:p>
    <w:p w14:paraId="61462471" w14:textId="77777777" w:rsidR="00BE0D17" w:rsidRPr="00940751" w:rsidRDefault="00BE0D17" w:rsidP="00BE0D17">
      <w:pPr>
        <w:ind w:left="257" w:right="150"/>
        <w:rPr>
          <w:rFonts w:ascii="Montserrat Medium" w:hAnsi="Montserrat Medium" w:cs="Arial"/>
          <w:sz w:val="18"/>
          <w:szCs w:val="16"/>
        </w:rPr>
      </w:pPr>
    </w:p>
    <w:p w14:paraId="5AF0F863" w14:textId="77777777" w:rsidR="00BE0D17" w:rsidRPr="00940751" w:rsidRDefault="00BE0D17" w:rsidP="00BE0D17">
      <w:pPr>
        <w:ind w:left="257" w:right="150"/>
        <w:rPr>
          <w:rFonts w:ascii="Montserrat Medium" w:hAnsi="Montserrat Medium" w:cs="Arial"/>
          <w:sz w:val="18"/>
          <w:szCs w:val="16"/>
        </w:rPr>
      </w:pPr>
    </w:p>
    <w:p w14:paraId="6975D909" w14:textId="77777777" w:rsidR="00BE0D17" w:rsidRPr="00940751" w:rsidRDefault="00BE0D17" w:rsidP="00BE0D17">
      <w:pPr>
        <w:ind w:left="257" w:right="150"/>
        <w:rPr>
          <w:rFonts w:ascii="Montserrat Medium" w:hAnsi="Montserrat Medium" w:cs="Arial"/>
          <w:sz w:val="18"/>
          <w:szCs w:val="16"/>
        </w:rPr>
      </w:pPr>
    </w:p>
    <w:p w14:paraId="69141DC3" w14:textId="77777777" w:rsidR="00BE0D17" w:rsidRPr="00940751" w:rsidRDefault="00BE0D17" w:rsidP="00BE0D17">
      <w:pPr>
        <w:jc w:val="both"/>
        <w:rPr>
          <w:rFonts w:ascii="Montserrat Medium" w:hAnsi="Montserrat Medium" w:cs="Arial"/>
          <w:sz w:val="18"/>
          <w:szCs w:val="16"/>
        </w:rPr>
      </w:pPr>
      <w:r w:rsidRPr="00940751">
        <w:rPr>
          <w:rFonts w:ascii="Montserrat Medium" w:hAnsi="Montserrat Medium" w:cs="Arial"/>
          <w:sz w:val="18"/>
          <w:szCs w:val="16"/>
          <w:u w:val="single"/>
        </w:rPr>
        <w:t xml:space="preserve">             (Nombre)     </w:t>
      </w:r>
      <w:r w:rsidRPr="00940751">
        <w:rPr>
          <w:rFonts w:ascii="Montserrat Medium" w:hAnsi="Montserrat Medium" w:cs="Arial"/>
          <w:sz w:val="18"/>
          <w:szCs w:val="16"/>
        </w:rPr>
        <w:t xml:space="preserve">, en mi carácter de _________________________, de la empresa denominada </w:t>
      </w:r>
      <w:r w:rsidRPr="00940751">
        <w:rPr>
          <w:rFonts w:ascii="Montserrat Medium" w:hAnsi="Montserrat Medium" w:cs="Arial"/>
          <w:sz w:val="18"/>
          <w:szCs w:val="16"/>
          <w:u w:val="single"/>
        </w:rPr>
        <w:t>(nombre, denominación o razón social de quien otorga el poder)</w:t>
      </w:r>
      <w:r w:rsidRPr="00940751">
        <w:rPr>
          <w:rFonts w:ascii="Montserrat Medium" w:hAnsi="Montserrat Medium" w:cs="Arial"/>
          <w:sz w:val="18"/>
          <w:szCs w:val="16"/>
        </w:rPr>
        <w:t xml:space="preserve"> indico por medio de la presente que los documentos contenidos en mi Propuesta y proporcionada a la Convocante.</w:t>
      </w:r>
    </w:p>
    <w:p w14:paraId="43C6A678" w14:textId="77777777" w:rsidR="00BE0D17" w:rsidRPr="00940751" w:rsidRDefault="00BE0D17" w:rsidP="00BE0D17">
      <w:pPr>
        <w:jc w:val="both"/>
        <w:rPr>
          <w:rFonts w:ascii="Montserrat Medium" w:hAnsi="Montserrat Medium" w:cs="Arial"/>
          <w:b/>
          <w:sz w:val="18"/>
          <w:szCs w:val="16"/>
          <w:lang w:eastAsia="es-ES"/>
        </w:rPr>
      </w:pPr>
    </w:p>
    <w:p w14:paraId="36ED2143" w14:textId="77777777" w:rsidR="00BE0D17" w:rsidRPr="00940751" w:rsidRDefault="00BE0D17" w:rsidP="00BE0D17">
      <w:pPr>
        <w:jc w:val="both"/>
        <w:rPr>
          <w:rFonts w:ascii="Montserrat Medium" w:hAnsi="Montserrat Medium" w:cs="Arial"/>
          <w:sz w:val="18"/>
          <w:szCs w:val="16"/>
        </w:rPr>
      </w:pPr>
      <w:r w:rsidRPr="00940751">
        <w:rPr>
          <w:rFonts w:ascii="Montserrat Medium" w:hAnsi="Montserrat Medium" w:cs="Arial"/>
          <w:sz w:val="18"/>
          <w:szCs w:val="16"/>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14:paraId="4221CEBF" w14:textId="77777777" w:rsidR="00BE0D17" w:rsidRPr="00940751" w:rsidRDefault="00BE0D17" w:rsidP="00BE0D17">
      <w:pPr>
        <w:jc w:val="center"/>
        <w:rPr>
          <w:rFonts w:ascii="Montserrat Medium" w:hAnsi="Montserrat Medium" w:cs="Arial"/>
          <w:sz w:val="18"/>
          <w:szCs w:val="16"/>
        </w:rPr>
      </w:pPr>
    </w:p>
    <w:p w14:paraId="26055333"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rPr>
        <w:t>______________________________________________.</w:t>
      </w:r>
    </w:p>
    <w:p w14:paraId="35558EE4"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rPr>
        <w:t>______________________________________________.</w:t>
      </w:r>
    </w:p>
    <w:p w14:paraId="2E577F9F"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rPr>
        <w:t>______________________________________________.</w:t>
      </w:r>
    </w:p>
    <w:p w14:paraId="6DC7B27A" w14:textId="77777777" w:rsidR="00BE0D17" w:rsidRPr="00940751" w:rsidRDefault="00BE0D17" w:rsidP="00BE0D17">
      <w:pPr>
        <w:rPr>
          <w:rFonts w:ascii="Montserrat Medium" w:hAnsi="Montserrat Medium" w:cs="Arial"/>
          <w:b/>
          <w:sz w:val="18"/>
          <w:szCs w:val="16"/>
          <w:lang w:eastAsia="es-ES"/>
        </w:rPr>
      </w:pPr>
    </w:p>
    <w:p w14:paraId="2116E99C" w14:textId="77777777" w:rsidR="00BE0D17" w:rsidRPr="00940751" w:rsidRDefault="00BE0D17" w:rsidP="00BE0D17">
      <w:pPr>
        <w:autoSpaceDE w:val="0"/>
        <w:autoSpaceDN w:val="0"/>
        <w:adjustRightInd w:val="0"/>
        <w:jc w:val="both"/>
        <w:rPr>
          <w:rFonts w:ascii="Montserrat Medium" w:hAnsi="Montserrat Medium" w:cs="Arial"/>
          <w:b/>
          <w:bCs/>
          <w:sz w:val="18"/>
          <w:szCs w:val="16"/>
          <w:lang w:eastAsia="es-ES"/>
        </w:rPr>
      </w:pPr>
      <w:r w:rsidRPr="00940751">
        <w:rPr>
          <w:rFonts w:ascii="Montserrat Medium" w:hAnsi="Montserrat Medium" w:cs="Arial"/>
          <w:b/>
          <w:bCs/>
          <w:sz w:val="18"/>
          <w:szCs w:val="16"/>
          <w:lang w:eastAsia="es-ES"/>
        </w:rPr>
        <w:t>(EN CASO DE QUE SE CONSIDERE QUE NINGÚN DOCUMENTO DE LOS QUE SE ENTREGAN EN LA PROPOSICIÓN ES DE NATURALEZA CONFIDENCIAL DEBERÁ SEÑALARSE LA REDACCIÓN SIGUIENTE.)</w:t>
      </w:r>
    </w:p>
    <w:p w14:paraId="070CBFBF" w14:textId="77777777" w:rsidR="00BE0D17" w:rsidRPr="00940751" w:rsidRDefault="00BE0D17" w:rsidP="00BE0D17">
      <w:pPr>
        <w:rPr>
          <w:rFonts w:ascii="Montserrat Medium" w:hAnsi="Montserrat Medium" w:cs="Arial"/>
          <w:b/>
          <w:sz w:val="18"/>
          <w:szCs w:val="16"/>
          <w:lang w:eastAsia="es-ES"/>
        </w:rPr>
      </w:pPr>
    </w:p>
    <w:p w14:paraId="0F24AD19" w14:textId="77777777" w:rsidR="00BE0D17" w:rsidRPr="00940751" w:rsidRDefault="00BE0D17" w:rsidP="00BE0D17">
      <w:pPr>
        <w:rPr>
          <w:rFonts w:ascii="Montserrat Medium" w:hAnsi="Montserrat Medium" w:cs="Arial"/>
          <w:b/>
          <w:sz w:val="18"/>
          <w:szCs w:val="16"/>
          <w:lang w:eastAsia="es-ES"/>
        </w:rPr>
      </w:pPr>
    </w:p>
    <w:p w14:paraId="0D116017" w14:textId="77777777" w:rsidR="00BE0D17" w:rsidRPr="00940751" w:rsidRDefault="00BE0D17" w:rsidP="00BE0D17">
      <w:pPr>
        <w:jc w:val="both"/>
        <w:rPr>
          <w:rFonts w:ascii="Montserrat Medium" w:hAnsi="Montserrat Medium" w:cs="Arial"/>
          <w:b/>
          <w:sz w:val="18"/>
          <w:szCs w:val="16"/>
          <w:lang w:eastAsia="es-ES"/>
        </w:rPr>
      </w:pPr>
      <w:r w:rsidRPr="00940751">
        <w:rPr>
          <w:rFonts w:ascii="Montserrat Medium" w:hAnsi="Montserrat Medium" w:cs="Arial"/>
          <w:sz w:val="18"/>
          <w:szCs w:val="16"/>
        </w:rPr>
        <w:t xml:space="preserve">Se informa </w:t>
      </w:r>
      <w:r w:rsidRPr="00940751">
        <w:rPr>
          <w:rFonts w:ascii="Montserrat Medium" w:hAnsi="Montserrat Medium" w:cs="Arial"/>
          <w:sz w:val="18"/>
          <w:szCs w:val="16"/>
          <w:lang w:eastAsia="es-ES"/>
        </w:rPr>
        <w:t xml:space="preserve">que </w:t>
      </w:r>
      <w:r w:rsidRPr="00940751">
        <w:rPr>
          <w:rFonts w:ascii="Montserrat Medium" w:hAnsi="Montserrat Medium" w:cs="Arial"/>
          <w:b/>
          <w:sz w:val="18"/>
          <w:szCs w:val="16"/>
          <w:lang w:eastAsia="es-ES"/>
        </w:rPr>
        <w:t xml:space="preserve">ninguno de los documentos que se entregan en nuestra proposición es de naturaleza confidencial para los efectos de </w:t>
      </w:r>
      <w:r w:rsidRPr="00940751">
        <w:rPr>
          <w:rFonts w:ascii="Montserrat Medium" w:hAnsi="Montserrat Medium" w:cs="Arial"/>
          <w:sz w:val="18"/>
          <w:szCs w:val="16"/>
          <w:lang w:eastAsia="es-ES"/>
        </w:rPr>
        <w:t>Ley Federal de Transparencia y Acceso a la Información Pública Gubernamental.</w:t>
      </w:r>
    </w:p>
    <w:p w14:paraId="6EA01B2F" w14:textId="77777777" w:rsidR="00BE0D17" w:rsidRPr="00940751" w:rsidRDefault="00BE0D17" w:rsidP="00BE0D17">
      <w:pPr>
        <w:ind w:left="257" w:right="150"/>
        <w:rPr>
          <w:rFonts w:ascii="Montserrat Medium" w:hAnsi="Montserrat Medium" w:cs="Arial"/>
          <w:sz w:val="18"/>
          <w:szCs w:val="16"/>
        </w:rPr>
      </w:pPr>
    </w:p>
    <w:p w14:paraId="0F3FC932" w14:textId="77777777" w:rsidR="00BE0D17" w:rsidRPr="00940751" w:rsidRDefault="00BE0D17" w:rsidP="00BE0D17">
      <w:pPr>
        <w:ind w:left="257" w:right="150"/>
        <w:rPr>
          <w:rFonts w:ascii="Montserrat Medium" w:hAnsi="Montserrat Medium" w:cs="Arial"/>
          <w:sz w:val="18"/>
          <w:szCs w:val="16"/>
        </w:rPr>
      </w:pPr>
    </w:p>
    <w:p w14:paraId="1D164507" w14:textId="77777777" w:rsidR="00BE0D17" w:rsidRPr="00940751" w:rsidRDefault="00BE0D17" w:rsidP="00BE0D17">
      <w:pPr>
        <w:ind w:left="257" w:right="150"/>
        <w:rPr>
          <w:rFonts w:ascii="Montserrat Medium" w:hAnsi="Montserrat Medium" w:cs="Arial"/>
          <w:sz w:val="18"/>
          <w:szCs w:val="16"/>
        </w:rPr>
      </w:pPr>
    </w:p>
    <w:p w14:paraId="7A62EA6B" w14:textId="77777777" w:rsidR="00BE0D17" w:rsidRPr="00940751" w:rsidRDefault="00BE0D17" w:rsidP="00BE0D17">
      <w:pPr>
        <w:autoSpaceDE w:val="0"/>
        <w:autoSpaceDN w:val="0"/>
        <w:adjustRightInd w:val="0"/>
        <w:jc w:val="center"/>
        <w:rPr>
          <w:rFonts w:ascii="Montserrat Medium" w:hAnsi="Montserrat Medium" w:cs="Arial"/>
          <w:b/>
          <w:bCs/>
          <w:sz w:val="18"/>
          <w:szCs w:val="16"/>
          <w:lang w:eastAsia="es-ES"/>
        </w:rPr>
      </w:pPr>
      <w:r w:rsidRPr="00940751">
        <w:rPr>
          <w:rFonts w:ascii="Montserrat Medium" w:hAnsi="Montserrat Medium" w:cs="Arial"/>
          <w:b/>
          <w:bCs/>
          <w:sz w:val="18"/>
          <w:szCs w:val="16"/>
          <w:lang w:eastAsia="es-ES"/>
        </w:rPr>
        <w:t>(UTILIZAR ÚNICAMENTE EL PÁRRAFO QUE CORRESPONDA)</w:t>
      </w:r>
    </w:p>
    <w:p w14:paraId="3FC7F2A6" w14:textId="77777777" w:rsidR="00BE0D17" w:rsidRPr="00940751" w:rsidRDefault="00BE0D17" w:rsidP="00BE0D17">
      <w:pPr>
        <w:jc w:val="both"/>
        <w:rPr>
          <w:rFonts w:ascii="Montserrat Medium" w:hAnsi="Montserrat Medium" w:cs="Arial"/>
          <w:sz w:val="18"/>
          <w:szCs w:val="16"/>
          <w:lang w:eastAsia="es-ES"/>
        </w:rPr>
      </w:pPr>
    </w:p>
    <w:p w14:paraId="74B493CE" w14:textId="77777777" w:rsidR="00BE0D17" w:rsidRPr="00940751" w:rsidRDefault="00BE0D17" w:rsidP="00BE0D17">
      <w:pPr>
        <w:jc w:val="center"/>
        <w:rPr>
          <w:rFonts w:ascii="Montserrat Medium" w:hAnsi="Montserrat Medium" w:cs="Arial"/>
          <w:sz w:val="18"/>
          <w:szCs w:val="16"/>
          <w:lang w:eastAsia="es-ES"/>
        </w:rPr>
      </w:pPr>
      <w:r w:rsidRPr="00940751">
        <w:rPr>
          <w:rFonts w:ascii="Montserrat Medium" w:hAnsi="Montserrat Medium" w:cs="Arial"/>
          <w:sz w:val="18"/>
          <w:szCs w:val="16"/>
          <w:lang w:eastAsia="es-ES"/>
        </w:rPr>
        <w:t>_______________________________________________</w:t>
      </w:r>
    </w:p>
    <w:p w14:paraId="4E974D4E" w14:textId="77777777" w:rsidR="00BE0D17" w:rsidRPr="00940751" w:rsidRDefault="00BE0D17" w:rsidP="00BE0D17">
      <w:pPr>
        <w:jc w:val="center"/>
        <w:rPr>
          <w:rFonts w:ascii="Montserrat Medium" w:hAnsi="Montserrat Medium" w:cs="Arial"/>
          <w:sz w:val="18"/>
          <w:szCs w:val="16"/>
        </w:rPr>
      </w:pPr>
      <w:r w:rsidRPr="00940751">
        <w:rPr>
          <w:rFonts w:ascii="Montserrat Medium" w:hAnsi="Montserrat Medium" w:cs="Arial"/>
          <w:sz w:val="18"/>
          <w:szCs w:val="16"/>
          <w:lang w:eastAsia="es-ES"/>
        </w:rPr>
        <w:t>NOMBRE Y FIRMA DEL REPRESENTANTE LEGAL Y/O APODERADO</w:t>
      </w:r>
    </w:p>
    <w:p w14:paraId="1D7D92C3" w14:textId="77777777" w:rsidR="00BE0D17" w:rsidRPr="00940751" w:rsidRDefault="00BE0D17" w:rsidP="00BE0D17">
      <w:pPr>
        <w:rPr>
          <w:rFonts w:ascii="Montserrat Medium" w:hAnsi="Montserrat Medium" w:cs="Arial"/>
          <w:sz w:val="18"/>
          <w:szCs w:val="16"/>
        </w:rPr>
      </w:pPr>
    </w:p>
    <w:p w14:paraId="75740C1E" w14:textId="77777777" w:rsidR="00BE0D17" w:rsidRPr="00940751" w:rsidRDefault="00BE0D17" w:rsidP="00BE0D17">
      <w:pPr>
        <w:autoSpaceDE w:val="0"/>
        <w:jc w:val="both"/>
        <w:rPr>
          <w:rFonts w:ascii="Montserrat Medium" w:hAnsi="Montserrat Medium" w:cs="Arial"/>
          <w:sz w:val="18"/>
          <w:szCs w:val="16"/>
        </w:rPr>
      </w:pPr>
    </w:p>
    <w:p w14:paraId="0001CD78" w14:textId="77777777" w:rsidR="00BE0D17" w:rsidRPr="00940751" w:rsidRDefault="00BE0D17" w:rsidP="00BE0D17">
      <w:pPr>
        <w:tabs>
          <w:tab w:val="left" w:pos="-31680"/>
        </w:tabs>
        <w:autoSpaceDE w:val="0"/>
        <w:jc w:val="both"/>
        <w:rPr>
          <w:rFonts w:ascii="Montserrat Medium" w:hAnsi="Montserrat Medium" w:cs="Arial"/>
          <w:sz w:val="18"/>
          <w:szCs w:val="16"/>
        </w:rPr>
      </w:pPr>
      <w:r w:rsidRPr="00940751">
        <w:rPr>
          <w:rFonts w:ascii="Montserrat Medium" w:hAnsi="Montserrat Medium" w:cs="Arial"/>
          <w:b/>
          <w:sz w:val="18"/>
          <w:szCs w:val="16"/>
        </w:rPr>
        <w:t>Nota:</w:t>
      </w:r>
      <w:r w:rsidRPr="00940751">
        <w:rPr>
          <w:rFonts w:ascii="Montserrat Medium" w:hAnsi="Montserrat Medium" w:cs="Arial"/>
          <w:sz w:val="18"/>
          <w:szCs w:val="16"/>
        </w:rPr>
        <w:t xml:space="preserve">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 Gubernamental.</w:t>
      </w:r>
    </w:p>
    <w:p w14:paraId="60341DBA" w14:textId="77777777" w:rsidR="00BE0D17" w:rsidRPr="00940751" w:rsidRDefault="00BE0D17" w:rsidP="00BE0D17">
      <w:pPr>
        <w:tabs>
          <w:tab w:val="left" w:pos="-31680"/>
        </w:tabs>
        <w:autoSpaceDE w:val="0"/>
        <w:jc w:val="both"/>
        <w:rPr>
          <w:rFonts w:ascii="Montserrat Medium" w:hAnsi="Montserrat Medium" w:cs="Arial"/>
          <w:sz w:val="18"/>
          <w:szCs w:val="16"/>
        </w:rPr>
      </w:pPr>
    </w:p>
    <w:p w14:paraId="4A655E0F" w14:textId="77777777" w:rsidR="00BE0D17" w:rsidRDefault="00BE0D17" w:rsidP="00BE0D17">
      <w:pPr>
        <w:tabs>
          <w:tab w:val="left" w:pos="1992"/>
        </w:tabs>
        <w:rPr>
          <w:rFonts w:ascii="Montserrat Medium" w:hAnsi="Montserrat Medium" w:cs="Arial"/>
          <w:sz w:val="18"/>
          <w:szCs w:val="18"/>
        </w:rPr>
      </w:pPr>
    </w:p>
    <w:p w14:paraId="2DD645F5" w14:textId="77777777" w:rsidR="00BE0D17" w:rsidRDefault="00BE0D17" w:rsidP="00BE0D17">
      <w:pPr>
        <w:tabs>
          <w:tab w:val="left" w:pos="1992"/>
        </w:tabs>
        <w:rPr>
          <w:rFonts w:ascii="Montserrat Medium" w:hAnsi="Montserrat Medium" w:cs="Arial"/>
          <w:sz w:val="18"/>
          <w:szCs w:val="18"/>
        </w:rPr>
      </w:pPr>
    </w:p>
    <w:p w14:paraId="0E97CD7E" w14:textId="77777777" w:rsidR="00E7069C" w:rsidRDefault="00E7069C" w:rsidP="00BE0D17">
      <w:pPr>
        <w:tabs>
          <w:tab w:val="left" w:pos="1992"/>
        </w:tabs>
        <w:rPr>
          <w:rFonts w:ascii="Montserrat Medium" w:hAnsi="Montserrat Medium" w:cs="Arial"/>
          <w:sz w:val="18"/>
          <w:szCs w:val="18"/>
        </w:rPr>
      </w:pPr>
    </w:p>
    <w:p w14:paraId="70B30CBF" w14:textId="77777777" w:rsidR="00E7069C" w:rsidRDefault="00E7069C" w:rsidP="00BE0D17">
      <w:pPr>
        <w:tabs>
          <w:tab w:val="left" w:pos="1992"/>
        </w:tabs>
        <w:rPr>
          <w:rFonts w:ascii="Montserrat Medium" w:hAnsi="Montserrat Medium" w:cs="Arial"/>
          <w:sz w:val="18"/>
          <w:szCs w:val="18"/>
        </w:rPr>
      </w:pPr>
    </w:p>
    <w:p w14:paraId="697F9008" w14:textId="77777777" w:rsidR="00CC55B9" w:rsidRDefault="00CC55B9" w:rsidP="00BE0D17">
      <w:pPr>
        <w:tabs>
          <w:tab w:val="left" w:pos="1992"/>
        </w:tabs>
        <w:rPr>
          <w:rFonts w:ascii="Montserrat Medium" w:hAnsi="Montserrat Medium" w:cs="Arial"/>
          <w:sz w:val="18"/>
          <w:szCs w:val="18"/>
        </w:rPr>
      </w:pPr>
    </w:p>
    <w:p w14:paraId="5DC5680F" w14:textId="77777777" w:rsidR="00CC55B9" w:rsidRDefault="00CC55B9" w:rsidP="00BE0D17">
      <w:pPr>
        <w:tabs>
          <w:tab w:val="left" w:pos="1992"/>
        </w:tabs>
        <w:rPr>
          <w:rFonts w:ascii="Montserrat Medium" w:hAnsi="Montserrat Medium" w:cs="Arial"/>
          <w:sz w:val="18"/>
          <w:szCs w:val="18"/>
        </w:rPr>
      </w:pPr>
    </w:p>
    <w:p w14:paraId="1046A00C" w14:textId="77777777" w:rsidR="00BE0D17" w:rsidRDefault="00BE0D17" w:rsidP="00BE0D17">
      <w:pPr>
        <w:tabs>
          <w:tab w:val="left" w:pos="1992"/>
        </w:tabs>
        <w:rPr>
          <w:rFonts w:ascii="Montserrat Medium" w:hAnsi="Montserrat Medium" w:cs="Arial"/>
          <w:sz w:val="18"/>
          <w:szCs w:val="18"/>
        </w:rPr>
      </w:pPr>
    </w:p>
    <w:p w14:paraId="0076B040" w14:textId="77777777" w:rsidR="00BE0D17" w:rsidRDefault="00BE0D17" w:rsidP="00BE0D17">
      <w:pPr>
        <w:tabs>
          <w:tab w:val="left" w:pos="1992"/>
        </w:tabs>
        <w:rPr>
          <w:rFonts w:ascii="Montserrat Medium" w:hAnsi="Montserrat Medium" w:cs="Arial"/>
          <w:sz w:val="18"/>
          <w:szCs w:val="18"/>
        </w:rPr>
      </w:pPr>
    </w:p>
    <w:p w14:paraId="64542A17" w14:textId="77777777" w:rsidR="00BE0D17" w:rsidRPr="00940751" w:rsidRDefault="00BE0D17" w:rsidP="00BE0D17">
      <w:pPr>
        <w:jc w:val="center"/>
        <w:rPr>
          <w:rFonts w:ascii="Montserrat Medium" w:hAnsi="Montserrat Medium" w:cs="Arial"/>
          <w:b/>
          <w:i/>
          <w:sz w:val="18"/>
          <w:szCs w:val="16"/>
        </w:rPr>
      </w:pPr>
      <w:r w:rsidRPr="00940751">
        <w:rPr>
          <w:rFonts w:ascii="Montserrat Medium" w:hAnsi="Montserrat Medium" w:cs="Arial"/>
          <w:b/>
          <w:sz w:val="18"/>
          <w:szCs w:val="16"/>
        </w:rPr>
        <w:t>ANEXO NÚMERO 13 (TRECE)</w:t>
      </w:r>
    </w:p>
    <w:p w14:paraId="48E3E085" w14:textId="77777777" w:rsidR="00BE0D17" w:rsidRPr="00940751" w:rsidRDefault="00BE0D17" w:rsidP="00BE0D17">
      <w:pPr>
        <w:jc w:val="center"/>
        <w:rPr>
          <w:rFonts w:ascii="Montserrat Medium" w:hAnsi="Montserrat Medium" w:cs="Arial"/>
          <w:b/>
          <w:sz w:val="18"/>
          <w:szCs w:val="16"/>
        </w:rPr>
      </w:pPr>
      <w:r w:rsidRPr="00940751">
        <w:rPr>
          <w:rFonts w:ascii="Montserrat Medium" w:hAnsi="Montserrat Medium" w:cs="Arial"/>
          <w:b/>
          <w:sz w:val="18"/>
          <w:szCs w:val="16"/>
        </w:rPr>
        <w:t>FORMATO DE INFORME MENSUAL DE LOS BIENES O SERVICIOS DEVENGADOS</w:t>
      </w:r>
    </w:p>
    <w:p w14:paraId="69292AED" w14:textId="77777777" w:rsidR="00BE0D17" w:rsidRPr="00940751" w:rsidRDefault="00BE0D17" w:rsidP="00BE0D17">
      <w:pPr>
        <w:rPr>
          <w:rFonts w:ascii="Montserrat Medium" w:hAnsi="Montserrat Medium" w:cs="Arial"/>
          <w:b/>
          <w:sz w:val="18"/>
          <w:szCs w:val="16"/>
        </w:rPr>
      </w:pPr>
    </w:p>
    <w:p w14:paraId="7C5F3D84" w14:textId="77777777" w:rsidR="002638D5" w:rsidRDefault="002638D5" w:rsidP="002638D5">
      <w:pPr>
        <w:jc w:val="both"/>
        <w:rPr>
          <w:rFonts w:ascii="Montserrat" w:hAnsi="Montserrat" w:cs="Arial"/>
          <w:sz w:val="20"/>
          <w:szCs w:val="20"/>
        </w:rPr>
      </w:pPr>
      <w:r w:rsidRPr="007A1068">
        <w:rPr>
          <w:rFonts w:ascii="Montserrat" w:hAnsi="Montserrat" w:cs="Arial"/>
          <w:sz w:val="20"/>
          <w:szCs w:val="20"/>
        </w:rPr>
        <w:t>El proveedor deberá entregar un informe mensual acumulado de los bienes y/o servicios devengados por cada unidad médica dentro de los primeros 5 días hábiles posteriores al mes reportado. Dicho reporte deberá ser en el formato Excel y deberá contener: Nombre del proveedor, No de contrato, concepto de contrato, unidad de la prestación del servicio, importe máximo del contrato, No de factura, mes de devengo, No de bienes o servicios otorgados, importe de la factura con impuestos incluidos, devengado acumulado, disponible en contrato y si la factura ya fue pagada o aún no se ha pagado.</w:t>
      </w:r>
    </w:p>
    <w:p w14:paraId="4D8F7C72" w14:textId="77777777" w:rsidR="002638D5" w:rsidRPr="007A1068" w:rsidRDefault="002638D5" w:rsidP="002638D5">
      <w:pPr>
        <w:jc w:val="both"/>
        <w:rPr>
          <w:rFonts w:ascii="Montserrat" w:hAnsi="Montserrat" w:cs="Arial"/>
          <w:sz w:val="20"/>
          <w:szCs w:val="20"/>
        </w:rPr>
      </w:pPr>
    </w:p>
    <w:p w14:paraId="6CC7F1AD" w14:textId="77777777" w:rsidR="002638D5" w:rsidRPr="007A1068" w:rsidRDefault="002638D5" w:rsidP="002638D5">
      <w:pPr>
        <w:jc w:val="both"/>
        <w:rPr>
          <w:rFonts w:ascii="Montserrat" w:eastAsia="Times New Roman" w:hAnsi="Montserrat" w:cs="Arial"/>
          <w:sz w:val="20"/>
          <w:szCs w:val="20"/>
          <w:lang w:val="es-ES" w:eastAsia="ar-SA"/>
        </w:rPr>
      </w:pPr>
      <w:r w:rsidRPr="007A1068">
        <w:rPr>
          <w:rFonts w:ascii="Montserrat" w:hAnsi="Montserrat" w:cs="Arial"/>
          <w:sz w:val="20"/>
          <w:szCs w:val="20"/>
        </w:rPr>
        <w:t xml:space="preserve">Dicha información deberá ser remitida a las siguientes direcciones electrónicas: Rafael Monroy Arias, </w:t>
      </w:r>
      <w:hyperlink r:id="rId39" w:history="1">
        <w:r w:rsidRPr="00D57908">
          <w:rPr>
            <w:rStyle w:val="Hipervnculo"/>
            <w:rFonts w:ascii="Montserrat" w:hAnsi="Montserrat" w:cs="Arial"/>
            <w:sz w:val="20"/>
            <w:szCs w:val="20"/>
          </w:rPr>
          <w:t>rafael.monroyar@imss.gob.mx</w:t>
        </w:r>
      </w:hyperlink>
      <w:r w:rsidRPr="007A1068">
        <w:rPr>
          <w:rFonts w:ascii="Montserrat" w:hAnsi="Montserrat" w:cs="Arial"/>
          <w:sz w:val="20"/>
          <w:szCs w:val="20"/>
        </w:rPr>
        <w:t>, Coordinación de Prevención y Atención a la Salud</w:t>
      </w:r>
      <w:r>
        <w:rPr>
          <w:rFonts w:ascii="Montserrat" w:hAnsi="Montserrat" w:cs="Arial"/>
          <w:sz w:val="20"/>
          <w:szCs w:val="20"/>
        </w:rPr>
        <w:t xml:space="preserve">, </w:t>
      </w:r>
      <w:r w:rsidRPr="00060CE2">
        <w:rPr>
          <w:rFonts w:ascii="Montserrat" w:hAnsi="Montserrat" w:cs="Arial"/>
          <w:sz w:val="20"/>
          <w:szCs w:val="20"/>
        </w:rPr>
        <w:t xml:space="preserve">Cesar Federico Vargas Villalobos </w:t>
      </w:r>
      <w:hyperlink r:id="rId40" w:history="1">
        <w:r w:rsidRPr="00D57908">
          <w:rPr>
            <w:rStyle w:val="Hipervnculo"/>
            <w:rFonts w:ascii="Montserrat" w:hAnsi="Montserrat" w:cs="Arial"/>
            <w:sz w:val="20"/>
            <w:szCs w:val="20"/>
          </w:rPr>
          <w:t>cesar.vargasv@imss.gob.mx</w:t>
        </w:r>
      </w:hyperlink>
      <w:r>
        <w:rPr>
          <w:rFonts w:ascii="Montserrat" w:hAnsi="Montserrat" w:cs="Arial"/>
          <w:sz w:val="20"/>
          <w:szCs w:val="20"/>
        </w:rPr>
        <w:t>, Coordinador Auxiliar de Primer Nivel,</w:t>
      </w:r>
      <w:r w:rsidRPr="007A1068">
        <w:rPr>
          <w:rFonts w:ascii="Montserrat" w:hAnsi="Montserrat" w:cs="Arial"/>
          <w:sz w:val="20"/>
          <w:szCs w:val="20"/>
        </w:rPr>
        <w:t xml:space="preserve"> Carlos Augusto Salinas Pérez, </w:t>
      </w:r>
      <w:hyperlink r:id="rId41" w:history="1">
        <w:r w:rsidRPr="00D57908">
          <w:rPr>
            <w:rStyle w:val="Hipervnculo"/>
            <w:rFonts w:ascii="Montserrat" w:hAnsi="Montserrat" w:cs="Arial"/>
            <w:sz w:val="20"/>
            <w:szCs w:val="20"/>
          </w:rPr>
          <w:t>carlos.salinasp@imss.gob.mx</w:t>
        </w:r>
      </w:hyperlink>
      <w:r w:rsidRPr="007A1068">
        <w:rPr>
          <w:rFonts w:ascii="Montserrat" w:hAnsi="Montserrat" w:cs="Arial"/>
          <w:sz w:val="20"/>
          <w:szCs w:val="20"/>
        </w:rPr>
        <w:t>, Coordinador Auxiliar Administrativo Operativo</w:t>
      </w:r>
      <w:r>
        <w:rPr>
          <w:rFonts w:ascii="Montserrat" w:hAnsi="Montserrat" w:cs="Arial"/>
          <w:sz w:val="20"/>
          <w:szCs w:val="20"/>
        </w:rPr>
        <w:t xml:space="preserve"> y </w:t>
      </w:r>
      <w:r w:rsidRPr="003B57C4">
        <w:rPr>
          <w:rFonts w:ascii="Montserrat" w:hAnsi="Montserrat" w:cs="Arial"/>
          <w:sz w:val="20"/>
          <w:szCs w:val="20"/>
        </w:rPr>
        <w:t xml:space="preserve">Mayra Alejandra Tovar Gonzalez </w:t>
      </w:r>
      <w:hyperlink r:id="rId42" w:history="1">
        <w:r w:rsidRPr="00D57908">
          <w:rPr>
            <w:rStyle w:val="Hipervnculo"/>
            <w:rFonts w:ascii="Montserrat" w:hAnsi="Montserrat" w:cs="Arial"/>
            <w:sz w:val="20"/>
            <w:szCs w:val="20"/>
          </w:rPr>
          <w:t>mayra.tovar@imss.gob.mx</w:t>
        </w:r>
      </w:hyperlink>
      <w:r>
        <w:rPr>
          <w:rFonts w:ascii="Montserrat" w:hAnsi="Montserrat" w:cs="Arial"/>
          <w:sz w:val="20"/>
          <w:szCs w:val="20"/>
        </w:rPr>
        <w:t>, Auxiliar Operativo o los funcionarios que ocupen dichos puestos</w:t>
      </w:r>
      <w:r w:rsidRPr="007A1068">
        <w:rPr>
          <w:rFonts w:ascii="Montserrat" w:hAnsi="Montserrat" w:cs="Arial"/>
          <w:sz w:val="20"/>
          <w:szCs w:val="20"/>
        </w:rPr>
        <w:t>.</w:t>
      </w:r>
    </w:p>
    <w:p w14:paraId="585B0FD2" w14:textId="77777777" w:rsidR="00BE0D17" w:rsidRPr="002638D5" w:rsidRDefault="00BE0D17" w:rsidP="00BE0D17">
      <w:pPr>
        <w:jc w:val="both"/>
        <w:rPr>
          <w:rFonts w:ascii="Montserrat Medium" w:hAnsi="Montserrat Medium" w:cs="Arial"/>
          <w:sz w:val="18"/>
          <w:szCs w:val="16"/>
          <w:lang w:val="es-ES"/>
        </w:rPr>
      </w:pPr>
    </w:p>
    <w:tbl>
      <w:tblPr>
        <w:tblW w:w="0" w:type="auto"/>
        <w:tblInd w:w="55" w:type="dxa"/>
        <w:tblCellMar>
          <w:left w:w="70" w:type="dxa"/>
          <w:right w:w="70" w:type="dxa"/>
        </w:tblCellMar>
        <w:tblLook w:val="04A0" w:firstRow="1" w:lastRow="0" w:firstColumn="1" w:lastColumn="0" w:noHBand="0" w:noVBand="1"/>
      </w:tblPr>
      <w:tblGrid>
        <w:gridCol w:w="928"/>
        <w:gridCol w:w="867"/>
        <w:gridCol w:w="1148"/>
        <w:gridCol w:w="980"/>
        <w:gridCol w:w="651"/>
        <w:gridCol w:w="1256"/>
        <w:gridCol w:w="766"/>
        <w:gridCol w:w="1054"/>
        <w:gridCol w:w="1073"/>
        <w:gridCol w:w="910"/>
        <w:gridCol w:w="1083"/>
      </w:tblGrid>
      <w:tr w:rsidR="00BE0D17" w:rsidRPr="00940751" w14:paraId="5316E31C" w14:textId="77777777" w:rsidTr="002A6BE4">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B7DEE8"/>
            <w:vAlign w:val="center"/>
            <w:hideMark/>
          </w:tcPr>
          <w:p w14:paraId="387AE14D"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Proveedor</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5D222408"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No de contrato</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01CD37AD"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Concepto</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38DDA97C"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Cuenta contable</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2ABBD863"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Unidad</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03690C62"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 xml:space="preserve">Importe máximo con </w:t>
            </w:r>
            <w:proofErr w:type="spellStart"/>
            <w:r w:rsidRPr="00940751">
              <w:rPr>
                <w:rFonts w:ascii="Montserrat Medium" w:hAnsi="Montserrat Medium"/>
                <w:b/>
                <w:bCs/>
                <w:color w:val="000000"/>
                <w:sz w:val="14"/>
                <w:lang w:eastAsia="es-MX"/>
              </w:rPr>
              <w:t>iva</w:t>
            </w:r>
            <w:proofErr w:type="spellEnd"/>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700CCAD7"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No de factura</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35CE7FA2"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Mes de devengo</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4E03487C"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No de bienes o servicios.</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6F00A6B1"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Importe</w:t>
            </w:r>
          </w:p>
        </w:tc>
        <w:tc>
          <w:tcPr>
            <w:tcW w:w="0" w:type="auto"/>
            <w:tcBorders>
              <w:top w:val="single" w:sz="4" w:space="0" w:color="auto"/>
              <w:left w:val="nil"/>
              <w:bottom w:val="single" w:sz="4" w:space="0" w:color="auto"/>
              <w:right w:val="single" w:sz="4" w:space="0" w:color="auto"/>
            </w:tcBorders>
            <w:shd w:val="clear" w:color="000000" w:fill="B7DEE8"/>
            <w:vAlign w:val="center"/>
            <w:hideMark/>
          </w:tcPr>
          <w:p w14:paraId="0707D8DA" w14:textId="77777777" w:rsidR="00BE0D17" w:rsidRPr="00940751" w:rsidRDefault="00BE0D17" w:rsidP="002A6BE4">
            <w:pPr>
              <w:jc w:val="center"/>
              <w:rPr>
                <w:rFonts w:ascii="Montserrat Medium" w:hAnsi="Montserrat Medium"/>
                <w:b/>
                <w:bCs/>
                <w:color w:val="000000"/>
                <w:sz w:val="14"/>
                <w:lang w:eastAsia="es-MX"/>
              </w:rPr>
            </w:pPr>
            <w:r w:rsidRPr="00940751">
              <w:rPr>
                <w:rFonts w:ascii="Montserrat Medium" w:hAnsi="Montserrat Medium"/>
                <w:b/>
                <w:bCs/>
                <w:color w:val="000000"/>
                <w:sz w:val="14"/>
                <w:lang w:eastAsia="es-MX"/>
              </w:rPr>
              <w:t>Pagada / no pagada</w:t>
            </w:r>
          </w:p>
        </w:tc>
      </w:tr>
      <w:tr w:rsidR="00BE0D17" w:rsidRPr="00940751" w14:paraId="33E0AB78" w14:textId="77777777" w:rsidTr="002A6B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1380B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auto" w:fill="auto"/>
            <w:noWrap/>
            <w:vAlign w:val="bottom"/>
            <w:hideMark/>
          </w:tcPr>
          <w:p w14:paraId="773CBFC5"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auto" w:fill="auto"/>
            <w:noWrap/>
            <w:vAlign w:val="bottom"/>
            <w:hideMark/>
          </w:tcPr>
          <w:p w14:paraId="7095CE9E"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auto" w:fill="auto"/>
            <w:noWrap/>
            <w:vAlign w:val="bottom"/>
            <w:hideMark/>
          </w:tcPr>
          <w:p w14:paraId="3E246C8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auto" w:fill="auto"/>
            <w:noWrap/>
            <w:vAlign w:val="bottom"/>
            <w:hideMark/>
          </w:tcPr>
          <w:p w14:paraId="16642487"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auto" w:fill="auto"/>
            <w:noWrap/>
            <w:vAlign w:val="bottom"/>
            <w:hideMark/>
          </w:tcPr>
          <w:p w14:paraId="1ADA0C5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auto" w:fill="auto"/>
            <w:noWrap/>
            <w:vAlign w:val="bottom"/>
            <w:hideMark/>
          </w:tcPr>
          <w:p w14:paraId="3A18090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a1</w:t>
            </w:r>
          </w:p>
        </w:tc>
        <w:tc>
          <w:tcPr>
            <w:tcW w:w="0" w:type="auto"/>
            <w:tcBorders>
              <w:top w:val="nil"/>
              <w:left w:val="nil"/>
              <w:bottom w:val="single" w:sz="4" w:space="0" w:color="auto"/>
              <w:right w:val="single" w:sz="4" w:space="0" w:color="auto"/>
            </w:tcBorders>
            <w:shd w:val="clear" w:color="auto" w:fill="auto"/>
            <w:noWrap/>
            <w:vAlign w:val="bottom"/>
            <w:hideMark/>
          </w:tcPr>
          <w:p w14:paraId="471FE7FA"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enero</w:t>
            </w:r>
          </w:p>
        </w:tc>
        <w:tc>
          <w:tcPr>
            <w:tcW w:w="0" w:type="auto"/>
            <w:tcBorders>
              <w:top w:val="nil"/>
              <w:left w:val="nil"/>
              <w:bottom w:val="single" w:sz="4" w:space="0" w:color="auto"/>
              <w:right w:val="single" w:sz="4" w:space="0" w:color="auto"/>
            </w:tcBorders>
            <w:shd w:val="clear" w:color="auto" w:fill="auto"/>
            <w:noWrap/>
            <w:vAlign w:val="bottom"/>
            <w:hideMark/>
          </w:tcPr>
          <w:p w14:paraId="2E133AC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100</w:t>
            </w:r>
          </w:p>
        </w:tc>
        <w:tc>
          <w:tcPr>
            <w:tcW w:w="0" w:type="auto"/>
            <w:tcBorders>
              <w:top w:val="nil"/>
              <w:left w:val="nil"/>
              <w:bottom w:val="single" w:sz="4" w:space="0" w:color="auto"/>
              <w:right w:val="single" w:sz="4" w:space="0" w:color="auto"/>
            </w:tcBorders>
            <w:shd w:val="clear" w:color="auto" w:fill="auto"/>
            <w:noWrap/>
            <w:vAlign w:val="bottom"/>
            <w:hideMark/>
          </w:tcPr>
          <w:p w14:paraId="32C2159F"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100,000.00</w:t>
            </w:r>
          </w:p>
        </w:tc>
        <w:tc>
          <w:tcPr>
            <w:tcW w:w="0" w:type="auto"/>
            <w:tcBorders>
              <w:top w:val="nil"/>
              <w:left w:val="nil"/>
              <w:bottom w:val="single" w:sz="4" w:space="0" w:color="auto"/>
              <w:right w:val="single" w:sz="4" w:space="0" w:color="auto"/>
            </w:tcBorders>
            <w:shd w:val="clear" w:color="auto" w:fill="auto"/>
            <w:noWrap/>
            <w:vAlign w:val="bottom"/>
            <w:hideMark/>
          </w:tcPr>
          <w:p w14:paraId="5AC432E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pagada</w:t>
            </w:r>
          </w:p>
        </w:tc>
      </w:tr>
      <w:tr w:rsidR="00BE0D17" w:rsidRPr="00940751" w14:paraId="565F0166" w14:textId="77777777" w:rsidTr="002A6BE4">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4D1EEA3E"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000000" w:fill="F2F2F2"/>
            <w:noWrap/>
            <w:vAlign w:val="bottom"/>
            <w:hideMark/>
          </w:tcPr>
          <w:p w14:paraId="360D299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000000" w:fill="F2F2F2"/>
            <w:noWrap/>
            <w:vAlign w:val="bottom"/>
            <w:hideMark/>
          </w:tcPr>
          <w:p w14:paraId="320129E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000000" w:fill="F2F2F2"/>
            <w:noWrap/>
            <w:vAlign w:val="bottom"/>
            <w:hideMark/>
          </w:tcPr>
          <w:p w14:paraId="71B11E3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000000" w:fill="F2F2F2"/>
            <w:noWrap/>
            <w:vAlign w:val="bottom"/>
            <w:hideMark/>
          </w:tcPr>
          <w:p w14:paraId="32E01C2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000000" w:fill="F2F2F2"/>
            <w:noWrap/>
            <w:vAlign w:val="bottom"/>
            <w:hideMark/>
          </w:tcPr>
          <w:p w14:paraId="5AA4389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000000" w:fill="F2F2F2"/>
            <w:noWrap/>
            <w:vAlign w:val="bottom"/>
            <w:hideMark/>
          </w:tcPr>
          <w:p w14:paraId="691AE1F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a2</w:t>
            </w:r>
          </w:p>
        </w:tc>
        <w:tc>
          <w:tcPr>
            <w:tcW w:w="0" w:type="auto"/>
            <w:tcBorders>
              <w:top w:val="nil"/>
              <w:left w:val="nil"/>
              <w:bottom w:val="single" w:sz="4" w:space="0" w:color="auto"/>
              <w:right w:val="single" w:sz="4" w:space="0" w:color="auto"/>
            </w:tcBorders>
            <w:shd w:val="clear" w:color="000000" w:fill="F2F2F2"/>
            <w:noWrap/>
            <w:vAlign w:val="bottom"/>
            <w:hideMark/>
          </w:tcPr>
          <w:p w14:paraId="475B07D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febrero</w:t>
            </w:r>
          </w:p>
        </w:tc>
        <w:tc>
          <w:tcPr>
            <w:tcW w:w="0" w:type="auto"/>
            <w:tcBorders>
              <w:top w:val="nil"/>
              <w:left w:val="nil"/>
              <w:bottom w:val="single" w:sz="4" w:space="0" w:color="auto"/>
              <w:right w:val="single" w:sz="4" w:space="0" w:color="auto"/>
            </w:tcBorders>
            <w:shd w:val="clear" w:color="000000" w:fill="F2F2F2"/>
            <w:noWrap/>
            <w:vAlign w:val="bottom"/>
            <w:hideMark/>
          </w:tcPr>
          <w:p w14:paraId="0A4961EF"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w:t>
            </w:r>
          </w:p>
        </w:tc>
        <w:tc>
          <w:tcPr>
            <w:tcW w:w="0" w:type="auto"/>
            <w:tcBorders>
              <w:top w:val="nil"/>
              <w:left w:val="nil"/>
              <w:bottom w:val="single" w:sz="4" w:space="0" w:color="auto"/>
              <w:right w:val="single" w:sz="4" w:space="0" w:color="auto"/>
            </w:tcBorders>
            <w:shd w:val="clear" w:color="000000" w:fill="F2F2F2"/>
            <w:noWrap/>
            <w:vAlign w:val="bottom"/>
            <w:hideMark/>
          </w:tcPr>
          <w:p w14:paraId="3C3ECD97"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w:t>
            </w:r>
          </w:p>
        </w:tc>
        <w:tc>
          <w:tcPr>
            <w:tcW w:w="0" w:type="auto"/>
            <w:tcBorders>
              <w:top w:val="nil"/>
              <w:left w:val="nil"/>
              <w:bottom w:val="single" w:sz="4" w:space="0" w:color="auto"/>
              <w:right w:val="single" w:sz="4" w:space="0" w:color="auto"/>
            </w:tcBorders>
            <w:shd w:val="clear" w:color="000000" w:fill="F2F2F2"/>
            <w:noWrap/>
            <w:vAlign w:val="bottom"/>
            <w:hideMark/>
          </w:tcPr>
          <w:p w14:paraId="5061E36F"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pagada</w:t>
            </w:r>
          </w:p>
        </w:tc>
      </w:tr>
      <w:tr w:rsidR="00BE0D17" w:rsidRPr="00940751" w14:paraId="212BD7FE" w14:textId="77777777" w:rsidTr="002A6B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58B5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auto" w:fill="auto"/>
            <w:noWrap/>
            <w:vAlign w:val="bottom"/>
            <w:hideMark/>
          </w:tcPr>
          <w:p w14:paraId="5680121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auto" w:fill="auto"/>
            <w:noWrap/>
            <w:vAlign w:val="bottom"/>
            <w:hideMark/>
          </w:tcPr>
          <w:p w14:paraId="0A4251F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auto" w:fill="auto"/>
            <w:noWrap/>
            <w:vAlign w:val="bottom"/>
            <w:hideMark/>
          </w:tcPr>
          <w:p w14:paraId="2D4E9219"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auto" w:fill="auto"/>
            <w:noWrap/>
            <w:vAlign w:val="bottom"/>
            <w:hideMark/>
          </w:tcPr>
          <w:p w14:paraId="3A47931D"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auto" w:fill="auto"/>
            <w:noWrap/>
            <w:vAlign w:val="bottom"/>
            <w:hideMark/>
          </w:tcPr>
          <w:p w14:paraId="66E384B1"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auto" w:fill="auto"/>
            <w:noWrap/>
            <w:vAlign w:val="bottom"/>
            <w:hideMark/>
          </w:tcPr>
          <w:p w14:paraId="41666D3E"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a3</w:t>
            </w:r>
          </w:p>
        </w:tc>
        <w:tc>
          <w:tcPr>
            <w:tcW w:w="0" w:type="auto"/>
            <w:tcBorders>
              <w:top w:val="nil"/>
              <w:left w:val="nil"/>
              <w:bottom w:val="single" w:sz="4" w:space="0" w:color="auto"/>
              <w:right w:val="single" w:sz="4" w:space="0" w:color="auto"/>
            </w:tcBorders>
            <w:shd w:val="clear" w:color="auto" w:fill="auto"/>
            <w:noWrap/>
            <w:vAlign w:val="bottom"/>
            <w:hideMark/>
          </w:tcPr>
          <w:p w14:paraId="1179AF6E"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marzo</w:t>
            </w:r>
          </w:p>
        </w:tc>
        <w:tc>
          <w:tcPr>
            <w:tcW w:w="0" w:type="auto"/>
            <w:tcBorders>
              <w:top w:val="nil"/>
              <w:left w:val="nil"/>
              <w:bottom w:val="single" w:sz="4" w:space="0" w:color="auto"/>
              <w:right w:val="single" w:sz="4" w:space="0" w:color="auto"/>
            </w:tcBorders>
            <w:shd w:val="clear" w:color="auto" w:fill="auto"/>
            <w:noWrap/>
            <w:vAlign w:val="bottom"/>
            <w:hideMark/>
          </w:tcPr>
          <w:p w14:paraId="044BC284"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115</w:t>
            </w:r>
          </w:p>
        </w:tc>
        <w:tc>
          <w:tcPr>
            <w:tcW w:w="0" w:type="auto"/>
            <w:tcBorders>
              <w:top w:val="nil"/>
              <w:left w:val="nil"/>
              <w:bottom w:val="single" w:sz="4" w:space="0" w:color="auto"/>
              <w:right w:val="single" w:sz="4" w:space="0" w:color="auto"/>
            </w:tcBorders>
            <w:shd w:val="clear" w:color="auto" w:fill="auto"/>
            <w:noWrap/>
            <w:vAlign w:val="bottom"/>
            <w:hideMark/>
          </w:tcPr>
          <w:p w14:paraId="6971F43A"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115,000.00</w:t>
            </w:r>
          </w:p>
        </w:tc>
        <w:tc>
          <w:tcPr>
            <w:tcW w:w="0" w:type="auto"/>
            <w:tcBorders>
              <w:top w:val="nil"/>
              <w:left w:val="nil"/>
              <w:bottom w:val="single" w:sz="4" w:space="0" w:color="auto"/>
              <w:right w:val="single" w:sz="4" w:space="0" w:color="auto"/>
            </w:tcBorders>
            <w:shd w:val="clear" w:color="auto" w:fill="auto"/>
            <w:noWrap/>
            <w:vAlign w:val="bottom"/>
            <w:hideMark/>
          </w:tcPr>
          <w:p w14:paraId="53B350B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pagada</w:t>
            </w:r>
          </w:p>
        </w:tc>
      </w:tr>
      <w:tr w:rsidR="00BE0D17" w:rsidRPr="00940751" w14:paraId="0DC281FD" w14:textId="77777777" w:rsidTr="002A6BE4">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A09F382"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000000" w:fill="F2F2F2"/>
            <w:noWrap/>
            <w:vAlign w:val="bottom"/>
            <w:hideMark/>
          </w:tcPr>
          <w:p w14:paraId="5ACF7999"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000000" w:fill="F2F2F2"/>
            <w:noWrap/>
            <w:vAlign w:val="bottom"/>
            <w:hideMark/>
          </w:tcPr>
          <w:p w14:paraId="6478C55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000000" w:fill="F2F2F2"/>
            <w:noWrap/>
            <w:vAlign w:val="bottom"/>
            <w:hideMark/>
          </w:tcPr>
          <w:p w14:paraId="08375D85"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000000" w:fill="F2F2F2"/>
            <w:noWrap/>
            <w:vAlign w:val="bottom"/>
            <w:hideMark/>
          </w:tcPr>
          <w:p w14:paraId="4F0B72A9"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000000" w:fill="F2F2F2"/>
            <w:noWrap/>
            <w:vAlign w:val="bottom"/>
            <w:hideMark/>
          </w:tcPr>
          <w:p w14:paraId="053A91D8"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000000" w:fill="F2F2F2"/>
            <w:noWrap/>
            <w:vAlign w:val="bottom"/>
            <w:hideMark/>
          </w:tcPr>
          <w:p w14:paraId="32F9B3C8"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a4</w:t>
            </w:r>
          </w:p>
        </w:tc>
        <w:tc>
          <w:tcPr>
            <w:tcW w:w="0" w:type="auto"/>
            <w:tcBorders>
              <w:top w:val="nil"/>
              <w:left w:val="nil"/>
              <w:bottom w:val="single" w:sz="4" w:space="0" w:color="auto"/>
              <w:right w:val="single" w:sz="4" w:space="0" w:color="auto"/>
            </w:tcBorders>
            <w:shd w:val="clear" w:color="000000" w:fill="F2F2F2"/>
            <w:noWrap/>
            <w:vAlign w:val="bottom"/>
            <w:hideMark/>
          </w:tcPr>
          <w:p w14:paraId="3072CEDB"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abril</w:t>
            </w:r>
          </w:p>
        </w:tc>
        <w:tc>
          <w:tcPr>
            <w:tcW w:w="0" w:type="auto"/>
            <w:tcBorders>
              <w:top w:val="nil"/>
              <w:left w:val="nil"/>
              <w:bottom w:val="single" w:sz="4" w:space="0" w:color="auto"/>
              <w:right w:val="single" w:sz="4" w:space="0" w:color="auto"/>
            </w:tcBorders>
            <w:shd w:val="clear" w:color="000000" w:fill="F2F2F2"/>
            <w:noWrap/>
            <w:vAlign w:val="bottom"/>
            <w:hideMark/>
          </w:tcPr>
          <w:p w14:paraId="3F76812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118</w:t>
            </w:r>
          </w:p>
        </w:tc>
        <w:tc>
          <w:tcPr>
            <w:tcW w:w="0" w:type="auto"/>
            <w:tcBorders>
              <w:top w:val="nil"/>
              <w:left w:val="nil"/>
              <w:bottom w:val="single" w:sz="4" w:space="0" w:color="auto"/>
              <w:right w:val="single" w:sz="4" w:space="0" w:color="auto"/>
            </w:tcBorders>
            <w:shd w:val="clear" w:color="000000" w:fill="F2F2F2"/>
            <w:noWrap/>
            <w:vAlign w:val="bottom"/>
            <w:hideMark/>
          </w:tcPr>
          <w:p w14:paraId="4046581D"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118,000.00</w:t>
            </w:r>
          </w:p>
        </w:tc>
        <w:tc>
          <w:tcPr>
            <w:tcW w:w="0" w:type="auto"/>
            <w:tcBorders>
              <w:top w:val="nil"/>
              <w:left w:val="nil"/>
              <w:bottom w:val="single" w:sz="4" w:space="0" w:color="auto"/>
              <w:right w:val="single" w:sz="4" w:space="0" w:color="auto"/>
            </w:tcBorders>
            <w:shd w:val="clear" w:color="000000" w:fill="F2F2F2"/>
            <w:noWrap/>
            <w:vAlign w:val="bottom"/>
            <w:hideMark/>
          </w:tcPr>
          <w:p w14:paraId="65AF3649"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pagada</w:t>
            </w:r>
          </w:p>
        </w:tc>
      </w:tr>
      <w:tr w:rsidR="00BE0D17" w:rsidRPr="00940751" w14:paraId="4EC88276" w14:textId="77777777" w:rsidTr="002A6B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176D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auto" w:fill="auto"/>
            <w:noWrap/>
            <w:vAlign w:val="bottom"/>
            <w:hideMark/>
          </w:tcPr>
          <w:p w14:paraId="2539DFB8"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auto" w:fill="auto"/>
            <w:noWrap/>
            <w:vAlign w:val="bottom"/>
            <w:hideMark/>
          </w:tcPr>
          <w:p w14:paraId="38484AD2"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auto" w:fill="auto"/>
            <w:noWrap/>
            <w:vAlign w:val="bottom"/>
            <w:hideMark/>
          </w:tcPr>
          <w:p w14:paraId="486B1DE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auto" w:fill="auto"/>
            <w:noWrap/>
            <w:vAlign w:val="bottom"/>
            <w:hideMark/>
          </w:tcPr>
          <w:p w14:paraId="5065EE12"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auto" w:fill="auto"/>
            <w:noWrap/>
            <w:vAlign w:val="bottom"/>
            <w:hideMark/>
          </w:tcPr>
          <w:p w14:paraId="716AFE41"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auto" w:fill="auto"/>
            <w:noWrap/>
            <w:vAlign w:val="bottom"/>
            <w:hideMark/>
          </w:tcPr>
          <w:p w14:paraId="30A8FC0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a5</w:t>
            </w:r>
          </w:p>
        </w:tc>
        <w:tc>
          <w:tcPr>
            <w:tcW w:w="0" w:type="auto"/>
            <w:tcBorders>
              <w:top w:val="nil"/>
              <w:left w:val="nil"/>
              <w:bottom w:val="single" w:sz="4" w:space="0" w:color="auto"/>
              <w:right w:val="single" w:sz="4" w:space="0" w:color="auto"/>
            </w:tcBorders>
            <w:shd w:val="clear" w:color="auto" w:fill="auto"/>
            <w:noWrap/>
            <w:vAlign w:val="bottom"/>
            <w:hideMark/>
          </w:tcPr>
          <w:p w14:paraId="5DD9481F"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mayo</w:t>
            </w:r>
          </w:p>
        </w:tc>
        <w:tc>
          <w:tcPr>
            <w:tcW w:w="0" w:type="auto"/>
            <w:tcBorders>
              <w:top w:val="nil"/>
              <w:left w:val="nil"/>
              <w:bottom w:val="single" w:sz="4" w:space="0" w:color="auto"/>
              <w:right w:val="single" w:sz="4" w:space="0" w:color="auto"/>
            </w:tcBorders>
            <w:shd w:val="clear" w:color="auto" w:fill="auto"/>
            <w:noWrap/>
            <w:vAlign w:val="bottom"/>
            <w:hideMark/>
          </w:tcPr>
          <w:p w14:paraId="73B0B43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14:paraId="5CFE6B7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15,000.00</w:t>
            </w:r>
          </w:p>
        </w:tc>
        <w:tc>
          <w:tcPr>
            <w:tcW w:w="0" w:type="auto"/>
            <w:tcBorders>
              <w:top w:val="nil"/>
              <w:left w:val="nil"/>
              <w:bottom w:val="single" w:sz="4" w:space="0" w:color="auto"/>
              <w:right w:val="single" w:sz="4" w:space="0" w:color="auto"/>
            </w:tcBorders>
            <w:shd w:val="clear" w:color="auto" w:fill="auto"/>
            <w:noWrap/>
            <w:vAlign w:val="bottom"/>
            <w:hideMark/>
          </w:tcPr>
          <w:p w14:paraId="276E553B"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pagada</w:t>
            </w:r>
          </w:p>
        </w:tc>
      </w:tr>
      <w:tr w:rsidR="00BE0D17" w:rsidRPr="00940751" w14:paraId="4317A656" w14:textId="77777777" w:rsidTr="002A6BE4">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D41D46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000000" w:fill="F2F2F2"/>
            <w:noWrap/>
            <w:vAlign w:val="bottom"/>
            <w:hideMark/>
          </w:tcPr>
          <w:p w14:paraId="617DCCE7"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000000" w:fill="F2F2F2"/>
            <w:noWrap/>
            <w:vAlign w:val="bottom"/>
            <w:hideMark/>
          </w:tcPr>
          <w:p w14:paraId="322AAC5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000000" w:fill="F2F2F2"/>
            <w:noWrap/>
            <w:vAlign w:val="bottom"/>
            <w:hideMark/>
          </w:tcPr>
          <w:p w14:paraId="2A2220BB"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000000" w:fill="F2F2F2"/>
            <w:noWrap/>
            <w:vAlign w:val="bottom"/>
            <w:hideMark/>
          </w:tcPr>
          <w:p w14:paraId="7A4E7654"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000000" w:fill="F2F2F2"/>
            <w:noWrap/>
            <w:vAlign w:val="bottom"/>
            <w:hideMark/>
          </w:tcPr>
          <w:p w14:paraId="2F1E70E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000000" w:fill="F2F2F2"/>
            <w:noWrap/>
            <w:vAlign w:val="bottom"/>
            <w:hideMark/>
          </w:tcPr>
          <w:p w14:paraId="3DDDEF1D"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a6</w:t>
            </w:r>
          </w:p>
        </w:tc>
        <w:tc>
          <w:tcPr>
            <w:tcW w:w="0" w:type="auto"/>
            <w:tcBorders>
              <w:top w:val="nil"/>
              <w:left w:val="nil"/>
              <w:bottom w:val="single" w:sz="4" w:space="0" w:color="auto"/>
              <w:right w:val="single" w:sz="4" w:space="0" w:color="auto"/>
            </w:tcBorders>
            <w:shd w:val="clear" w:color="000000" w:fill="F2F2F2"/>
            <w:noWrap/>
            <w:vAlign w:val="bottom"/>
            <w:hideMark/>
          </w:tcPr>
          <w:p w14:paraId="062AF0E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junio</w:t>
            </w:r>
          </w:p>
        </w:tc>
        <w:tc>
          <w:tcPr>
            <w:tcW w:w="0" w:type="auto"/>
            <w:tcBorders>
              <w:top w:val="nil"/>
              <w:left w:val="nil"/>
              <w:bottom w:val="single" w:sz="4" w:space="0" w:color="auto"/>
              <w:right w:val="single" w:sz="4" w:space="0" w:color="auto"/>
            </w:tcBorders>
            <w:shd w:val="clear" w:color="000000" w:fill="F2F2F2"/>
            <w:noWrap/>
            <w:vAlign w:val="bottom"/>
            <w:hideMark/>
          </w:tcPr>
          <w:p w14:paraId="386948DB"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w:t>
            </w:r>
          </w:p>
        </w:tc>
        <w:tc>
          <w:tcPr>
            <w:tcW w:w="0" w:type="auto"/>
            <w:tcBorders>
              <w:top w:val="nil"/>
              <w:left w:val="nil"/>
              <w:bottom w:val="single" w:sz="4" w:space="0" w:color="auto"/>
              <w:right w:val="single" w:sz="4" w:space="0" w:color="auto"/>
            </w:tcBorders>
            <w:shd w:val="clear" w:color="000000" w:fill="F2F2F2"/>
            <w:noWrap/>
            <w:vAlign w:val="bottom"/>
            <w:hideMark/>
          </w:tcPr>
          <w:p w14:paraId="3A1CB919"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123,000.00</w:t>
            </w:r>
          </w:p>
        </w:tc>
        <w:tc>
          <w:tcPr>
            <w:tcW w:w="0" w:type="auto"/>
            <w:tcBorders>
              <w:top w:val="nil"/>
              <w:left w:val="nil"/>
              <w:bottom w:val="single" w:sz="4" w:space="0" w:color="auto"/>
              <w:right w:val="single" w:sz="4" w:space="0" w:color="auto"/>
            </w:tcBorders>
            <w:shd w:val="clear" w:color="000000" w:fill="F2F2F2"/>
            <w:noWrap/>
            <w:vAlign w:val="bottom"/>
            <w:hideMark/>
          </w:tcPr>
          <w:p w14:paraId="7AF5CF1E"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no pagada</w:t>
            </w:r>
          </w:p>
        </w:tc>
      </w:tr>
      <w:tr w:rsidR="00BE0D17" w:rsidRPr="00940751" w14:paraId="59462D52" w14:textId="77777777" w:rsidTr="002A6B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551591"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auto" w:fill="auto"/>
            <w:noWrap/>
            <w:vAlign w:val="bottom"/>
            <w:hideMark/>
          </w:tcPr>
          <w:p w14:paraId="44296432"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auto" w:fill="auto"/>
            <w:noWrap/>
            <w:vAlign w:val="bottom"/>
            <w:hideMark/>
          </w:tcPr>
          <w:p w14:paraId="02F5AA35"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auto" w:fill="auto"/>
            <w:noWrap/>
            <w:vAlign w:val="bottom"/>
            <w:hideMark/>
          </w:tcPr>
          <w:p w14:paraId="258F7724"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auto" w:fill="auto"/>
            <w:noWrap/>
            <w:vAlign w:val="bottom"/>
            <w:hideMark/>
          </w:tcPr>
          <w:p w14:paraId="0BDA694A"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auto" w:fill="auto"/>
            <w:noWrap/>
            <w:vAlign w:val="bottom"/>
            <w:hideMark/>
          </w:tcPr>
          <w:p w14:paraId="5505F1C1"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auto" w:fill="auto"/>
            <w:noWrap/>
            <w:vAlign w:val="bottom"/>
            <w:hideMark/>
          </w:tcPr>
          <w:p w14:paraId="601869F4"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a7</w:t>
            </w:r>
          </w:p>
        </w:tc>
        <w:tc>
          <w:tcPr>
            <w:tcW w:w="0" w:type="auto"/>
            <w:tcBorders>
              <w:top w:val="nil"/>
              <w:left w:val="nil"/>
              <w:bottom w:val="single" w:sz="4" w:space="0" w:color="auto"/>
              <w:right w:val="single" w:sz="4" w:space="0" w:color="auto"/>
            </w:tcBorders>
            <w:shd w:val="clear" w:color="auto" w:fill="auto"/>
            <w:noWrap/>
            <w:vAlign w:val="bottom"/>
            <w:hideMark/>
          </w:tcPr>
          <w:p w14:paraId="23A5A49D"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julio</w:t>
            </w:r>
          </w:p>
        </w:tc>
        <w:tc>
          <w:tcPr>
            <w:tcW w:w="0" w:type="auto"/>
            <w:tcBorders>
              <w:top w:val="nil"/>
              <w:left w:val="nil"/>
              <w:bottom w:val="single" w:sz="4" w:space="0" w:color="auto"/>
              <w:right w:val="single" w:sz="4" w:space="0" w:color="auto"/>
            </w:tcBorders>
            <w:shd w:val="clear" w:color="auto" w:fill="auto"/>
            <w:noWrap/>
            <w:vAlign w:val="bottom"/>
            <w:hideMark/>
          </w:tcPr>
          <w:p w14:paraId="24A8CEE3"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w:t>
            </w:r>
          </w:p>
        </w:tc>
        <w:tc>
          <w:tcPr>
            <w:tcW w:w="0" w:type="auto"/>
            <w:tcBorders>
              <w:top w:val="nil"/>
              <w:left w:val="nil"/>
              <w:bottom w:val="single" w:sz="4" w:space="0" w:color="auto"/>
              <w:right w:val="single" w:sz="4" w:space="0" w:color="auto"/>
            </w:tcBorders>
            <w:shd w:val="clear" w:color="auto" w:fill="auto"/>
            <w:noWrap/>
            <w:vAlign w:val="bottom"/>
            <w:hideMark/>
          </w:tcPr>
          <w:p w14:paraId="7B15A89D"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123,000.00</w:t>
            </w:r>
          </w:p>
        </w:tc>
        <w:tc>
          <w:tcPr>
            <w:tcW w:w="0" w:type="auto"/>
            <w:tcBorders>
              <w:top w:val="nil"/>
              <w:left w:val="nil"/>
              <w:bottom w:val="single" w:sz="4" w:space="0" w:color="auto"/>
              <w:right w:val="single" w:sz="4" w:space="0" w:color="auto"/>
            </w:tcBorders>
            <w:shd w:val="clear" w:color="auto" w:fill="auto"/>
            <w:noWrap/>
            <w:vAlign w:val="bottom"/>
            <w:hideMark/>
          </w:tcPr>
          <w:p w14:paraId="08F27A3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no pagada</w:t>
            </w:r>
          </w:p>
        </w:tc>
      </w:tr>
      <w:tr w:rsidR="00BE0D17" w:rsidRPr="00940751" w14:paraId="51CCA058" w14:textId="77777777" w:rsidTr="002A6BE4">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445913B"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000000" w:fill="F2F2F2"/>
            <w:noWrap/>
            <w:vAlign w:val="bottom"/>
            <w:hideMark/>
          </w:tcPr>
          <w:p w14:paraId="2BE17A99"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000000" w:fill="F2F2F2"/>
            <w:noWrap/>
            <w:vAlign w:val="bottom"/>
            <w:hideMark/>
          </w:tcPr>
          <w:p w14:paraId="0429044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000000" w:fill="F2F2F2"/>
            <w:noWrap/>
            <w:vAlign w:val="bottom"/>
            <w:hideMark/>
          </w:tcPr>
          <w:p w14:paraId="34967A61"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000000" w:fill="F2F2F2"/>
            <w:noWrap/>
            <w:vAlign w:val="bottom"/>
            <w:hideMark/>
          </w:tcPr>
          <w:p w14:paraId="0BE19982"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000000" w:fill="F2F2F2"/>
            <w:noWrap/>
            <w:vAlign w:val="bottom"/>
            <w:hideMark/>
          </w:tcPr>
          <w:p w14:paraId="68CAC187"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000000" w:fill="F2F2F2"/>
            <w:noWrap/>
            <w:vAlign w:val="bottom"/>
            <w:hideMark/>
          </w:tcPr>
          <w:p w14:paraId="456F45D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a8</w:t>
            </w:r>
          </w:p>
        </w:tc>
        <w:tc>
          <w:tcPr>
            <w:tcW w:w="0" w:type="auto"/>
            <w:tcBorders>
              <w:top w:val="nil"/>
              <w:left w:val="nil"/>
              <w:bottom w:val="single" w:sz="4" w:space="0" w:color="auto"/>
              <w:right w:val="single" w:sz="4" w:space="0" w:color="auto"/>
            </w:tcBorders>
            <w:shd w:val="clear" w:color="000000" w:fill="F2F2F2"/>
            <w:noWrap/>
            <w:vAlign w:val="bottom"/>
            <w:hideMark/>
          </w:tcPr>
          <w:p w14:paraId="58D61A5F"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agosto</w:t>
            </w:r>
          </w:p>
        </w:tc>
        <w:tc>
          <w:tcPr>
            <w:tcW w:w="0" w:type="auto"/>
            <w:tcBorders>
              <w:top w:val="nil"/>
              <w:left w:val="nil"/>
              <w:bottom w:val="single" w:sz="4" w:space="0" w:color="auto"/>
              <w:right w:val="single" w:sz="4" w:space="0" w:color="auto"/>
            </w:tcBorders>
            <w:shd w:val="clear" w:color="000000" w:fill="F2F2F2"/>
            <w:noWrap/>
            <w:vAlign w:val="bottom"/>
            <w:hideMark/>
          </w:tcPr>
          <w:p w14:paraId="28BE983D"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135</w:t>
            </w:r>
          </w:p>
        </w:tc>
        <w:tc>
          <w:tcPr>
            <w:tcW w:w="0" w:type="auto"/>
            <w:tcBorders>
              <w:top w:val="nil"/>
              <w:left w:val="nil"/>
              <w:bottom w:val="single" w:sz="4" w:space="0" w:color="auto"/>
              <w:right w:val="single" w:sz="4" w:space="0" w:color="auto"/>
            </w:tcBorders>
            <w:shd w:val="clear" w:color="000000" w:fill="F2F2F2"/>
            <w:noWrap/>
            <w:vAlign w:val="bottom"/>
            <w:hideMark/>
          </w:tcPr>
          <w:p w14:paraId="32E31AF4"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135,000.00</w:t>
            </w:r>
          </w:p>
        </w:tc>
        <w:tc>
          <w:tcPr>
            <w:tcW w:w="0" w:type="auto"/>
            <w:tcBorders>
              <w:top w:val="nil"/>
              <w:left w:val="nil"/>
              <w:bottom w:val="single" w:sz="4" w:space="0" w:color="auto"/>
              <w:right w:val="single" w:sz="4" w:space="0" w:color="auto"/>
            </w:tcBorders>
            <w:shd w:val="clear" w:color="000000" w:fill="F2F2F2"/>
            <w:noWrap/>
            <w:vAlign w:val="bottom"/>
            <w:hideMark/>
          </w:tcPr>
          <w:p w14:paraId="4D8DBE5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no pagada</w:t>
            </w:r>
          </w:p>
        </w:tc>
      </w:tr>
      <w:tr w:rsidR="00BE0D17" w:rsidRPr="00940751" w14:paraId="3313A948" w14:textId="77777777" w:rsidTr="002A6B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303067"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Juan Pérez</w:t>
            </w:r>
          </w:p>
        </w:tc>
        <w:tc>
          <w:tcPr>
            <w:tcW w:w="0" w:type="auto"/>
            <w:tcBorders>
              <w:top w:val="nil"/>
              <w:left w:val="nil"/>
              <w:bottom w:val="single" w:sz="4" w:space="0" w:color="auto"/>
              <w:right w:val="single" w:sz="4" w:space="0" w:color="auto"/>
            </w:tcBorders>
            <w:shd w:val="clear" w:color="auto" w:fill="auto"/>
            <w:noWrap/>
            <w:vAlign w:val="bottom"/>
            <w:hideMark/>
          </w:tcPr>
          <w:p w14:paraId="7DBDB07D"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1232</w:t>
            </w:r>
          </w:p>
        </w:tc>
        <w:tc>
          <w:tcPr>
            <w:tcW w:w="0" w:type="auto"/>
            <w:tcBorders>
              <w:top w:val="nil"/>
              <w:left w:val="nil"/>
              <w:bottom w:val="single" w:sz="4" w:space="0" w:color="auto"/>
              <w:right w:val="single" w:sz="4" w:space="0" w:color="auto"/>
            </w:tcBorders>
            <w:shd w:val="clear" w:color="auto" w:fill="auto"/>
            <w:noWrap/>
            <w:vAlign w:val="bottom"/>
            <w:hideMark/>
          </w:tcPr>
          <w:p w14:paraId="712899C7"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medicamento</w:t>
            </w:r>
          </w:p>
        </w:tc>
        <w:tc>
          <w:tcPr>
            <w:tcW w:w="0" w:type="auto"/>
            <w:tcBorders>
              <w:top w:val="nil"/>
              <w:left w:val="nil"/>
              <w:bottom w:val="single" w:sz="4" w:space="0" w:color="auto"/>
              <w:right w:val="single" w:sz="4" w:space="0" w:color="auto"/>
            </w:tcBorders>
            <w:shd w:val="clear" w:color="auto" w:fill="auto"/>
            <w:noWrap/>
            <w:vAlign w:val="bottom"/>
            <w:hideMark/>
          </w:tcPr>
          <w:p w14:paraId="3DA05690"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42060066</w:t>
            </w:r>
          </w:p>
        </w:tc>
        <w:tc>
          <w:tcPr>
            <w:tcW w:w="0" w:type="auto"/>
            <w:tcBorders>
              <w:top w:val="nil"/>
              <w:left w:val="nil"/>
              <w:bottom w:val="single" w:sz="4" w:space="0" w:color="auto"/>
              <w:right w:val="single" w:sz="4" w:space="0" w:color="auto"/>
            </w:tcBorders>
            <w:shd w:val="clear" w:color="auto" w:fill="auto"/>
            <w:noWrap/>
            <w:vAlign w:val="bottom"/>
            <w:hideMark/>
          </w:tcPr>
          <w:p w14:paraId="4B25A21C"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HGZ 1</w:t>
            </w:r>
          </w:p>
        </w:tc>
        <w:tc>
          <w:tcPr>
            <w:tcW w:w="0" w:type="auto"/>
            <w:tcBorders>
              <w:top w:val="nil"/>
              <w:left w:val="nil"/>
              <w:bottom w:val="single" w:sz="4" w:space="0" w:color="auto"/>
              <w:right w:val="single" w:sz="4" w:space="0" w:color="auto"/>
            </w:tcBorders>
            <w:shd w:val="clear" w:color="auto" w:fill="auto"/>
            <w:noWrap/>
            <w:vAlign w:val="bottom"/>
            <w:hideMark/>
          </w:tcPr>
          <w:p w14:paraId="7DC8F72B"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1,200,000.00</w:t>
            </w:r>
          </w:p>
        </w:tc>
        <w:tc>
          <w:tcPr>
            <w:tcW w:w="0" w:type="auto"/>
            <w:tcBorders>
              <w:top w:val="nil"/>
              <w:left w:val="nil"/>
              <w:bottom w:val="single" w:sz="4" w:space="0" w:color="auto"/>
              <w:right w:val="single" w:sz="4" w:space="0" w:color="auto"/>
            </w:tcBorders>
            <w:shd w:val="clear" w:color="auto" w:fill="auto"/>
            <w:noWrap/>
            <w:vAlign w:val="bottom"/>
            <w:hideMark/>
          </w:tcPr>
          <w:p w14:paraId="21BF152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a9</w:t>
            </w:r>
          </w:p>
        </w:tc>
        <w:tc>
          <w:tcPr>
            <w:tcW w:w="0" w:type="auto"/>
            <w:tcBorders>
              <w:top w:val="nil"/>
              <w:left w:val="nil"/>
              <w:bottom w:val="single" w:sz="4" w:space="0" w:color="auto"/>
              <w:right w:val="single" w:sz="4" w:space="0" w:color="auto"/>
            </w:tcBorders>
            <w:shd w:val="clear" w:color="auto" w:fill="auto"/>
            <w:noWrap/>
            <w:vAlign w:val="bottom"/>
            <w:hideMark/>
          </w:tcPr>
          <w:p w14:paraId="3A9B1544"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septiembre</w:t>
            </w:r>
          </w:p>
        </w:tc>
        <w:tc>
          <w:tcPr>
            <w:tcW w:w="0" w:type="auto"/>
            <w:tcBorders>
              <w:top w:val="nil"/>
              <w:left w:val="nil"/>
              <w:bottom w:val="single" w:sz="4" w:space="0" w:color="auto"/>
              <w:right w:val="single" w:sz="4" w:space="0" w:color="auto"/>
            </w:tcBorders>
            <w:shd w:val="clear" w:color="auto" w:fill="auto"/>
            <w:noWrap/>
            <w:vAlign w:val="bottom"/>
            <w:hideMark/>
          </w:tcPr>
          <w:p w14:paraId="6A8BAFF6"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127</w:t>
            </w:r>
          </w:p>
        </w:tc>
        <w:tc>
          <w:tcPr>
            <w:tcW w:w="0" w:type="auto"/>
            <w:tcBorders>
              <w:top w:val="nil"/>
              <w:left w:val="nil"/>
              <w:bottom w:val="single" w:sz="4" w:space="0" w:color="auto"/>
              <w:right w:val="single" w:sz="4" w:space="0" w:color="auto"/>
            </w:tcBorders>
            <w:shd w:val="clear" w:color="auto" w:fill="auto"/>
            <w:noWrap/>
            <w:vAlign w:val="bottom"/>
            <w:hideMark/>
          </w:tcPr>
          <w:p w14:paraId="0BEA5D8B"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127,000.00</w:t>
            </w:r>
          </w:p>
        </w:tc>
        <w:tc>
          <w:tcPr>
            <w:tcW w:w="0" w:type="auto"/>
            <w:tcBorders>
              <w:top w:val="nil"/>
              <w:left w:val="nil"/>
              <w:bottom w:val="single" w:sz="4" w:space="0" w:color="auto"/>
              <w:right w:val="single" w:sz="4" w:space="0" w:color="auto"/>
            </w:tcBorders>
            <w:shd w:val="clear" w:color="auto" w:fill="auto"/>
            <w:noWrap/>
            <w:vAlign w:val="bottom"/>
            <w:hideMark/>
          </w:tcPr>
          <w:p w14:paraId="3913438F" w14:textId="77777777" w:rsidR="00BE0D17" w:rsidRPr="00940751" w:rsidRDefault="00BE0D17" w:rsidP="002A6BE4">
            <w:pPr>
              <w:jc w:val="center"/>
              <w:rPr>
                <w:rFonts w:ascii="Montserrat Medium" w:hAnsi="Montserrat Medium"/>
                <w:color w:val="000000"/>
                <w:sz w:val="14"/>
                <w:lang w:eastAsia="es-MX"/>
              </w:rPr>
            </w:pPr>
            <w:r w:rsidRPr="00940751">
              <w:rPr>
                <w:rFonts w:ascii="Montserrat Medium" w:hAnsi="Montserrat Medium"/>
                <w:color w:val="000000"/>
                <w:sz w:val="14"/>
                <w:lang w:eastAsia="es-MX"/>
              </w:rPr>
              <w:t>no pagada</w:t>
            </w:r>
          </w:p>
        </w:tc>
      </w:tr>
    </w:tbl>
    <w:p w14:paraId="1451EAF4" w14:textId="77777777" w:rsidR="00BE0D17" w:rsidRPr="00940751" w:rsidRDefault="00BE0D17" w:rsidP="00BE0D17">
      <w:pPr>
        <w:tabs>
          <w:tab w:val="left" w:pos="-31680"/>
        </w:tabs>
        <w:autoSpaceDE w:val="0"/>
        <w:rPr>
          <w:rFonts w:ascii="Montserrat Medium" w:hAnsi="Montserrat Medium" w:cs="Arial"/>
          <w:b/>
          <w:sz w:val="18"/>
          <w:szCs w:val="16"/>
        </w:rPr>
      </w:pPr>
    </w:p>
    <w:p w14:paraId="25AF442C" w14:textId="77777777" w:rsidR="00BE0D17" w:rsidRPr="00940751" w:rsidRDefault="00BE0D17" w:rsidP="00BE0D17">
      <w:pPr>
        <w:tabs>
          <w:tab w:val="left" w:pos="-31680"/>
        </w:tabs>
        <w:autoSpaceDE w:val="0"/>
        <w:jc w:val="center"/>
        <w:rPr>
          <w:rFonts w:ascii="Montserrat Medium" w:hAnsi="Montserrat Medium" w:cs="Arial"/>
          <w:b/>
          <w:sz w:val="12"/>
          <w:szCs w:val="16"/>
        </w:rPr>
      </w:pPr>
    </w:p>
    <w:p w14:paraId="4FD701EF" w14:textId="77777777" w:rsidR="00BE0D17" w:rsidRPr="00940751" w:rsidRDefault="00BE0D17" w:rsidP="00BE0D17">
      <w:pPr>
        <w:tabs>
          <w:tab w:val="left" w:pos="-31680"/>
        </w:tabs>
        <w:autoSpaceDE w:val="0"/>
        <w:rPr>
          <w:rFonts w:ascii="Montserrat Medium" w:hAnsi="Montserrat Medium" w:cs="Arial"/>
          <w:sz w:val="12"/>
          <w:szCs w:val="16"/>
        </w:rPr>
      </w:pPr>
      <w:r w:rsidRPr="00940751">
        <w:rPr>
          <w:rFonts w:ascii="Montserrat Medium" w:hAnsi="Montserrat Medium" w:cs="Arial"/>
          <w:sz w:val="12"/>
          <w:szCs w:val="16"/>
        </w:rPr>
        <w:t>Glosario:</w:t>
      </w:r>
    </w:p>
    <w:p w14:paraId="0671FF46" w14:textId="77777777" w:rsidR="00BE0D17" w:rsidRPr="00940751" w:rsidRDefault="00BE0D17" w:rsidP="00BE0D17">
      <w:pPr>
        <w:tabs>
          <w:tab w:val="left" w:pos="-31680"/>
        </w:tabs>
        <w:autoSpaceDE w:val="0"/>
        <w:rPr>
          <w:rFonts w:ascii="Montserrat Medium" w:hAnsi="Montserrat Medium" w:cs="Arial"/>
          <w:sz w:val="12"/>
          <w:szCs w:val="16"/>
        </w:rPr>
      </w:pPr>
    </w:p>
    <w:p w14:paraId="5E5AE4EA" w14:textId="77777777" w:rsidR="00BE0D17" w:rsidRPr="00940751" w:rsidRDefault="00BE0D17" w:rsidP="00BE0D17">
      <w:pPr>
        <w:tabs>
          <w:tab w:val="left" w:pos="-31680"/>
        </w:tabs>
        <w:autoSpaceDE w:val="0"/>
        <w:rPr>
          <w:rFonts w:ascii="Montserrat Medium" w:hAnsi="Montserrat Medium" w:cs="Arial"/>
          <w:sz w:val="12"/>
          <w:szCs w:val="16"/>
        </w:rPr>
      </w:pPr>
      <w:r w:rsidRPr="00940751">
        <w:rPr>
          <w:rFonts w:ascii="Montserrat Medium" w:hAnsi="Montserrat Medium" w:cs="Arial"/>
          <w:sz w:val="12"/>
          <w:szCs w:val="16"/>
        </w:rPr>
        <w:t>Mes de devengo: Corresponde al mes en el que se otorgó la dotación de insumos o la prestación del servicio.</w:t>
      </w:r>
    </w:p>
    <w:p w14:paraId="600CBF98" w14:textId="77777777" w:rsidR="00BE0D17" w:rsidRPr="00940751" w:rsidRDefault="00BE0D17" w:rsidP="00BE0D17">
      <w:pPr>
        <w:tabs>
          <w:tab w:val="left" w:pos="-31680"/>
        </w:tabs>
        <w:autoSpaceDE w:val="0"/>
        <w:rPr>
          <w:rFonts w:ascii="Montserrat Medium" w:hAnsi="Montserrat Medium" w:cs="Arial"/>
          <w:sz w:val="12"/>
          <w:szCs w:val="16"/>
        </w:rPr>
      </w:pPr>
    </w:p>
    <w:p w14:paraId="641F1B35" w14:textId="77777777" w:rsidR="00BE0D17" w:rsidRPr="00940751" w:rsidRDefault="00BE0D17" w:rsidP="00BE0D17">
      <w:pPr>
        <w:tabs>
          <w:tab w:val="left" w:pos="-31680"/>
        </w:tabs>
        <w:autoSpaceDE w:val="0"/>
        <w:rPr>
          <w:rFonts w:ascii="Montserrat Medium" w:hAnsi="Montserrat Medium" w:cs="Arial"/>
          <w:sz w:val="12"/>
          <w:szCs w:val="16"/>
        </w:rPr>
      </w:pPr>
      <w:r w:rsidRPr="00940751">
        <w:rPr>
          <w:rFonts w:ascii="Montserrat Medium" w:hAnsi="Montserrat Medium" w:cs="Arial"/>
          <w:sz w:val="12"/>
          <w:szCs w:val="16"/>
        </w:rPr>
        <w:t>Importe devengado acumulado.- Es la suma de los bienes entregados o servicios prestados a cada unidad médica, representados en dinero desde la primer factura hasta la más reciente al mes de reporte.</w:t>
      </w:r>
    </w:p>
    <w:p w14:paraId="1863BD29" w14:textId="77777777" w:rsidR="00BE0D17" w:rsidRPr="00940751" w:rsidRDefault="00BE0D17" w:rsidP="00BE0D17">
      <w:pPr>
        <w:tabs>
          <w:tab w:val="left" w:pos="-31680"/>
        </w:tabs>
        <w:autoSpaceDE w:val="0"/>
        <w:rPr>
          <w:rFonts w:ascii="Montserrat Medium" w:hAnsi="Montserrat Medium" w:cs="Arial"/>
          <w:sz w:val="12"/>
          <w:szCs w:val="16"/>
        </w:rPr>
      </w:pPr>
    </w:p>
    <w:p w14:paraId="455C9FDE" w14:textId="77777777" w:rsidR="00BE0D17" w:rsidRPr="00940751" w:rsidRDefault="00BE0D17" w:rsidP="00BE0D17">
      <w:pPr>
        <w:tabs>
          <w:tab w:val="left" w:pos="-31680"/>
        </w:tabs>
        <w:autoSpaceDE w:val="0"/>
        <w:rPr>
          <w:rFonts w:ascii="Montserrat Medium" w:hAnsi="Montserrat Medium" w:cs="Arial"/>
          <w:sz w:val="12"/>
          <w:szCs w:val="16"/>
        </w:rPr>
      </w:pPr>
      <w:r w:rsidRPr="00940751">
        <w:rPr>
          <w:rFonts w:ascii="Montserrat Medium" w:hAnsi="Montserrat Medium" w:cs="Arial"/>
          <w:sz w:val="12"/>
          <w:szCs w:val="16"/>
        </w:rPr>
        <w:t>Disponibilidad en contrato.- Es el importe máximo menos el importe total devengado de todas las facturas que amparan la entrega de bienes o la prestación de servicios.</w:t>
      </w:r>
    </w:p>
    <w:p w14:paraId="0D6DD68D" w14:textId="77777777" w:rsidR="00BE0D17" w:rsidRPr="00940751" w:rsidRDefault="00BE0D17" w:rsidP="00BE0D17">
      <w:pPr>
        <w:tabs>
          <w:tab w:val="left" w:pos="-31680"/>
        </w:tabs>
        <w:autoSpaceDE w:val="0"/>
        <w:jc w:val="center"/>
        <w:rPr>
          <w:rFonts w:ascii="Montserrat Medium" w:hAnsi="Montserrat Medium" w:cs="Arial"/>
          <w:b/>
          <w:sz w:val="12"/>
          <w:szCs w:val="16"/>
        </w:rPr>
      </w:pPr>
    </w:p>
    <w:p w14:paraId="49CC9CF7" w14:textId="62F90DBB" w:rsidR="00BE0D17" w:rsidRPr="00940751" w:rsidRDefault="000D139B" w:rsidP="00BE0D17">
      <w:pPr>
        <w:jc w:val="both"/>
        <w:rPr>
          <w:rFonts w:ascii="Montserrat Medium" w:hAnsi="Montserrat Medium" w:cs="Arial"/>
          <w:sz w:val="12"/>
          <w:szCs w:val="16"/>
        </w:rPr>
      </w:pPr>
      <w:r>
        <w:rPr>
          <w:rFonts w:ascii="Montserrat Medium" w:hAnsi="Montserrat Medium" w:cs="Arial"/>
          <w:sz w:val="12"/>
          <w:szCs w:val="16"/>
        </w:rPr>
        <w:t>*Cualquier duda respecto a</w:t>
      </w:r>
      <w:r w:rsidR="00BE0D17" w:rsidRPr="00940751">
        <w:rPr>
          <w:rFonts w:ascii="Montserrat Medium" w:hAnsi="Montserrat Medium" w:cs="Arial"/>
          <w:sz w:val="12"/>
          <w:szCs w:val="16"/>
        </w:rPr>
        <w:t>l formato deberá solicitar apoyo a las siguientes direcciones electrónicas de correo:</w:t>
      </w:r>
      <w:r w:rsidR="00BE0D17" w:rsidRPr="00940751">
        <w:rPr>
          <w:rFonts w:ascii="Montserrat Medium" w:hAnsi="Montserrat Medium" w:cs="Arial"/>
          <w:b/>
          <w:sz w:val="12"/>
          <w:szCs w:val="16"/>
        </w:rPr>
        <w:t xml:space="preserve"> </w:t>
      </w:r>
    </w:p>
    <w:p w14:paraId="49AE7CFB" w14:textId="77777777" w:rsidR="00BE0D17" w:rsidRPr="00940751" w:rsidRDefault="00BE0D17" w:rsidP="00BE0D17">
      <w:pPr>
        <w:tabs>
          <w:tab w:val="left" w:pos="-31680"/>
        </w:tabs>
        <w:autoSpaceDE w:val="0"/>
        <w:rPr>
          <w:rFonts w:ascii="Montserrat Medium" w:hAnsi="Montserrat Medium" w:cs="Arial"/>
          <w:sz w:val="12"/>
          <w:szCs w:val="16"/>
        </w:rPr>
      </w:pPr>
      <w:r w:rsidRPr="00940751">
        <w:rPr>
          <w:rFonts w:ascii="Montserrat Medium" w:hAnsi="Montserrat Medium" w:cs="Arial"/>
          <w:sz w:val="12"/>
          <w:szCs w:val="16"/>
        </w:rPr>
        <w:t xml:space="preserve">Carlos Augusto Salinas Perez </w:t>
      </w:r>
      <w:hyperlink r:id="rId43" w:history="1">
        <w:r w:rsidRPr="00940751">
          <w:rPr>
            <w:rFonts w:ascii="Montserrat Medium" w:hAnsi="Montserrat Medium"/>
            <w:sz w:val="12"/>
            <w:szCs w:val="16"/>
          </w:rPr>
          <w:t>carlos.salinasp@imss.gob.mx</w:t>
        </w:r>
      </w:hyperlink>
      <w:r w:rsidRPr="00940751">
        <w:rPr>
          <w:rFonts w:ascii="Montserrat Medium" w:hAnsi="Montserrat Medium" w:cs="Arial"/>
          <w:sz w:val="12"/>
          <w:szCs w:val="16"/>
        </w:rPr>
        <w:t>.</w:t>
      </w:r>
    </w:p>
    <w:p w14:paraId="45FD8D70" w14:textId="77777777" w:rsidR="00BE0D17" w:rsidRPr="00940751" w:rsidRDefault="00BE0D17" w:rsidP="00BE0D17">
      <w:pPr>
        <w:tabs>
          <w:tab w:val="left" w:pos="-31680"/>
        </w:tabs>
        <w:autoSpaceDE w:val="0"/>
        <w:jc w:val="center"/>
        <w:rPr>
          <w:rFonts w:ascii="Montserrat Medium" w:hAnsi="Montserrat Medium" w:cs="Arial"/>
          <w:b/>
          <w:sz w:val="18"/>
          <w:szCs w:val="16"/>
        </w:rPr>
      </w:pPr>
    </w:p>
    <w:p w14:paraId="2B27DCE0" w14:textId="77777777" w:rsidR="00BE0D17" w:rsidRDefault="00BE0D17" w:rsidP="00BE0D17">
      <w:pPr>
        <w:tabs>
          <w:tab w:val="left" w:pos="1992"/>
        </w:tabs>
        <w:rPr>
          <w:rFonts w:ascii="Montserrat Medium" w:hAnsi="Montserrat Medium" w:cs="Arial"/>
          <w:sz w:val="18"/>
          <w:szCs w:val="18"/>
        </w:rPr>
      </w:pPr>
    </w:p>
    <w:p w14:paraId="33515963" w14:textId="77777777" w:rsidR="00BE0D17" w:rsidRDefault="00BE0D17" w:rsidP="00BE0D17">
      <w:pPr>
        <w:tabs>
          <w:tab w:val="left" w:pos="1992"/>
        </w:tabs>
        <w:rPr>
          <w:rFonts w:ascii="Montserrat Medium" w:hAnsi="Montserrat Medium" w:cs="Arial"/>
          <w:sz w:val="18"/>
          <w:szCs w:val="18"/>
        </w:rPr>
      </w:pPr>
    </w:p>
    <w:p w14:paraId="14A61255" w14:textId="77777777" w:rsidR="002638D5" w:rsidRDefault="002638D5" w:rsidP="00BE0D17">
      <w:pPr>
        <w:tabs>
          <w:tab w:val="left" w:pos="1992"/>
        </w:tabs>
        <w:rPr>
          <w:rFonts w:ascii="Montserrat Medium" w:hAnsi="Montserrat Medium" w:cs="Arial"/>
          <w:sz w:val="18"/>
          <w:szCs w:val="18"/>
        </w:rPr>
      </w:pPr>
    </w:p>
    <w:p w14:paraId="52DF06E7" w14:textId="77777777" w:rsidR="00BE0D17" w:rsidRDefault="00BE0D17" w:rsidP="00BE0D17">
      <w:pPr>
        <w:tabs>
          <w:tab w:val="left" w:pos="1992"/>
        </w:tabs>
        <w:rPr>
          <w:rFonts w:ascii="Montserrat Medium" w:hAnsi="Montserrat Medium" w:cs="Arial"/>
          <w:sz w:val="18"/>
          <w:szCs w:val="18"/>
        </w:rPr>
      </w:pPr>
    </w:p>
    <w:p w14:paraId="5118A0E3" w14:textId="77777777" w:rsidR="00BE0D17" w:rsidRDefault="00BE0D17" w:rsidP="00BE0D17">
      <w:pPr>
        <w:tabs>
          <w:tab w:val="left" w:pos="1992"/>
        </w:tabs>
        <w:rPr>
          <w:rFonts w:ascii="Montserrat Medium" w:hAnsi="Montserrat Medium" w:cs="Arial"/>
          <w:sz w:val="18"/>
          <w:szCs w:val="18"/>
        </w:rPr>
      </w:pPr>
    </w:p>
    <w:p w14:paraId="0EC03388" w14:textId="77777777" w:rsidR="00506F94" w:rsidRDefault="00506F94" w:rsidP="00BE0D17">
      <w:pPr>
        <w:tabs>
          <w:tab w:val="left" w:pos="1992"/>
        </w:tabs>
        <w:rPr>
          <w:rFonts w:ascii="Montserrat Medium" w:hAnsi="Montserrat Medium" w:cs="Arial"/>
          <w:sz w:val="18"/>
          <w:szCs w:val="18"/>
        </w:rPr>
      </w:pPr>
    </w:p>
    <w:p w14:paraId="7E859E34" w14:textId="77777777" w:rsidR="00506F94" w:rsidRDefault="00506F94" w:rsidP="00BE0D17">
      <w:pPr>
        <w:tabs>
          <w:tab w:val="left" w:pos="1992"/>
        </w:tabs>
        <w:rPr>
          <w:rFonts w:ascii="Montserrat Medium" w:hAnsi="Montserrat Medium" w:cs="Arial"/>
          <w:sz w:val="18"/>
          <w:szCs w:val="18"/>
        </w:rPr>
      </w:pPr>
    </w:p>
    <w:p w14:paraId="38E0FD8E" w14:textId="77777777" w:rsidR="00BE0D17" w:rsidRDefault="00BE0D17" w:rsidP="00BE0D17">
      <w:pPr>
        <w:tabs>
          <w:tab w:val="left" w:pos="1992"/>
        </w:tabs>
        <w:rPr>
          <w:rFonts w:ascii="Montserrat Medium" w:hAnsi="Montserrat Medium" w:cs="Arial"/>
          <w:sz w:val="18"/>
          <w:szCs w:val="18"/>
        </w:rPr>
      </w:pPr>
    </w:p>
    <w:p w14:paraId="2A6C094D" w14:textId="25137BB2" w:rsidR="00BE0D17" w:rsidRPr="00940751" w:rsidRDefault="00BE0D17" w:rsidP="00BE0D17">
      <w:pPr>
        <w:jc w:val="center"/>
        <w:rPr>
          <w:rFonts w:ascii="Montserrat Medium" w:hAnsi="Montserrat Medium" w:cs="Arial"/>
          <w:b/>
          <w:sz w:val="20"/>
        </w:rPr>
      </w:pPr>
      <w:r w:rsidRPr="00940751">
        <w:rPr>
          <w:rFonts w:ascii="Montserrat Medium" w:hAnsi="Montserrat Medium" w:cs="Arial"/>
          <w:b/>
          <w:sz w:val="20"/>
        </w:rPr>
        <w:lastRenderedPageBreak/>
        <w:t xml:space="preserve">ANEXO </w:t>
      </w:r>
      <w:r w:rsidR="005E05B1">
        <w:rPr>
          <w:rFonts w:ascii="Montserrat Medium" w:hAnsi="Montserrat Medium" w:cs="Arial"/>
          <w:b/>
          <w:sz w:val="20"/>
        </w:rPr>
        <w:t>14</w:t>
      </w:r>
      <w:r w:rsidRPr="00940751">
        <w:rPr>
          <w:rFonts w:ascii="Montserrat Medium" w:hAnsi="Montserrat Medium" w:cs="Arial"/>
          <w:b/>
          <w:sz w:val="20"/>
        </w:rPr>
        <w:t xml:space="preserve"> (</w:t>
      </w:r>
      <w:r w:rsidR="005E05B1">
        <w:rPr>
          <w:rFonts w:ascii="Montserrat Medium" w:hAnsi="Montserrat Medium" w:cs="Arial"/>
          <w:b/>
          <w:sz w:val="20"/>
        </w:rPr>
        <w:t>CATORCE</w:t>
      </w:r>
      <w:r w:rsidRPr="00940751">
        <w:rPr>
          <w:rFonts w:ascii="Montserrat Medium" w:hAnsi="Montserrat Medium" w:cs="Arial"/>
          <w:b/>
          <w:sz w:val="20"/>
        </w:rPr>
        <w:t xml:space="preserve">) </w:t>
      </w:r>
    </w:p>
    <w:p w14:paraId="0DADAB36" w14:textId="77777777" w:rsidR="00BE0D17" w:rsidRPr="00940751" w:rsidRDefault="00BE0D17" w:rsidP="00BE0D17">
      <w:pPr>
        <w:jc w:val="center"/>
        <w:rPr>
          <w:rFonts w:ascii="Montserrat Medium" w:hAnsi="Montserrat Medium" w:cs="Arial"/>
          <w:b/>
          <w:sz w:val="20"/>
        </w:rPr>
      </w:pPr>
      <w:r w:rsidRPr="00940751">
        <w:rPr>
          <w:rFonts w:ascii="Montserrat Medium" w:hAnsi="Montserrat Medium" w:cs="Arial"/>
          <w:b/>
          <w:sz w:val="20"/>
        </w:rPr>
        <w:t>LISTADO DE RECETAS</w:t>
      </w:r>
    </w:p>
    <w:p w14:paraId="136E0E27" w14:textId="77777777" w:rsidR="00BE0D17" w:rsidRPr="00940751" w:rsidRDefault="00BE0D17" w:rsidP="00BE0D17">
      <w:pPr>
        <w:rPr>
          <w:rFonts w:ascii="Montserrat Medium" w:hAnsi="Montserrat Medium" w:cs="Arial"/>
          <w:b/>
          <w:highlight w:val="yellow"/>
        </w:rPr>
      </w:pPr>
    </w:p>
    <w:tbl>
      <w:tblPr>
        <w:tblW w:w="8100" w:type="dxa"/>
        <w:jc w:val="center"/>
        <w:tblCellMar>
          <w:left w:w="70" w:type="dxa"/>
          <w:right w:w="70" w:type="dxa"/>
        </w:tblCellMar>
        <w:tblLook w:val="04A0" w:firstRow="1" w:lastRow="0" w:firstColumn="1" w:lastColumn="0" w:noHBand="0" w:noVBand="1"/>
      </w:tblPr>
      <w:tblGrid>
        <w:gridCol w:w="1351"/>
        <w:gridCol w:w="2660"/>
        <w:gridCol w:w="1200"/>
        <w:gridCol w:w="1560"/>
        <w:gridCol w:w="1480"/>
      </w:tblGrid>
      <w:tr w:rsidR="00BE0D17" w:rsidRPr="00B777D3" w14:paraId="29425A93" w14:textId="77777777" w:rsidTr="002A6BE4">
        <w:trPr>
          <w:trHeight w:val="20"/>
          <w:jc w:val="center"/>
        </w:trPr>
        <w:tc>
          <w:tcPr>
            <w:tcW w:w="8100" w:type="dxa"/>
            <w:gridSpan w:val="5"/>
            <w:tcBorders>
              <w:top w:val="single" w:sz="8" w:space="0" w:color="auto"/>
              <w:left w:val="single" w:sz="4" w:space="0" w:color="auto"/>
              <w:bottom w:val="single" w:sz="8" w:space="0" w:color="auto"/>
              <w:right w:val="single" w:sz="4" w:space="0" w:color="000000"/>
            </w:tcBorders>
            <w:shd w:val="clear" w:color="000000" w:fill="D9D9D9"/>
            <w:vAlign w:val="center"/>
            <w:hideMark/>
          </w:tcPr>
          <w:p w14:paraId="0021BC53"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Listado de recetas de fórmulas magistrales</w:t>
            </w:r>
          </w:p>
        </w:tc>
      </w:tr>
      <w:tr w:rsidR="00BE0D17" w:rsidRPr="00B777D3" w14:paraId="7CC60FEF"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000000" w:fill="F2F2F2"/>
            <w:vAlign w:val="center"/>
            <w:hideMark/>
          </w:tcPr>
          <w:p w14:paraId="71998980" w14:textId="77777777" w:rsidR="00BE0D17" w:rsidRPr="00B777D3" w:rsidRDefault="00BE0D17" w:rsidP="002A6BE4">
            <w:pPr>
              <w:jc w:val="center"/>
              <w:rPr>
                <w:rFonts w:ascii="Montserrat Medium" w:hAnsi="Montserrat Medium"/>
                <w:color w:val="000000"/>
                <w:sz w:val="22"/>
                <w:lang w:eastAsia="es-MX"/>
              </w:rPr>
            </w:pPr>
            <w:r w:rsidRPr="00B777D3">
              <w:rPr>
                <w:rFonts w:ascii="Montserrat Medium" w:hAnsi="Montserrat Medium"/>
                <w:color w:val="000000"/>
                <w:sz w:val="22"/>
                <w:lang w:eastAsia="es-MX"/>
              </w:rPr>
              <w:t>Proveedor:</w:t>
            </w:r>
          </w:p>
        </w:tc>
        <w:tc>
          <w:tcPr>
            <w:tcW w:w="6900" w:type="dxa"/>
            <w:gridSpan w:val="4"/>
            <w:tcBorders>
              <w:top w:val="single" w:sz="8" w:space="0" w:color="auto"/>
              <w:left w:val="nil"/>
              <w:bottom w:val="single" w:sz="8" w:space="0" w:color="auto"/>
              <w:right w:val="single" w:sz="4" w:space="0" w:color="000000"/>
            </w:tcBorders>
            <w:shd w:val="clear" w:color="auto" w:fill="auto"/>
            <w:vAlign w:val="center"/>
          </w:tcPr>
          <w:p w14:paraId="2A3CE265" w14:textId="77777777" w:rsidR="00BE0D17" w:rsidRPr="00B777D3" w:rsidRDefault="00BE0D17" w:rsidP="002A6BE4">
            <w:pPr>
              <w:jc w:val="center"/>
              <w:rPr>
                <w:rFonts w:ascii="Montserrat Medium" w:hAnsi="Montserrat Medium"/>
                <w:i/>
                <w:iCs/>
                <w:color w:val="000000"/>
                <w:sz w:val="22"/>
                <w:lang w:eastAsia="es-MX"/>
              </w:rPr>
            </w:pPr>
          </w:p>
        </w:tc>
      </w:tr>
      <w:tr w:rsidR="00BE0D17" w:rsidRPr="00B777D3" w14:paraId="1B60370B" w14:textId="77777777" w:rsidTr="002A6BE4">
        <w:trPr>
          <w:trHeight w:val="20"/>
          <w:jc w:val="center"/>
        </w:trPr>
        <w:tc>
          <w:tcPr>
            <w:tcW w:w="1200" w:type="dxa"/>
            <w:tcBorders>
              <w:top w:val="nil"/>
              <w:left w:val="single" w:sz="4" w:space="0" w:color="auto"/>
              <w:bottom w:val="nil"/>
              <w:right w:val="single" w:sz="8" w:space="0" w:color="auto"/>
            </w:tcBorders>
            <w:shd w:val="clear" w:color="000000" w:fill="F2F2F2"/>
            <w:vAlign w:val="center"/>
            <w:hideMark/>
          </w:tcPr>
          <w:p w14:paraId="555E3C75" w14:textId="77777777" w:rsidR="00BE0D17" w:rsidRPr="00B777D3" w:rsidRDefault="00BE0D17" w:rsidP="002A6BE4">
            <w:pPr>
              <w:jc w:val="center"/>
              <w:rPr>
                <w:rFonts w:ascii="Montserrat Medium" w:hAnsi="Montserrat Medium"/>
                <w:color w:val="000000"/>
                <w:sz w:val="22"/>
                <w:lang w:eastAsia="es-MX"/>
              </w:rPr>
            </w:pPr>
            <w:r w:rsidRPr="00B777D3">
              <w:rPr>
                <w:rFonts w:ascii="Montserrat Medium" w:hAnsi="Montserrat Medium"/>
                <w:color w:val="000000"/>
                <w:sz w:val="22"/>
                <w:lang w:eastAsia="es-MX"/>
              </w:rPr>
              <w:t>Mes de servicio:</w:t>
            </w:r>
          </w:p>
        </w:tc>
        <w:tc>
          <w:tcPr>
            <w:tcW w:w="5420" w:type="dxa"/>
            <w:gridSpan w:val="3"/>
            <w:tcBorders>
              <w:top w:val="single" w:sz="8" w:space="0" w:color="auto"/>
              <w:left w:val="nil"/>
              <w:bottom w:val="nil"/>
              <w:right w:val="single" w:sz="8" w:space="0" w:color="000000"/>
            </w:tcBorders>
            <w:shd w:val="clear" w:color="auto" w:fill="auto"/>
            <w:vAlign w:val="center"/>
            <w:hideMark/>
          </w:tcPr>
          <w:p w14:paraId="1B423F6E" w14:textId="77777777" w:rsidR="00BE0D17" w:rsidRPr="00B777D3" w:rsidRDefault="00BE0D17" w:rsidP="002A6BE4">
            <w:pPr>
              <w:jc w:val="center"/>
              <w:rPr>
                <w:rFonts w:ascii="Montserrat Medium" w:hAnsi="Montserrat Medium"/>
                <w:i/>
                <w:iCs/>
                <w:color w:val="000000"/>
                <w:sz w:val="22"/>
                <w:lang w:eastAsia="es-MX"/>
              </w:rPr>
            </w:pPr>
          </w:p>
        </w:tc>
        <w:tc>
          <w:tcPr>
            <w:tcW w:w="1480" w:type="dxa"/>
            <w:tcBorders>
              <w:top w:val="nil"/>
              <w:left w:val="nil"/>
              <w:bottom w:val="nil"/>
              <w:right w:val="single" w:sz="4" w:space="0" w:color="auto"/>
            </w:tcBorders>
            <w:shd w:val="clear" w:color="auto" w:fill="auto"/>
            <w:vAlign w:val="center"/>
            <w:hideMark/>
          </w:tcPr>
          <w:p w14:paraId="57881A27" w14:textId="77777777" w:rsidR="00BE0D17" w:rsidRPr="00B777D3" w:rsidRDefault="00BE0D17" w:rsidP="002A6BE4">
            <w:pPr>
              <w:jc w:val="center"/>
              <w:rPr>
                <w:rFonts w:ascii="Montserrat Medium" w:hAnsi="Montserrat Medium"/>
                <w:i/>
                <w:iCs/>
                <w:color w:val="000000"/>
                <w:sz w:val="22"/>
                <w:lang w:eastAsia="es-MX"/>
              </w:rPr>
            </w:pPr>
            <w:r w:rsidRPr="00B777D3">
              <w:rPr>
                <w:rFonts w:ascii="Montserrat Medium" w:hAnsi="Montserrat Medium"/>
                <w:i/>
                <w:iCs/>
                <w:color w:val="000000"/>
                <w:sz w:val="22"/>
                <w:lang w:eastAsia="es-MX"/>
              </w:rPr>
              <w:t> </w:t>
            </w:r>
          </w:p>
        </w:tc>
      </w:tr>
      <w:tr w:rsidR="00BE0D17" w:rsidRPr="00B777D3" w14:paraId="6D24320E"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000000" w:fill="F2F2F2"/>
            <w:vAlign w:val="center"/>
            <w:hideMark/>
          </w:tcPr>
          <w:p w14:paraId="552C518C"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OOAD:</w:t>
            </w:r>
          </w:p>
        </w:tc>
        <w:tc>
          <w:tcPr>
            <w:tcW w:w="5420" w:type="dxa"/>
            <w:gridSpan w:val="3"/>
            <w:tcBorders>
              <w:top w:val="single" w:sz="8" w:space="0" w:color="auto"/>
              <w:left w:val="nil"/>
              <w:bottom w:val="single" w:sz="8" w:space="0" w:color="auto"/>
              <w:right w:val="single" w:sz="8" w:space="0" w:color="000000"/>
            </w:tcBorders>
            <w:shd w:val="clear" w:color="auto" w:fill="auto"/>
            <w:vAlign w:val="center"/>
          </w:tcPr>
          <w:p w14:paraId="20415CAD" w14:textId="77777777" w:rsidR="00BE0D17" w:rsidRPr="00B777D3" w:rsidRDefault="00BE0D17" w:rsidP="002A6BE4">
            <w:pPr>
              <w:jc w:val="center"/>
              <w:rPr>
                <w:rFonts w:ascii="Montserrat Medium" w:hAnsi="Montserrat Medium"/>
                <w:color w:val="000000"/>
                <w:sz w:val="22"/>
                <w:lang w:eastAsia="es-MX"/>
              </w:rPr>
            </w:pPr>
          </w:p>
        </w:tc>
        <w:tc>
          <w:tcPr>
            <w:tcW w:w="1480" w:type="dxa"/>
            <w:tcBorders>
              <w:top w:val="nil"/>
              <w:left w:val="nil"/>
              <w:bottom w:val="single" w:sz="8" w:space="0" w:color="auto"/>
              <w:right w:val="single" w:sz="4" w:space="0" w:color="auto"/>
            </w:tcBorders>
            <w:shd w:val="clear" w:color="auto" w:fill="auto"/>
            <w:noWrap/>
            <w:vAlign w:val="center"/>
            <w:hideMark/>
          </w:tcPr>
          <w:p w14:paraId="068D1325"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32C11A55"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000000" w:fill="F2F2F2"/>
            <w:vAlign w:val="center"/>
            <w:hideMark/>
          </w:tcPr>
          <w:p w14:paraId="20A12518"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Unidad</w:t>
            </w:r>
          </w:p>
        </w:tc>
        <w:tc>
          <w:tcPr>
            <w:tcW w:w="5420" w:type="dxa"/>
            <w:gridSpan w:val="3"/>
            <w:tcBorders>
              <w:top w:val="single" w:sz="8" w:space="0" w:color="auto"/>
              <w:left w:val="nil"/>
              <w:bottom w:val="single" w:sz="8" w:space="0" w:color="auto"/>
              <w:right w:val="single" w:sz="8" w:space="0" w:color="000000"/>
            </w:tcBorders>
            <w:shd w:val="clear" w:color="auto" w:fill="auto"/>
            <w:vAlign w:val="center"/>
          </w:tcPr>
          <w:p w14:paraId="6118D3AC" w14:textId="77777777" w:rsidR="00BE0D17" w:rsidRPr="00B777D3" w:rsidRDefault="00BE0D17" w:rsidP="002A6BE4">
            <w:pPr>
              <w:jc w:val="center"/>
              <w:rPr>
                <w:rFonts w:ascii="Montserrat Medium" w:hAnsi="Montserrat Medium"/>
                <w:i/>
                <w:iCs/>
                <w:color w:val="000000"/>
                <w:sz w:val="22"/>
                <w:lang w:eastAsia="es-MX"/>
              </w:rPr>
            </w:pPr>
          </w:p>
        </w:tc>
        <w:tc>
          <w:tcPr>
            <w:tcW w:w="1480" w:type="dxa"/>
            <w:tcBorders>
              <w:top w:val="nil"/>
              <w:left w:val="nil"/>
              <w:bottom w:val="single" w:sz="8" w:space="0" w:color="auto"/>
              <w:right w:val="single" w:sz="4" w:space="0" w:color="auto"/>
            </w:tcBorders>
            <w:shd w:val="clear" w:color="auto" w:fill="auto"/>
            <w:noWrap/>
            <w:vAlign w:val="center"/>
            <w:hideMark/>
          </w:tcPr>
          <w:p w14:paraId="107D520B"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0E063C3B" w14:textId="77777777" w:rsidTr="002A6BE4">
        <w:trPr>
          <w:trHeight w:val="20"/>
          <w:jc w:val="center"/>
        </w:trPr>
        <w:tc>
          <w:tcPr>
            <w:tcW w:w="3860" w:type="dxa"/>
            <w:gridSpan w:val="2"/>
            <w:tcBorders>
              <w:top w:val="single" w:sz="8" w:space="0" w:color="auto"/>
              <w:left w:val="single" w:sz="4" w:space="0" w:color="auto"/>
              <w:bottom w:val="single" w:sz="8" w:space="0" w:color="auto"/>
              <w:right w:val="single" w:sz="8" w:space="0" w:color="000000"/>
            </w:tcBorders>
            <w:shd w:val="clear" w:color="000000" w:fill="F2F2F2"/>
            <w:vAlign w:val="center"/>
            <w:hideMark/>
          </w:tcPr>
          <w:p w14:paraId="351BFA68" w14:textId="77777777" w:rsidR="00BE0D17" w:rsidRPr="00B777D3" w:rsidRDefault="00BE0D17" w:rsidP="002A6BE4">
            <w:pPr>
              <w:jc w:val="center"/>
              <w:rPr>
                <w:rFonts w:ascii="Montserrat Medium" w:hAnsi="Montserrat Medium"/>
                <w:color w:val="000000"/>
                <w:sz w:val="22"/>
                <w:lang w:eastAsia="es-MX"/>
              </w:rPr>
            </w:pPr>
            <w:r w:rsidRPr="00B777D3">
              <w:rPr>
                <w:rFonts w:ascii="Montserrat Medium" w:hAnsi="Montserrat Medium"/>
                <w:color w:val="000000"/>
                <w:sz w:val="22"/>
                <w:lang w:eastAsia="es-MX"/>
              </w:rPr>
              <w:t>Fecha recepción de recetas:</w:t>
            </w:r>
          </w:p>
        </w:tc>
        <w:tc>
          <w:tcPr>
            <w:tcW w:w="4240" w:type="dxa"/>
            <w:gridSpan w:val="3"/>
            <w:tcBorders>
              <w:top w:val="single" w:sz="8" w:space="0" w:color="auto"/>
              <w:left w:val="nil"/>
              <w:bottom w:val="single" w:sz="8" w:space="0" w:color="auto"/>
              <w:right w:val="single" w:sz="4" w:space="0" w:color="000000"/>
            </w:tcBorders>
            <w:shd w:val="clear" w:color="auto" w:fill="auto"/>
            <w:vAlign w:val="center"/>
          </w:tcPr>
          <w:p w14:paraId="0D624538" w14:textId="77777777" w:rsidR="00BE0D17" w:rsidRPr="00B777D3" w:rsidRDefault="00BE0D17" w:rsidP="002A6BE4">
            <w:pPr>
              <w:jc w:val="center"/>
              <w:rPr>
                <w:rFonts w:ascii="Montserrat Medium" w:hAnsi="Montserrat Medium"/>
                <w:i/>
                <w:iCs/>
                <w:color w:val="000000"/>
                <w:sz w:val="22"/>
                <w:lang w:eastAsia="es-MX"/>
              </w:rPr>
            </w:pPr>
          </w:p>
        </w:tc>
      </w:tr>
      <w:tr w:rsidR="00BE0D17" w:rsidRPr="00B777D3" w14:paraId="3F7B3C38" w14:textId="77777777" w:rsidTr="002A6BE4">
        <w:trPr>
          <w:trHeight w:val="20"/>
          <w:jc w:val="center"/>
        </w:trPr>
        <w:tc>
          <w:tcPr>
            <w:tcW w:w="3860" w:type="dxa"/>
            <w:gridSpan w:val="2"/>
            <w:tcBorders>
              <w:top w:val="single" w:sz="8" w:space="0" w:color="auto"/>
              <w:left w:val="single" w:sz="4" w:space="0" w:color="auto"/>
              <w:bottom w:val="single" w:sz="8" w:space="0" w:color="auto"/>
              <w:right w:val="single" w:sz="8" w:space="0" w:color="000000"/>
            </w:tcBorders>
            <w:shd w:val="clear" w:color="000000" w:fill="F2F2F2"/>
            <w:vAlign w:val="center"/>
            <w:hideMark/>
          </w:tcPr>
          <w:p w14:paraId="20415078" w14:textId="77777777" w:rsidR="00BE0D17" w:rsidRPr="00B777D3" w:rsidRDefault="00BE0D17" w:rsidP="002A6BE4">
            <w:pPr>
              <w:jc w:val="center"/>
              <w:rPr>
                <w:rFonts w:ascii="Montserrat Medium" w:hAnsi="Montserrat Medium"/>
                <w:color w:val="000000"/>
                <w:sz w:val="22"/>
                <w:lang w:eastAsia="es-MX"/>
              </w:rPr>
            </w:pPr>
            <w:r w:rsidRPr="00B777D3">
              <w:rPr>
                <w:rFonts w:ascii="Montserrat Medium" w:hAnsi="Montserrat Medium"/>
                <w:color w:val="000000"/>
                <w:sz w:val="22"/>
                <w:lang w:eastAsia="es-MX"/>
              </w:rPr>
              <w:t>Fecha de entrega de fórmulas magistrales</w:t>
            </w:r>
          </w:p>
        </w:tc>
        <w:tc>
          <w:tcPr>
            <w:tcW w:w="4240" w:type="dxa"/>
            <w:gridSpan w:val="3"/>
            <w:tcBorders>
              <w:top w:val="single" w:sz="8" w:space="0" w:color="auto"/>
              <w:left w:val="nil"/>
              <w:bottom w:val="single" w:sz="8" w:space="0" w:color="auto"/>
              <w:right w:val="single" w:sz="4" w:space="0" w:color="000000"/>
            </w:tcBorders>
            <w:shd w:val="clear" w:color="auto" w:fill="auto"/>
            <w:vAlign w:val="center"/>
          </w:tcPr>
          <w:p w14:paraId="04B8C571" w14:textId="77777777" w:rsidR="00BE0D17" w:rsidRPr="00B777D3" w:rsidRDefault="00BE0D17" w:rsidP="002A6BE4">
            <w:pPr>
              <w:jc w:val="center"/>
              <w:rPr>
                <w:rFonts w:ascii="Montserrat Medium" w:hAnsi="Montserrat Medium"/>
                <w:i/>
                <w:iCs/>
                <w:color w:val="000000"/>
                <w:sz w:val="22"/>
                <w:lang w:eastAsia="es-MX"/>
              </w:rPr>
            </w:pPr>
          </w:p>
        </w:tc>
      </w:tr>
      <w:tr w:rsidR="00BE0D17" w:rsidRPr="00B777D3" w14:paraId="1A8F228D"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000000" w:fill="D9D9D9"/>
            <w:vAlign w:val="center"/>
            <w:hideMark/>
          </w:tcPr>
          <w:p w14:paraId="75C204B6"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Unidad Médica</w:t>
            </w:r>
          </w:p>
        </w:tc>
        <w:tc>
          <w:tcPr>
            <w:tcW w:w="2660" w:type="dxa"/>
            <w:tcBorders>
              <w:top w:val="nil"/>
              <w:left w:val="nil"/>
              <w:bottom w:val="single" w:sz="8" w:space="0" w:color="auto"/>
              <w:right w:val="single" w:sz="8" w:space="0" w:color="auto"/>
            </w:tcBorders>
            <w:shd w:val="clear" w:color="000000" w:fill="D9D9D9"/>
            <w:vAlign w:val="center"/>
            <w:hideMark/>
          </w:tcPr>
          <w:p w14:paraId="2F3BA830"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Nombre del paciente</w:t>
            </w:r>
          </w:p>
        </w:tc>
        <w:tc>
          <w:tcPr>
            <w:tcW w:w="1200" w:type="dxa"/>
            <w:tcBorders>
              <w:top w:val="nil"/>
              <w:left w:val="nil"/>
              <w:bottom w:val="single" w:sz="8" w:space="0" w:color="auto"/>
              <w:right w:val="single" w:sz="8" w:space="0" w:color="auto"/>
            </w:tcBorders>
            <w:shd w:val="clear" w:color="000000" w:fill="D9D9D9"/>
            <w:vAlign w:val="center"/>
            <w:hideMark/>
          </w:tcPr>
          <w:p w14:paraId="1EB00CD6"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Fecha de receta</w:t>
            </w:r>
          </w:p>
        </w:tc>
        <w:tc>
          <w:tcPr>
            <w:tcW w:w="1560" w:type="dxa"/>
            <w:tcBorders>
              <w:top w:val="nil"/>
              <w:left w:val="nil"/>
              <w:bottom w:val="single" w:sz="8" w:space="0" w:color="auto"/>
              <w:right w:val="single" w:sz="8" w:space="0" w:color="auto"/>
            </w:tcBorders>
            <w:shd w:val="clear" w:color="000000" w:fill="D9D9D9"/>
            <w:vAlign w:val="center"/>
            <w:hideMark/>
          </w:tcPr>
          <w:p w14:paraId="62E92796"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No de receta</w:t>
            </w:r>
          </w:p>
        </w:tc>
        <w:tc>
          <w:tcPr>
            <w:tcW w:w="1480" w:type="dxa"/>
            <w:tcBorders>
              <w:top w:val="nil"/>
              <w:left w:val="nil"/>
              <w:bottom w:val="single" w:sz="8" w:space="0" w:color="auto"/>
              <w:right w:val="single" w:sz="4" w:space="0" w:color="auto"/>
            </w:tcBorders>
            <w:shd w:val="clear" w:color="000000" w:fill="D9D9D9"/>
            <w:vAlign w:val="center"/>
            <w:hideMark/>
          </w:tcPr>
          <w:p w14:paraId="25A08806"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Costo de receta</w:t>
            </w:r>
          </w:p>
        </w:tc>
      </w:tr>
      <w:tr w:rsidR="00BE0D17" w:rsidRPr="00B777D3" w14:paraId="76D56047"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vAlign w:val="center"/>
          </w:tcPr>
          <w:p w14:paraId="002D42EF" w14:textId="77777777" w:rsidR="00BE0D17" w:rsidRPr="00B777D3" w:rsidRDefault="00BE0D17" w:rsidP="002A6BE4">
            <w:pPr>
              <w:jc w:val="right"/>
              <w:rPr>
                <w:rFonts w:ascii="Montserrat Medium" w:hAnsi="Montserrat Medium"/>
                <w:i/>
                <w:iCs/>
                <w:color w:val="000000"/>
                <w:sz w:val="22"/>
                <w:lang w:eastAsia="es-MX"/>
              </w:rPr>
            </w:pPr>
          </w:p>
        </w:tc>
        <w:tc>
          <w:tcPr>
            <w:tcW w:w="2660" w:type="dxa"/>
            <w:tcBorders>
              <w:top w:val="nil"/>
              <w:left w:val="nil"/>
              <w:bottom w:val="single" w:sz="8" w:space="0" w:color="auto"/>
              <w:right w:val="single" w:sz="8" w:space="0" w:color="auto"/>
            </w:tcBorders>
            <w:shd w:val="clear" w:color="auto" w:fill="auto"/>
            <w:vAlign w:val="center"/>
          </w:tcPr>
          <w:p w14:paraId="636D77C8" w14:textId="77777777" w:rsidR="00BE0D17" w:rsidRPr="00B777D3" w:rsidRDefault="00BE0D17" w:rsidP="002A6BE4">
            <w:pPr>
              <w:rPr>
                <w:rFonts w:ascii="Montserrat Medium" w:hAnsi="Montserrat Medium"/>
                <w:i/>
                <w:iCs/>
                <w:color w:val="000000"/>
                <w:sz w:val="22"/>
                <w:lang w:eastAsia="es-MX"/>
              </w:rPr>
            </w:pPr>
          </w:p>
        </w:tc>
        <w:tc>
          <w:tcPr>
            <w:tcW w:w="1200" w:type="dxa"/>
            <w:tcBorders>
              <w:top w:val="nil"/>
              <w:left w:val="nil"/>
              <w:bottom w:val="single" w:sz="8" w:space="0" w:color="auto"/>
              <w:right w:val="single" w:sz="8" w:space="0" w:color="auto"/>
            </w:tcBorders>
            <w:shd w:val="clear" w:color="auto" w:fill="auto"/>
            <w:vAlign w:val="center"/>
          </w:tcPr>
          <w:p w14:paraId="79990CE5" w14:textId="77777777" w:rsidR="00BE0D17" w:rsidRPr="00B777D3" w:rsidRDefault="00BE0D17" w:rsidP="002A6BE4">
            <w:pPr>
              <w:jc w:val="right"/>
              <w:rPr>
                <w:rFonts w:ascii="Montserrat Medium" w:hAnsi="Montserrat Medium"/>
                <w:i/>
                <w:iCs/>
                <w:color w:val="000000"/>
                <w:sz w:val="22"/>
                <w:lang w:eastAsia="es-MX"/>
              </w:rPr>
            </w:pPr>
          </w:p>
        </w:tc>
        <w:tc>
          <w:tcPr>
            <w:tcW w:w="1560" w:type="dxa"/>
            <w:tcBorders>
              <w:top w:val="nil"/>
              <w:left w:val="nil"/>
              <w:bottom w:val="single" w:sz="8" w:space="0" w:color="auto"/>
              <w:right w:val="single" w:sz="8" w:space="0" w:color="auto"/>
            </w:tcBorders>
            <w:shd w:val="clear" w:color="auto" w:fill="auto"/>
            <w:vAlign w:val="center"/>
          </w:tcPr>
          <w:p w14:paraId="7F90A23A" w14:textId="77777777" w:rsidR="00BE0D17" w:rsidRPr="00B777D3" w:rsidRDefault="00BE0D17" w:rsidP="002A6BE4">
            <w:pPr>
              <w:rPr>
                <w:rFonts w:ascii="Montserrat Medium" w:hAnsi="Montserrat Medium"/>
                <w:i/>
                <w:iCs/>
                <w:color w:val="000000"/>
                <w:sz w:val="22"/>
                <w:lang w:eastAsia="es-MX"/>
              </w:rPr>
            </w:pPr>
          </w:p>
        </w:tc>
        <w:tc>
          <w:tcPr>
            <w:tcW w:w="1480" w:type="dxa"/>
            <w:tcBorders>
              <w:top w:val="nil"/>
              <w:left w:val="nil"/>
              <w:bottom w:val="single" w:sz="8" w:space="0" w:color="auto"/>
              <w:right w:val="single" w:sz="4" w:space="0" w:color="auto"/>
            </w:tcBorders>
            <w:shd w:val="clear" w:color="auto" w:fill="auto"/>
            <w:vAlign w:val="center"/>
          </w:tcPr>
          <w:p w14:paraId="6AAC80C8" w14:textId="77777777" w:rsidR="00BE0D17" w:rsidRPr="00B777D3" w:rsidRDefault="00BE0D17" w:rsidP="002A6BE4">
            <w:pPr>
              <w:jc w:val="right"/>
              <w:rPr>
                <w:rFonts w:ascii="Montserrat Medium" w:hAnsi="Montserrat Medium"/>
                <w:i/>
                <w:iCs/>
                <w:color w:val="000000"/>
                <w:sz w:val="22"/>
                <w:lang w:eastAsia="es-MX"/>
              </w:rPr>
            </w:pPr>
          </w:p>
        </w:tc>
      </w:tr>
      <w:tr w:rsidR="00BE0D17" w:rsidRPr="00B777D3" w14:paraId="1F68CBE7"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vAlign w:val="center"/>
          </w:tcPr>
          <w:p w14:paraId="72DB8C03" w14:textId="77777777" w:rsidR="00BE0D17" w:rsidRPr="00B777D3" w:rsidRDefault="00BE0D17" w:rsidP="002A6BE4">
            <w:pPr>
              <w:jc w:val="right"/>
              <w:rPr>
                <w:rFonts w:ascii="Montserrat Medium" w:hAnsi="Montserrat Medium"/>
                <w:i/>
                <w:iCs/>
                <w:color w:val="000000"/>
                <w:sz w:val="22"/>
                <w:lang w:eastAsia="es-MX"/>
              </w:rPr>
            </w:pPr>
          </w:p>
        </w:tc>
        <w:tc>
          <w:tcPr>
            <w:tcW w:w="2660" w:type="dxa"/>
            <w:tcBorders>
              <w:top w:val="nil"/>
              <w:left w:val="nil"/>
              <w:bottom w:val="single" w:sz="8" w:space="0" w:color="auto"/>
              <w:right w:val="single" w:sz="8" w:space="0" w:color="auto"/>
            </w:tcBorders>
            <w:shd w:val="clear" w:color="auto" w:fill="auto"/>
            <w:noWrap/>
            <w:vAlign w:val="center"/>
          </w:tcPr>
          <w:p w14:paraId="6B97319E" w14:textId="77777777" w:rsidR="00BE0D17" w:rsidRPr="00B777D3" w:rsidRDefault="00BE0D17" w:rsidP="002A6BE4">
            <w:pPr>
              <w:rPr>
                <w:rFonts w:ascii="Montserrat Medium" w:hAnsi="Montserrat Medium"/>
                <w:i/>
                <w:iCs/>
                <w:color w:val="000000"/>
                <w:sz w:val="22"/>
                <w:lang w:eastAsia="es-MX"/>
              </w:rPr>
            </w:pPr>
          </w:p>
        </w:tc>
        <w:tc>
          <w:tcPr>
            <w:tcW w:w="1200" w:type="dxa"/>
            <w:tcBorders>
              <w:top w:val="nil"/>
              <w:left w:val="nil"/>
              <w:bottom w:val="single" w:sz="8" w:space="0" w:color="auto"/>
              <w:right w:val="single" w:sz="8" w:space="0" w:color="auto"/>
            </w:tcBorders>
            <w:shd w:val="clear" w:color="auto" w:fill="auto"/>
            <w:noWrap/>
            <w:vAlign w:val="center"/>
          </w:tcPr>
          <w:p w14:paraId="22577535" w14:textId="77777777" w:rsidR="00BE0D17" w:rsidRPr="00B777D3" w:rsidRDefault="00BE0D17" w:rsidP="002A6BE4">
            <w:pPr>
              <w:jc w:val="right"/>
              <w:rPr>
                <w:rFonts w:ascii="Montserrat Medium" w:hAnsi="Montserrat Medium"/>
                <w:i/>
                <w:iCs/>
                <w:color w:val="000000"/>
                <w:sz w:val="22"/>
                <w:lang w:eastAsia="es-MX"/>
              </w:rPr>
            </w:pPr>
          </w:p>
        </w:tc>
        <w:tc>
          <w:tcPr>
            <w:tcW w:w="1560" w:type="dxa"/>
            <w:tcBorders>
              <w:top w:val="nil"/>
              <w:left w:val="nil"/>
              <w:bottom w:val="single" w:sz="8" w:space="0" w:color="auto"/>
              <w:right w:val="single" w:sz="8" w:space="0" w:color="auto"/>
            </w:tcBorders>
            <w:shd w:val="clear" w:color="auto" w:fill="auto"/>
            <w:noWrap/>
            <w:vAlign w:val="center"/>
          </w:tcPr>
          <w:p w14:paraId="10384102" w14:textId="77777777" w:rsidR="00BE0D17" w:rsidRPr="00B777D3" w:rsidRDefault="00BE0D17" w:rsidP="002A6BE4">
            <w:pPr>
              <w:rPr>
                <w:rFonts w:ascii="Montserrat Medium" w:hAnsi="Montserrat Medium"/>
                <w:i/>
                <w:iCs/>
                <w:color w:val="000000"/>
                <w:sz w:val="22"/>
                <w:lang w:eastAsia="es-MX"/>
              </w:rPr>
            </w:pPr>
          </w:p>
        </w:tc>
        <w:tc>
          <w:tcPr>
            <w:tcW w:w="1480" w:type="dxa"/>
            <w:tcBorders>
              <w:top w:val="nil"/>
              <w:left w:val="nil"/>
              <w:bottom w:val="single" w:sz="8" w:space="0" w:color="auto"/>
              <w:right w:val="single" w:sz="4" w:space="0" w:color="auto"/>
            </w:tcBorders>
            <w:shd w:val="clear" w:color="auto" w:fill="auto"/>
            <w:noWrap/>
            <w:vAlign w:val="center"/>
          </w:tcPr>
          <w:p w14:paraId="59229988" w14:textId="77777777" w:rsidR="00BE0D17" w:rsidRPr="00B777D3" w:rsidRDefault="00BE0D17" w:rsidP="002A6BE4">
            <w:pPr>
              <w:jc w:val="right"/>
              <w:rPr>
                <w:rFonts w:ascii="Montserrat Medium" w:hAnsi="Montserrat Medium"/>
                <w:i/>
                <w:iCs/>
                <w:color w:val="000000"/>
                <w:sz w:val="22"/>
                <w:lang w:eastAsia="es-MX"/>
              </w:rPr>
            </w:pPr>
          </w:p>
        </w:tc>
      </w:tr>
      <w:tr w:rsidR="00BE0D17" w:rsidRPr="00B777D3" w14:paraId="44D6D95F"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vAlign w:val="center"/>
          </w:tcPr>
          <w:p w14:paraId="12631A10" w14:textId="77777777" w:rsidR="00BE0D17" w:rsidRPr="00B777D3" w:rsidRDefault="00BE0D17" w:rsidP="002A6BE4">
            <w:pPr>
              <w:jc w:val="right"/>
              <w:rPr>
                <w:rFonts w:ascii="Montserrat Medium" w:hAnsi="Montserrat Medium"/>
                <w:i/>
                <w:iCs/>
                <w:color w:val="000000"/>
                <w:sz w:val="22"/>
                <w:lang w:eastAsia="es-MX"/>
              </w:rPr>
            </w:pPr>
          </w:p>
        </w:tc>
        <w:tc>
          <w:tcPr>
            <w:tcW w:w="2660" w:type="dxa"/>
            <w:tcBorders>
              <w:top w:val="nil"/>
              <w:left w:val="nil"/>
              <w:bottom w:val="single" w:sz="8" w:space="0" w:color="auto"/>
              <w:right w:val="single" w:sz="8" w:space="0" w:color="auto"/>
            </w:tcBorders>
            <w:shd w:val="clear" w:color="auto" w:fill="auto"/>
            <w:noWrap/>
            <w:vAlign w:val="center"/>
          </w:tcPr>
          <w:p w14:paraId="7EEB93AD" w14:textId="77777777" w:rsidR="00BE0D17" w:rsidRPr="00B777D3" w:rsidRDefault="00BE0D17" w:rsidP="002A6BE4">
            <w:pPr>
              <w:rPr>
                <w:rFonts w:ascii="Montserrat Medium" w:hAnsi="Montserrat Medium"/>
                <w:i/>
                <w:iCs/>
                <w:color w:val="000000"/>
                <w:sz w:val="22"/>
                <w:lang w:eastAsia="es-MX"/>
              </w:rPr>
            </w:pPr>
          </w:p>
        </w:tc>
        <w:tc>
          <w:tcPr>
            <w:tcW w:w="1200" w:type="dxa"/>
            <w:tcBorders>
              <w:top w:val="nil"/>
              <w:left w:val="nil"/>
              <w:bottom w:val="single" w:sz="8" w:space="0" w:color="auto"/>
              <w:right w:val="single" w:sz="8" w:space="0" w:color="auto"/>
            </w:tcBorders>
            <w:shd w:val="clear" w:color="auto" w:fill="auto"/>
            <w:noWrap/>
            <w:vAlign w:val="center"/>
          </w:tcPr>
          <w:p w14:paraId="2E8D5912" w14:textId="77777777" w:rsidR="00BE0D17" w:rsidRPr="00B777D3" w:rsidRDefault="00BE0D17" w:rsidP="002A6BE4">
            <w:pPr>
              <w:jc w:val="right"/>
              <w:rPr>
                <w:rFonts w:ascii="Montserrat Medium" w:hAnsi="Montserrat Medium"/>
                <w:i/>
                <w:iCs/>
                <w:color w:val="000000"/>
                <w:sz w:val="22"/>
                <w:lang w:eastAsia="es-MX"/>
              </w:rPr>
            </w:pPr>
          </w:p>
        </w:tc>
        <w:tc>
          <w:tcPr>
            <w:tcW w:w="1560" w:type="dxa"/>
            <w:tcBorders>
              <w:top w:val="nil"/>
              <w:left w:val="nil"/>
              <w:bottom w:val="single" w:sz="8" w:space="0" w:color="auto"/>
              <w:right w:val="single" w:sz="8" w:space="0" w:color="auto"/>
            </w:tcBorders>
            <w:shd w:val="clear" w:color="auto" w:fill="auto"/>
            <w:noWrap/>
            <w:vAlign w:val="center"/>
          </w:tcPr>
          <w:p w14:paraId="7F9EDFE0" w14:textId="77777777" w:rsidR="00BE0D17" w:rsidRPr="00B777D3" w:rsidRDefault="00BE0D17" w:rsidP="002A6BE4">
            <w:pPr>
              <w:rPr>
                <w:rFonts w:ascii="Montserrat Medium" w:hAnsi="Montserrat Medium"/>
                <w:i/>
                <w:iCs/>
                <w:color w:val="000000"/>
                <w:sz w:val="22"/>
                <w:lang w:eastAsia="es-MX"/>
              </w:rPr>
            </w:pPr>
          </w:p>
        </w:tc>
        <w:tc>
          <w:tcPr>
            <w:tcW w:w="1480" w:type="dxa"/>
            <w:tcBorders>
              <w:top w:val="nil"/>
              <w:left w:val="nil"/>
              <w:bottom w:val="single" w:sz="8" w:space="0" w:color="auto"/>
              <w:right w:val="single" w:sz="4" w:space="0" w:color="auto"/>
            </w:tcBorders>
            <w:shd w:val="clear" w:color="auto" w:fill="auto"/>
            <w:noWrap/>
            <w:vAlign w:val="center"/>
          </w:tcPr>
          <w:p w14:paraId="0CFF9A80" w14:textId="77777777" w:rsidR="00BE0D17" w:rsidRPr="00B777D3" w:rsidRDefault="00BE0D17" w:rsidP="002A6BE4">
            <w:pPr>
              <w:jc w:val="right"/>
              <w:rPr>
                <w:rFonts w:ascii="Montserrat Medium" w:hAnsi="Montserrat Medium"/>
                <w:i/>
                <w:iCs/>
                <w:color w:val="000000"/>
                <w:sz w:val="22"/>
                <w:lang w:eastAsia="es-MX"/>
              </w:rPr>
            </w:pPr>
          </w:p>
        </w:tc>
      </w:tr>
      <w:tr w:rsidR="00BE0D17" w:rsidRPr="00B777D3" w14:paraId="06FAD4F0"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vAlign w:val="center"/>
          </w:tcPr>
          <w:p w14:paraId="015DE62F" w14:textId="77777777" w:rsidR="00BE0D17" w:rsidRPr="00B777D3" w:rsidRDefault="00BE0D17" w:rsidP="002A6BE4">
            <w:pPr>
              <w:jc w:val="right"/>
              <w:rPr>
                <w:rFonts w:ascii="Montserrat Medium" w:hAnsi="Montserrat Medium"/>
                <w:i/>
                <w:iCs/>
                <w:color w:val="000000"/>
                <w:sz w:val="22"/>
                <w:lang w:eastAsia="es-MX"/>
              </w:rPr>
            </w:pPr>
          </w:p>
        </w:tc>
        <w:tc>
          <w:tcPr>
            <w:tcW w:w="2660" w:type="dxa"/>
            <w:tcBorders>
              <w:top w:val="nil"/>
              <w:left w:val="nil"/>
              <w:bottom w:val="single" w:sz="8" w:space="0" w:color="auto"/>
              <w:right w:val="single" w:sz="8" w:space="0" w:color="auto"/>
            </w:tcBorders>
            <w:shd w:val="clear" w:color="auto" w:fill="auto"/>
            <w:noWrap/>
            <w:vAlign w:val="center"/>
          </w:tcPr>
          <w:p w14:paraId="0A54564B" w14:textId="77777777" w:rsidR="00BE0D17" w:rsidRPr="00B777D3" w:rsidRDefault="00BE0D17" w:rsidP="002A6BE4">
            <w:pPr>
              <w:rPr>
                <w:rFonts w:ascii="Montserrat Medium" w:hAnsi="Montserrat Medium"/>
                <w:i/>
                <w:iCs/>
                <w:color w:val="000000"/>
                <w:sz w:val="22"/>
                <w:lang w:eastAsia="es-MX"/>
              </w:rPr>
            </w:pPr>
          </w:p>
        </w:tc>
        <w:tc>
          <w:tcPr>
            <w:tcW w:w="1200" w:type="dxa"/>
            <w:tcBorders>
              <w:top w:val="nil"/>
              <w:left w:val="nil"/>
              <w:bottom w:val="single" w:sz="8" w:space="0" w:color="auto"/>
              <w:right w:val="single" w:sz="8" w:space="0" w:color="auto"/>
            </w:tcBorders>
            <w:shd w:val="clear" w:color="auto" w:fill="auto"/>
            <w:noWrap/>
            <w:vAlign w:val="center"/>
          </w:tcPr>
          <w:p w14:paraId="607F3E15" w14:textId="77777777" w:rsidR="00BE0D17" w:rsidRPr="00B777D3" w:rsidRDefault="00BE0D17" w:rsidP="002A6BE4">
            <w:pPr>
              <w:jc w:val="right"/>
              <w:rPr>
                <w:rFonts w:ascii="Montserrat Medium" w:hAnsi="Montserrat Medium"/>
                <w:i/>
                <w:iCs/>
                <w:color w:val="000000"/>
                <w:sz w:val="22"/>
                <w:lang w:eastAsia="es-MX"/>
              </w:rPr>
            </w:pPr>
          </w:p>
        </w:tc>
        <w:tc>
          <w:tcPr>
            <w:tcW w:w="1560" w:type="dxa"/>
            <w:tcBorders>
              <w:top w:val="nil"/>
              <w:left w:val="nil"/>
              <w:bottom w:val="single" w:sz="8" w:space="0" w:color="auto"/>
              <w:right w:val="single" w:sz="8" w:space="0" w:color="auto"/>
            </w:tcBorders>
            <w:shd w:val="clear" w:color="auto" w:fill="auto"/>
            <w:noWrap/>
            <w:vAlign w:val="center"/>
          </w:tcPr>
          <w:p w14:paraId="0C7D91DF" w14:textId="77777777" w:rsidR="00BE0D17" w:rsidRPr="00B777D3" w:rsidRDefault="00BE0D17" w:rsidP="002A6BE4">
            <w:pPr>
              <w:rPr>
                <w:rFonts w:ascii="Montserrat Medium" w:hAnsi="Montserrat Medium"/>
                <w:i/>
                <w:iCs/>
                <w:color w:val="000000"/>
                <w:sz w:val="22"/>
                <w:lang w:eastAsia="es-MX"/>
              </w:rPr>
            </w:pPr>
          </w:p>
        </w:tc>
        <w:tc>
          <w:tcPr>
            <w:tcW w:w="1480" w:type="dxa"/>
            <w:tcBorders>
              <w:top w:val="nil"/>
              <w:left w:val="nil"/>
              <w:bottom w:val="single" w:sz="8" w:space="0" w:color="auto"/>
              <w:right w:val="single" w:sz="4" w:space="0" w:color="auto"/>
            </w:tcBorders>
            <w:shd w:val="clear" w:color="auto" w:fill="auto"/>
            <w:noWrap/>
            <w:vAlign w:val="center"/>
          </w:tcPr>
          <w:p w14:paraId="4851D8E6" w14:textId="77777777" w:rsidR="00BE0D17" w:rsidRPr="00B777D3" w:rsidRDefault="00BE0D17" w:rsidP="002A6BE4">
            <w:pPr>
              <w:jc w:val="right"/>
              <w:rPr>
                <w:rFonts w:ascii="Montserrat Medium" w:hAnsi="Montserrat Medium"/>
                <w:i/>
                <w:iCs/>
                <w:color w:val="000000"/>
                <w:sz w:val="22"/>
                <w:lang w:eastAsia="es-MX"/>
              </w:rPr>
            </w:pPr>
          </w:p>
        </w:tc>
      </w:tr>
      <w:tr w:rsidR="00BE0D17" w:rsidRPr="00B777D3" w14:paraId="45E75AE5"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vAlign w:val="center"/>
          </w:tcPr>
          <w:p w14:paraId="5FC7A572" w14:textId="77777777" w:rsidR="00BE0D17" w:rsidRPr="00B777D3" w:rsidRDefault="00BE0D17" w:rsidP="002A6BE4">
            <w:pPr>
              <w:rPr>
                <w:rFonts w:ascii="Montserrat Medium" w:hAnsi="Montserrat Medium"/>
                <w:color w:val="000000"/>
                <w:sz w:val="22"/>
                <w:lang w:eastAsia="es-MX"/>
              </w:rPr>
            </w:pPr>
          </w:p>
        </w:tc>
        <w:tc>
          <w:tcPr>
            <w:tcW w:w="2660" w:type="dxa"/>
            <w:tcBorders>
              <w:top w:val="nil"/>
              <w:left w:val="nil"/>
              <w:bottom w:val="single" w:sz="8" w:space="0" w:color="auto"/>
              <w:right w:val="single" w:sz="8" w:space="0" w:color="auto"/>
            </w:tcBorders>
            <w:shd w:val="clear" w:color="auto" w:fill="auto"/>
            <w:noWrap/>
            <w:vAlign w:val="center"/>
          </w:tcPr>
          <w:p w14:paraId="0922F157" w14:textId="77777777" w:rsidR="00BE0D17" w:rsidRPr="00B777D3" w:rsidRDefault="00BE0D17" w:rsidP="002A6BE4">
            <w:pPr>
              <w:rPr>
                <w:rFonts w:ascii="Montserrat Medium" w:hAnsi="Montserrat Medium"/>
                <w:color w:val="000000"/>
                <w:sz w:val="22"/>
                <w:lang w:eastAsia="es-MX"/>
              </w:rPr>
            </w:pPr>
          </w:p>
        </w:tc>
        <w:tc>
          <w:tcPr>
            <w:tcW w:w="1200" w:type="dxa"/>
            <w:tcBorders>
              <w:top w:val="nil"/>
              <w:left w:val="nil"/>
              <w:bottom w:val="single" w:sz="8" w:space="0" w:color="auto"/>
              <w:right w:val="single" w:sz="8" w:space="0" w:color="auto"/>
            </w:tcBorders>
            <w:shd w:val="clear" w:color="auto" w:fill="auto"/>
            <w:noWrap/>
            <w:vAlign w:val="center"/>
          </w:tcPr>
          <w:p w14:paraId="1C9151CD" w14:textId="77777777" w:rsidR="00BE0D17" w:rsidRPr="00B777D3" w:rsidRDefault="00BE0D17" w:rsidP="002A6BE4">
            <w:pPr>
              <w:rPr>
                <w:rFonts w:ascii="Montserrat Medium" w:hAnsi="Montserrat Medium"/>
                <w:color w:val="000000"/>
                <w:sz w:val="22"/>
                <w:lang w:eastAsia="es-MX"/>
              </w:rPr>
            </w:pPr>
          </w:p>
        </w:tc>
        <w:tc>
          <w:tcPr>
            <w:tcW w:w="1560" w:type="dxa"/>
            <w:tcBorders>
              <w:top w:val="nil"/>
              <w:left w:val="nil"/>
              <w:bottom w:val="single" w:sz="8" w:space="0" w:color="auto"/>
              <w:right w:val="single" w:sz="8" w:space="0" w:color="auto"/>
            </w:tcBorders>
            <w:shd w:val="clear" w:color="auto" w:fill="auto"/>
            <w:noWrap/>
            <w:vAlign w:val="center"/>
          </w:tcPr>
          <w:p w14:paraId="0DFBEBFC" w14:textId="77777777" w:rsidR="00BE0D17" w:rsidRPr="00B777D3" w:rsidRDefault="00BE0D17" w:rsidP="002A6BE4">
            <w:pPr>
              <w:rPr>
                <w:rFonts w:ascii="Montserrat Medium" w:hAnsi="Montserrat Medium"/>
                <w:color w:val="000000"/>
                <w:sz w:val="22"/>
                <w:lang w:eastAsia="es-MX"/>
              </w:rPr>
            </w:pPr>
          </w:p>
        </w:tc>
        <w:tc>
          <w:tcPr>
            <w:tcW w:w="1480" w:type="dxa"/>
            <w:tcBorders>
              <w:top w:val="nil"/>
              <w:left w:val="nil"/>
              <w:bottom w:val="single" w:sz="8" w:space="0" w:color="auto"/>
              <w:right w:val="single" w:sz="4" w:space="0" w:color="auto"/>
            </w:tcBorders>
            <w:shd w:val="clear" w:color="auto" w:fill="auto"/>
            <w:noWrap/>
            <w:vAlign w:val="center"/>
          </w:tcPr>
          <w:p w14:paraId="1498D31A" w14:textId="77777777" w:rsidR="00BE0D17" w:rsidRPr="00B777D3" w:rsidRDefault="00BE0D17" w:rsidP="002A6BE4">
            <w:pPr>
              <w:rPr>
                <w:rFonts w:ascii="Montserrat Medium" w:hAnsi="Montserrat Medium"/>
                <w:color w:val="000000"/>
                <w:sz w:val="22"/>
                <w:lang w:eastAsia="es-MX"/>
              </w:rPr>
            </w:pPr>
          </w:p>
        </w:tc>
      </w:tr>
      <w:tr w:rsidR="00BE0D17" w:rsidRPr="00B777D3" w14:paraId="3E223DE6"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vAlign w:val="center"/>
            <w:hideMark/>
          </w:tcPr>
          <w:p w14:paraId="5796E3D9"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52AFE1CF"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4076A435"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22864F36"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159988D0"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4F328561"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42AD6C15"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12183F11"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38360F"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527EB0D8"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61532EAD"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39E7475A"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6033AE9B"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39BE5E61"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37828F"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07988131"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00A0F518"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2AEA5D8A"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78A912EC"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0947DB21"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AE29FA"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488D1D02"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689EB09D"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0A1668A2"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7C133D30"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091F5446"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F0C265"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5C5E62AC"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2BFC535A"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2E942F9B"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18B8C687"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03A4DAF3"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704EB4"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7D883298"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6D09DDF0"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66D0B251"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05F32B0C"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5CC727C0"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5F4CDA06"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2254F9E3"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31034DE9"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6E883214" w14:textId="77777777" w:rsidTr="002A6BE4">
        <w:trPr>
          <w:trHeight w:val="20"/>
          <w:jc w:val="center"/>
        </w:trPr>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6F55C2FC"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2660" w:type="dxa"/>
            <w:tcBorders>
              <w:top w:val="nil"/>
              <w:left w:val="nil"/>
              <w:bottom w:val="single" w:sz="8" w:space="0" w:color="auto"/>
              <w:right w:val="single" w:sz="8" w:space="0" w:color="auto"/>
            </w:tcBorders>
            <w:shd w:val="clear" w:color="auto" w:fill="auto"/>
            <w:noWrap/>
            <w:vAlign w:val="center"/>
            <w:hideMark/>
          </w:tcPr>
          <w:p w14:paraId="48263D86"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1320CE"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3EDE8AF4"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1480" w:type="dxa"/>
            <w:tcBorders>
              <w:top w:val="nil"/>
              <w:left w:val="nil"/>
              <w:bottom w:val="single" w:sz="8" w:space="0" w:color="auto"/>
              <w:right w:val="single" w:sz="4" w:space="0" w:color="auto"/>
            </w:tcBorders>
            <w:shd w:val="clear" w:color="auto" w:fill="auto"/>
            <w:noWrap/>
            <w:vAlign w:val="center"/>
            <w:hideMark/>
          </w:tcPr>
          <w:p w14:paraId="7A857FE3" w14:textId="77777777" w:rsidR="00BE0D17" w:rsidRPr="00B777D3" w:rsidRDefault="00BE0D17" w:rsidP="002A6BE4">
            <w:pP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3AC3D9DA" w14:textId="77777777" w:rsidTr="002A6BE4">
        <w:trPr>
          <w:trHeight w:val="20"/>
          <w:jc w:val="center"/>
        </w:trPr>
        <w:tc>
          <w:tcPr>
            <w:tcW w:w="6620" w:type="dxa"/>
            <w:gridSpan w:val="4"/>
            <w:tcBorders>
              <w:top w:val="single" w:sz="8" w:space="0" w:color="auto"/>
              <w:left w:val="single" w:sz="4" w:space="0" w:color="auto"/>
              <w:bottom w:val="single" w:sz="8" w:space="0" w:color="auto"/>
              <w:right w:val="single" w:sz="8" w:space="0" w:color="000000"/>
            </w:tcBorders>
            <w:shd w:val="clear" w:color="000000" w:fill="D9D9D9"/>
            <w:noWrap/>
            <w:vAlign w:val="center"/>
            <w:hideMark/>
          </w:tcPr>
          <w:p w14:paraId="79F62AF7"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Importe total de factura</w:t>
            </w:r>
          </w:p>
        </w:tc>
        <w:tc>
          <w:tcPr>
            <w:tcW w:w="1480" w:type="dxa"/>
            <w:tcBorders>
              <w:top w:val="nil"/>
              <w:left w:val="nil"/>
              <w:bottom w:val="nil"/>
              <w:right w:val="single" w:sz="4" w:space="0" w:color="auto"/>
            </w:tcBorders>
            <w:shd w:val="clear" w:color="000000" w:fill="D9D9D9"/>
            <w:noWrap/>
            <w:vAlign w:val="center"/>
          </w:tcPr>
          <w:p w14:paraId="73DB2FC0" w14:textId="77777777" w:rsidR="00BE0D17" w:rsidRPr="00B777D3" w:rsidRDefault="00BE0D17" w:rsidP="002A6BE4">
            <w:pPr>
              <w:jc w:val="right"/>
              <w:rPr>
                <w:rFonts w:ascii="Montserrat Medium" w:hAnsi="Montserrat Medium"/>
                <w:b/>
                <w:bCs/>
                <w:color w:val="000000"/>
                <w:sz w:val="22"/>
                <w:lang w:eastAsia="es-MX"/>
              </w:rPr>
            </w:pPr>
          </w:p>
        </w:tc>
      </w:tr>
      <w:tr w:rsidR="00BE0D17" w:rsidRPr="00B777D3" w14:paraId="547544B0" w14:textId="77777777" w:rsidTr="002A6BE4">
        <w:trPr>
          <w:trHeight w:val="20"/>
          <w:jc w:val="center"/>
        </w:trPr>
        <w:tc>
          <w:tcPr>
            <w:tcW w:w="5060" w:type="dxa"/>
            <w:gridSpan w:val="3"/>
            <w:tcBorders>
              <w:top w:val="single" w:sz="8" w:space="0" w:color="auto"/>
              <w:left w:val="single" w:sz="4" w:space="0" w:color="auto"/>
              <w:bottom w:val="nil"/>
              <w:right w:val="nil"/>
            </w:tcBorders>
            <w:shd w:val="clear" w:color="auto" w:fill="auto"/>
            <w:noWrap/>
            <w:vAlign w:val="center"/>
            <w:hideMark/>
          </w:tcPr>
          <w:p w14:paraId="068958D7" w14:textId="77777777" w:rsidR="00BE0D17" w:rsidRPr="00B777D3" w:rsidRDefault="00BE0D17" w:rsidP="002A6BE4">
            <w:pPr>
              <w:jc w:val="center"/>
              <w:rPr>
                <w:rFonts w:ascii="Montserrat Medium" w:hAnsi="Montserrat Medium" w:cs="Arial"/>
                <w:b/>
                <w:bCs/>
                <w:color w:val="000000"/>
                <w:sz w:val="22"/>
                <w:lang w:eastAsia="es-MX"/>
              </w:rPr>
            </w:pPr>
            <w:r w:rsidRPr="00B777D3">
              <w:rPr>
                <w:rFonts w:ascii="Montserrat Medium" w:hAnsi="Montserrat Medium" w:cs="Arial"/>
                <w:b/>
                <w:bCs/>
                <w:color w:val="000000"/>
                <w:sz w:val="22"/>
                <w:lang w:eastAsia="es-MX"/>
              </w:rPr>
              <w:t> </w:t>
            </w:r>
          </w:p>
        </w:tc>
        <w:tc>
          <w:tcPr>
            <w:tcW w:w="30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DF02" w14:textId="77777777" w:rsidR="00BE0D17" w:rsidRPr="00B777D3" w:rsidRDefault="00BE0D17" w:rsidP="002A6BE4">
            <w:pPr>
              <w:jc w:val="center"/>
              <w:rPr>
                <w:rFonts w:ascii="Montserrat Medium" w:hAnsi="Montserrat Medium"/>
                <w:color w:val="000000"/>
                <w:sz w:val="22"/>
                <w:lang w:eastAsia="es-MX"/>
              </w:rPr>
            </w:pPr>
            <w:r w:rsidRPr="00B777D3">
              <w:rPr>
                <w:rFonts w:ascii="Montserrat Medium" w:hAnsi="Montserrat Medium"/>
                <w:color w:val="000000"/>
                <w:sz w:val="22"/>
                <w:lang w:eastAsia="es-MX"/>
              </w:rPr>
              <w:t> </w:t>
            </w:r>
          </w:p>
        </w:tc>
      </w:tr>
      <w:tr w:rsidR="00BE0D17" w:rsidRPr="00B777D3" w14:paraId="3D5CBCD6" w14:textId="77777777" w:rsidTr="002A6BE4">
        <w:trPr>
          <w:trHeight w:val="20"/>
          <w:jc w:val="center"/>
        </w:trPr>
        <w:tc>
          <w:tcPr>
            <w:tcW w:w="506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1D90288"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Sello de recepción de fórmulas magistrales</w:t>
            </w:r>
          </w:p>
        </w:tc>
        <w:tc>
          <w:tcPr>
            <w:tcW w:w="3040" w:type="dxa"/>
            <w:gridSpan w:val="2"/>
            <w:vMerge/>
            <w:tcBorders>
              <w:top w:val="single" w:sz="4" w:space="0" w:color="auto"/>
              <w:left w:val="single" w:sz="4" w:space="0" w:color="auto"/>
              <w:bottom w:val="single" w:sz="4" w:space="0" w:color="auto"/>
              <w:right w:val="single" w:sz="4" w:space="0" w:color="auto"/>
            </w:tcBorders>
            <w:vAlign w:val="center"/>
            <w:hideMark/>
          </w:tcPr>
          <w:p w14:paraId="6D42F924" w14:textId="77777777" w:rsidR="00BE0D17" w:rsidRPr="00B777D3" w:rsidRDefault="00BE0D17" w:rsidP="002A6BE4">
            <w:pPr>
              <w:rPr>
                <w:rFonts w:ascii="Montserrat Medium" w:hAnsi="Montserrat Medium"/>
                <w:color w:val="000000"/>
                <w:sz w:val="22"/>
                <w:lang w:eastAsia="es-MX"/>
              </w:rPr>
            </w:pPr>
          </w:p>
        </w:tc>
      </w:tr>
      <w:tr w:rsidR="00BE0D17" w:rsidRPr="00B777D3" w14:paraId="2943731A" w14:textId="77777777" w:rsidTr="002A6BE4">
        <w:trPr>
          <w:trHeight w:val="20"/>
          <w:jc w:val="center"/>
        </w:trPr>
        <w:tc>
          <w:tcPr>
            <w:tcW w:w="5060" w:type="dxa"/>
            <w:gridSpan w:val="3"/>
            <w:tcBorders>
              <w:top w:val="nil"/>
              <w:left w:val="single" w:sz="4" w:space="0" w:color="auto"/>
              <w:bottom w:val="nil"/>
              <w:right w:val="nil"/>
            </w:tcBorders>
            <w:shd w:val="clear" w:color="auto" w:fill="auto"/>
            <w:noWrap/>
            <w:vAlign w:val="bottom"/>
            <w:hideMark/>
          </w:tcPr>
          <w:p w14:paraId="29C520CE" w14:textId="77777777" w:rsidR="00BE0D17" w:rsidRPr="00B777D3" w:rsidRDefault="00BE0D17" w:rsidP="002A6BE4">
            <w:pPr>
              <w:jc w:val="center"/>
              <w:rPr>
                <w:rFonts w:ascii="Montserrat Medium" w:hAnsi="Montserrat Medium"/>
                <w:color w:val="000000"/>
                <w:sz w:val="22"/>
                <w:lang w:eastAsia="es-MX"/>
              </w:rPr>
            </w:pPr>
            <w:r w:rsidRPr="00B777D3">
              <w:rPr>
                <w:rFonts w:ascii="Montserrat Medium" w:hAnsi="Montserrat Medium"/>
                <w:color w:val="000000"/>
                <w:sz w:val="22"/>
                <w:lang w:eastAsia="es-MX"/>
              </w:rPr>
              <w:t> </w:t>
            </w:r>
          </w:p>
        </w:tc>
        <w:tc>
          <w:tcPr>
            <w:tcW w:w="304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88481F"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Nombre y firma del proveedor</w:t>
            </w:r>
          </w:p>
        </w:tc>
      </w:tr>
      <w:tr w:rsidR="00BE0D17" w:rsidRPr="00B777D3" w14:paraId="00986264" w14:textId="77777777" w:rsidTr="002A6BE4">
        <w:trPr>
          <w:trHeight w:val="20"/>
          <w:jc w:val="center"/>
        </w:trPr>
        <w:tc>
          <w:tcPr>
            <w:tcW w:w="506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A37BDF" w14:textId="77777777" w:rsidR="00BE0D17" w:rsidRPr="00B777D3" w:rsidRDefault="00BE0D17" w:rsidP="002A6BE4">
            <w:pPr>
              <w:jc w:val="center"/>
              <w:rPr>
                <w:rFonts w:ascii="Montserrat Medium" w:hAnsi="Montserrat Medium"/>
                <w:b/>
                <w:bCs/>
                <w:color w:val="000000"/>
                <w:sz w:val="22"/>
                <w:lang w:eastAsia="es-MX"/>
              </w:rPr>
            </w:pPr>
            <w:r w:rsidRPr="00B777D3">
              <w:rPr>
                <w:rFonts w:ascii="Montserrat Medium" w:hAnsi="Montserrat Medium"/>
                <w:b/>
                <w:bCs/>
                <w:color w:val="000000"/>
                <w:sz w:val="22"/>
                <w:lang w:eastAsia="es-MX"/>
              </w:rPr>
              <w:t xml:space="preserve"> Nombre y firma del funcionario que recibe</w:t>
            </w:r>
          </w:p>
        </w:tc>
        <w:tc>
          <w:tcPr>
            <w:tcW w:w="3040" w:type="dxa"/>
            <w:gridSpan w:val="2"/>
            <w:vMerge/>
            <w:tcBorders>
              <w:top w:val="single" w:sz="4" w:space="0" w:color="auto"/>
              <w:left w:val="single" w:sz="4" w:space="0" w:color="auto"/>
              <w:bottom w:val="single" w:sz="4" w:space="0" w:color="auto"/>
              <w:right w:val="single" w:sz="4" w:space="0" w:color="auto"/>
            </w:tcBorders>
            <w:vAlign w:val="center"/>
            <w:hideMark/>
          </w:tcPr>
          <w:p w14:paraId="69D3E22A" w14:textId="77777777" w:rsidR="00BE0D17" w:rsidRPr="00B777D3" w:rsidRDefault="00BE0D17" w:rsidP="002A6BE4">
            <w:pPr>
              <w:rPr>
                <w:rFonts w:ascii="Montserrat Medium" w:hAnsi="Montserrat Medium"/>
                <w:b/>
                <w:bCs/>
                <w:color w:val="000000"/>
                <w:sz w:val="22"/>
                <w:lang w:eastAsia="es-MX"/>
              </w:rPr>
            </w:pPr>
          </w:p>
        </w:tc>
      </w:tr>
    </w:tbl>
    <w:p w14:paraId="710356D7" w14:textId="77777777" w:rsidR="00BE0D17" w:rsidRPr="00940751" w:rsidRDefault="00BE0D17" w:rsidP="00BE0D17">
      <w:pPr>
        <w:tabs>
          <w:tab w:val="left" w:pos="-31680"/>
        </w:tabs>
        <w:autoSpaceDE w:val="0"/>
        <w:jc w:val="center"/>
        <w:rPr>
          <w:rFonts w:ascii="Montserrat Medium" w:hAnsi="Montserrat Medium" w:cs="Arial"/>
          <w:b/>
          <w:sz w:val="18"/>
          <w:szCs w:val="16"/>
        </w:rPr>
      </w:pPr>
    </w:p>
    <w:p w14:paraId="28275F02" w14:textId="77777777" w:rsidR="00BE0D17" w:rsidRDefault="00BE0D17" w:rsidP="00BE0D17">
      <w:pPr>
        <w:tabs>
          <w:tab w:val="left" w:pos="1992"/>
        </w:tabs>
        <w:rPr>
          <w:rFonts w:ascii="Montserrat Medium" w:hAnsi="Montserrat Medium" w:cs="Arial"/>
          <w:sz w:val="18"/>
          <w:szCs w:val="18"/>
        </w:rPr>
      </w:pPr>
    </w:p>
    <w:p w14:paraId="09749A22" w14:textId="77777777" w:rsidR="00BE0D17" w:rsidRDefault="00BE0D17" w:rsidP="00BE0D17">
      <w:pPr>
        <w:tabs>
          <w:tab w:val="left" w:pos="1992"/>
        </w:tabs>
        <w:rPr>
          <w:rFonts w:ascii="Montserrat Medium" w:hAnsi="Montserrat Medium" w:cs="Arial"/>
          <w:sz w:val="18"/>
          <w:szCs w:val="18"/>
        </w:rPr>
      </w:pPr>
    </w:p>
    <w:p w14:paraId="5949CBFD" w14:textId="77777777" w:rsidR="00BE0D17" w:rsidRDefault="00BE0D17" w:rsidP="00BE0D17">
      <w:pPr>
        <w:tabs>
          <w:tab w:val="left" w:pos="1992"/>
        </w:tabs>
        <w:rPr>
          <w:rFonts w:ascii="Montserrat Medium" w:hAnsi="Montserrat Medium" w:cs="Arial"/>
          <w:sz w:val="18"/>
          <w:szCs w:val="18"/>
        </w:rPr>
      </w:pPr>
    </w:p>
    <w:p w14:paraId="7F23873E" w14:textId="77777777" w:rsidR="00BE0D17" w:rsidRDefault="00BE0D17" w:rsidP="00BE0D17">
      <w:pPr>
        <w:tabs>
          <w:tab w:val="left" w:pos="1992"/>
        </w:tabs>
        <w:rPr>
          <w:rFonts w:ascii="Montserrat Medium" w:hAnsi="Montserrat Medium" w:cs="Arial"/>
          <w:sz w:val="18"/>
          <w:szCs w:val="18"/>
        </w:rPr>
      </w:pPr>
    </w:p>
    <w:p w14:paraId="110849AA" w14:textId="77777777" w:rsidR="00BE0D17" w:rsidRDefault="00BE0D17" w:rsidP="00BE0D17">
      <w:pPr>
        <w:tabs>
          <w:tab w:val="left" w:pos="1992"/>
        </w:tabs>
        <w:rPr>
          <w:rFonts w:ascii="Montserrat Medium" w:hAnsi="Montserrat Medium" w:cs="Arial"/>
          <w:sz w:val="18"/>
          <w:szCs w:val="18"/>
        </w:rPr>
      </w:pPr>
    </w:p>
    <w:p w14:paraId="05FEC738" w14:textId="77777777" w:rsidR="00BE0D17" w:rsidRDefault="00BE0D17" w:rsidP="00BE0D17">
      <w:pPr>
        <w:tabs>
          <w:tab w:val="left" w:pos="1992"/>
        </w:tabs>
        <w:rPr>
          <w:rFonts w:ascii="Montserrat Medium" w:hAnsi="Montserrat Medium" w:cs="Arial"/>
          <w:sz w:val="18"/>
          <w:szCs w:val="18"/>
        </w:rPr>
      </w:pPr>
    </w:p>
    <w:p w14:paraId="62F69E01" w14:textId="77777777" w:rsidR="00506F94" w:rsidRDefault="00506F94" w:rsidP="00BE0D17">
      <w:pPr>
        <w:tabs>
          <w:tab w:val="left" w:pos="1992"/>
        </w:tabs>
        <w:rPr>
          <w:rFonts w:ascii="Montserrat Medium" w:hAnsi="Montserrat Medium" w:cs="Arial"/>
          <w:sz w:val="18"/>
          <w:szCs w:val="18"/>
        </w:rPr>
      </w:pPr>
    </w:p>
    <w:p w14:paraId="2A186D2C" w14:textId="77777777" w:rsidR="00506F94" w:rsidRDefault="00506F94" w:rsidP="00BE0D17">
      <w:pPr>
        <w:tabs>
          <w:tab w:val="left" w:pos="1992"/>
        </w:tabs>
        <w:rPr>
          <w:rFonts w:ascii="Montserrat Medium" w:hAnsi="Montserrat Medium" w:cs="Arial"/>
          <w:sz w:val="18"/>
          <w:szCs w:val="18"/>
        </w:rPr>
      </w:pPr>
    </w:p>
    <w:p w14:paraId="0620FE8A" w14:textId="77777777" w:rsidR="00506F94" w:rsidRDefault="00506F94" w:rsidP="00BE0D17">
      <w:pPr>
        <w:tabs>
          <w:tab w:val="left" w:pos="1992"/>
        </w:tabs>
        <w:rPr>
          <w:rFonts w:ascii="Montserrat Medium" w:hAnsi="Montserrat Medium" w:cs="Arial"/>
          <w:sz w:val="18"/>
          <w:szCs w:val="18"/>
        </w:rPr>
      </w:pPr>
    </w:p>
    <w:p w14:paraId="3AD1A789" w14:textId="77777777" w:rsidR="00506F94" w:rsidRDefault="00506F94" w:rsidP="00BE0D17">
      <w:pPr>
        <w:tabs>
          <w:tab w:val="left" w:pos="1992"/>
        </w:tabs>
        <w:rPr>
          <w:rFonts w:ascii="Montserrat Medium" w:hAnsi="Montserrat Medium" w:cs="Arial"/>
          <w:sz w:val="18"/>
          <w:szCs w:val="18"/>
        </w:rPr>
      </w:pPr>
    </w:p>
    <w:p w14:paraId="5AE84FF0" w14:textId="77777777" w:rsidR="00F42610" w:rsidRDefault="00F42610" w:rsidP="00BE0D17">
      <w:pPr>
        <w:tabs>
          <w:tab w:val="left" w:pos="1992"/>
        </w:tabs>
        <w:rPr>
          <w:rFonts w:ascii="Montserrat Medium" w:hAnsi="Montserrat Medium" w:cs="Arial"/>
          <w:sz w:val="18"/>
          <w:szCs w:val="18"/>
        </w:rPr>
      </w:pPr>
    </w:p>
    <w:p w14:paraId="1D4F8B99" w14:textId="77777777" w:rsidR="00F42610" w:rsidRDefault="00F42610" w:rsidP="00BE0D17">
      <w:pPr>
        <w:tabs>
          <w:tab w:val="left" w:pos="1992"/>
        </w:tabs>
        <w:rPr>
          <w:rFonts w:ascii="Montserrat Medium" w:hAnsi="Montserrat Medium" w:cs="Arial"/>
          <w:sz w:val="18"/>
          <w:szCs w:val="18"/>
        </w:rPr>
      </w:pPr>
    </w:p>
    <w:p w14:paraId="1814FD7A" w14:textId="77777777" w:rsidR="00506F94" w:rsidRDefault="00506F94" w:rsidP="00BE0D17">
      <w:pPr>
        <w:tabs>
          <w:tab w:val="left" w:pos="1992"/>
        </w:tabs>
        <w:rPr>
          <w:rFonts w:ascii="Montserrat Medium" w:hAnsi="Montserrat Medium" w:cs="Arial"/>
          <w:sz w:val="18"/>
          <w:szCs w:val="18"/>
        </w:rPr>
      </w:pPr>
    </w:p>
    <w:p w14:paraId="784CE877" w14:textId="77777777" w:rsidR="00506F94" w:rsidRDefault="00506F94" w:rsidP="00BE0D17">
      <w:pPr>
        <w:tabs>
          <w:tab w:val="left" w:pos="1992"/>
        </w:tabs>
        <w:rPr>
          <w:rFonts w:ascii="Montserrat Medium" w:hAnsi="Montserrat Medium" w:cs="Arial"/>
          <w:sz w:val="18"/>
          <w:szCs w:val="18"/>
        </w:rPr>
      </w:pPr>
    </w:p>
    <w:p w14:paraId="5F813321" w14:textId="273F995A" w:rsidR="00184880" w:rsidRPr="009311F5" w:rsidRDefault="00184880" w:rsidP="00184880">
      <w:pPr>
        <w:tabs>
          <w:tab w:val="left" w:pos="5474"/>
        </w:tabs>
        <w:jc w:val="center"/>
        <w:rPr>
          <w:rFonts w:ascii="Montserrat" w:hAnsi="Montserrat" w:cs="Arial"/>
          <w:b/>
          <w:sz w:val="22"/>
        </w:rPr>
      </w:pPr>
      <w:r w:rsidRPr="009311F5">
        <w:rPr>
          <w:rFonts w:ascii="Montserrat" w:hAnsi="Montserrat" w:cs="Arial"/>
          <w:b/>
          <w:sz w:val="22"/>
        </w:rPr>
        <w:t xml:space="preserve">ANEXO  NO. </w:t>
      </w:r>
      <w:r w:rsidR="00CC55B9">
        <w:rPr>
          <w:rFonts w:ascii="Montserrat" w:hAnsi="Montserrat" w:cs="Arial"/>
          <w:b/>
          <w:sz w:val="22"/>
        </w:rPr>
        <w:t>15</w:t>
      </w:r>
      <w:r w:rsidRPr="009311F5">
        <w:rPr>
          <w:rFonts w:ascii="Montserrat" w:hAnsi="Montserrat" w:cs="Arial"/>
          <w:b/>
          <w:sz w:val="22"/>
        </w:rPr>
        <w:t xml:space="preserve"> (</w:t>
      </w:r>
      <w:r w:rsidR="00CC55B9">
        <w:rPr>
          <w:rFonts w:ascii="Montserrat" w:hAnsi="Montserrat" w:cs="Arial"/>
          <w:b/>
          <w:sz w:val="22"/>
        </w:rPr>
        <w:t>QUINCE</w:t>
      </w:r>
      <w:r w:rsidRPr="009311F5">
        <w:rPr>
          <w:rFonts w:ascii="Montserrat" w:hAnsi="Montserrat" w:cs="Arial"/>
          <w:b/>
          <w:sz w:val="22"/>
        </w:rPr>
        <w:t xml:space="preserve">) </w:t>
      </w:r>
    </w:p>
    <w:p w14:paraId="7A936CD3" w14:textId="77777777" w:rsidR="00184880" w:rsidRPr="009311F5" w:rsidRDefault="00184880" w:rsidP="00184880">
      <w:pPr>
        <w:tabs>
          <w:tab w:val="left" w:pos="5474"/>
        </w:tabs>
        <w:jc w:val="center"/>
        <w:rPr>
          <w:rFonts w:ascii="Montserrat" w:hAnsi="Montserrat" w:cs="Arial"/>
          <w:b/>
          <w:sz w:val="12"/>
        </w:rPr>
      </w:pPr>
    </w:p>
    <w:p w14:paraId="04C2D3D1" w14:textId="77777777" w:rsidR="00184880" w:rsidRDefault="00184880" w:rsidP="00184880">
      <w:pPr>
        <w:pStyle w:val="CONVANEXO"/>
        <w:ind w:right="-91"/>
        <w:rPr>
          <w:rFonts w:ascii="Montserrat" w:hAnsi="Montserrat"/>
          <w:caps w:val="0"/>
          <w:lang w:val="es-ES" w:eastAsia="ar-SA"/>
        </w:rPr>
      </w:pPr>
      <w:r w:rsidRPr="00EC7A96">
        <w:rPr>
          <w:rFonts w:ascii="Montserrat" w:hAnsi="Montserrat"/>
          <w:caps w:val="0"/>
          <w:lang w:val="es-ES" w:eastAsia="ar-SA"/>
        </w:rPr>
        <w:t>FORMATO DE MANIFESTACIÓN QUE NO DESEMPEÑA EMPLEO, CARGO O COMISIÓN EN EL SERVICIO PÚBLICO O, EN SU CASO, QUE A PESAR DE DESEMPEÑARLO, CON LA FORMALIZACIÓN DEL CONTRATO CORRESPONDIENTE NO SE ACTUALIZA UN CONFLICTO DE INTERÉS</w:t>
      </w:r>
    </w:p>
    <w:p w14:paraId="4144A176" w14:textId="77777777" w:rsidR="00184880" w:rsidRDefault="00184880" w:rsidP="00184880">
      <w:pPr>
        <w:pStyle w:val="CONVANEXO"/>
        <w:ind w:right="-91"/>
        <w:rPr>
          <w:rFonts w:ascii="Montserrat" w:hAnsi="Montserrat"/>
          <w:caps w:val="0"/>
          <w:lang w:val="es-ES" w:eastAsia="ar-SA"/>
        </w:rPr>
      </w:pPr>
    </w:p>
    <w:p w14:paraId="00F30FFA" w14:textId="77777777" w:rsidR="00184880" w:rsidRDefault="00184880" w:rsidP="00184880">
      <w:pPr>
        <w:pStyle w:val="CONVANEXO"/>
        <w:ind w:right="-91"/>
        <w:rPr>
          <w:rFonts w:ascii="Montserrat" w:hAnsi="Montserrat"/>
          <w:caps w:val="0"/>
          <w:lang w:val="es-ES" w:eastAsia="ar-SA"/>
        </w:rPr>
      </w:pPr>
    </w:p>
    <w:p w14:paraId="07B890B6" w14:textId="77777777" w:rsidR="00184880" w:rsidRPr="00445349" w:rsidRDefault="00184880" w:rsidP="00184880">
      <w:pPr>
        <w:jc w:val="center"/>
        <w:rPr>
          <w:rFonts w:ascii="Montserrat" w:hAnsi="Montserrat" w:cs="Arial"/>
          <w:sz w:val="20"/>
        </w:rPr>
      </w:pPr>
      <w:r w:rsidRPr="00445349">
        <w:rPr>
          <w:rFonts w:ascii="Montserrat" w:hAnsi="Montserrat" w:cs="Arial"/>
          <w:sz w:val="20"/>
        </w:rPr>
        <w:t>(CARTA EN ORIGINAL, PAPEL MEMBRETADO Y FIRMA AUTÓGRAFA DEL LICITANTE)</w:t>
      </w:r>
    </w:p>
    <w:p w14:paraId="4E945402" w14:textId="77777777" w:rsidR="00184880" w:rsidRPr="00445349" w:rsidRDefault="00184880" w:rsidP="00184880">
      <w:pPr>
        <w:ind w:right="-1"/>
        <w:jc w:val="both"/>
        <w:rPr>
          <w:rFonts w:ascii="Montserrat" w:hAnsi="Montserrat" w:cs="Arial"/>
          <w:b/>
          <w:sz w:val="20"/>
        </w:rPr>
      </w:pPr>
    </w:p>
    <w:p w14:paraId="2B67B76B" w14:textId="77777777" w:rsidR="00184880" w:rsidRPr="0011098F" w:rsidRDefault="00184880" w:rsidP="00184880">
      <w:pPr>
        <w:rPr>
          <w:rFonts w:ascii="Montserrat" w:hAnsi="Montserrat"/>
          <w:b/>
          <w:sz w:val="20"/>
        </w:rPr>
      </w:pPr>
      <w:r w:rsidRPr="0011098F">
        <w:rPr>
          <w:rFonts w:ascii="Montserrat" w:hAnsi="Montserrat"/>
          <w:b/>
          <w:sz w:val="20"/>
        </w:rPr>
        <w:t>INSTITUTO MEXICANO DEL SEGURO SOCIAL</w:t>
      </w:r>
    </w:p>
    <w:p w14:paraId="44F44835" w14:textId="77777777" w:rsidR="00184880" w:rsidRPr="0011098F" w:rsidRDefault="00184880" w:rsidP="00184880">
      <w:pPr>
        <w:rPr>
          <w:rFonts w:ascii="Montserrat" w:hAnsi="Montserrat"/>
          <w:b/>
          <w:sz w:val="20"/>
        </w:rPr>
      </w:pPr>
      <w:r w:rsidRPr="0011098F">
        <w:rPr>
          <w:rFonts w:ascii="Montserrat" w:hAnsi="Montserrat"/>
          <w:b/>
          <w:sz w:val="20"/>
        </w:rPr>
        <w:t xml:space="preserve">ÓRGANO DE OPERACIÓN ADMINISTRATIVA DESCONCENTRADA ESTATAL HIDALGO </w:t>
      </w:r>
    </w:p>
    <w:p w14:paraId="6A82E5E7" w14:textId="77777777" w:rsidR="00184880" w:rsidRPr="0011098F" w:rsidRDefault="00184880" w:rsidP="00184880">
      <w:pPr>
        <w:rPr>
          <w:rFonts w:ascii="Montserrat" w:hAnsi="Montserrat"/>
          <w:b/>
          <w:sz w:val="20"/>
        </w:rPr>
      </w:pPr>
      <w:r w:rsidRPr="0011098F">
        <w:rPr>
          <w:rFonts w:ascii="Montserrat" w:hAnsi="Montserrat"/>
          <w:b/>
          <w:sz w:val="20"/>
        </w:rPr>
        <w:t>JEFATURA DE SERVICIOS ADMINISTRATIVOS</w:t>
      </w:r>
    </w:p>
    <w:p w14:paraId="3ABAC827" w14:textId="77777777" w:rsidR="00184880" w:rsidRPr="0011098F" w:rsidRDefault="00184880" w:rsidP="00184880">
      <w:pPr>
        <w:rPr>
          <w:rFonts w:ascii="Montserrat" w:hAnsi="Montserrat"/>
          <w:b/>
          <w:sz w:val="20"/>
        </w:rPr>
      </w:pPr>
      <w:r w:rsidRPr="0011098F">
        <w:rPr>
          <w:rFonts w:ascii="Montserrat" w:hAnsi="Montserrat"/>
          <w:b/>
          <w:sz w:val="20"/>
        </w:rPr>
        <w:t>COORDINACIÓN DE ABASTECIMIENTO Y EQUIPAMIENTO</w:t>
      </w:r>
    </w:p>
    <w:p w14:paraId="2A9D55F6" w14:textId="77777777" w:rsidR="00184880" w:rsidRPr="0011098F" w:rsidRDefault="00184880" w:rsidP="00184880">
      <w:pPr>
        <w:rPr>
          <w:rFonts w:ascii="Montserrat" w:hAnsi="Montserrat"/>
          <w:b/>
          <w:sz w:val="20"/>
        </w:rPr>
      </w:pPr>
      <w:r w:rsidRPr="0011098F">
        <w:rPr>
          <w:rFonts w:ascii="Montserrat" w:hAnsi="Montserrat"/>
          <w:b/>
          <w:sz w:val="20"/>
        </w:rPr>
        <w:t>PRESENTE</w:t>
      </w:r>
    </w:p>
    <w:p w14:paraId="70F79761" w14:textId="77777777" w:rsidR="00184880" w:rsidRPr="00445349" w:rsidRDefault="00184880" w:rsidP="00184880">
      <w:pPr>
        <w:ind w:right="193" w:hanging="284"/>
        <w:jc w:val="both"/>
        <w:rPr>
          <w:rFonts w:ascii="Montserrat" w:hAnsi="Montserrat" w:cs="Arial"/>
          <w:sz w:val="20"/>
        </w:rPr>
      </w:pPr>
    </w:p>
    <w:p w14:paraId="65775C59" w14:textId="77777777" w:rsidR="00184880" w:rsidRPr="00445349" w:rsidRDefault="00184880" w:rsidP="00184880">
      <w:pPr>
        <w:ind w:hanging="284"/>
        <w:rPr>
          <w:rFonts w:ascii="Montserrat" w:hAnsi="Montserrat" w:cs="Arial"/>
          <w:sz w:val="20"/>
        </w:rPr>
      </w:pPr>
    </w:p>
    <w:p w14:paraId="2F1EA2C4" w14:textId="77777777" w:rsidR="00184880" w:rsidRPr="00445349" w:rsidRDefault="00184880" w:rsidP="00184880">
      <w:pPr>
        <w:ind w:hanging="284"/>
        <w:rPr>
          <w:rFonts w:ascii="Montserrat" w:hAnsi="Montserrat" w:cs="Arial"/>
          <w:sz w:val="20"/>
        </w:rPr>
      </w:pPr>
      <w:r w:rsidRPr="00445349">
        <w:rPr>
          <w:rFonts w:ascii="Montserrat" w:hAnsi="Montserrat" w:cs="Arial"/>
          <w:b/>
          <w:sz w:val="20"/>
        </w:rPr>
        <w:t>LICITACIÓN PÚBLICA No.</w:t>
      </w:r>
      <w:r w:rsidRPr="00445349">
        <w:rPr>
          <w:rFonts w:ascii="Montserrat" w:hAnsi="Montserrat" w:cs="Arial"/>
          <w:sz w:val="20"/>
        </w:rPr>
        <w:t xml:space="preserve"> ________</w:t>
      </w:r>
    </w:p>
    <w:p w14:paraId="45570A47" w14:textId="77777777" w:rsidR="00184880" w:rsidRPr="00445349" w:rsidRDefault="00184880" w:rsidP="00184880">
      <w:pPr>
        <w:ind w:left="-284"/>
        <w:jc w:val="both"/>
        <w:rPr>
          <w:rFonts w:ascii="Montserrat" w:hAnsi="Montserrat" w:cs="Arial"/>
          <w:sz w:val="20"/>
        </w:rPr>
      </w:pPr>
    </w:p>
    <w:p w14:paraId="37320DCD" w14:textId="77777777" w:rsidR="00184880" w:rsidRPr="00445349" w:rsidRDefault="00184880" w:rsidP="00184880">
      <w:pPr>
        <w:ind w:left="-284"/>
        <w:jc w:val="both"/>
        <w:rPr>
          <w:rFonts w:ascii="Montserrat" w:hAnsi="Montserrat" w:cs="Arial"/>
          <w:sz w:val="20"/>
        </w:rPr>
      </w:pPr>
      <w:r w:rsidRPr="00445349">
        <w:rPr>
          <w:rFonts w:ascii="Montserrat" w:hAnsi="Montserrat" w:cs="Arial"/>
          <w:i/>
          <w:sz w:val="20"/>
        </w:rPr>
        <w:t>___ (Nombre del representante legal) ______,</w:t>
      </w:r>
      <w:r w:rsidRPr="00445349">
        <w:rPr>
          <w:rFonts w:ascii="Montserrat" w:hAnsi="Montserrat" w:cs="Arial"/>
          <w:sz w:val="20"/>
        </w:rPr>
        <w:t xml:space="preserve"> en mi carácter de </w:t>
      </w:r>
      <w:r w:rsidRPr="00445349">
        <w:rPr>
          <w:rFonts w:ascii="Montserrat" w:hAnsi="Montserrat" w:cs="Arial"/>
          <w:i/>
          <w:sz w:val="20"/>
        </w:rPr>
        <w:t>_______ (carácter que ostenta) __________________</w:t>
      </w:r>
      <w:r w:rsidRPr="00445349">
        <w:rPr>
          <w:rFonts w:ascii="Montserrat" w:hAnsi="Montserrat" w:cs="Arial"/>
          <w:sz w:val="20"/>
        </w:rPr>
        <w:t xml:space="preserve">, de la </w:t>
      </w:r>
      <w:r w:rsidRPr="00445349">
        <w:rPr>
          <w:rFonts w:ascii="Montserrat" w:hAnsi="Montserrat" w:cs="Arial"/>
          <w:i/>
          <w:sz w:val="20"/>
        </w:rPr>
        <w:t>________ (Persona Moral) _________,</w:t>
      </w:r>
      <w:r w:rsidRPr="00445349">
        <w:rPr>
          <w:rFonts w:ascii="Montserrat" w:hAnsi="Montserrat" w:cs="Arial"/>
          <w:sz w:val="20"/>
        </w:rPr>
        <w:t xml:space="preserve"> manifiesto </w:t>
      </w:r>
      <w:r w:rsidRPr="00445349">
        <w:rPr>
          <w:rFonts w:ascii="Montserrat" w:hAnsi="Montserrat" w:cs="Arial"/>
          <w:b/>
          <w:sz w:val="20"/>
        </w:rPr>
        <w:t>bajo protesta de decir verdad</w:t>
      </w:r>
      <w:r w:rsidRPr="00445349">
        <w:rPr>
          <w:rFonts w:ascii="Montserrat" w:hAnsi="Montserrat" w:cs="Arial"/>
          <w:sz w:val="20"/>
        </w:rPr>
        <w:t xml:space="preserve"> que el representante, los socios o accionistas, y los administradores y/o consejo de administración descritos a continuación: </w:t>
      </w:r>
    </w:p>
    <w:p w14:paraId="16483A4E" w14:textId="77777777" w:rsidR="00184880" w:rsidRPr="00445349" w:rsidRDefault="00184880" w:rsidP="00184880">
      <w:pPr>
        <w:ind w:left="-284"/>
        <w:jc w:val="both"/>
        <w:rPr>
          <w:rFonts w:ascii="Montserrat" w:hAnsi="Montserra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184880" w:rsidRPr="00445349" w14:paraId="190DC1FE" w14:textId="77777777" w:rsidTr="00F25DE6">
        <w:trPr>
          <w:jc w:val="center"/>
        </w:trPr>
        <w:tc>
          <w:tcPr>
            <w:tcW w:w="4503" w:type="dxa"/>
            <w:shd w:val="clear" w:color="auto" w:fill="auto"/>
            <w:vAlign w:val="center"/>
          </w:tcPr>
          <w:p w14:paraId="6BF18B17" w14:textId="77777777" w:rsidR="00184880" w:rsidRPr="00415499" w:rsidRDefault="00184880" w:rsidP="00F25DE6">
            <w:pPr>
              <w:jc w:val="center"/>
              <w:rPr>
                <w:rFonts w:ascii="Montserrat" w:hAnsi="Montserrat" w:cs="Arial"/>
                <w:b/>
              </w:rPr>
            </w:pPr>
            <w:r w:rsidRPr="00415499">
              <w:rPr>
                <w:rFonts w:ascii="Montserrat" w:hAnsi="Montserrat" w:cs="Arial"/>
                <w:b/>
              </w:rPr>
              <w:t>Nombre</w:t>
            </w:r>
          </w:p>
        </w:tc>
        <w:tc>
          <w:tcPr>
            <w:tcW w:w="4835" w:type="dxa"/>
            <w:shd w:val="clear" w:color="auto" w:fill="auto"/>
            <w:vAlign w:val="center"/>
          </w:tcPr>
          <w:p w14:paraId="2C71D982" w14:textId="77777777" w:rsidR="00184880" w:rsidRPr="00415499" w:rsidRDefault="00184880" w:rsidP="00F25DE6">
            <w:pPr>
              <w:jc w:val="center"/>
              <w:rPr>
                <w:rFonts w:ascii="Montserrat" w:hAnsi="Montserrat" w:cs="Arial"/>
                <w:b/>
              </w:rPr>
            </w:pPr>
            <w:r w:rsidRPr="00415499">
              <w:rPr>
                <w:rFonts w:ascii="Montserrat" w:hAnsi="Montserrat" w:cs="Arial"/>
                <w:b/>
              </w:rPr>
              <w:t>Carácter que ostenta</w:t>
            </w:r>
          </w:p>
          <w:p w14:paraId="26B21649" w14:textId="77777777" w:rsidR="00184880" w:rsidRPr="00415499" w:rsidRDefault="00184880" w:rsidP="00F25DE6">
            <w:pPr>
              <w:jc w:val="center"/>
              <w:rPr>
                <w:rFonts w:ascii="Montserrat" w:hAnsi="Montserrat" w:cs="Arial"/>
                <w:b/>
              </w:rPr>
            </w:pPr>
            <w:r w:rsidRPr="00415499">
              <w:rPr>
                <w:rFonts w:ascii="Montserrat" w:hAnsi="Montserrat" w:cs="Arial"/>
                <w:b/>
              </w:rPr>
              <w:t>(Representante, los socios o accionistas, y los administradores y/o consejo de administración)</w:t>
            </w:r>
          </w:p>
        </w:tc>
      </w:tr>
      <w:tr w:rsidR="00184880" w:rsidRPr="00445349" w14:paraId="73776429" w14:textId="77777777" w:rsidTr="00F25DE6">
        <w:trPr>
          <w:jc w:val="center"/>
        </w:trPr>
        <w:tc>
          <w:tcPr>
            <w:tcW w:w="4503" w:type="dxa"/>
            <w:shd w:val="clear" w:color="auto" w:fill="auto"/>
          </w:tcPr>
          <w:p w14:paraId="3FD7EE16" w14:textId="77777777" w:rsidR="00184880" w:rsidRPr="00415499" w:rsidRDefault="00184880" w:rsidP="00F25DE6">
            <w:pPr>
              <w:jc w:val="both"/>
              <w:rPr>
                <w:rFonts w:ascii="Montserrat" w:hAnsi="Montserrat" w:cs="Arial"/>
              </w:rPr>
            </w:pPr>
          </w:p>
        </w:tc>
        <w:tc>
          <w:tcPr>
            <w:tcW w:w="4835" w:type="dxa"/>
            <w:shd w:val="clear" w:color="auto" w:fill="auto"/>
          </w:tcPr>
          <w:p w14:paraId="59D5A067" w14:textId="77777777" w:rsidR="00184880" w:rsidRPr="00415499" w:rsidRDefault="00184880" w:rsidP="00F25DE6">
            <w:pPr>
              <w:jc w:val="both"/>
              <w:rPr>
                <w:rFonts w:ascii="Montserrat" w:hAnsi="Montserrat" w:cs="Arial"/>
              </w:rPr>
            </w:pPr>
          </w:p>
        </w:tc>
      </w:tr>
      <w:tr w:rsidR="00184880" w:rsidRPr="00445349" w14:paraId="5AE44BD7" w14:textId="77777777" w:rsidTr="00F25DE6">
        <w:trPr>
          <w:jc w:val="center"/>
        </w:trPr>
        <w:tc>
          <w:tcPr>
            <w:tcW w:w="4503" w:type="dxa"/>
            <w:shd w:val="clear" w:color="auto" w:fill="auto"/>
          </w:tcPr>
          <w:p w14:paraId="464A6371" w14:textId="77777777" w:rsidR="00184880" w:rsidRPr="00415499" w:rsidRDefault="00184880" w:rsidP="00F25DE6">
            <w:pPr>
              <w:jc w:val="both"/>
              <w:rPr>
                <w:rFonts w:ascii="Montserrat" w:hAnsi="Montserrat" w:cs="Arial"/>
              </w:rPr>
            </w:pPr>
          </w:p>
        </w:tc>
        <w:tc>
          <w:tcPr>
            <w:tcW w:w="4835" w:type="dxa"/>
            <w:shd w:val="clear" w:color="auto" w:fill="auto"/>
          </w:tcPr>
          <w:p w14:paraId="2ED5CB48" w14:textId="77777777" w:rsidR="00184880" w:rsidRPr="00415499" w:rsidRDefault="00184880" w:rsidP="00F25DE6">
            <w:pPr>
              <w:jc w:val="both"/>
              <w:rPr>
                <w:rFonts w:ascii="Montserrat" w:hAnsi="Montserrat" w:cs="Arial"/>
              </w:rPr>
            </w:pPr>
          </w:p>
        </w:tc>
      </w:tr>
      <w:tr w:rsidR="00184880" w:rsidRPr="00445349" w14:paraId="1B0A93EE" w14:textId="77777777" w:rsidTr="00F25DE6">
        <w:trPr>
          <w:jc w:val="center"/>
        </w:trPr>
        <w:tc>
          <w:tcPr>
            <w:tcW w:w="4503" w:type="dxa"/>
            <w:shd w:val="clear" w:color="auto" w:fill="auto"/>
          </w:tcPr>
          <w:p w14:paraId="033E6A46" w14:textId="77777777" w:rsidR="00184880" w:rsidRPr="00415499" w:rsidRDefault="00184880" w:rsidP="00F25DE6">
            <w:pPr>
              <w:jc w:val="both"/>
              <w:rPr>
                <w:rFonts w:ascii="Montserrat" w:hAnsi="Montserrat" w:cs="Arial"/>
              </w:rPr>
            </w:pPr>
          </w:p>
        </w:tc>
        <w:tc>
          <w:tcPr>
            <w:tcW w:w="4835" w:type="dxa"/>
            <w:shd w:val="clear" w:color="auto" w:fill="auto"/>
          </w:tcPr>
          <w:p w14:paraId="0C7FB9E1" w14:textId="77777777" w:rsidR="00184880" w:rsidRPr="00415499" w:rsidRDefault="00184880" w:rsidP="00F25DE6">
            <w:pPr>
              <w:jc w:val="both"/>
              <w:rPr>
                <w:rFonts w:ascii="Montserrat" w:hAnsi="Montserrat" w:cs="Arial"/>
              </w:rPr>
            </w:pPr>
          </w:p>
        </w:tc>
      </w:tr>
      <w:tr w:rsidR="00184880" w:rsidRPr="00445349" w14:paraId="5FA77EB6" w14:textId="77777777" w:rsidTr="00F25DE6">
        <w:trPr>
          <w:jc w:val="center"/>
        </w:trPr>
        <w:tc>
          <w:tcPr>
            <w:tcW w:w="4503" w:type="dxa"/>
            <w:shd w:val="clear" w:color="auto" w:fill="auto"/>
          </w:tcPr>
          <w:p w14:paraId="7FD9DBDA" w14:textId="77777777" w:rsidR="00184880" w:rsidRPr="00415499" w:rsidRDefault="00184880" w:rsidP="00F25DE6">
            <w:pPr>
              <w:jc w:val="both"/>
              <w:rPr>
                <w:rFonts w:ascii="Montserrat" w:hAnsi="Montserrat" w:cs="Arial"/>
              </w:rPr>
            </w:pPr>
          </w:p>
        </w:tc>
        <w:tc>
          <w:tcPr>
            <w:tcW w:w="4835" w:type="dxa"/>
            <w:shd w:val="clear" w:color="auto" w:fill="auto"/>
          </w:tcPr>
          <w:p w14:paraId="63D4394F" w14:textId="77777777" w:rsidR="00184880" w:rsidRPr="00415499" w:rsidRDefault="00184880" w:rsidP="00F25DE6">
            <w:pPr>
              <w:jc w:val="both"/>
              <w:rPr>
                <w:rFonts w:ascii="Montserrat" w:hAnsi="Montserrat" w:cs="Arial"/>
              </w:rPr>
            </w:pPr>
          </w:p>
        </w:tc>
      </w:tr>
      <w:tr w:rsidR="00184880" w:rsidRPr="00445349" w14:paraId="78AD4B6C" w14:textId="77777777" w:rsidTr="00F25DE6">
        <w:trPr>
          <w:jc w:val="center"/>
        </w:trPr>
        <w:tc>
          <w:tcPr>
            <w:tcW w:w="4503" w:type="dxa"/>
            <w:shd w:val="clear" w:color="auto" w:fill="auto"/>
          </w:tcPr>
          <w:p w14:paraId="37B5055A" w14:textId="77777777" w:rsidR="00184880" w:rsidRPr="00415499" w:rsidRDefault="00184880" w:rsidP="00F25DE6">
            <w:pPr>
              <w:jc w:val="both"/>
              <w:rPr>
                <w:rFonts w:ascii="Montserrat" w:hAnsi="Montserrat" w:cs="Arial"/>
              </w:rPr>
            </w:pPr>
          </w:p>
        </w:tc>
        <w:tc>
          <w:tcPr>
            <w:tcW w:w="4835" w:type="dxa"/>
            <w:shd w:val="clear" w:color="auto" w:fill="auto"/>
          </w:tcPr>
          <w:p w14:paraId="369B237D" w14:textId="77777777" w:rsidR="00184880" w:rsidRPr="00415499" w:rsidRDefault="00184880" w:rsidP="00F25DE6">
            <w:pPr>
              <w:jc w:val="both"/>
              <w:rPr>
                <w:rFonts w:ascii="Montserrat" w:hAnsi="Montserrat" w:cs="Arial"/>
              </w:rPr>
            </w:pPr>
          </w:p>
        </w:tc>
      </w:tr>
    </w:tbl>
    <w:p w14:paraId="2B336659" w14:textId="77777777" w:rsidR="00184880" w:rsidRPr="00445349" w:rsidRDefault="00184880" w:rsidP="00184880">
      <w:pPr>
        <w:ind w:left="-284"/>
        <w:jc w:val="both"/>
        <w:rPr>
          <w:rFonts w:ascii="Montserrat" w:hAnsi="Montserrat" w:cs="Arial"/>
          <w:sz w:val="20"/>
        </w:rPr>
      </w:pPr>
    </w:p>
    <w:p w14:paraId="6DEA1E66" w14:textId="77777777" w:rsidR="00184880" w:rsidRPr="00445349" w:rsidRDefault="00184880" w:rsidP="00184880">
      <w:pPr>
        <w:ind w:left="-284"/>
        <w:jc w:val="both"/>
        <w:rPr>
          <w:rFonts w:ascii="Montserrat" w:hAnsi="Montserrat" w:cs="Arial"/>
          <w:sz w:val="20"/>
        </w:rPr>
      </w:pPr>
      <w:r w:rsidRPr="00445349">
        <w:rPr>
          <w:rFonts w:ascii="Montserrat" w:hAnsi="Montserrat" w:cs="Arial"/>
          <w:sz w:val="20"/>
        </w:rPr>
        <w:t xml:space="preserve">Las personas descritas con antelación no desempeñan empleo, cargo o comisión en el servicio público o que a pesar de desempeñarlo, no se actualiza un Conflicto de Interés de conformidad </w:t>
      </w:r>
      <w:proofErr w:type="gramStart"/>
      <w:r w:rsidRPr="00445349">
        <w:rPr>
          <w:rFonts w:ascii="Montserrat" w:hAnsi="Montserrat" w:cs="Arial"/>
          <w:sz w:val="20"/>
        </w:rPr>
        <w:t>a los señalado</w:t>
      </w:r>
      <w:proofErr w:type="gramEnd"/>
      <w:r w:rsidRPr="00445349">
        <w:rPr>
          <w:rFonts w:ascii="Montserrat" w:hAnsi="Montserrat" w:cs="Arial"/>
          <w:sz w:val="20"/>
        </w:rPr>
        <w:t xml:space="preserve"> en el artículo </w:t>
      </w:r>
      <w:r w:rsidRPr="00445349">
        <w:rPr>
          <w:rFonts w:ascii="Montserrat" w:hAnsi="Montserrat" w:cs="Arial"/>
          <w:b/>
          <w:sz w:val="20"/>
        </w:rPr>
        <w:t>49</w:t>
      </w:r>
      <w:r w:rsidRPr="00445349">
        <w:rPr>
          <w:rFonts w:ascii="Montserrat" w:hAnsi="Montserrat" w:cs="Arial"/>
          <w:sz w:val="20"/>
        </w:rPr>
        <w:t xml:space="preserve"> fracción </w:t>
      </w:r>
      <w:r w:rsidRPr="00445349">
        <w:rPr>
          <w:rFonts w:ascii="Montserrat" w:hAnsi="Montserrat" w:cs="Arial"/>
          <w:b/>
          <w:sz w:val="20"/>
        </w:rPr>
        <w:t>IX</w:t>
      </w:r>
      <w:r w:rsidRPr="00445349">
        <w:rPr>
          <w:rFonts w:ascii="Montserrat" w:hAnsi="Montserrat" w:cs="Arial"/>
          <w:sz w:val="20"/>
        </w:rPr>
        <w:t xml:space="preserve"> de la Ley General de Responsabilidades Administrativas, para la formalización del contrato derivado del procedimiento de Licitación Pública____________</w:t>
      </w:r>
      <w:r>
        <w:rPr>
          <w:rFonts w:ascii="Montserrat" w:hAnsi="Montserrat" w:cs="Arial"/>
          <w:sz w:val="20"/>
        </w:rPr>
        <w:t>____________________</w:t>
      </w:r>
      <w:r w:rsidRPr="00445349">
        <w:rPr>
          <w:rFonts w:ascii="Montserrat" w:hAnsi="Montserrat" w:cs="Arial"/>
          <w:sz w:val="20"/>
        </w:rPr>
        <w:t xml:space="preserve">_________ </w:t>
      </w:r>
    </w:p>
    <w:p w14:paraId="499D267D" w14:textId="77777777" w:rsidR="00184880" w:rsidRPr="00445349" w:rsidRDefault="00184880" w:rsidP="00184880">
      <w:pPr>
        <w:ind w:left="-284"/>
        <w:jc w:val="both"/>
        <w:rPr>
          <w:rFonts w:ascii="Montserrat" w:hAnsi="Montserrat" w:cs="Arial"/>
          <w:sz w:val="20"/>
        </w:rPr>
      </w:pPr>
    </w:p>
    <w:p w14:paraId="2CDA77EE" w14:textId="77777777" w:rsidR="00184880" w:rsidRPr="00445349" w:rsidRDefault="00184880" w:rsidP="00184880">
      <w:pPr>
        <w:ind w:left="-284"/>
        <w:jc w:val="center"/>
        <w:rPr>
          <w:rFonts w:ascii="Montserrat" w:hAnsi="Montserrat" w:cs="Arial"/>
          <w:sz w:val="20"/>
        </w:rPr>
      </w:pPr>
    </w:p>
    <w:p w14:paraId="5437BC3A" w14:textId="77777777" w:rsidR="00184880" w:rsidRPr="00445349" w:rsidRDefault="00184880" w:rsidP="00184880">
      <w:pPr>
        <w:ind w:left="-284"/>
        <w:jc w:val="center"/>
        <w:rPr>
          <w:rFonts w:ascii="Montserrat" w:hAnsi="Montserrat" w:cs="Arial"/>
          <w:sz w:val="20"/>
        </w:rPr>
      </w:pPr>
    </w:p>
    <w:p w14:paraId="793CE3F2" w14:textId="77777777" w:rsidR="00184880" w:rsidRPr="00445349" w:rsidRDefault="00184880" w:rsidP="00184880">
      <w:pPr>
        <w:widowControl w:val="0"/>
        <w:ind w:left="-284"/>
        <w:jc w:val="center"/>
        <w:rPr>
          <w:rFonts w:ascii="Montserrat" w:hAnsi="Montserrat" w:cs="Arial"/>
          <w:sz w:val="20"/>
          <w:lang w:eastAsia="es-ES"/>
        </w:rPr>
      </w:pPr>
      <w:r w:rsidRPr="00445349">
        <w:rPr>
          <w:rFonts w:ascii="Montserrat" w:hAnsi="Montserrat" w:cs="Arial"/>
          <w:sz w:val="20"/>
          <w:lang w:eastAsia="es-ES"/>
        </w:rPr>
        <w:t>___________________________________________</w:t>
      </w:r>
    </w:p>
    <w:p w14:paraId="3001A3D1" w14:textId="77777777" w:rsidR="00184880" w:rsidRDefault="00184880" w:rsidP="00184880">
      <w:pPr>
        <w:ind w:left="-284"/>
        <w:jc w:val="center"/>
        <w:rPr>
          <w:rFonts w:ascii="Montserrat" w:hAnsi="Montserrat" w:cs="Arial"/>
          <w:bCs/>
          <w:sz w:val="20"/>
        </w:rPr>
      </w:pPr>
      <w:r w:rsidRPr="00445349">
        <w:rPr>
          <w:rFonts w:ascii="Montserrat" w:hAnsi="Montserrat" w:cs="Arial"/>
          <w:bCs/>
          <w:sz w:val="20"/>
        </w:rPr>
        <w:t xml:space="preserve">(Nombre y firma </w:t>
      </w:r>
      <w:proofErr w:type="gramStart"/>
      <w:r w:rsidRPr="00445349">
        <w:rPr>
          <w:rFonts w:ascii="Montserrat" w:hAnsi="Montserrat" w:cs="Arial"/>
          <w:bCs/>
          <w:sz w:val="20"/>
        </w:rPr>
        <w:t>del</w:t>
      </w:r>
      <w:proofErr w:type="gramEnd"/>
      <w:r w:rsidRPr="00445349">
        <w:rPr>
          <w:rFonts w:ascii="Montserrat" w:hAnsi="Montserrat" w:cs="Arial"/>
          <w:bCs/>
          <w:sz w:val="20"/>
        </w:rPr>
        <w:t xml:space="preserve"> licitante persona física o representante legal de la persona moral)</w:t>
      </w:r>
    </w:p>
    <w:p w14:paraId="49F647CA" w14:textId="77777777" w:rsidR="00184880" w:rsidRPr="0058047B" w:rsidRDefault="00184880" w:rsidP="00184880">
      <w:pPr>
        <w:tabs>
          <w:tab w:val="left" w:pos="-31680"/>
        </w:tabs>
        <w:autoSpaceDE w:val="0"/>
        <w:jc w:val="center"/>
        <w:rPr>
          <w:rFonts w:ascii="Montserrat Medium" w:hAnsi="Montserrat Medium" w:cs="Arial"/>
          <w:b/>
          <w:sz w:val="16"/>
          <w:szCs w:val="18"/>
        </w:rPr>
      </w:pPr>
    </w:p>
    <w:p w14:paraId="082F4D65" w14:textId="77777777" w:rsidR="00506F94" w:rsidRDefault="00506F94" w:rsidP="00506F94">
      <w:pPr>
        <w:tabs>
          <w:tab w:val="left" w:pos="1992"/>
        </w:tabs>
        <w:jc w:val="center"/>
        <w:rPr>
          <w:rFonts w:ascii="Montserrat Medium" w:hAnsi="Montserrat Medium" w:cs="Arial"/>
          <w:sz w:val="18"/>
          <w:szCs w:val="18"/>
        </w:rPr>
      </w:pPr>
    </w:p>
    <w:p w14:paraId="1A2D5543" w14:textId="77777777" w:rsidR="00BE0D17" w:rsidRDefault="00BE0D17" w:rsidP="00BE0D17">
      <w:pPr>
        <w:tabs>
          <w:tab w:val="left" w:pos="1992"/>
        </w:tabs>
        <w:rPr>
          <w:rFonts w:ascii="Montserrat Medium" w:hAnsi="Montserrat Medium" w:cs="Arial"/>
          <w:sz w:val="18"/>
          <w:szCs w:val="18"/>
        </w:rPr>
      </w:pPr>
    </w:p>
    <w:p w14:paraId="40816573" w14:textId="77777777" w:rsidR="00A3322D" w:rsidRDefault="00A3322D" w:rsidP="00BA6CB5">
      <w:pPr>
        <w:rPr>
          <w:rFonts w:ascii="Open Sans" w:eastAsia="Times New Roman" w:hAnsi="Open Sans" w:cs="Open Sans"/>
          <w:b/>
          <w:bCs/>
          <w:color w:val="000000"/>
          <w:sz w:val="21"/>
          <w:szCs w:val="21"/>
          <w:lang w:val="es-MX" w:eastAsia="es-MX"/>
        </w:rPr>
      </w:pPr>
    </w:p>
    <w:p w14:paraId="44658500" w14:textId="77777777" w:rsidR="00BE0D17" w:rsidRDefault="00BE0D17" w:rsidP="00BA6CB5">
      <w:pPr>
        <w:rPr>
          <w:rFonts w:ascii="Open Sans" w:eastAsia="Times New Roman" w:hAnsi="Open Sans" w:cs="Open Sans"/>
          <w:b/>
          <w:bCs/>
          <w:color w:val="000000"/>
          <w:sz w:val="21"/>
          <w:szCs w:val="21"/>
          <w:lang w:val="es-MX" w:eastAsia="es-MX"/>
        </w:rPr>
      </w:pPr>
    </w:p>
    <w:sectPr w:rsidR="00BE0D17" w:rsidSect="002638D5">
      <w:headerReference w:type="even" r:id="rId44"/>
      <w:headerReference w:type="default" r:id="rId45"/>
      <w:footerReference w:type="default" r:id="rId46"/>
      <w:headerReference w:type="first" r:id="rId47"/>
      <w:pgSz w:w="12240" w:h="15840"/>
      <w:pgMar w:top="1855" w:right="900" w:bottom="1588" w:left="709"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B632F" w14:textId="77777777" w:rsidR="009272FF" w:rsidRDefault="009272FF" w:rsidP="00984A99">
      <w:r>
        <w:separator/>
      </w:r>
    </w:p>
  </w:endnote>
  <w:endnote w:type="continuationSeparator" w:id="0">
    <w:p w14:paraId="4F35E9EB" w14:textId="77777777" w:rsidR="009272FF" w:rsidRDefault="009272F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Medium">
    <w:altName w:val="Courier New"/>
    <w:panose1 w:val="000006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Futura Bk">
    <w:altName w:val="Arial"/>
    <w:charset w:val="00"/>
    <w:family w:val="swiss"/>
    <w:pitch w:val="variable"/>
  </w:font>
  <w:font w:name="Times">
    <w:panose1 w:val="020206030504050203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9272FF" w:rsidRDefault="009272FF"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2CBA355">
              <wp:simplePos x="0" y="0"/>
              <wp:positionH relativeFrom="column">
                <wp:posOffset>-353060</wp:posOffset>
              </wp:positionH>
              <wp:positionV relativeFrom="paragraph">
                <wp:posOffset>295442</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3193E896" w14:textId="35E06015" w:rsidR="009272FF" w:rsidRDefault="009272FF" w:rsidP="00700D78">
                          <w:pPr>
                            <w:rPr>
                              <w:rFonts w:ascii="Montserrat" w:hAnsi="Montserrat"/>
                              <w:b/>
                              <w:color w:val="B79A5E"/>
                              <w:sz w:val="12"/>
                              <w:szCs w:val="12"/>
                            </w:rPr>
                          </w:pPr>
                          <w:r w:rsidRPr="001B45F5">
                            <w:rPr>
                              <w:rFonts w:ascii="Montserrat" w:hAnsi="Montserrat"/>
                              <w:b/>
                              <w:color w:val="B79A5E"/>
                              <w:sz w:val="12"/>
                              <w:szCs w:val="12"/>
                            </w:rPr>
                            <w:t>Pas</w:t>
                          </w:r>
                          <w:r>
                            <w:rPr>
                              <w:rFonts w:ascii="Montserrat" w:hAnsi="Montserrat"/>
                              <w:b/>
                              <w:color w:val="B79A5E"/>
                              <w:sz w:val="12"/>
                              <w:szCs w:val="12"/>
                            </w:rPr>
                            <w:t>eo de la Reforma No. 476,</w:t>
                          </w:r>
                          <w:r w:rsidRPr="001B45F5">
                            <w:rPr>
                              <w:rFonts w:ascii="Montserrat" w:hAnsi="Montserrat"/>
                              <w:b/>
                              <w:color w:val="B79A5E"/>
                              <w:sz w:val="12"/>
                              <w:szCs w:val="12"/>
                            </w:rPr>
                            <w:t xml:space="preserve"> </w:t>
                          </w:r>
                          <w:proofErr w:type="spellStart"/>
                          <w:r>
                            <w:rPr>
                              <w:rFonts w:ascii="Montserrat" w:hAnsi="Montserrat"/>
                              <w:b/>
                              <w:color w:val="B79A5E"/>
                              <w:sz w:val="12"/>
                              <w:szCs w:val="12"/>
                            </w:rPr>
                            <w:t>Mezzanine</w:t>
                          </w:r>
                          <w:proofErr w:type="spellEnd"/>
                          <w:r>
                            <w:rPr>
                              <w:rFonts w:ascii="Montserrat" w:hAnsi="Montserrat"/>
                              <w:b/>
                              <w:color w:val="B79A5E"/>
                              <w:sz w:val="12"/>
                              <w:szCs w:val="12"/>
                            </w:rPr>
                            <w:t xml:space="preserve"> Oriente, </w:t>
                          </w:r>
                          <w:r w:rsidRPr="001B45F5">
                            <w:rPr>
                              <w:rFonts w:ascii="Montserrat" w:hAnsi="Montserrat"/>
                              <w:b/>
                              <w:color w:val="B79A5E"/>
                              <w:sz w:val="12"/>
                              <w:szCs w:val="12"/>
                            </w:rPr>
                            <w:t>Col. Juárez, Alcaldía Cuauhtémoc, C. P. 06600, C</w:t>
                          </w:r>
                          <w:r>
                            <w:rPr>
                              <w:rFonts w:ascii="Montserrat" w:hAnsi="Montserrat"/>
                              <w:b/>
                              <w:color w:val="B79A5E"/>
                              <w:sz w:val="12"/>
                              <w:szCs w:val="12"/>
                            </w:rPr>
                            <w:t>iudad de México</w:t>
                          </w:r>
                        </w:p>
                        <w:p w14:paraId="6CC9EB2A" w14:textId="599D485C" w:rsidR="009272FF" w:rsidRPr="001B45F5" w:rsidRDefault="009272FF" w:rsidP="00700D78">
                          <w:pPr>
                            <w:rPr>
                              <w:rFonts w:ascii="Montserrat" w:hAnsi="Montserrat"/>
                              <w:b/>
                              <w:color w:val="B79A5E"/>
                              <w:sz w:val="12"/>
                              <w:szCs w:val="12"/>
                            </w:rPr>
                          </w:pPr>
                          <w:r w:rsidRPr="001B45F5">
                            <w:rPr>
                              <w:rFonts w:ascii="Montserrat" w:hAnsi="Montserrat"/>
                              <w:b/>
                              <w:color w:val="B79A5E"/>
                              <w:sz w:val="12"/>
                              <w:szCs w:val="12"/>
                            </w:rPr>
                            <w:t xml:space="preserve">Tel. 55 5238 2700, Ext. </w:t>
                          </w:r>
                          <w:r>
                            <w:rPr>
                              <w:rFonts w:ascii="Montserrat" w:hAnsi="Montserrat"/>
                              <w:b/>
                              <w:color w:val="B79A5E"/>
                              <w:sz w:val="12"/>
                              <w:szCs w:val="12"/>
                            </w:rPr>
                            <w:t>10000, 10000.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9272FF" w:rsidRPr="00984A99" w:rsidRDefault="009272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3.25pt;width:412.1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" stroked="f">
              <v:textbox>
                <w:txbxContent>
                  <w:p w14:paraId="3193E896" w14:textId="35E06015" w:rsidR="009272FF" w:rsidRDefault="009272FF" w:rsidP="00700D78">
                    <w:pPr>
                      <w:rPr>
                        <w:rFonts w:ascii="Montserrat" w:hAnsi="Montserrat"/>
                        <w:b/>
                        <w:color w:val="B79A5E"/>
                        <w:sz w:val="12"/>
                        <w:szCs w:val="12"/>
                      </w:rPr>
                    </w:pPr>
                    <w:r w:rsidRPr="001B45F5">
                      <w:rPr>
                        <w:rFonts w:ascii="Montserrat" w:hAnsi="Montserrat"/>
                        <w:b/>
                        <w:color w:val="B79A5E"/>
                        <w:sz w:val="12"/>
                        <w:szCs w:val="12"/>
                      </w:rPr>
                      <w:t>Pas</w:t>
                    </w:r>
                    <w:r>
                      <w:rPr>
                        <w:rFonts w:ascii="Montserrat" w:hAnsi="Montserrat"/>
                        <w:b/>
                        <w:color w:val="B79A5E"/>
                        <w:sz w:val="12"/>
                        <w:szCs w:val="12"/>
                      </w:rPr>
                      <w:t>eo de la Reforma No. 476,</w:t>
                    </w:r>
                    <w:r w:rsidRPr="001B45F5">
                      <w:rPr>
                        <w:rFonts w:ascii="Montserrat" w:hAnsi="Montserrat"/>
                        <w:b/>
                        <w:color w:val="B79A5E"/>
                        <w:sz w:val="12"/>
                        <w:szCs w:val="12"/>
                      </w:rPr>
                      <w:t xml:space="preserve"> </w:t>
                    </w:r>
                    <w:proofErr w:type="spellStart"/>
                    <w:r>
                      <w:rPr>
                        <w:rFonts w:ascii="Montserrat" w:hAnsi="Montserrat"/>
                        <w:b/>
                        <w:color w:val="B79A5E"/>
                        <w:sz w:val="12"/>
                        <w:szCs w:val="12"/>
                      </w:rPr>
                      <w:t>Mezzanine</w:t>
                    </w:r>
                    <w:proofErr w:type="spellEnd"/>
                    <w:r>
                      <w:rPr>
                        <w:rFonts w:ascii="Montserrat" w:hAnsi="Montserrat"/>
                        <w:b/>
                        <w:color w:val="B79A5E"/>
                        <w:sz w:val="12"/>
                        <w:szCs w:val="12"/>
                      </w:rPr>
                      <w:t xml:space="preserve"> Oriente, </w:t>
                    </w:r>
                    <w:r w:rsidRPr="001B45F5">
                      <w:rPr>
                        <w:rFonts w:ascii="Montserrat" w:hAnsi="Montserrat"/>
                        <w:b/>
                        <w:color w:val="B79A5E"/>
                        <w:sz w:val="12"/>
                        <w:szCs w:val="12"/>
                      </w:rPr>
                      <w:t>Col. Juárez, Alcaldía Cuauhtémoc, C. P. 06600, C</w:t>
                    </w:r>
                    <w:r>
                      <w:rPr>
                        <w:rFonts w:ascii="Montserrat" w:hAnsi="Montserrat"/>
                        <w:b/>
                        <w:color w:val="B79A5E"/>
                        <w:sz w:val="12"/>
                        <w:szCs w:val="12"/>
                      </w:rPr>
                      <w:t>iudad de México</w:t>
                    </w:r>
                  </w:p>
                  <w:p w14:paraId="6CC9EB2A" w14:textId="599D485C" w:rsidR="009272FF" w:rsidRPr="001B45F5" w:rsidRDefault="009272FF" w:rsidP="00700D78">
                    <w:pPr>
                      <w:rPr>
                        <w:rFonts w:ascii="Montserrat" w:hAnsi="Montserrat"/>
                        <w:b/>
                        <w:color w:val="B79A5E"/>
                        <w:sz w:val="12"/>
                        <w:szCs w:val="12"/>
                      </w:rPr>
                    </w:pPr>
                    <w:r w:rsidRPr="001B45F5">
                      <w:rPr>
                        <w:rFonts w:ascii="Montserrat" w:hAnsi="Montserrat"/>
                        <w:b/>
                        <w:color w:val="B79A5E"/>
                        <w:sz w:val="12"/>
                        <w:szCs w:val="12"/>
                      </w:rPr>
                      <w:t xml:space="preserve">Tel. 55 5238 2700, Ext. </w:t>
                    </w:r>
                    <w:r>
                      <w:rPr>
                        <w:rFonts w:ascii="Montserrat" w:hAnsi="Montserrat"/>
                        <w:b/>
                        <w:color w:val="B79A5E"/>
                        <w:sz w:val="12"/>
                        <w:szCs w:val="12"/>
                      </w:rPr>
                      <w:t>10000, 10000.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9272FF" w:rsidRPr="00984A99" w:rsidRDefault="009272FF"/>
                </w:txbxContent>
              </v:textbox>
            </v:shape>
          </w:pict>
        </mc:Fallback>
      </mc:AlternateContent>
    </w:r>
    <w:r>
      <w:rPr>
        <w:noProof/>
        <w:lang w:eastAsia="es-MX"/>
      </w:rPr>
      <w:drawing>
        <wp:inline distT="0" distB="0" distL="0" distR="0" wp14:anchorId="6DC2EE69" wp14:editId="091A9C1E">
          <wp:extent cx="7732295" cy="115984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8BFB0" w14:textId="77777777" w:rsidR="009272FF" w:rsidRDefault="009272FF" w:rsidP="00984A99">
      <w:r>
        <w:separator/>
      </w:r>
    </w:p>
  </w:footnote>
  <w:footnote w:type="continuationSeparator" w:id="0">
    <w:p w14:paraId="215DEDA4" w14:textId="77777777" w:rsidR="009272FF" w:rsidRDefault="009272F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0C6D7" w14:textId="0F4156BC" w:rsidR="009272FF" w:rsidRDefault="009272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58A92377" w:rsidR="009272FF" w:rsidRDefault="009272FF" w:rsidP="000D31E3">
    <w:pPr>
      <w:pStyle w:val="Encabezado"/>
      <w:ind w:left="-1276"/>
    </w:pPr>
    <w:r>
      <w:rPr>
        <w:noProof/>
        <w:lang w:eastAsia="es-MX"/>
      </w:rPr>
      <w:drawing>
        <wp:anchor distT="0" distB="0" distL="114300" distR="114300" simplePos="0" relativeHeight="251664384" behindDoc="0" locked="0" layoutInCell="1" allowOverlap="1" wp14:anchorId="1254C001" wp14:editId="10C11ECA">
          <wp:simplePos x="0" y="0"/>
          <wp:positionH relativeFrom="column">
            <wp:posOffset>-349250</wp:posOffset>
          </wp:positionH>
          <wp:positionV relativeFrom="paragraph">
            <wp:posOffset>155575</wp:posOffset>
          </wp:positionV>
          <wp:extent cx="3777615" cy="830580"/>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6432" behindDoc="0" locked="0" layoutInCell="1" allowOverlap="1" wp14:anchorId="3FFC6AFD" wp14:editId="76B8206E">
              <wp:simplePos x="0" y="0"/>
              <wp:positionH relativeFrom="column">
                <wp:posOffset>2714625</wp:posOffset>
              </wp:positionH>
              <wp:positionV relativeFrom="paragraph">
                <wp:posOffset>342265</wp:posOffset>
              </wp:positionV>
              <wp:extent cx="3479800" cy="483235"/>
              <wp:effectExtent l="0" t="0" r="6350" b="120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6CC29" w14:textId="23CEE29F" w:rsidR="009272FF" w:rsidRDefault="009272FF" w:rsidP="00AF3D90">
                          <w:pPr>
                            <w:jc w:val="right"/>
                            <w:rPr>
                              <w:rFonts w:ascii="Montserrat Medium" w:hAnsi="Montserrat Medium"/>
                              <w:b/>
                              <w:sz w:val="14"/>
                              <w:szCs w:val="14"/>
                            </w:rPr>
                          </w:pPr>
                          <w:r w:rsidRPr="00C0299D">
                            <w:rPr>
                              <w:rFonts w:ascii="Montserrat Medium" w:hAnsi="Montserrat Medium"/>
                              <w:b/>
                              <w:sz w:val="14"/>
                              <w:szCs w:val="14"/>
                            </w:rPr>
                            <w:t xml:space="preserve"> </w:t>
                          </w:r>
                          <w:r>
                            <w:rPr>
                              <w:rFonts w:ascii="Montserrat Medium" w:hAnsi="Montserrat Medium"/>
                              <w:b/>
                              <w:sz w:val="14"/>
                              <w:szCs w:val="14"/>
                            </w:rPr>
                            <w:t>ORGANO DE OPERACIÓN ADMINISTRATIVA</w:t>
                          </w:r>
                        </w:p>
                        <w:p w14:paraId="24B08AF0" w14:textId="5BB9F250" w:rsidR="009272FF" w:rsidRDefault="009272FF" w:rsidP="00AF3D90">
                          <w:pPr>
                            <w:jc w:val="right"/>
                            <w:rPr>
                              <w:rFonts w:ascii="Montserrat Medium" w:hAnsi="Montserrat Medium"/>
                              <w:b/>
                              <w:sz w:val="14"/>
                              <w:szCs w:val="14"/>
                            </w:rPr>
                          </w:pPr>
                          <w:r>
                            <w:rPr>
                              <w:rFonts w:ascii="Montserrat Medium" w:hAnsi="Montserrat Medium"/>
                              <w:b/>
                              <w:sz w:val="14"/>
                              <w:szCs w:val="14"/>
                            </w:rPr>
                            <w:t>DESCONCENTRADA ESTATAL HIDALGO</w:t>
                          </w:r>
                        </w:p>
                        <w:p w14:paraId="52D8A189" w14:textId="00D84A9B" w:rsidR="009272FF" w:rsidRPr="00EE0A47" w:rsidRDefault="009272FF" w:rsidP="00AF3D90">
                          <w:pPr>
                            <w:jc w:val="right"/>
                            <w:rPr>
                              <w:rFonts w:ascii="Montserrat Medium" w:hAnsi="Montserrat Medium"/>
                              <w:sz w:val="14"/>
                              <w:szCs w:val="14"/>
                            </w:rPr>
                          </w:pPr>
                          <w:r w:rsidRPr="00EE0A47">
                            <w:rPr>
                              <w:rFonts w:ascii="Montserrat Medium" w:hAnsi="Montserrat Medium"/>
                              <w:sz w:val="14"/>
                              <w:szCs w:val="14"/>
                            </w:rPr>
                            <w:t>Jefatura de Servicios Administrativos</w:t>
                          </w:r>
                        </w:p>
                        <w:p w14:paraId="0791D656" w14:textId="5C61121A" w:rsidR="009272FF" w:rsidRPr="00EE0A47" w:rsidRDefault="009272FF" w:rsidP="00AF3D90">
                          <w:pPr>
                            <w:jc w:val="right"/>
                            <w:rPr>
                              <w:rFonts w:ascii="Montserrat Medium" w:hAnsi="Montserrat Medium"/>
                              <w:sz w:val="14"/>
                              <w:szCs w:val="14"/>
                            </w:rPr>
                          </w:pPr>
                          <w:r w:rsidRPr="00EE0A47">
                            <w:rPr>
                              <w:rFonts w:ascii="Montserrat Medium" w:hAnsi="Montserrat Medium"/>
                              <w:sz w:val="14"/>
                              <w:szCs w:val="14"/>
                            </w:rPr>
                            <w:t>Coordinación de Abastecimiento y Equipamiento</w:t>
                          </w:r>
                        </w:p>
                        <w:p w14:paraId="6F5088BC" w14:textId="77777777" w:rsidR="009272FF" w:rsidRPr="00C0299D" w:rsidRDefault="009272FF"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26.95pt;width:274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" filled="f" stroked="f">
              <v:textbox inset="0,0,0,0">
                <w:txbxContent>
                  <w:p w14:paraId="1976CC29" w14:textId="23CEE29F" w:rsidR="009272FF" w:rsidRDefault="009272FF" w:rsidP="00AF3D90">
                    <w:pPr>
                      <w:jc w:val="right"/>
                      <w:rPr>
                        <w:rFonts w:ascii="Montserrat Medium" w:hAnsi="Montserrat Medium"/>
                        <w:b/>
                        <w:sz w:val="14"/>
                        <w:szCs w:val="14"/>
                      </w:rPr>
                    </w:pPr>
                    <w:r w:rsidRPr="00C0299D">
                      <w:rPr>
                        <w:rFonts w:ascii="Montserrat Medium" w:hAnsi="Montserrat Medium"/>
                        <w:b/>
                        <w:sz w:val="14"/>
                        <w:szCs w:val="14"/>
                      </w:rPr>
                      <w:t xml:space="preserve"> </w:t>
                    </w:r>
                    <w:r>
                      <w:rPr>
                        <w:rFonts w:ascii="Montserrat Medium" w:hAnsi="Montserrat Medium"/>
                        <w:b/>
                        <w:sz w:val="14"/>
                        <w:szCs w:val="14"/>
                      </w:rPr>
                      <w:t>ORGANO DE OPERACIÓN ADMINISTRATIVA</w:t>
                    </w:r>
                  </w:p>
                  <w:p w14:paraId="24B08AF0" w14:textId="5BB9F250" w:rsidR="009272FF" w:rsidRDefault="009272FF" w:rsidP="00AF3D90">
                    <w:pPr>
                      <w:jc w:val="right"/>
                      <w:rPr>
                        <w:rFonts w:ascii="Montserrat Medium" w:hAnsi="Montserrat Medium"/>
                        <w:b/>
                        <w:sz w:val="14"/>
                        <w:szCs w:val="14"/>
                      </w:rPr>
                    </w:pPr>
                    <w:r>
                      <w:rPr>
                        <w:rFonts w:ascii="Montserrat Medium" w:hAnsi="Montserrat Medium"/>
                        <w:b/>
                        <w:sz w:val="14"/>
                        <w:szCs w:val="14"/>
                      </w:rPr>
                      <w:t>DESCONCENTRADA ESTATAL HIDALGO</w:t>
                    </w:r>
                  </w:p>
                  <w:p w14:paraId="52D8A189" w14:textId="00D84A9B" w:rsidR="009272FF" w:rsidRPr="00EE0A47" w:rsidRDefault="009272FF" w:rsidP="00AF3D90">
                    <w:pPr>
                      <w:jc w:val="right"/>
                      <w:rPr>
                        <w:rFonts w:ascii="Montserrat Medium" w:hAnsi="Montserrat Medium"/>
                        <w:sz w:val="14"/>
                        <w:szCs w:val="14"/>
                      </w:rPr>
                    </w:pPr>
                    <w:r w:rsidRPr="00EE0A47">
                      <w:rPr>
                        <w:rFonts w:ascii="Montserrat Medium" w:hAnsi="Montserrat Medium"/>
                        <w:sz w:val="14"/>
                        <w:szCs w:val="14"/>
                      </w:rPr>
                      <w:t>Jefatura de Servicios Administrativos</w:t>
                    </w:r>
                  </w:p>
                  <w:p w14:paraId="0791D656" w14:textId="5C61121A" w:rsidR="009272FF" w:rsidRPr="00EE0A47" w:rsidRDefault="009272FF" w:rsidP="00AF3D90">
                    <w:pPr>
                      <w:jc w:val="right"/>
                      <w:rPr>
                        <w:rFonts w:ascii="Montserrat Medium" w:hAnsi="Montserrat Medium"/>
                        <w:sz w:val="14"/>
                        <w:szCs w:val="14"/>
                      </w:rPr>
                    </w:pPr>
                    <w:r w:rsidRPr="00EE0A47">
                      <w:rPr>
                        <w:rFonts w:ascii="Montserrat Medium" w:hAnsi="Montserrat Medium"/>
                        <w:sz w:val="14"/>
                        <w:szCs w:val="14"/>
                      </w:rPr>
                      <w:t>Coordinación de Abastecimiento y Equipamiento</w:t>
                    </w:r>
                  </w:p>
                  <w:p w14:paraId="6F5088BC" w14:textId="77777777" w:rsidR="009272FF" w:rsidRPr="00C0299D" w:rsidRDefault="009272FF" w:rsidP="00AF3D90">
                    <w:pPr>
                      <w:jc w:val="right"/>
                      <w:rPr>
                        <w:rFonts w:ascii="Montserrat" w:hAnsi="Montserrat"/>
                        <w:sz w:val="12"/>
                        <w:szCs w:val="12"/>
                      </w:rP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909AD" w14:textId="7C9585F7" w:rsidR="009272FF" w:rsidRDefault="009272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12"/>
    <w:multiLevelType w:val="singleLevel"/>
    <w:tmpl w:val="00000012"/>
    <w:name w:val="WW8Num20"/>
    <w:lvl w:ilvl="0">
      <w:start w:val="1"/>
      <w:numFmt w:val="bullet"/>
      <w:lvlText w:val=""/>
      <w:lvlJc w:val="left"/>
      <w:pPr>
        <w:tabs>
          <w:tab w:val="num" w:pos="720"/>
        </w:tabs>
        <w:ind w:left="720" w:hanging="360"/>
      </w:pPr>
      <w:rPr>
        <w:rFonts w:ascii="Symbol" w:hAnsi="Symbol"/>
      </w:rPr>
    </w:lvl>
  </w:abstractNum>
  <w:abstractNum w:abstractNumId="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3">
    <w:nsid w:val="00000018"/>
    <w:multiLevelType w:val="multilevel"/>
    <w:tmpl w:val="A21A34E2"/>
    <w:lvl w:ilvl="0">
      <w:start w:val="1"/>
      <w:numFmt w:val="upperLetter"/>
      <w:lvlText w:val="%1)"/>
      <w:lvlJc w:val="left"/>
      <w:pPr>
        <w:tabs>
          <w:tab w:val="num" w:pos="380"/>
        </w:tabs>
        <w:ind w:left="2500" w:hanging="697"/>
      </w:pPr>
      <w:rPr>
        <w:b w:val="0"/>
      </w:r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4">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5">
    <w:nsid w:val="00000022"/>
    <w:multiLevelType w:val="multilevel"/>
    <w:tmpl w:val="CD3E51F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57"/>
        </w:tabs>
        <w:ind w:left="757" w:hanging="397"/>
      </w:pPr>
      <w:rPr>
        <w:rFonts w:ascii="Montserrat" w:hAnsi="Montserrat" w:hint="default"/>
        <w:b w:val="0"/>
        <w:i w:val="0"/>
        <w:sz w:val="20"/>
        <w:szCs w:val="2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6">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7">
    <w:nsid w:val="05054324"/>
    <w:multiLevelType w:val="hybridMultilevel"/>
    <w:tmpl w:val="17F2F3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C597486"/>
    <w:multiLevelType w:val="hybridMultilevel"/>
    <w:tmpl w:val="F864A60A"/>
    <w:lvl w:ilvl="0" w:tplc="080A0015">
      <w:start w:val="1"/>
      <w:numFmt w:val="upp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0D331FE3"/>
    <w:multiLevelType w:val="hybridMultilevel"/>
    <w:tmpl w:val="5AAE310A"/>
    <w:lvl w:ilvl="0" w:tplc="457627FC">
      <w:numFmt w:val="bullet"/>
      <w:lvlText w:val="-"/>
      <w:lvlJc w:val="left"/>
      <w:pPr>
        <w:ind w:left="435" w:hanging="360"/>
      </w:pPr>
      <w:rPr>
        <w:rFonts w:ascii="Montserrat" w:eastAsia="Times New Roman" w:hAnsi="Montserrat" w:cs="Calibri" w:hint="default"/>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10">
    <w:nsid w:val="13085665"/>
    <w:multiLevelType w:val="hybridMultilevel"/>
    <w:tmpl w:val="C852A924"/>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4B2C2E68">
      <w:start w:val="1"/>
      <w:numFmt w:val="upperLetter"/>
      <w:lvlText w:val="%4)"/>
      <w:lvlJc w:val="left"/>
      <w:pPr>
        <w:tabs>
          <w:tab w:val="num" w:pos="2880"/>
        </w:tabs>
        <w:ind w:left="2880" w:hanging="360"/>
      </w:pPr>
      <w:rPr>
        <w:rFonts w:hint="default"/>
        <w:b w:val="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8D713D5"/>
    <w:multiLevelType w:val="hybridMultilevel"/>
    <w:tmpl w:val="30C2F1B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20B3356C"/>
    <w:multiLevelType w:val="hybridMultilevel"/>
    <w:tmpl w:val="EFCAB8CE"/>
    <w:lvl w:ilvl="0" w:tplc="3348AA94">
      <w:start w:val="1"/>
      <w:numFmt w:val="upperRoman"/>
      <w:lvlText w:val="%1."/>
      <w:lvlJc w:val="right"/>
      <w:pPr>
        <w:ind w:left="11" w:hanging="360"/>
      </w:pPr>
      <w:rPr>
        <w:b/>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13">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D57D38"/>
    <w:multiLevelType w:val="hybridMultilevel"/>
    <w:tmpl w:val="57888A1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5">
    <w:nsid w:val="351A6EFA"/>
    <w:multiLevelType w:val="hybridMultilevel"/>
    <w:tmpl w:val="9BA82184"/>
    <w:lvl w:ilvl="0" w:tplc="080A0001">
      <w:start w:val="1"/>
      <w:numFmt w:val="bullet"/>
      <w:lvlText w:val=""/>
      <w:lvlJc w:val="left"/>
      <w:pPr>
        <w:ind w:left="717" w:hanging="360"/>
      </w:pPr>
      <w:rPr>
        <w:rFonts w:ascii="Symbol" w:hAnsi="Symbol" w:hint="default"/>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16">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C06E4C"/>
    <w:multiLevelType w:val="hybridMultilevel"/>
    <w:tmpl w:val="7234C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322437B"/>
    <w:multiLevelType w:val="hybridMultilevel"/>
    <w:tmpl w:val="580C4984"/>
    <w:lvl w:ilvl="0" w:tplc="0000001E">
      <w:start w:val="1"/>
      <w:numFmt w:val="decimal"/>
      <w:lvlText w:val="%1."/>
      <w:lvlJc w:val="left"/>
      <w:pPr>
        <w:tabs>
          <w:tab w:val="num" w:pos="927"/>
        </w:tabs>
        <w:ind w:left="927"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2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2">
    <w:nsid w:val="4FCB6903"/>
    <w:multiLevelType w:val="hybridMultilevel"/>
    <w:tmpl w:val="B896FA06"/>
    <w:lvl w:ilvl="0" w:tplc="5EB84D7E">
      <w:start w:val="2"/>
      <w:numFmt w:val="lowerLetter"/>
      <w:lvlText w:val="%1)"/>
      <w:lvlJc w:val="left"/>
      <w:pPr>
        <w:ind w:left="648" w:hanging="360"/>
      </w:pPr>
      <w:rPr>
        <w:rFonts w:hint="default"/>
        <w:u w:val="none"/>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nsid w:val="51A151EA"/>
    <w:multiLevelType w:val="hybridMultilevel"/>
    <w:tmpl w:val="FB8E00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CC5DC6"/>
    <w:multiLevelType w:val="hybridMultilevel"/>
    <w:tmpl w:val="64F8E1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576928DC"/>
    <w:multiLevelType w:val="hybridMultilevel"/>
    <w:tmpl w:val="7CF43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78725A3"/>
    <w:multiLevelType w:val="hybridMultilevel"/>
    <w:tmpl w:val="25E425E4"/>
    <w:lvl w:ilvl="0" w:tplc="CB32FA4A">
      <w:start w:val="1"/>
      <w:numFmt w:val="lowerLetter"/>
      <w:lvlText w:val="%1)"/>
      <w:lvlJc w:val="left"/>
      <w:pPr>
        <w:ind w:left="360" w:hanging="360"/>
      </w:pPr>
      <w:rPr>
        <w:rFonts w:cs="Times New Roman"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52490C"/>
    <w:multiLevelType w:val="hybridMultilevel"/>
    <w:tmpl w:val="57966A50"/>
    <w:lvl w:ilvl="0" w:tplc="0BB0C90A">
      <w:start w:val="1"/>
      <w:numFmt w:val="bullet"/>
      <w:lvlText w:val=""/>
      <w:lvlJc w:val="left"/>
      <w:pPr>
        <w:ind w:left="360" w:hanging="360"/>
      </w:pPr>
      <w:rPr>
        <w:rFonts w:ascii="Symbol" w:hAnsi="Symbol" w:hint="default"/>
        <w:sz w:val="18"/>
        <w:szCs w:val="18"/>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28">
    <w:nsid w:val="692E652A"/>
    <w:multiLevelType w:val="hybridMultilevel"/>
    <w:tmpl w:val="CF06AAA6"/>
    <w:lvl w:ilvl="0" w:tplc="5F744524">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73555042"/>
    <w:multiLevelType w:val="hybridMultilevel"/>
    <w:tmpl w:val="9D321CE0"/>
    <w:lvl w:ilvl="0" w:tplc="080A000F">
      <w:start w:val="1"/>
      <w:numFmt w:val="decimal"/>
      <w:lvlText w:val="%1."/>
      <w:lvlJc w:val="left"/>
      <w:pPr>
        <w:ind w:left="720" w:hanging="360"/>
      </w:pPr>
    </w:lvl>
    <w:lvl w:ilvl="1" w:tplc="451EEFDA">
      <w:numFmt w:val="bullet"/>
      <w:lvlText w:val="•"/>
      <w:lvlJc w:val="left"/>
      <w:pPr>
        <w:ind w:left="1440" w:hanging="360"/>
      </w:pPr>
      <w:rPr>
        <w:rFonts w:ascii="Montserrat Medium" w:eastAsia="Times New Roman" w:hAnsi="Montserrat Medium"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A5A1322"/>
    <w:multiLevelType w:val="hybridMultilevel"/>
    <w:tmpl w:val="C98E0BAA"/>
    <w:lvl w:ilvl="0" w:tplc="7D907846">
      <w:start w:val="1"/>
      <w:numFmt w:val="bullet"/>
      <w:lvlText w:val=""/>
      <w:lvlJc w:val="left"/>
      <w:pPr>
        <w:tabs>
          <w:tab w:val="num" w:pos="710"/>
        </w:tabs>
        <w:ind w:left="710" w:hanging="360"/>
      </w:pPr>
      <w:rPr>
        <w:rFonts w:ascii="Symbol" w:hAnsi="Symbol" w:hint="default"/>
      </w:rPr>
    </w:lvl>
    <w:lvl w:ilvl="1" w:tplc="0C0A0003" w:tentative="1">
      <w:start w:val="1"/>
      <w:numFmt w:val="bullet"/>
      <w:lvlText w:val="o"/>
      <w:lvlJc w:val="left"/>
      <w:pPr>
        <w:tabs>
          <w:tab w:val="num" w:pos="1430"/>
        </w:tabs>
        <w:ind w:left="1430" w:hanging="360"/>
      </w:pPr>
      <w:rPr>
        <w:rFonts w:ascii="Courier New" w:hAnsi="Courier New" w:cs="Courier New" w:hint="default"/>
      </w:rPr>
    </w:lvl>
    <w:lvl w:ilvl="2" w:tplc="0C0A0005" w:tentative="1">
      <w:start w:val="1"/>
      <w:numFmt w:val="bullet"/>
      <w:lvlText w:val=""/>
      <w:lvlJc w:val="left"/>
      <w:pPr>
        <w:tabs>
          <w:tab w:val="num" w:pos="2150"/>
        </w:tabs>
        <w:ind w:left="2150" w:hanging="360"/>
      </w:pPr>
      <w:rPr>
        <w:rFonts w:ascii="Wingdings" w:hAnsi="Wingdings" w:hint="default"/>
      </w:rPr>
    </w:lvl>
    <w:lvl w:ilvl="3" w:tplc="0C0A0001" w:tentative="1">
      <w:start w:val="1"/>
      <w:numFmt w:val="bullet"/>
      <w:lvlText w:val=""/>
      <w:lvlJc w:val="left"/>
      <w:pPr>
        <w:tabs>
          <w:tab w:val="num" w:pos="2870"/>
        </w:tabs>
        <w:ind w:left="2870" w:hanging="360"/>
      </w:pPr>
      <w:rPr>
        <w:rFonts w:ascii="Symbol" w:hAnsi="Symbol" w:hint="default"/>
      </w:rPr>
    </w:lvl>
    <w:lvl w:ilvl="4" w:tplc="0C0A0003" w:tentative="1">
      <w:start w:val="1"/>
      <w:numFmt w:val="bullet"/>
      <w:lvlText w:val="o"/>
      <w:lvlJc w:val="left"/>
      <w:pPr>
        <w:tabs>
          <w:tab w:val="num" w:pos="3590"/>
        </w:tabs>
        <w:ind w:left="3590" w:hanging="360"/>
      </w:pPr>
      <w:rPr>
        <w:rFonts w:ascii="Courier New" w:hAnsi="Courier New" w:cs="Courier New" w:hint="default"/>
      </w:rPr>
    </w:lvl>
    <w:lvl w:ilvl="5" w:tplc="0C0A0005" w:tentative="1">
      <w:start w:val="1"/>
      <w:numFmt w:val="bullet"/>
      <w:lvlText w:val=""/>
      <w:lvlJc w:val="left"/>
      <w:pPr>
        <w:tabs>
          <w:tab w:val="num" w:pos="4310"/>
        </w:tabs>
        <w:ind w:left="4310" w:hanging="360"/>
      </w:pPr>
      <w:rPr>
        <w:rFonts w:ascii="Wingdings" w:hAnsi="Wingdings" w:hint="default"/>
      </w:rPr>
    </w:lvl>
    <w:lvl w:ilvl="6" w:tplc="0C0A0001" w:tentative="1">
      <w:start w:val="1"/>
      <w:numFmt w:val="bullet"/>
      <w:lvlText w:val=""/>
      <w:lvlJc w:val="left"/>
      <w:pPr>
        <w:tabs>
          <w:tab w:val="num" w:pos="5030"/>
        </w:tabs>
        <w:ind w:left="5030" w:hanging="360"/>
      </w:pPr>
      <w:rPr>
        <w:rFonts w:ascii="Symbol" w:hAnsi="Symbol" w:hint="default"/>
      </w:rPr>
    </w:lvl>
    <w:lvl w:ilvl="7" w:tplc="0C0A0003" w:tentative="1">
      <w:start w:val="1"/>
      <w:numFmt w:val="bullet"/>
      <w:lvlText w:val="o"/>
      <w:lvlJc w:val="left"/>
      <w:pPr>
        <w:tabs>
          <w:tab w:val="num" w:pos="5750"/>
        </w:tabs>
        <w:ind w:left="5750" w:hanging="360"/>
      </w:pPr>
      <w:rPr>
        <w:rFonts w:ascii="Courier New" w:hAnsi="Courier New" w:cs="Courier New" w:hint="default"/>
      </w:rPr>
    </w:lvl>
    <w:lvl w:ilvl="8" w:tplc="0C0A0005" w:tentative="1">
      <w:start w:val="1"/>
      <w:numFmt w:val="bullet"/>
      <w:lvlText w:val=""/>
      <w:lvlJc w:val="left"/>
      <w:pPr>
        <w:tabs>
          <w:tab w:val="num" w:pos="6470"/>
        </w:tabs>
        <w:ind w:left="6470" w:hanging="360"/>
      </w:pPr>
      <w:rPr>
        <w:rFonts w:ascii="Wingdings" w:hAnsi="Wingdings" w:hint="default"/>
      </w:rPr>
    </w:lvl>
  </w:abstractNum>
  <w:abstractNum w:abstractNumId="33">
    <w:nsid w:val="7BA077AC"/>
    <w:multiLevelType w:val="hybridMultilevel"/>
    <w:tmpl w:val="C51099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0"/>
  </w:num>
  <w:num w:numId="3">
    <w:abstractNumId w:val="19"/>
  </w:num>
  <w:num w:numId="4">
    <w:abstractNumId w:val="32"/>
  </w:num>
  <w:num w:numId="5">
    <w:abstractNumId w:val="26"/>
  </w:num>
  <w:num w:numId="6">
    <w:abstractNumId w:val="5"/>
  </w:num>
  <w:num w:numId="7">
    <w:abstractNumId w:val="33"/>
  </w:num>
  <w:num w:numId="8">
    <w:abstractNumId w:val="24"/>
  </w:num>
  <w:num w:numId="9">
    <w:abstractNumId w:val="6"/>
  </w:num>
  <w:num w:numId="10">
    <w:abstractNumId w:val="4"/>
  </w:num>
  <w:num w:numId="1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1"/>
  </w:num>
  <w:num w:numId="14">
    <w:abstractNumId w:val="31"/>
  </w:num>
  <w:num w:numId="15">
    <w:abstractNumId w:val="30"/>
  </w:num>
  <w:num w:numId="16">
    <w:abstractNumId w:val="22"/>
  </w:num>
  <w:num w:numId="17">
    <w:abstractNumId w:val="10"/>
  </w:num>
  <w:num w:numId="18">
    <w:abstractNumId w:val="2"/>
  </w:num>
  <w:num w:numId="19">
    <w:abstractNumId w:val="28"/>
  </w:num>
  <w:num w:numId="20">
    <w:abstractNumId w:val="14"/>
  </w:num>
  <w:num w:numId="21">
    <w:abstractNumId w:val="17"/>
  </w:num>
  <w:num w:numId="22">
    <w:abstractNumId w:val="27"/>
  </w:num>
  <w:num w:numId="23">
    <w:abstractNumId w:val="1"/>
  </w:num>
  <w:num w:numId="24">
    <w:abstractNumId w:val="8"/>
  </w:num>
  <w:num w:numId="25">
    <w:abstractNumId w:val="25"/>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3"/>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lvlOverride w:ilvl="2"/>
    <w:lvlOverride w:ilvl="3"/>
    <w:lvlOverride w:ilvl="4"/>
    <w:lvlOverride w:ilvl="5"/>
    <w:lvlOverride w:ilvl="6"/>
    <w:lvlOverride w:ilvl="7"/>
    <w:lvlOverride w:ilvl="8"/>
  </w:num>
  <w:num w:numId="34">
    <w:abstractNumId w:val="16"/>
  </w:num>
  <w:num w:numId="35">
    <w:abstractNumId w:val="12"/>
  </w:num>
  <w:num w:numId="36">
    <w:abstractNumId w:val="9"/>
  </w:num>
  <w:num w:numId="3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4041"/>
    <w:rsid w:val="00020B4A"/>
    <w:rsid w:val="000469A5"/>
    <w:rsid w:val="000544C6"/>
    <w:rsid w:val="000650CF"/>
    <w:rsid w:val="00083376"/>
    <w:rsid w:val="00092D3E"/>
    <w:rsid w:val="000A5746"/>
    <w:rsid w:val="000B4E52"/>
    <w:rsid w:val="000D139B"/>
    <w:rsid w:val="000D31E3"/>
    <w:rsid w:val="000E7850"/>
    <w:rsid w:val="00101B9E"/>
    <w:rsid w:val="00102A38"/>
    <w:rsid w:val="00103F93"/>
    <w:rsid w:val="00117072"/>
    <w:rsid w:val="00133719"/>
    <w:rsid w:val="00134167"/>
    <w:rsid w:val="00142534"/>
    <w:rsid w:val="00153E8C"/>
    <w:rsid w:val="00160935"/>
    <w:rsid w:val="00161B35"/>
    <w:rsid w:val="00170F07"/>
    <w:rsid w:val="00173F73"/>
    <w:rsid w:val="0017773D"/>
    <w:rsid w:val="001817BA"/>
    <w:rsid w:val="00184880"/>
    <w:rsid w:val="00185F99"/>
    <w:rsid w:val="001917A6"/>
    <w:rsid w:val="001B0589"/>
    <w:rsid w:val="001D45E6"/>
    <w:rsid w:val="00201CC3"/>
    <w:rsid w:val="002100CB"/>
    <w:rsid w:val="00212B06"/>
    <w:rsid w:val="00213C3B"/>
    <w:rsid w:val="00253115"/>
    <w:rsid w:val="002556BD"/>
    <w:rsid w:val="00262860"/>
    <w:rsid w:val="002638D5"/>
    <w:rsid w:val="002766BE"/>
    <w:rsid w:val="00277C51"/>
    <w:rsid w:val="002923BF"/>
    <w:rsid w:val="002A6BE4"/>
    <w:rsid w:val="002B60ED"/>
    <w:rsid w:val="00313CCC"/>
    <w:rsid w:val="00315AAC"/>
    <w:rsid w:val="00331A01"/>
    <w:rsid w:val="00346FFD"/>
    <w:rsid w:val="00356761"/>
    <w:rsid w:val="003647AB"/>
    <w:rsid w:val="00365F3B"/>
    <w:rsid w:val="00366411"/>
    <w:rsid w:val="00374989"/>
    <w:rsid w:val="00376113"/>
    <w:rsid w:val="00392824"/>
    <w:rsid w:val="003A5013"/>
    <w:rsid w:val="003D39F3"/>
    <w:rsid w:val="003F50AB"/>
    <w:rsid w:val="004025A9"/>
    <w:rsid w:val="00403F29"/>
    <w:rsid w:val="00413094"/>
    <w:rsid w:val="00415182"/>
    <w:rsid w:val="00420FF2"/>
    <w:rsid w:val="00421AC3"/>
    <w:rsid w:val="00443605"/>
    <w:rsid w:val="00447218"/>
    <w:rsid w:val="00447ADC"/>
    <w:rsid w:val="00467062"/>
    <w:rsid w:val="00470ACE"/>
    <w:rsid w:val="0047496A"/>
    <w:rsid w:val="004807E9"/>
    <w:rsid w:val="00492F1E"/>
    <w:rsid w:val="004B2C9D"/>
    <w:rsid w:val="004D4FC4"/>
    <w:rsid w:val="004F6150"/>
    <w:rsid w:val="00504307"/>
    <w:rsid w:val="00506F94"/>
    <w:rsid w:val="00511C9B"/>
    <w:rsid w:val="00530B7D"/>
    <w:rsid w:val="00543497"/>
    <w:rsid w:val="00552D7F"/>
    <w:rsid w:val="0055369A"/>
    <w:rsid w:val="00570363"/>
    <w:rsid w:val="00575309"/>
    <w:rsid w:val="0059402C"/>
    <w:rsid w:val="005950B0"/>
    <w:rsid w:val="005D5339"/>
    <w:rsid w:val="005E05B1"/>
    <w:rsid w:val="005F3B10"/>
    <w:rsid w:val="005F669D"/>
    <w:rsid w:val="005F7946"/>
    <w:rsid w:val="00606BA6"/>
    <w:rsid w:val="00627C56"/>
    <w:rsid w:val="0063365D"/>
    <w:rsid w:val="00637092"/>
    <w:rsid w:val="00643D60"/>
    <w:rsid w:val="00656529"/>
    <w:rsid w:val="0066734E"/>
    <w:rsid w:val="00671420"/>
    <w:rsid w:val="00673C90"/>
    <w:rsid w:val="006740D8"/>
    <w:rsid w:val="00686B32"/>
    <w:rsid w:val="006922A2"/>
    <w:rsid w:val="00695F8D"/>
    <w:rsid w:val="006C2855"/>
    <w:rsid w:val="006D0281"/>
    <w:rsid w:val="006F5C3D"/>
    <w:rsid w:val="00700D78"/>
    <w:rsid w:val="00706951"/>
    <w:rsid w:val="00725482"/>
    <w:rsid w:val="00740508"/>
    <w:rsid w:val="00740C39"/>
    <w:rsid w:val="007504D2"/>
    <w:rsid w:val="007559D1"/>
    <w:rsid w:val="0076798C"/>
    <w:rsid w:val="007734B4"/>
    <w:rsid w:val="00775132"/>
    <w:rsid w:val="007A5C1B"/>
    <w:rsid w:val="007B3E21"/>
    <w:rsid w:val="007C0A97"/>
    <w:rsid w:val="007E1361"/>
    <w:rsid w:val="007F2C0B"/>
    <w:rsid w:val="008035E9"/>
    <w:rsid w:val="00870F70"/>
    <w:rsid w:val="00881041"/>
    <w:rsid w:val="008A5F8D"/>
    <w:rsid w:val="008D1BBB"/>
    <w:rsid w:val="008E4C3C"/>
    <w:rsid w:val="008F20D1"/>
    <w:rsid w:val="008F70CD"/>
    <w:rsid w:val="008F7B2C"/>
    <w:rsid w:val="009075A9"/>
    <w:rsid w:val="00911725"/>
    <w:rsid w:val="009134E7"/>
    <w:rsid w:val="00921F8B"/>
    <w:rsid w:val="00923B27"/>
    <w:rsid w:val="009272FF"/>
    <w:rsid w:val="00934404"/>
    <w:rsid w:val="00941683"/>
    <w:rsid w:val="00953D50"/>
    <w:rsid w:val="00954DA1"/>
    <w:rsid w:val="0096558F"/>
    <w:rsid w:val="00976C62"/>
    <w:rsid w:val="00976F6C"/>
    <w:rsid w:val="00984A99"/>
    <w:rsid w:val="009A1B94"/>
    <w:rsid w:val="009A2B42"/>
    <w:rsid w:val="009C5B21"/>
    <w:rsid w:val="009D0F24"/>
    <w:rsid w:val="009D4CF4"/>
    <w:rsid w:val="009F1919"/>
    <w:rsid w:val="009F7EDC"/>
    <w:rsid w:val="00A002DA"/>
    <w:rsid w:val="00A0524D"/>
    <w:rsid w:val="00A155AA"/>
    <w:rsid w:val="00A24B0C"/>
    <w:rsid w:val="00A3322D"/>
    <w:rsid w:val="00A36835"/>
    <w:rsid w:val="00A42DA2"/>
    <w:rsid w:val="00A54B6F"/>
    <w:rsid w:val="00AB43BB"/>
    <w:rsid w:val="00AC17FD"/>
    <w:rsid w:val="00AF3D90"/>
    <w:rsid w:val="00AF5286"/>
    <w:rsid w:val="00B02A37"/>
    <w:rsid w:val="00B15C02"/>
    <w:rsid w:val="00B16877"/>
    <w:rsid w:val="00B21045"/>
    <w:rsid w:val="00B26078"/>
    <w:rsid w:val="00B32F84"/>
    <w:rsid w:val="00B33218"/>
    <w:rsid w:val="00B62C22"/>
    <w:rsid w:val="00B71CCA"/>
    <w:rsid w:val="00B76114"/>
    <w:rsid w:val="00B846C5"/>
    <w:rsid w:val="00B96FEA"/>
    <w:rsid w:val="00BA322B"/>
    <w:rsid w:val="00BA3537"/>
    <w:rsid w:val="00BA6CB5"/>
    <w:rsid w:val="00BB6C8E"/>
    <w:rsid w:val="00BD10D0"/>
    <w:rsid w:val="00BD4375"/>
    <w:rsid w:val="00BE0D17"/>
    <w:rsid w:val="00BE7230"/>
    <w:rsid w:val="00BF1BF1"/>
    <w:rsid w:val="00C04AAB"/>
    <w:rsid w:val="00C11FC3"/>
    <w:rsid w:val="00C12FBD"/>
    <w:rsid w:val="00C62EC0"/>
    <w:rsid w:val="00C724E2"/>
    <w:rsid w:val="00C7451F"/>
    <w:rsid w:val="00C838AD"/>
    <w:rsid w:val="00C9204E"/>
    <w:rsid w:val="00C96A31"/>
    <w:rsid w:val="00CA14A6"/>
    <w:rsid w:val="00CC55B9"/>
    <w:rsid w:val="00CD7B72"/>
    <w:rsid w:val="00CE295D"/>
    <w:rsid w:val="00CE75EF"/>
    <w:rsid w:val="00CF7273"/>
    <w:rsid w:val="00CF7881"/>
    <w:rsid w:val="00D44587"/>
    <w:rsid w:val="00D87F81"/>
    <w:rsid w:val="00D90681"/>
    <w:rsid w:val="00DA01D0"/>
    <w:rsid w:val="00DA276D"/>
    <w:rsid w:val="00DB75A7"/>
    <w:rsid w:val="00DC1640"/>
    <w:rsid w:val="00DC24D3"/>
    <w:rsid w:val="00DD161D"/>
    <w:rsid w:val="00DE571C"/>
    <w:rsid w:val="00E120F6"/>
    <w:rsid w:val="00E16AFE"/>
    <w:rsid w:val="00E53148"/>
    <w:rsid w:val="00E5340A"/>
    <w:rsid w:val="00E669D0"/>
    <w:rsid w:val="00E7069C"/>
    <w:rsid w:val="00E76136"/>
    <w:rsid w:val="00E93A57"/>
    <w:rsid w:val="00EA21A8"/>
    <w:rsid w:val="00EA29B8"/>
    <w:rsid w:val="00EC4EF1"/>
    <w:rsid w:val="00EE0A47"/>
    <w:rsid w:val="00EE2F94"/>
    <w:rsid w:val="00EF2DA7"/>
    <w:rsid w:val="00F02900"/>
    <w:rsid w:val="00F2342F"/>
    <w:rsid w:val="00F25DE6"/>
    <w:rsid w:val="00F42610"/>
    <w:rsid w:val="00F611C3"/>
    <w:rsid w:val="00F61717"/>
    <w:rsid w:val="00F62BB9"/>
    <w:rsid w:val="00F67142"/>
    <w:rsid w:val="00F6777B"/>
    <w:rsid w:val="00F77E54"/>
    <w:rsid w:val="00F91239"/>
    <w:rsid w:val="00F962FC"/>
    <w:rsid w:val="00F97E54"/>
    <w:rsid w:val="00FA59C7"/>
    <w:rsid w:val="00FC3196"/>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5057"/>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Plain Text" w:uiPriority="0"/>
    <w:lsdException w:name="HTML Top of Form" w:uiPriority="0"/>
    <w:lsdException w:name="HTML Bottom of Form"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BE0D17"/>
    <w:pPr>
      <w:keepNext/>
      <w:numPr>
        <w:numId w:val="1"/>
      </w:numPr>
      <w:tabs>
        <w:tab w:val="left" w:pos="26784"/>
      </w:tabs>
      <w:suppressAutoHyphens/>
      <w:outlineLvl w:val="0"/>
    </w:pPr>
    <w:rPr>
      <w:rFonts w:ascii="Times New Roman" w:eastAsia="Times New Roman" w:hAnsi="Times New Roman" w:cs="Times New Roman"/>
      <w:b/>
      <w:sz w:val="20"/>
      <w:szCs w:val="20"/>
      <w:lang w:val="es-ES" w:eastAsia="ar-SA"/>
    </w:rPr>
  </w:style>
  <w:style w:type="paragraph" w:styleId="Ttulo2">
    <w:name w:val="heading 2"/>
    <w:basedOn w:val="Normal"/>
    <w:next w:val="Normal"/>
    <w:link w:val="Ttulo2Car"/>
    <w:qFormat/>
    <w:rsid w:val="00BE0D17"/>
    <w:pPr>
      <w:keepNext/>
      <w:numPr>
        <w:ilvl w:val="1"/>
        <w:numId w:val="1"/>
      </w:numPr>
      <w:tabs>
        <w:tab w:val="left" w:pos="576"/>
      </w:tabs>
      <w:suppressAutoHyphens/>
      <w:ind w:left="0" w:right="-234" w:firstLine="0"/>
      <w:outlineLvl w:val="1"/>
    </w:pPr>
    <w:rPr>
      <w:rFonts w:ascii="Times New Roman" w:eastAsia="Times New Roman" w:hAnsi="Times New Roman" w:cs="Times New Roman"/>
      <w:b/>
      <w:bCs/>
      <w:sz w:val="20"/>
      <w:lang w:val="x-none" w:eastAsia="ar-SA"/>
    </w:rPr>
  </w:style>
  <w:style w:type="paragraph" w:styleId="Ttulo3">
    <w:name w:val="heading 3"/>
    <w:basedOn w:val="Normal"/>
    <w:next w:val="Normal"/>
    <w:link w:val="Ttulo3Car"/>
    <w:qFormat/>
    <w:rsid w:val="00BE0D17"/>
    <w:pPr>
      <w:keepNext/>
      <w:numPr>
        <w:ilvl w:val="2"/>
        <w:numId w:val="1"/>
      </w:numPr>
      <w:tabs>
        <w:tab w:val="left" w:pos="-21190"/>
        <w:tab w:val="left" w:pos="-20896"/>
      </w:tabs>
      <w:suppressAutoHyphens/>
      <w:jc w:val="center"/>
      <w:outlineLvl w:val="2"/>
    </w:pPr>
    <w:rPr>
      <w:rFonts w:ascii="Arial" w:eastAsia="Times New Roman" w:hAnsi="Arial" w:cs="Times New Roman"/>
      <w:b/>
      <w:bCs/>
      <w:sz w:val="20"/>
      <w:lang w:val="x-none" w:eastAsia="ar-SA"/>
    </w:rPr>
  </w:style>
  <w:style w:type="paragraph" w:styleId="Ttulo4">
    <w:name w:val="heading 4"/>
    <w:basedOn w:val="Normal"/>
    <w:next w:val="Normal"/>
    <w:link w:val="Ttulo4Car"/>
    <w:qFormat/>
    <w:rsid w:val="00BE0D17"/>
    <w:pPr>
      <w:keepNext/>
      <w:numPr>
        <w:ilvl w:val="3"/>
        <w:numId w:val="1"/>
      </w:numPr>
      <w:tabs>
        <w:tab w:val="left" w:pos="-11968"/>
      </w:tabs>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BE0D17"/>
    <w:pPr>
      <w:keepNext/>
      <w:numPr>
        <w:ilvl w:val="4"/>
        <w:numId w:val="1"/>
      </w:numPr>
      <w:tabs>
        <w:tab w:val="left" w:pos="1008"/>
      </w:tabs>
      <w:suppressAutoHyphens/>
      <w:ind w:left="0" w:right="-516" w:firstLine="0"/>
      <w:outlineLvl w:val="4"/>
    </w:pPr>
    <w:rPr>
      <w:rFonts w:ascii="Times New Roman" w:eastAsia="Times New Roman" w:hAnsi="Times New Roman" w:cs="Times New Roman"/>
      <w:b/>
      <w:sz w:val="20"/>
      <w:szCs w:val="20"/>
      <w:lang w:val="es-ES" w:eastAsia="ar-SA"/>
    </w:rPr>
  </w:style>
  <w:style w:type="paragraph" w:styleId="Ttulo6">
    <w:name w:val="heading 6"/>
    <w:basedOn w:val="Normal"/>
    <w:next w:val="Normal"/>
    <w:link w:val="Ttulo6Car"/>
    <w:qFormat/>
    <w:rsid w:val="00BE0D17"/>
    <w:pPr>
      <w:numPr>
        <w:ilvl w:val="5"/>
        <w:numId w:val="1"/>
      </w:numPr>
      <w:tabs>
        <w:tab w:val="left" w:pos="5888"/>
      </w:tabs>
      <w:suppressAutoHyphens/>
      <w:overflowPunct w:val="0"/>
      <w:autoSpaceDE w:val="0"/>
      <w:spacing w:before="240" w:after="60"/>
      <w:textAlignment w:val="baseline"/>
      <w:outlineLvl w:val="5"/>
    </w:pPr>
    <w:rPr>
      <w:rFonts w:ascii="Arial" w:eastAsia="Times New Roman" w:hAnsi="Arial" w:cs="Times New Roman"/>
      <w:i/>
      <w:sz w:val="22"/>
      <w:szCs w:val="20"/>
      <w:lang w:val="es-ES" w:eastAsia="ar-SA"/>
    </w:rPr>
  </w:style>
  <w:style w:type="paragraph" w:styleId="Ttulo7">
    <w:name w:val="heading 7"/>
    <w:basedOn w:val="Normal"/>
    <w:next w:val="Normal"/>
    <w:link w:val="Ttulo7Car"/>
    <w:qFormat/>
    <w:rsid w:val="00BE0D17"/>
    <w:pPr>
      <w:numPr>
        <w:ilvl w:val="6"/>
        <w:numId w:val="1"/>
      </w:numPr>
      <w:tabs>
        <w:tab w:val="left" w:pos="14816"/>
      </w:tabs>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BE0D17"/>
    <w:pPr>
      <w:numPr>
        <w:ilvl w:val="7"/>
        <w:numId w:val="1"/>
      </w:numPr>
      <w:tabs>
        <w:tab w:val="left" w:pos="23744"/>
      </w:tabs>
      <w:suppressAutoHyphens/>
      <w:spacing w:before="240" w:after="60"/>
      <w:outlineLvl w:val="7"/>
    </w:pPr>
    <w:rPr>
      <w:rFonts w:ascii="Times New Roman" w:eastAsia="Times New Roman" w:hAnsi="Times New Roman" w:cs="Times New Roman"/>
      <w:i/>
      <w:iCs/>
      <w:lang w:val="es-ES" w:eastAsia="ar-SA"/>
    </w:rPr>
  </w:style>
  <w:style w:type="paragraph" w:styleId="Ttulo9">
    <w:name w:val="heading 9"/>
    <w:basedOn w:val="Normal"/>
    <w:next w:val="Normal"/>
    <w:link w:val="Ttulo9Car"/>
    <w:qFormat/>
    <w:rsid w:val="00BE0D17"/>
    <w:pPr>
      <w:numPr>
        <w:ilvl w:val="8"/>
        <w:numId w:val="1"/>
      </w:numPr>
      <w:tabs>
        <w:tab w:val="left" w:pos="31680"/>
      </w:tabs>
      <w:suppressAutoHyphens/>
      <w:spacing w:before="240" w:after="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E0D17"/>
    <w:rPr>
      <w:rFonts w:ascii="Times New Roman" w:eastAsia="Times New Roman" w:hAnsi="Times New Roman" w:cs="Times New Roman"/>
      <w:b/>
      <w:sz w:val="20"/>
      <w:szCs w:val="20"/>
      <w:lang w:val="es-ES" w:eastAsia="ar-SA"/>
    </w:rPr>
  </w:style>
  <w:style w:type="character" w:customStyle="1" w:styleId="Ttulo2Car">
    <w:name w:val="Título 2 Car"/>
    <w:basedOn w:val="Fuentedeprrafopredeter"/>
    <w:link w:val="Ttulo2"/>
    <w:rsid w:val="00BE0D17"/>
    <w:rPr>
      <w:rFonts w:ascii="Times New Roman" w:eastAsia="Times New Roman" w:hAnsi="Times New Roman" w:cs="Times New Roman"/>
      <w:b/>
      <w:bCs/>
      <w:sz w:val="20"/>
      <w:szCs w:val="24"/>
      <w:lang w:val="x-none" w:eastAsia="ar-SA"/>
    </w:rPr>
  </w:style>
  <w:style w:type="character" w:customStyle="1" w:styleId="Ttulo3Car">
    <w:name w:val="Título 3 Car"/>
    <w:basedOn w:val="Fuentedeprrafopredeter"/>
    <w:link w:val="Ttulo3"/>
    <w:rsid w:val="00BE0D17"/>
    <w:rPr>
      <w:rFonts w:ascii="Arial" w:eastAsia="Times New Roman" w:hAnsi="Arial" w:cs="Times New Roman"/>
      <w:b/>
      <w:bCs/>
      <w:sz w:val="20"/>
      <w:szCs w:val="24"/>
      <w:lang w:val="x-none" w:eastAsia="ar-SA"/>
    </w:rPr>
  </w:style>
  <w:style w:type="character" w:customStyle="1" w:styleId="Ttulo4Car">
    <w:name w:val="Título 4 Car"/>
    <w:basedOn w:val="Fuentedeprrafopredeter"/>
    <w:link w:val="Ttulo4"/>
    <w:rsid w:val="00BE0D17"/>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BE0D17"/>
    <w:rPr>
      <w:rFonts w:ascii="Times New Roman" w:eastAsia="Times New Roman" w:hAnsi="Times New Roman" w:cs="Times New Roman"/>
      <w:b/>
      <w:sz w:val="20"/>
      <w:szCs w:val="20"/>
      <w:lang w:val="es-ES" w:eastAsia="ar-SA"/>
    </w:rPr>
  </w:style>
  <w:style w:type="character" w:customStyle="1" w:styleId="Ttulo6Car">
    <w:name w:val="Título 6 Car"/>
    <w:basedOn w:val="Fuentedeprrafopredeter"/>
    <w:link w:val="Ttulo6"/>
    <w:rsid w:val="00BE0D17"/>
    <w:rPr>
      <w:rFonts w:ascii="Arial" w:eastAsia="Times New Roman" w:hAnsi="Arial" w:cs="Times New Roman"/>
      <w:i/>
      <w:szCs w:val="20"/>
      <w:lang w:val="es-ES" w:eastAsia="ar-SA"/>
    </w:rPr>
  </w:style>
  <w:style w:type="character" w:customStyle="1" w:styleId="Ttulo7Car">
    <w:name w:val="Título 7 Car"/>
    <w:basedOn w:val="Fuentedeprrafopredeter"/>
    <w:link w:val="Ttulo7"/>
    <w:rsid w:val="00BE0D17"/>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E0D17"/>
    <w:rPr>
      <w:rFonts w:ascii="Times New Roman" w:eastAsia="Times New Roman" w:hAnsi="Times New Roman" w:cs="Times New Roman"/>
      <w:i/>
      <w:iCs/>
      <w:sz w:val="24"/>
      <w:szCs w:val="24"/>
      <w:lang w:val="es-ES" w:eastAsia="ar-SA"/>
    </w:rPr>
  </w:style>
  <w:style w:type="character" w:customStyle="1" w:styleId="Ttulo9Car">
    <w:name w:val="Título 9 Car"/>
    <w:basedOn w:val="Fuentedeprrafopredeter"/>
    <w:link w:val="Ttulo9"/>
    <w:rsid w:val="00BE0D17"/>
    <w:rPr>
      <w:rFonts w:ascii="Arial" w:eastAsia="Times New Roman" w:hAnsi="Arial" w:cs="Times New Roman"/>
      <w:lang w:val="es-ES" w:eastAsia="ar-SA"/>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984A99"/>
  </w:style>
  <w:style w:type="paragraph" w:styleId="Piedepgina">
    <w:name w:val="footer"/>
    <w:aliases w:val="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E0D17"/>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aliases w:val="Body Text Char,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99"/>
    <w:qFormat/>
    <w:rsid w:val="00BA6CB5"/>
    <w:rPr>
      <w:b/>
      <w:bCs/>
    </w:rPr>
  </w:style>
  <w:style w:type="paragraph" w:styleId="Sangradetextonormal">
    <w:name w:val="Body Text Indent"/>
    <w:basedOn w:val="Normal"/>
    <w:link w:val="SangradetextonormalCar"/>
    <w:uiPriority w:val="99"/>
    <w:unhideWhenUsed/>
    <w:rsid w:val="00BE0D17"/>
    <w:pPr>
      <w:spacing w:after="120"/>
      <w:ind w:left="283"/>
    </w:pPr>
  </w:style>
  <w:style w:type="character" w:customStyle="1" w:styleId="SangradetextonormalCar">
    <w:name w:val="Sangría de texto normal Car"/>
    <w:basedOn w:val="Fuentedeprrafopredeter"/>
    <w:link w:val="Sangradetextonormal"/>
    <w:uiPriority w:val="99"/>
    <w:rsid w:val="00BE0D17"/>
    <w:rPr>
      <w:rFonts w:eastAsiaTheme="minorEastAsia"/>
      <w:sz w:val="24"/>
      <w:szCs w:val="24"/>
      <w:lang w:val="es-ES_tradnl"/>
    </w:rPr>
  </w:style>
  <w:style w:type="character" w:customStyle="1" w:styleId="Absatz-Standardschriftart">
    <w:name w:val="Absatz-Standardschriftart"/>
    <w:uiPriority w:val="99"/>
    <w:rsid w:val="00BE0D17"/>
  </w:style>
  <w:style w:type="character" w:customStyle="1" w:styleId="WW-Absatz-Standardschriftart">
    <w:name w:val="WW-Absatz-Standardschriftart"/>
    <w:uiPriority w:val="99"/>
    <w:rsid w:val="00BE0D17"/>
  </w:style>
  <w:style w:type="character" w:customStyle="1" w:styleId="Fuentedeprrafopredeter31">
    <w:name w:val="Fuente de párrafo predeter.31"/>
    <w:rsid w:val="00BE0D17"/>
  </w:style>
  <w:style w:type="character" w:customStyle="1" w:styleId="WW-Absatz-Standardschriftart1">
    <w:name w:val="WW-Absatz-Standardschriftart1"/>
    <w:uiPriority w:val="99"/>
    <w:rsid w:val="00BE0D17"/>
  </w:style>
  <w:style w:type="character" w:customStyle="1" w:styleId="WW-Absatz-Standardschriftart11">
    <w:name w:val="WW-Absatz-Standardschriftart11"/>
    <w:uiPriority w:val="99"/>
    <w:rsid w:val="00BE0D17"/>
  </w:style>
  <w:style w:type="character" w:customStyle="1" w:styleId="WW-Absatz-Standardschriftart111">
    <w:name w:val="WW-Absatz-Standardschriftart111"/>
    <w:uiPriority w:val="99"/>
    <w:rsid w:val="00BE0D17"/>
  </w:style>
  <w:style w:type="character" w:customStyle="1" w:styleId="WW-Absatz-Standardschriftart1111">
    <w:name w:val="WW-Absatz-Standardschriftart1111"/>
    <w:uiPriority w:val="99"/>
    <w:rsid w:val="00BE0D17"/>
  </w:style>
  <w:style w:type="character" w:customStyle="1" w:styleId="WW-Absatz-Standardschriftart11111">
    <w:name w:val="WW-Absatz-Standardschriftart11111"/>
    <w:uiPriority w:val="99"/>
    <w:rsid w:val="00BE0D17"/>
  </w:style>
  <w:style w:type="character" w:customStyle="1" w:styleId="WW-Absatz-Standardschriftart111111">
    <w:name w:val="WW-Absatz-Standardschriftart111111"/>
    <w:uiPriority w:val="99"/>
    <w:rsid w:val="00BE0D17"/>
  </w:style>
  <w:style w:type="character" w:customStyle="1" w:styleId="WW-Absatz-Standardschriftart1111111">
    <w:name w:val="WW-Absatz-Standardschriftart1111111"/>
    <w:uiPriority w:val="99"/>
    <w:rsid w:val="00BE0D17"/>
  </w:style>
  <w:style w:type="character" w:customStyle="1" w:styleId="Fuentedeprrafopredeter30">
    <w:name w:val="Fuente de párrafo predeter.30"/>
    <w:rsid w:val="00BE0D17"/>
  </w:style>
  <w:style w:type="character" w:customStyle="1" w:styleId="Fuentedeprrafopredeter29">
    <w:name w:val="Fuente de párrafo predeter.29"/>
    <w:rsid w:val="00BE0D17"/>
  </w:style>
  <w:style w:type="character" w:customStyle="1" w:styleId="Fuentedeprrafopredeter28">
    <w:name w:val="Fuente de párrafo predeter.28"/>
    <w:rsid w:val="00BE0D17"/>
  </w:style>
  <w:style w:type="character" w:customStyle="1" w:styleId="Fuentedeprrafopredeter27">
    <w:name w:val="Fuente de párrafo predeter.27"/>
    <w:rsid w:val="00BE0D17"/>
  </w:style>
  <w:style w:type="character" w:customStyle="1" w:styleId="Fuentedeprrafopredeter26">
    <w:name w:val="Fuente de párrafo predeter.26"/>
    <w:rsid w:val="00BE0D17"/>
  </w:style>
  <w:style w:type="character" w:customStyle="1" w:styleId="Fuentedeprrafopredeter25">
    <w:name w:val="Fuente de párrafo predeter.25"/>
    <w:rsid w:val="00BE0D17"/>
  </w:style>
  <w:style w:type="character" w:customStyle="1" w:styleId="WW-Absatz-Standardschriftart11111111">
    <w:name w:val="WW-Absatz-Standardschriftart11111111"/>
    <w:uiPriority w:val="99"/>
    <w:rsid w:val="00BE0D17"/>
  </w:style>
  <w:style w:type="character" w:customStyle="1" w:styleId="WW-Absatz-Standardschriftart111111111">
    <w:name w:val="WW-Absatz-Standardschriftart111111111"/>
    <w:uiPriority w:val="99"/>
    <w:rsid w:val="00BE0D17"/>
  </w:style>
  <w:style w:type="character" w:customStyle="1" w:styleId="WW-Absatz-Standardschriftart1111111111">
    <w:name w:val="WW-Absatz-Standardschriftart1111111111"/>
    <w:rsid w:val="00BE0D17"/>
  </w:style>
  <w:style w:type="character" w:customStyle="1" w:styleId="Fuentedeprrafopredeter24">
    <w:name w:val="Fuente de párrafo predeter.24"/>
    <w:rsid w:val="00BE0D17"/>
  </w:style>
  <w:style w:type="character" w:customStyle="1" w:styleId="Fuentedeprrafopredeter23">
    <w:name w:val="Fuente de párrafo predeter.23"/>
    <w:rsid w:val="00BE0D17"/>
  </w:style>
  <w:style w:type="character" w:customStyle="1" w:styleId="Fuentedeprrafopredeter22">
    <w:name w:val="Fuente de párrafo predeter.22"/>
    <w:rsid w:val="00BE0D17"/>
  </w:style>
  <w:style w:type="character" w:customStyle="1" w:styleId="WW-Absatz-Standardschriftart11111111111">
    <w:name w:val="WW-Absatz-Standardschriftart11111111111"/>
    <w:rsid w:val="00BE0D17"/>
  </w:style>
  <w:style w:type="character" w:customStyle="1" w:styleId="WW-Absatz-Standardschriftart111111111111">
    <w:name w:val="WW-Absatz-Standardschriftart111111111111"/>
    <w:rsid w:val="00BE0D17"/>
  </w:style>
  <w:style w:type="character" w:customStyle="1" w:styleId="Fuentedeprrafopredeter21">
    <w:name w:val="Fuente de párrafo predeter.21"/>
    <w:rsid w:val="00BE0D17"/>
  </w:style>
  <w:style w:type="character" w:customStyle="1" w:styleId="WW-Absatz-Standardschriftart1111111111111">
    <w:name w:val="WW-Absatz-Standardschriftart1111111111111"/>
    <w:rsid w:val="00BE0D17"/>
  </w:style>
  <w:style w:type="character" w:customStyle="1" w:styleId="WW-Absatz-Standardschriftart11111111111111">
    <w:name w:val="WW-Absatz-Standardschriftart11111111111111"/>
    <w:rsid w:val="00BE0D17"/>
  </w:style>
  <w:style w:type="character" w:customStyle="1" w:styleId="Fuentedeprrafopredeter20">
    <w:name w:val="Fuente de párrafo predeter.20"/>
    <w:rsid w:val="00BE0D17"/>
  </w:style>
  <w:style w:type="character" w:customStyle="1" w:styleId="WW-Absatz-Standardschriftart111111111111111">
    <w:name w:val="WW-Absatz-Standardschriftart111111111111111"/>
    <w:rsid w:val="00BE0D17"/>
  </w:style>
  <w:style w:type="character" w:customStyle="1" w:styleId="WW-Absatz-Standardschriftart1111111111111111">
    <w:name w:val="WW-Absatz-Standardschriftart1111111111111111"/>
    <w:rsid w:val="00BE0D17"/>
  </w:style>
  <w:style w:type="character" w:customStyle="1" w:styleId="WW-Absatz-Standardschriftart11111111111111111">
    <w:name w:val="WW-Absatz-Standardschriftart11111111111111111"/>
    <w:rsid w:val="00BE0D17"/>
  </w:style>
  <w:style w:type="character" w:customStyle="1" w:styleId="WW-Absatz-Standardschriftart111111111111111111">
    <w:name w:val="WW-Absatz-Standardschriftart111111111111111111"/>
    <w:rsid w:val="00BE0D17"/>
  </w:style>
  <w:style w:type="character" w:customStyle="1" w:styleId="Fuentedeprrafopredeter19">
    <w:name w:val="Fuente de párrafo predeter.19"/>
    <w:rsid w:val="00BE0D17"/>
  </w:style>
  <w:style w:type="character" w:customStyle="1" w:styleId="WW-Absatz-Standardschriftart1111111111111111111">
    <w:name w:val="WW-Absatz-Standardschriftart1111111111111111111"/>
    <w:rsid w:val="00BE0D17"/>
  </w:style>
  <w:style w:type="character" w:customStyle="1" w:styleId="Fuentedeprrafopredeter18">
    <w:name w:val="Fuente de párrafo predeter.18"/>
    <w:rsid w:val="00BE0D17"/>
  </w:style>
  <w:style w:type="character" w:customStyle="1" w:styleId="WW-Absatz-Standardschriftart11111111111111111111">
    <w:name w:val="WW-Absatz-Standardschriftart11111111111111111111"/>
    <w:rsid w:val="00BE0D17"/>
  </w:style>
  <w:style w:type="character" w:customStyle="1" w:styleId="WW-Absatz-Standardschriftart111111111111111111111">
    <w:name w:val="WW-Absatz-Standardschriftart111111111111111111111"/>
    <w:rsid w:val="00BE0D17"/>
  </w:style>
  <w:style w:type="character" w:customStyle="1" w:styleId="Fuentedeprrafopredeter17">
    <w:name w:val="Fuente de párrafo predeter.17"/>
    <w:rsid w:val="00BE0D17"/>
  </w:style>
  <w:style w:type="character" w:customStyle="1" w:styleId="WW8Num2z0">
    <w:name w:val="WW8Num2z0"/>
    <w:uiPriority w:val="99"/>
    <w:rsid w:val="00BE0D17"/>
    <w:rPr>
      <w:rFonts w:ascii="Verdana" w:hAnsi="Verdana" w:cs="OpenSymbol"/>
    </w:rPr>
  </w:style>
  <w:style w:type="character" w:customStyle="1" w:styleId="Fuentedeprrafopredeter16">
    <w:name w:val="Fuente de párrafo predeter.16"/>
    <w:rsid w:val="00BE0D17"/>
  </w:style>
  <w:style w:type="character" w:customStyle="1" w:styleId="WW-Absatz-Standardschriftart1111111111111111111111">
    <w:name w:val="WW-Absatz-Standardschriftart1111111111111111111111"/>
    <w:rsid w:val="00BE0D17"/>
  </w:style>
  <w:style w:type="character" w:customStyle="1" w:styleId="WW8Num3z0">
    <w:name w:val="WW8Num3z0"/>
    <w:uiPriority w:val="99"/>
    <w:rsid w:val="00BE0D17"/>
    <w:rPr>
      <w:rFonts w:ascii="Symbol" w:hAnsi="Symbol" w:cs="OpenSymbol"/>
    </w:rPr>
  </w:style>
  <w:style w:type="character" w:customStyle="1" w:styleId="WW8Num3z1">
    <w:name w:val="WW8Num3z1"/>
    <w:uiPriority w:val="99"/>
    <w:rsid w:val="00BE0D17"/>
    <w:rPr>
      <w:rFonts w:ascii="Courier New" w:hAnsi="Courier New" w:cs="Courier New"/>
    </w:rPr>
  </w:style>
  <w:style w:type="character" w:customStyle="1" w:styleId="WW8Num3z2">
    <w:name w:val="WW8Num3z2"/>
    <w:uiPriority w:val="99"/>
    <w:rsid w:val="00BE0D17"/>
    <w:rPr>
      <w:rFonts w:ascii="Wingdings" w:hAnsi="Wingdings"/>
    </w:rPr>
  </w:style>
  <w:style w:type="character" w:customStyle="1" w:styleId="WW8Num3z3">
    <w:name w:val="WW8Num3z3"/>
    <w:uiPriority w:val="99"/>
    <w:rsid w:val="00BE0D17"/>
    <w:rPr>
      <w:rFonts w:ascii="Symbol" w:hAnsi="Symbol"/>
    </w:rPr>
  </w:style>
  <w:style w:type="character" w:customStyle="1" w:styleId="Fuentedeprrafopredeter15">
    <w:name w:val="Fuente de párrafo predeter.15"/>
    <w:rsid w:val="00BE0D17"/>
  </w:style>
  <w:style w:type="character" w:customStyle="1" w:styleId="WW-Absatz-Standardschriftart11111111111111111111111">
    <w:name w:val="WW-Absatz-Standardschriftart11111111111111111111111"/>
    <w:rsid w:val="00BE0D17"/>
  </w:style>
  <w:style w:type="character" w:customStyle="1" w:styleId="WW-Absatz-Standardschriftart111111111111111111111111">
    <w:name w:val="WW-Absatz-Standardschriftart111111111111111111111111"/>
    <w:rsid w:val="00BE0D17"/>
  </w:style>
  <w:style w:type="character" w:customStyle="1" w:styleId="Fuentedeprrafopredeter14">
    <w:name w:val="Fuente de párrafo predeter.14"/>
    <w:rsid w:val="00BE0D17"/>
  </w:style>
  <w:style w:type="character" w:customStyle="1" w:styleId="Fuentedeprrafopredeter13">
    <w:name w:val="Fuente de párrafo predeter.13"/>
    <w:rsid w:val="00BE0D17"/>
  </w:style>
  <w:style w:type="character" w:customStyle="1" w:styleId="Fuentedeprrafopredeter12">
    <w:name w:val="Fuente de párrafo predeter.12"/>
    <w:rsid w:val="00BE0D17"/>
  </w:style>
  <w:style w:type="character" w:customStyle="1" w:styleId="Fuentedeprrafopredeter11">
    <w:name w:val="Fuente de párrafo predeter.11"/>
    <w:rsid w:val="00BE0D17"/>
  </w:style>
  <w:style w:type="character" w:customStyle="1" w:styleId="Fuentedeprrafopredeter10">
    <w:name w:val="Fuente de párrafo predeter.10"/>
    <w:rsid w:val="00BE0D17"/>
  </w:style>
  <w:style w:type="character" w:customStyle="1" w:styleId="Fuentedeprrafopredeter9">
    <w:name w:val="Fuente de párrafo predeter.9"/>
    <w:rsid w:val="00BE0D17"/>
  </w:style>
  <w:style w:type="character" w:customStyle="1" w:styleId="WW-Absatz-Standardschriftart1111111111111111111111111">
    <w:name w:val="WW-Absatz-Standardschriftart1111111111111111111111111"/>
    <w:rsid w:val="00BE0D17"/>
  </w:style>
  <w:style w:type="character" w:customStyle="1" w:styleId="Fuentedeprrafopredeter8">
    <w:name w:val="Fuente de párrafo predeter.8"/>
    <w:rsid w:val="00BE0D17"/>
  </w:style>
  <w:style w:type="character" w:customStyle="1" w:styleId="Fuentedeprrafopredeter7">
    <w:name w:val="Fuente de párrafo predeter.7"/>
    <w:rsid w:val="00BE0D17"/>
  </w:style>
  <w:style w:type="character" w:customStyle="1" w:styleId="Fuentedeprrafopredeter6">
    <w:name w:val="Fuente de párrafo predeter.6"/>
    <w:rsid w:val="00BE0D17"/>
  </w:style>
  <w:style w:type="character" w:customStyle="1" w:styleId="Fuentedeprrafopredeter5">
    <w:name w:val="Fuente de párrafo predeter.5"/>
    <w:uiPriority w:val="99"/>
    <w:rsid w:val="00BE0D17"/>
  </w:style>
  <w:style w:type="character" w:customStyle="1" w:styleId="WW-Absatz-Standardschriftart11111111111111111111111111">
    <w:name w:val="WW-Absatz-Standardschriftart11111111111111111111111111"/>
    <w:rsid w:val="00BE0D17"/>
  </w:style>
  <w:style w:type="character" w:customStyle="1" w:styleId="WW-Absatz-Standardschriftart111111111111111111111111111">
    <w:name w:val="WW-Absatz-Standardschriftart111111111111111111111111111"/>
    <w:rsid w:val="00BE0D17"/>
  </w:style>
  <w:style w:type="character" w:customStyle="1" w:styleId="WW-Absatz-Standardschriftart1111111111111111111111111111">
    <w:name w:val="WW-Absatz-Standardschriftart1111111111111111111111111111"/>
    <w:rsid w:val="00BE0D17"/>
  </w:style>
  <w:style w:type="character" w:customStyle="1" w:styleId="WW-Absatz-Standardschriftart11111111111111111111111111111">
    <w:name w:val="WW-Absatz-Standardschriftart11111111111111111111111111111"/>
    <w:rsid w:val="00BE0D17"/>
  </w:style>
  <w:style w:type="character" w:customStyle="1" w:styleId="Fuentedeprrafopredeter4">
    <w:name w:val="Fuente de párrafo predeter.4"/>
    <w:uiPriority w:val="99"/>
    <w:rsid w:val="00BE0D17"/>
  </w:style>
  <w:style w:type="character" w:customStyle="1" w:styleId="Fuentedeprrafopredeter3">
    <w:name w:val="Fuente de párrafo predeter.3"/>
    <w:uiPriority w:val="99"/>
    <w:rsid w:val="00BE0D17"/>
  </w:style>
  <w:style w:type="character" w:customStyle="1" w:styleId="Fuentedeprrafopredeter1">
    <w:name w:val="Fuente de párrafo predeter.1"/>
    <w:uiPriority w:val="99"/>
    <w:rsid w:val="00BE0D17"/>
  </w:style>
  <w:style w:type="character" w:customStyle="1" w:styleId="WW-Absatz-Standardschriftart111111111111111111111111111111">
    <w:name w:val="WW-Absatz-Standardschriftart111111111111111111111111111111"/>
    <w:rsid w:val="00BE0D17"/>
  </w:style>
  <w:style w:type="character" w:customStyle="1" w:styleId="WW-Absatz-Standardschriftart1111111111111111111111111111111">
    <w:name w:val="WW-Absatz-Standardschriftart1111111111111111111111111111111"/>
    <w:rsid w:val="00BE0D17"/>
  </w:style>
  <w:style w:type="character" w:customStyle="1" w:styleId="WW-Absatz-Standardschriftart11111111111111111111111111111111">
    <w:name w:val="WW-Absatz-Standardschriftart11111111111111111111111111111111"/>
    <w:rsid w:val="00BE0D17"/>
  </w:style>
  <w:style w:type="character" w:customStyle="1" w:styleId="WW-Absatz-Standardschriftart111111111111111111111111111111111">
    <w:name w:val="WW-Absatz-Standardschriftart111111111111111111111111111111111"/>
    <w:rsid w:val="00BE0D17"/>
  </w:style>
  <w:style w:type="character" w:customStyle="1" w:styleId="WW8Num4z0">
    <w:name w:val="WW8Num4z0"/>
    <w:uiPriority w:val="99"/>
    <w:rsid w:val="00BE0D17"/>
    <w:rPr>
      <w:rFonts w:ascii="Symbol" w:hAnsi="Symbol"/>
    </w:rPr>
  </w:style>
  <w:style w:type="character" w:customStyle="1" w:styleId="WW8Num4z1">
    <w:name w:val="WW8Num4z1"/>
    <w:uiPriority w:val="99"/>
    <w:rsid w:val="00BE0D17"/>
    <w:rPr>
      <w:rFonts w:ascii="Courier New" w:hAnsi="Courier New" w:cs="Courier New"/>
    </w:rPr>
  </w:style>
  <w:style w:type="character" w:customStyle="1" w:styleId="WW8Num4z2">
    <w:name w:val="WW8Num4z2"/>
    <w:uiPriority w:val="99"/>
    <w:rsid w:val="00BE0D17"/>
    <w:rPr>
      <w:rFonts w:ascii="Wingdings" w:hAnsi="Wingdings"/>
    </w:rPr>
  </w:style>
  <w:style w:type="character" w:customStyle="1" w:styleId="WW8Num6z0">
    <w:name w:val="WW8Num6z0"/>
    <w:uiPriority w:val="99"/>
    <w:rsid w:val="00BE0D17"/>
    <w:rPr>
      <w:b/>
    </w:rPr>
  </w:style>
  <w:style w:type="character" w:customStyle="1" w:styleId="Fuentedeprrafopredeter2">
    <w:name w:val="Fuente de párrafo predeter.2"/>
    <w:uiPriority w:val="99"/>
    <w:rsid w:val="00BE0D17"/>
  </w:style>
  <w:style w:type="character" w:styleId="nfasis">
    <w:name w:val="Emphasis"/>
    <w:uiPriority w:val="99"/>
    <w:qFormat/>
    <w:rsid w:val="00BE0D17"/>
    <w:rPr>
      <w:i/>
      <w:iCs/>
    </w:rPr>
  </w:style>
  <w:style w:type="character" w:styleId="Nmerodepgina">
    <w:name w:val="page number"/>
    <w:basedOn w:val="Fuentedeprrafopredeter2"/>
    <w:uiPriority w:val="99"/>
    <w:rsid w:val="00BE0D17"/>
  </w:style>
  <w:style w:type="character" w:styleId="Hipervnculo">
    <w:name w:val="Hyperlink"/>
    <w:aliases w:val="Hipervínculo1,Hipervínculo11,Hipervínculo12,Hipervínculo13,Hipervínculo14,Hipervínculo15"/>
    <w:uiPriority w:val="99"/>
    <w:rsid w:val="00BE0D17"/>
    <w:rPr>
      <w:color w:val="0000FF"/>
      <w:u w:val="single"/>
    </w:rPr>
  </w:style>
  <w:style w:type="character" w:styleId="Hipervnculovisitado">
    <w:name w:val="FollowedHyperlink"/>
    <w:uiPriority w:val="99"/>
    <w:rsid w:val="00BE0D17"/>
    <w:rPr>
      <w:color w:val="800080"/>
      <w:u w:val="single"/>
    </w:rPr>
  </w:style>
  <w:style w:type="character" w:customStyle="1" w:styleId="CarCar">
    <w:name w:val="Car Car"/>
    <w:rsid w:val="00BE0D17"/>
    <w:rPr>
      <w:rFonts w:ascii="Arial" w:hAnsi="Arial"/>
      <w:b/>
      <w:lang w:val="es-ES" w:eastAsia="ar-SA" w:bidi="ar-SA"/>
    </w:rPr>
  </w:style>
  <w:style w:type="character" w:customStyle="1" w:styleId="DeltaViewInsertion">
    <w:name w:val="DeltaView Insertion"/>
    <w:uiPriority w:val="99"/>
    <w:rsid w:val="00BE0D17"/>
    <w:rPr>
      <w:color w:val="0000FF"/>
      <w:spacing w:val="0"/>
      <w:u w:val="double"/>
    </w:rPr>
  </w:style>
  <w:style w:type="character" w:customStyle="1" w:styleId="Carcterdenumeracin">
    <w:name w:val="Carácter de numeración"/>
    <w:uiPriority w:val="99"/>
    <w:rsid w:val="00BE0D17"/>
  </w:style>
  <w:style w:type="character" w:customStyle="1" w:styleId="Vietas">
    <w:name w:val="Viñetas"/>
    <w:uiPriority w:val="99"/>
    <w:rsid w:val="00BE0D17"/>
    <w:rPr>
      <w:rFonts w:ascii="OpenSymbol" w:eastAsia="OpenSymbol" w:hAnsi="OpenSymbol" w:cs="OpenSymbol"/>
    </w:rPr>
  </w:style>
  <w:style w:type="character" w:customStyle="1" w:styleId="WW8Num22z0">
    <w:name w:val="WW8Num22z0"/>
    <w:uiPriority w:val="99"/>
    <w:rsid w:val="00BE0D17"/>
    <w:rPr>
      <w:b/>
    </w:rPr>
  </w:style>
  <w:style w:type="paragraph" w:customStyle="1" w:styleId="Encabezado31">
    <w:name w:val="Encabezado31"/>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styleId="Lista">
    <w:name w:val="List"/>
    <w:basedOn w:val="Textoindependiente"/>
    <w:uiPriority w:val="99"/>
    <w:rsid w:val="00BE0D17"/>
    <w:pPr>
      <w:suppressAutoHyphens/>
      <w:spacing w:after="0" w:line="240" w:lineRule="auto"/>
      <w:jc w:val="both"/>
    </w:pPr>
    <w:rPr>
      <w:rFonts w:ascii="Times New Roman" w:eastAsia="Times New Roman" w:hAnsi="Times New Roman" w:cs="Tahoma"/>
      <w:sz w:val="20"/>
      <w:szCs w:val="24"/>
      <w:lang w:val="x-none" w:eastAsia="ar-SA"/>
    </w:rPr>
  </w:style>
  <w:style w:type="paragraph" w:customStyle="1" w:styleId="Etiqueta">
    <w:name w:val="Etiqueta"/>
    <w:basedOn w:val="Normal"/>
    <w:uiPriority w:val="99"/>
    <w:rsid w:val="00BE0D17"/>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uiPriority w:val="99"/>
    <w:rsid w:val="00BE0D17"/>
    <w:pPr>
      <w:suppressLineNumbers/>
      <w:suppressAutoHyphens/>
    </w:pPr>
    <w:rPr>
      <w:rFonts w:ascii="Times New Roman" w:eastAsia="Times New Roman" w:hAnsi="Times New Roman" w:cs="Tahoma"/>
      <w:lang w:val="es-MX" w:eastAsia="ar-SA"/>
    </w:rPr>
  </w:style>
  <w:style w:type="paragraph" w:customStyle="1" w:styleId="Encabezado30">
    <w:name w:val="Encabezado30"/>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9">
    <w:name w:val="Encabezado29"/>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8">
    <w:name w:val="Encabezado28"/>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7">
    <w:name w:val="Encabezado27"/>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6">
    <w:name w:val="Encabezado26"/>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5">
    <w:name w:val="Encabezado25"/>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4">
    <w:name w:val="Encabezado24"/>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3">
    <w:name w:val="Encabezado23"/>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2">
    <w:name w:val="Encabezado22"/>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1">
    <w:name w:val="Encabezado21"/>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0">
    <w:name w:val="Encabezado20"/>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9">
    <w:name w:val="Encabezado19"/>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18">
    <w:name w:val="Encabezado18"/>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17">
    <w:name w:val="Encabezado17"/>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6">
    <w:name w:val="Encabezado16"/>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5">
    <w:name w:val="Encabezado15"/>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4">
    <w:name w:val="Encabezado14"/>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3">
    <w:name w:val="Encabezado13"/>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2">
    <w:name w:val="Encabezado12"/>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1">
    <w:name w:val="Encabezado11"/>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0">
    <w:name w:val="Encabezado10"/>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9">
    <w:name w:val="Encabezado9"/>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8">
    <w:name w:val="Encabezado8"/>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7">
    <w:name w:val="Encabezado7"/>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6">
    <w:name w:val="Encabezado6"/>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5">
    <w:name w:val="Encabezado5"/>
    <w:basedOn w:val="Normal"/>
    <w:next w:val="Textoindependiente"/>
    <w:uiPriority w:val="99"/>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4">
    <w:name w:val="Encabezado4"/>
    <w:basedOn w:val="Normal"/>
    <w:next w:val="Textoindependiente"/>
    <w:uiPriority w:val="99"/>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3">
    <w:name w:val="Encabezado3"/>
    <w:basedOn w:val="Normal"/>
    <w:next w:val="Textoindependiente"/>
    <w:uiPriority w:val="99"/>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
    <w:name w:val="Encabezado2"/>
    <w:basedOn w:val="Normal"/>
    <w:next w:val="Textoindependiente"/>
    <w:uiPriority w:val="99"/>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
    <w:name w:val="Encabezado1"/>
    <w:basedOn w:val="Normal"/>
    <w:next w:val="Textoindependiente"/>
    <w:uiPriority w:val="99"/>
    <w:rsid w:val="00BE0D17"/>
    <w:pPr>
      <w:keepNext/>
      <w:suppressAutoHyphens/>
      <w:spacing w:before="240" w:after="120"/>
    </w:pPr>
    <w:rPr>
      <w:rFonts w:ascii="Arial" w:eastAsia="Lucida Sans Unicode" w:hAnsi="Arial" w:cs="Tahoma"/>
      <w:sz w:val="28"/>
      <w:szCs w:val="28"/>
      <w:lang w:val="es-MX" w:eastAsia="ar-SA"/>
    </w:rPr>
  </w:style>
  <w:style w:type="paragraph" w:customStyle="1" w:styleId="Textoindependiente21">
    <w:name w:val="Texto independiente 21"/>
    <w:basedOn w:val="Normal"/>
    <w:rsid w:val="00BE0D17"/>
    <w:pPr>
      <w:suppressAutoHyphens/>
    </w:pPr>
    <w:rPr>
      <w:rFonts w:ascii="Century Gothic" w:eastAsia="Times New Roman" w:hAnsi="Century Gothic" w:cs="Times New Roman"/>
      <w:sz w:val="16"/>
      <w:szCs w:val="20"/>
      <w:lang w:val="es-MX" w:eastAsia="ar-SA"/>
    </w:rPr>
  </w:style>
  <w:style w:type="paragraph" w:customStyle="1" w:styleId="Textodebloque1">
    <w:name w:val="Texto de bloque1"/>
    <w:basedOn w:val="Normal"/>
    <w:uiPriority w:val="99"/>
    <w:rsid w:val="00BE0D17"/>
    <w:pPr>
      <w:tabs>
        <w:tab w:val="left" w:pos="-8520"/>
        <w:tab w:val="left" w:pos="-7953"/>
      </w:tabs>
      <w:suppressAutoHyphens/>
      <w:overflowPunct w:val="0"/>
      <w:autoSpaceDE w:val="0"/>
      <w:spacing w:line="240" w:lineRule="atLeast"/>
      <w:ind w:left="851" w:right="901"/>
      <w:jc w:val="both"/>
      <w:textAlignment w:val="baseline"/>
    </w:pPr>
    <w:rPr>
      <w:rFonts w:ascii="Arial" w:eastAsia="Times New Roman" w:hAnsi="Arial" w:cs="Times New Roman"/>
      <w:b/>
      <w:sz w:val="36"/>
      <w:szCs w:val="20"/>
      <w:lang w:val="es-ES" w:eastAsia="ar-SA"/>
    </w:rPr>
  </w:style>
  <w:style w:type="paragraph" w:customStyle="1" w:styleId="Textoindependiente22">
    <w:name w:val="Texto independiente 22"/>
    <w:basedOn w:val="Normal"/>
    <w:rsid w:val="00BE0D17"/>
    <w:pPr>
      <w:widowControl w:val="0"/>
      <w:suppressAutoHyphens/>
      <w:jc w:val="both"/>
    </w:pPr>
    <w:rPr>
      <w:rFonts w:ascii="Arial" w:eastAsia="Times New Roman" w:hAnsi="Arial" w:cs="Times New Roman"/>
      <w:szCs w:val="20"/>
      <w:lang w:val="es-ES" w:eastAsia="ar-SA"/>
    </w:rPr>
  </w:style>
  <w:style w:type="paragraph" w:customStyle="1" w:styleId="Sangra2detindependiente1">
    <w:name w:val="Sangría 2 de t. independiente1"/>
    <w:basedOn w:val="Normal"/>
    <w:rsid w:val="00BE0D17"/>
    <w:pPr>
      <w:widowControl w:val="0"/>
      <w:tabs>
        <w:tab w:val="left" w:pos="19028"/>
      </w:tabs>
      <w:suppressAutoHyphens/>
      <w:ind w:left="284" w:hanging="284"/>
      <w:jc w:val="both"/>
    </w:pPr>
    <w:rPr>
      <w:rFonts w:ascii="Arial" w:eastAsia="Times New Roman" w:hAnsi="Arial" w:cs="Times New Roman"/>
      <w:szCs w:val="20"/>
      <w:lang w:val="es-ES" w:eastAsia="ar-SA"/>
    </w:rPr>
  </w:style>
  <w:style w:type="paragraph" w:customStyle="1" w:styleId="HPBasicText">
    <w:name w:val="HP Basic Text"/>
    <w:basedOn w:val="Normal"/>
    <w:rsid w:val="00BE0D17"/>
    <w:pPr>
      <w:suppressAutoHyphens/>
      <w:spacing w:line="230" w:lineRule="exact"/>
    </w:pPr>
    <w:rPr>
      <w:rFonts w:ascii="Futura Bk" w:eastAsia="Times" w:hAnsi="Futura Bk" w:cs="Times New Roman"/>
      <w:sz w:val="18"/>
      <w:szCs w:val="20"/>
      <w:lang w:val="es-MX" w:eastAsia="ar-SA"/>
    </w:rPr>
  </w:style>
  <w:style w:type="paragraph" w:customStyle="1" w:styleId="Textoindependiente31">
    <w:name w:val="Texto independiente 31"/>
    <w:basedOn w:val="Normal"/>
    <w:rsid w:val="00BE0D17"/>
    <w:pPr>
      <w:suppressAutoHyphens/>
    </w:pPr>
    <w:rPr>
      <w:rFonts w:ascii="Arial" w:eastAsia="Times New Roman" w:hAnsi="Arial" w:cs="Times New Roman"/>
      <w:b/>
      <w:lang w:val="es-MX" w:eastAsia="ar-SA"/>
    </w:rPr>
  </w:style>
  <w:style w:type="paragraph" w:customStyle="1" w:styleId="Epgrafe1">
    <w:name w:val="Epígrafe1"/>
    <w:basedOn w:val="Normal"/>
    <w:uiPriority w:val="99"/>
    <w:rsid w:val="00BE0D17"/>
    <w:pPr>
      <w:widowControl w:val="0"/>
      <w:suppressAutoHyphens/>
      <w:overflowPunct w:val="0"/>
      <w:autoSpaceDE w:val="0"/>
      <w:jc w:val="center"/>
      <w:textAlignment w:val="baseline"/>
    </w:pPr>
    <w:rPr>
      <w:rFonts w:ascii="Arial" w:eastAsia="Times New Roman" w:hAnsi="Arial" w:cs="Times New Roman"/>
      <w:b/>
      <w:szCs w:val="20"/>
      <w:u w:val="single"/>
      <w:lang w:val="en-US" w:eastAsia="ar-SA"/>
    </w:rPr>
  </w:style>
  <w:style w:type="paragraph" w:styleId="Textonotapie">
    <w:name w:val="footnote text"/>
    <w:basedOn w:val="Normal"/>
    <w:link w:val="TextonotapieCar"/>
    <w:uiPriority w:val="99"/>
    <w:rsid w:val="00BE0D17"/>
    <w:pPr>
      <w:widowControl w:val="0"/>
      <w:suppressAutoHyphens/>
      <w:overflowPunct w:val="0"/>
      <w:autoSpaceDE w:val="0"/>
      <w:textAlignment w:val="baseline"/>
    </w:pPr>
    <w:rPr>
      <w:rFonts w:ascii="Times New Roman" w:eastAsia="Times New Roman" w:hAnsi="Times New Roman" w:cs="Times New Roman"/>
      <w:szCs w:val="20"/>
      <w:lang w:val="es-ES" w:eastAsia="ar-SA"/>
    </w:rPr>
  </w:style>
  <w:style w:type="character" w:customStyle="1" w:styleId="TextonotapieCar">
    <w:name w:val="Texto nota pie Car"/>
    <w:basedOn w:val="Fuentedeprrafopredeter"/>
    <w:link w:val="Textonotapie"/>
    <w:uiPriority w:val="99"/>
    <w:rsid w:val="00BE0D17"/>
    <w:rPr>
      <w:rFonts w:ascii="Times New Roman" w:eastAsia="Times New Roman" w:hAnsi="Times New Roman" w:cs="Times New Roman"/>
      <w:sz w:val="24"/>
      <w:szCs w:val="20"/>
      <w:lang w:val="es-ES" w:eastAsia="ar-SA"/>
    </w:rPr>
  </w:style>
  <w:style w:type="paragraph" w:customStyle="1" w:styleId="Textocomentario1">
    <w:name w:val="Texto comentario1"/>
    <w:basedOn w:val="Normal"/>
    <w:uiPriority w:val="99"/>
    <w:rsid w:val="00BE0D17"/>
    <w:pPr>
      <w:suppressAutoHyphens/>
      <w:autoSpaceDE w:val="0"/>
    </w:pPr>
    <w:rPr>
      <w:rFonts w:ascii="Times New Roman" w:eastAsia="Times New Roman" w:hAnsi="Times New Roman" w:cs="Times New Roman"/>
      <w:sz w:val="20"/>
      <w:szCs w:val="20"/>
      <w:lang w:val="es-ES" w:eastAsia="ar-SA"/>
    </w:rPr>
  </w:style>
  <w:style w:type="paragraph" w:customStyle="1" w:styleId="xl22">
    <w:name w:val="xl22"/>
    <w:basedOn w:val="Normal"/>
    <w:uiPriority w:val="99"/>
    <w:rsid w:val="00BE0D17"/>
    <w:pPr>
      <w:suppressAutoHyphens/>
      <w:spacing w:before="280" w:after="280"/>
      <w:jc w:val="center"/>
    </w:pPr>
    <w:rPr>
      <w:rFonts w:ascii="Arial" w:eastAsia="Arial Unicode MS" w:hAnsi="Arial" w:cs="Arial"/>
      <w:b/>
      <w:bCs/>
      <w:lang w:val="es-ES" w:eastAsia="ar-SA"/>
    </w:rPr>
  </w:style>
  <w:style w:type="paragraph" w:customStyle="1" w:styleId="xl26">
    <w:name w:val="xl26"/>
    <w:basedOn w:val="Normal"/>
    <w:uiPriority w:val="99"/>
    <w:rsid w:val="00BE0D17"/>
    <w:pPr>
      <w:pBdr>
        <w:left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styleId="Subttulo">
    <w:name w:val="Subtitle"/>
    <w:basedOn w:val="Normal"/>
    <w:next w:val="Textoindependiente"/>
    <w:link w:val="SubttuloCar"/>
    <w:qFormat/>
    <w:rsid w:val="00BE0D17"/>
    <w:pPr>
      <w:widowControl w:val="0"/>
      <w:tabs>
        <w:tab w:val="left" w:pos="3969"/>
      </w:tabs>
      <w:suppressAutoHyphens/>
      <w:overflowPunct w:val="0"/>
      <w:autoSpaceDE w:val="0"/>
      <w:jc w:val="center"/>
      <w:textAlignment w:val="baseline"/>
    </w:pPr>
    <w:rPr>
      <w:rFonts w:ascii="Arial" w:eastAsia="Times New Roman" w:hAnsi="Arial" w:cs="Times New Roman"/>
      <w:b/>
      <w:sz w:val="20"/>
      <w:szCs w:val="20"/>
      <w:lang w:val="en-US" w:eastAsia="ar-SA"/>
    </w:rPr>
  </w:style>
  <w:style w:type="character" w:customStyle="1" w:styleId="SubttuloCar">
    <w:name w:val="Subtítulo Car"/>
    <w:basedOn w:val="Fuentedeprrafopredeter"/>
    <w:link w:val="Subttulo"/>
    <w:rsid w:val="00BE0D17"/>
    <w:rPr>
      <w:rFonts w:ascii="Arial" w:eastAsia="Times New Roman" w:hAnsi="Arial" w:cs="Times New Roman"/>
      <w:b/>
      <w:sz w:val="20"/>
      <w:szCs w:val="20"/>
      <w:lang w:val="en-US" w:eastAsia="ar-SA"/>
    </w:rPr>
  </w:style>
  <w:style w:type="paragraph" w:customStyle="1" w:styleId="CarCarCarCarCarCarCarCarCarCar">
    <w:name w:val="Car Car Car Car Car Car Car Car Car Car"/>
    <w:basedOn w:val="Normal"/>
    <w:rsid w:val="00BE0D17"/>
    <w:pPr>
      <w:suppressAutoHyphens/>
      <w:spacing w:after="160" w:line="240" w:lineRule="exact"/>
    </w:pPr>
    <w:rPr>
      <w:rFonts w:ascii="Tahoma" w:eastAsia="Times New Roman" w:hAnsi="Tahoma" w:cs="Times New Roman"/>
      <w:sz w:val="20"/>
      <w:szCs w:val="20"/>
      <w:lang w:val="en-US" w:eastAsia="ar-SA"/>
    </w:rPr>
  </w:style>
  <w:style w:type="paragraph" w:styleId="z-Principiodelformulario">
    <w:name w:val="HTML Top of Form"/>
    <w:basedOn w:val="Normal"/>
    <w:next w:val="Normal"/>
    <w:link w:val="z-PrincipiodelformularioCar"/>
    <w:rsid w:val="00BE0D17"/>
    <w:pPr>
      <w:pBdr>
        <w:bottom w:val="single" w:sz="4" w:space="1" w:color="000000"/>
      </w:pBdr>
      <w:suppressAutoHyphens/>
      <w:jc w:val="center"/>
    </w:pPr>
    <w:rPr>
      <w:rFonts w:ascii="Arial" w:eastAsia="Times New Roman" w:hAnsi="Arial" w:cs="Arial"/>
      <w:vanish/>
      <w:sz w:val="16"/>
      <w:szCs w:val="16"/>
      <w:lang w:val="es-ES" w:eastAsia="ar-SA"/>
    </w:rPr>
  </w:style>
  <w:style w:type="character" w:customStyle="1" w:styleId="z-PrincipiodelformularioCar">
    <w:name w:val="z-Principio del formulario Car"/>
    <w:basedOn w:val="Fuentedeprrafopredeter"/>
    <w:link w:val="z-Principiodelformulario"/>
    <w:rsid w:val="00BE0D17"/>
    <w:rPr>
      <w:rFonts w:ascii="Arial" w:eastAsia="Times New Roman" w:hAnsi="Arial" w:cs="Arial"/>
      <w:vanish/>
      <w:sz w:val="16"/>
      <w:szCs w:val="16"/>
      <w:lang w:val="es-ES" w:eastAsia="ar-SA"/>
    </w:rPr>
  </w:style>
  <w:style w:type="paragraph" w:styleId="z-Finaldelformulario">
    <w:name w:val="HTML Bottom of Form"/>
    <w:basedOn w:val="Normal"/>
    <w:next w:val="Normal"/>
    <w:link w:val="z-FinaldelformularioCar"/>
    <w:rsid w:val="00BE0D17"/>
    <w:pPr>
      <w:pBdr>
        <w:top w:val="single" w:sz="4" w:space="1" w:color="000000"/>
      </w:pBdr>
      <w:suppressAutoHyphens/>
      <w:jc w:val="center"/>
    </w:pPr>
    <w:rPr>
      <w:rFonts w:ascii="Arial" w:eastAsia="Times New Roman" w:hAnsi="Arial" w:cs="Arial"/>
      <w:vanish/>
      <w:sz w:val="16"/>
      <w:szCs w:val="16"/>
      <w:lang w:val="es-ES" w:eastAsia="ar-SA"/>
    </w:rPr>
  </w:style>
  <w:style w:type="character" w:customStyle="1" w:styleId="z-FinaldelformularioCar">
    <w:name w:val="z-Final del formulario Car"/>
    <w:basedOn w:val="Fuentedeprrafopredeter"/>
    <w:link w:val="z-Finaldelformulario"/>
    <w:rsid w:val="00BE0D17"/>
    <w:rPr>
      <w:rFonts w:ascii="Arial" w:eastAsia="Times New Roman" w:hAnsi="Arial" w:cs="Arial"/>
      <w:vanish/>
      <w:sz w:val="16"/>
      <w:szCs w:val="16"/>
      <w:lang w:val="es-ES" w:eastAsia="ar-SA"/>
    </w:rPr>
  </w:style>
  <w:style w:type="paragraph" w:styleId="Ttulo">
    <w:name w:val="Title"/>
    <w:basedOn w:val="Normal"/>
    <w:next w:val="Subttulo"/>
    <w:link w:val="TtuloCar"/>
    <w:qFormat/>
    <w:rsid w:val="00BE0D17"/>
    <w:pPr>
      <w:suppressAutoHyphens/>
      <w:jc w:val="center"/>
    </w:pPr>
    <w:rPr>
      <w:rFonts w:ascii="Arial" w:eastAsia="Times New Roman" w:hAnsi="Arial" w:cs="Times New Roman"/>
      <w:b/>
      <w:sz w:val="20"/>
      <w:szCs w:val="20"/>
      <w:lang w:val="es-ES" w:eastAsia="ar-SA"/>
    </w:rPr>
  </w:style>
  <w:style w:type="character" w:customStyle="1" w:styleId="TtuloCar">
    <w:name w:val="Título Car"/>
    <w:basedOn w:val="Fuentedeprrafopredeter"/>
    <w:link w:val="Ttulo"/>
    <w:rsid w:val="00BE0D17"/>
    <w:rPr>
      <w:rFonts w:ascii="Arial" w:eastAsia="Times New Roman" w:hAnsi="Arial" w:cs="Times New Roman"/>
      <w:b/>
      <w:sz w:val="20"/>
      <w:szCs w:val="20"/>
      <w:lang w:val="es-ES" w:eastAsia="ar-SA"/>
    </w:rPr>
  </w:style>
  <w:style w:type="paragraph" w:customStyle="1" w:styleId="xl27">
    <w:name w:val="xl27"/>
    <w:basedOn w:val="Normal"/>
    <w:uiPriority w:val="99"/>
    <w:rsid w:val="00BE0D17"/>
    <w:pPr>
      <w:pBdr>
        <w:top w:val="single" w:sz="4" w:space="0" w:color="000000"/>
        <w:left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7">
    <w:name w:val="xl67"/>
    <w:basedOn w:val="Normal"/>
    <w:rsid w:val="00BE0D17"/>
    <w:pPr>
      <w:suppressAutoHyphens/>
      <w:spacing w:before="280" w:after="280"/>
      <w:jc w:val="center"/>
    </w:pPr>
    <w:rPr>
      <w:rFonts w:ascii="Arial" w:eastAsia="Arial Unicode MS" w:hAnsi="Arial" w:cs="Arial"/>
      <w:b/>
      <w:bCs/>
      <w:sz w:val="22"/>
      <w:szCs w:val="22"/>
      <w:lang w:val="es-ES" w:eastAsia="ar-SA"/>
    </w:rPr>
  </w:style>
  <w:style w:type="paragraph" w:customStyle="1" w:styleId="CharCharCarCarCharCharCarCarCharCharCarCarCharChar">
    <w:name w:val="Char Char Car Car Char Char Car Car Char Char Car Car Char Ch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Sangra3detindependiente1">
    <w:name w:val="Sangría 3 de t. independiente1"/>
    <w:basedOn w:val="Normal"/>
    <w:rsid w:val="00BE0D17"/>
    <w:pPr>
      <w:suppressAutoHyphens/>
      <w:autoSpaceDE w:val="0"/>
      <w:ind w:left="284" w:hanging="284"/>
      <w:jc w:val="both"/>
    </w:pPr>
    <w:rPr>
      <w:rFonts w:ascii="Arial" w:eastAsia="Times New Roman" w:hAnsi="Arial" w:cs="Arial"/>
      <w:sz w:val="20"/>
      <w:szCs w:val="20"/>
      <w:lang w:val="es-ES" w:eastAsia="ar-SA"/>
    </w:rPr>
  </w:style>
  <w:style w:type="paragraph" w:customStyle="1" w:styleId="ACUERDO">
    <w:name w:val="ACUERDO"/>
    <w:basedOn w:val="Normal"/>
    <w:uiPriority w:val="99"/>
    <w:rsid w:val="00BE0D1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BE0D17"/>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BE0D17"/>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BE0D17"/>
    <w:pPr>
      <w:pBdr>
        <w:left w:val="single" w:sz="4" w:space="0" w:color="000000"/>
        <w:right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BE0D17"/>
    <w:pPr>
      <w:pBdr>
        <w:top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BE0D17"/>
    <w:pPr>
      <w:pBdr>
        <w:top w:val="single" w:sz="4" w:space="0" w:color="000000"/>
        <w:left w:val="single" w:sz="4" w:space="0" w:color="000000"/>
        <w:bottom w:val="single" w:sz="4" w:space="0" w:color="000000"/>
      </w:pBdr>
      <w:shd w:val="clear" w:color="auto" w:fill="FFFF00"/>
      <w:suppressAutoHyphens/>
      <w:spacing w:before="280" w:after="28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BE0D17"/>
    <w:pPr>
      <w:pBdr>
        <w:top w:val="single" w:sz="4" w:space="0" w:color="000000"/>
        <w:bottom w:val="single" w:sz="4" w:space="0" w:color="000000"/>
        <w:right w:val="single" w:sz="4" w:space="0" w:color="000000"/>
      </w:pBdr>
      <w:shd w:val="clear" w:color="auto" w:fill="FFFF00"/>
      <w:suppressAutoHyphens/>
      <w:spacing w:before="280" w:after="28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BE0D17"/>
    <w:pPr>
      <w:pBdr>
        <w:top w:val="single" w:sz="4" w:space="0" w:color="000000"/>
        <w:lef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BE0D17"/>
    <w:pPr>
      <w:pBdr>
        <w:lef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BE0D17"/>
    <w:pPr>
      <w:pBdr>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BE0D17"/>
    <w:pPr>
      <w:pBdr>
        <w:left w:val="single" w:sz="4" w:space="0" w:color="000000"/>
        <w:bottom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BE0D17"/>
    <w:pPr>
      <w:pBdr>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BE0D17"/>
    <w:pPr>
      <w:pBdr>
        <w:top w:val="single" w:sz="4" w:space="0" w:color="000000"/>
        <w:left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BE0D17"/>
    <w:pPr>
      <w:pBdr>
        <w:top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BE0D17"/>
    <w:pPr>
      <w:pBdr>
        <w:top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BE0D17"/>
    <w:pPr>
      <w:pBdr>
        <w:top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BE0D17"/>
    <w:pPr>
      <w:pBdr>
        <w:top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BE0D17"/>
    <w:pPr>
      <w:suppressAutoHyphens/>
      <w:spacing w:before="280" w:after="28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BE0D17"/>
    <w:pPr>
      <w:pBdr>
        <w:left w:val="single" w:sz="4" w:space="0" w:color="000000"/>
      </w:pBdr>
      <w:shd w:val="clear" w:color="auto" w:fill="808080"/>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BE0D17"/>
    <w:pP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BE0D17"/>
    <w:pP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BE0D17"/>
    <w:pPr>
      <w:pBdr>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1">
    <w:name w:val="xl61"/>
    <w:basedOn w:val="Normal"/>
    <w:rsid w:val="00BE0D17"/>
    <w:pPr>
      <w:pBdr>
        <w:left w:val="single" w:sz="4" w:space="0" w:color="000000"/>
      </w:pBdr>
      <w:shd w:val="clear" w:color="auto" w:fill="C0C0C0"/>
      <w:suppressAutoHyphens/>
      <w:spacing w:before="280" w:after="28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BE0D17"/>
    <w:pPr>
      <w:pBdr>
        <w:left w:val="single" w:sz="4" w:space="0" w:color="000000"/>
        <w:bottom w:val="single" w:sz="4" w:space="0" w:color="000000"/>
      </w:pBdr>
      <w:shd w:val="clear" w:color="auto" w:fill="FF0000"/>
      <w:suppressAutoHyphens/>
      <w:spacing w:before="280" w:after="280"/>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BE0D17"/>
    <w:pPr>
      <w:pBdr>
        <w:bottom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64">
    <w:name w:val="xl64"/>
    <w:basedOn w:val="Normal"/>
    <w:rsid w:val="00BE0D17"/>
    <w:pPr>
      <w:pBdr>
        <w:bottom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BE0D17"/>
    <w:pPr>
      <w:pBdr>
        <w:bottom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6">
    <w:name w:val="xl66"/>
    <w:basedOn w:val="Normal"/>
    <w:rsid w:val="00BE0D17"/>
    <w:pPr>
      <w:pBdr>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8">
    <w:name w:val="xl68"/>
    <w:basedOn w:val="Normal"/>
    <w:rsid w:val="00BE0D17"/>
    <w:pPr>
      <w:pBdr>
        <w:bottom w:val="single" w:sz="4" w:space="0" w:color="000000"/>
      </w:pBdr>
      <w:suppressAutoHyphens/>
      <w:spacing w:before="280" w:after="280"/>
      <w:jc w:val="center"/>
    </w:pPr>
    <w:rPr>
      <w:rFonts w:ascii="Arial" w:eastAsia="Arial Unicode MS" w:hAnsi="Arial" w:cs="Arial"/>
      <w:b/>
      <w:bCs/>
      <w:sz w:val="22"/>
      <w:szCs w:val="22"/>
      <w:lang w:val="es-ES" w:eastAsia="ar-SA"/>
    </w:rPr>
  </w:style>
  <w:style w:type="paragraph" w:customStyle="1" w:styleId="xl69">
    <w:name w:val="xl69"/>
    <w:basedOn w:val="Normal"/>
    <w:rsid w:val="00BE0D17"/>
    <w:pPr>
      <w:pBdr>
        <w:top w:val="single" w:sz="4" w:space="0" w:color="000000"/>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BE0D17"/>
    <w:pPr>
      <w:pBdr>
        <w:top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BE0D17"/>
    <w:pPr>
      <w:pBdr>
        <w:top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BE0D17"/>
    <w:pPr>
      <w:pBdr>
        <w:top w:val="single" w:sz="4" w:space="0" w:color="000000"/>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BE0D17"/>
    <w:pPr>
      <w:pBdr>
        <w:top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BE0D17"/>
    <w:pPr>
      <w:pBdr>
        <w:top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BE0D17"/>
    <w:pPr>
      <w:pBdr>
        <w:top w:val="single" w:sz="4" w:space="0" w:color="000000"/>
        <w:lef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6">
    <w:name w:val="xl76"/>
    <w:basedOn w:val="Normal"/>
    <w:rsid w:val="00BE0D17"/>
    <w:pPr>
      <w:pBdr>
        <w:top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7">
    <w:name w:val="xl77"/>
    <w:basedOn w:val="Normal"/>
    <w:rsid w:val="00BE0D17"/>
    <w:pPr>
      <w:pBdr>
        <w:left w:val="single" w:sz="4" w:space="0" w:color="000000"/>
        <w:bottom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8">
    <w:name w:val="xl78"/>
    <w:basedOn w:val="Normal"/>
    <w:rsid w:val="00BE0D17"/>
    <w:pPr>
      <w:pBdr>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9">
    <w:name w:val="xl79"/>
    <w:basedOn w:val="Normal"/>
    <w:rsid w:val="00BE0D17"/>
    <w:pPr>
      <w:suppressAutoHyphens/>
      <w:spacing w:before="280" w:after="280"/>
      <w:textAlignment w:val="center"/>
    </w:pPr>
    <w:rPr>
      <w:rFonts w:ascii="Arial" w:eastAsia="Arial Unicode MS" w:hAnsi="Arial" w:cs="Arial"/>
      <w:sz w:val="14"/>
      <w:szCs w:val="14"/>
      <w:lang w:val="es-ES" w:eastAsia="ar-SA"/>
    </w:rPr>
  </w:style>
  <w:style w:type="paragraph" w:customStyle="1" w:styleId="xl80">
    <w:name w:val="xl80"/>
    <w:basedOn w:val="Normal"/>
    <w:rsid w:val="00BE0D17"/>
    <w:pPr>
      <w:pBdr>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81">
    <w:name w:val="xl81"/>
    <w:basedOn w:val="Normal"/>
    <w:rsid w:val="00BE0D17"/>
    <w:pPr>
      <w:pBdr>
        <w:left w:val="single" w:sz="4" w:space="0" w:color="000000"/>
        <w:bottom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82">
    <w:name w:val="xl82"/>
    <w:basedOn w:val="Normal"/>
    <w:rsid w:val="00BE0D17"/>
    <w:pPr>
      <w:suppressAutoHyphens/>
      <w:spacing w:before="280" w:after="280"/>
      <w:jc w:val="center"/>
    </w:pPr>
    <w:rPr>
      <w:rFonts w:ascii="Arial" w:eastAsia="Arial Unicode MS" w:hAnsi="Arial" w:cs="Arial"/>
      <w:b/>
      <w:bCs/>
      <w:sz w:val="22"/>
      <w:szCs w:val="22"/>
      <w:lang w:val="es-ES" w:eastAsia="ar-SA"/>
    </w:rPr>
  </w:style>
  <w:style w:type="paragraph" w:customStyle="1" w:styleId="xl83">
    <w:name w:val="xl83"/>
    <w:basedOn w:val="Normal"/>
    <w:rsid w:val="00BE0D17"/>
    <w:pPr>
      <w:pBdr>
        <w:bottom w:val="single" w:sz="4" w:space="0" w:color="000000"/>
      </w:pBdr>
      <w:suppressAutoHyphens/>
      <w:spacing w:before="280" w:after="280"/>
      <w:jc w:val="center"/>
    </w:pPr>
    <w:rPr>
      <w:rFonts w:ascii="Arial" w:eastAsia="Arial Unicode MS" w:hAnsi="Arial" w:cs="Arial"/>
      <w:b/>
      <w:bCs/>
      <w:sz w:val="22"/>
      <w:szCs w:val="22"/>
      <w:lang w:val="es-ES" w:eastAsia="ar-SA"/>
    </w:rPr>
  </w:style>
  <w:style w:type="paragraph" w:customStyle="1" w:styleId="xl84">
    <w:name w:val="xl84"/>
    <w:basedOn w:val="Normal"/>
    <w:rsid w:val="00BE0D17"/>
    <w:pPr>
      <w:pBdr>
        <w:top w:val="single" w:sz="4" w:space="0" w:color="000000"/>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BE0D17"/>
    <w:pPr>
      <w:pBdr>
        <w:top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BE0D17"/>
    <w:pPr>
      <w:pBdr>
        <w:top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BE0D17"/>
    <w:pPr>
      <w:pBdr>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BE0D17"/>
    <w:pPr>
      <w:pBdr>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BE0D17"/>
    <w:pPr>
      <w:pBdr>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BE0D17"/>
    <w:pPr>
      <w:keepNext w:val="0"/>
      <w:numPr>
        <w:numId w:val="0"/>
      </w:numPr>
      <w:autoSpaceDE w:val="0"/>
      <w:spacing w:line="216" w:lineRule="atLeast"/>
      <w:jc w:val="center"/>
    </w:pPr>
    <w:rPr>
      <w:rFonts w:ascii="CG Palacio (WN)" w:hAnsi="CG Palacio (WN)"/>
      <w:sz w:val="28"/>
    </w:rPr>
  </w:style>
  <w:style w:type="paragraph" w:customStyle="1" w:styleId="texto">
    <w:name w:val="texto"/>
    <w:basedOn w:val="Normal"/>
    <w:uiPriority w:val="99"/>
    <w:rsid w:val="00BE0D17"/>
    <w:pPr>
      <w:suppressAutoHyphens/>
      <w:spacing w:after="101" w:line="216" w:lineRule="atLeast"/>
      <w:ind w:firstLine="288"/>
      <w:jc w:val="both"/>
    </w:pPr>
    <w:rPr>
      <w:rFonts w:ascii="Arial" w:eastAsia="Times New Roman" w:hAnsi="Arial" w:cs="Times New Roman"/>
      <w:sz w:val="18"/>
      <w:szCs w:val="20"/>
      <w:lang w:val="es-ES" w:eastAsia="ar-SA"/>
    </w:rPr>
  </w:style>
  <w:style w:type="paragraph" w:customStyle="1" w:styleId="ANOTACION">
    <w:name w:val="ANOTACION"/>
    <w:basedOn w:val="Normal"/>
    <w:uiPriority w:val="99"/>
    <w:rsid w:val="00BE0D17"/>
    <w:pPr>
      <w:suppressAutoHyphens/>
      <w:autoSpaceDE w:val="0"/>
      <w:spacing w:after="101" w:line="216" w:lineRule="atLeast"/>
      <w:jc w:val="center"/>
    </w:pPr>
    <w:rPr>
      <w:rFonts w:ascii="Arial" w:eastAsia="Times New Roman" w:hAnsi="Arial" w:cs="Times New Roman"/>
      <w:b/>
      <w:sz w:val="18"/>
      <w:szCs w:val="20"/>
      <w:lang w:val="es-ES" w:eastAsia="ar-SA"/>
    </w:rPr>
  </w:style>
  <w:style w:type="paragraph" w:customStyle="1" w:styleId="ROMANOS">
    <w:name w:val="ROMANOS"/>
    <w:basedOn w:val="Normal"/>
    <w:rsid w:val="00BE0D17"/>
    <w:pPr>
      <w:tabs>
        <w:tab w:val="left" w:pos="-17296"/>
      </w:tabs>
      <w:suppressAutoHyphens/>
      <w:autoSpaceDE w:val="0"/>
      <w:spacing w:after="101" w:line="216" w:lineRule="atLeast"/>
      <w:ind w:left="720" w:hanging="432"/>
      <w:jc w:val="both"/>
    </w:pPr>
    <w:rPr>
      <w:rFonts w:ascii="Arial" w:eastAsia="Times New Roman" w:hAnsi="Arial" w:cs="Times New Roman"/>
      <w:sz w:val="18"/>
      <w:szCs w:val="20"/>
      <w:lang w:val="es-ES" w:eastAsia="ar-SA"/>
    </w:rPr>
  </w:style>
  <w:style w:type="paragraph" w:customStyle="1" w:styleId="Sangra2detindependiente10">
    <w:name w:val="Sangría 2 de t. independiente1"/>
    <w:basedOn w:val="Normal"/>
    <w:rsid w:val="00BE0D17"/>
    <w:pPr>
      <w:suppressAutoHyphens/>
      <w:spacing w:after="120" w:line="480" w:lineRule="auto"/>
      <w:ind w:left="283"/>
    </w:pPr>
    <w:rPr>
      <w:rFonts w:ascii="Times New Roman" w:eastAsia="Times New Roman" w:hAnsi="Times New Roman" w:cs="Times New Roman"/>
      <w:lang w:val="es-ES" w:eastAsia="ar-SA"/>
    </w:rPr>
  </w:style>
  <w:style w:type="paragraph" w:customStyle="1" w:styleId="Lista21">
    <w:name w:val="Lista 21"/>
    <w:basedOn w:val="Normal"/>
    <w:uiPriority w:val="99"/>
    <w:rsid w:val="00BE0D17"/>
    <w:pPr>
      <w:suppressAutoHyphens/>
      <w:ind w:left="566" w:hanging="283"/>
    </w:pPr>
    <w:rPr>
      <w:rFonts w:ascii="Times New Roman" w:eastAsia="Times New Roman" w:hAnsi="Times New Roman" w:cs="Times New Roman"/>
      <w:lang w:val="es-ES" w:eastAsia="ar-SA"/>
    </w:rPr>
  </w:style>
  <w:style w:type="paragraph" w:customStyle="1" w:styleId="Texto0">
    <w:name w:val="Texto"/>
    <w:basedOn w:val="Normal"/>
    <w:rsid w:val="00BE0D17"/>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oa">
    <w:name w:val="toa"/>
    <w:basedOn w:val="Normal"/>
    <w:uiPriority w:val="99"/>
    <w:rsid w:val="00BE0D17"/>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CarCarCarCharChar">
    <w:name w:val="Car Car Car Char Char"/>
    <w:basedOn w:val="Normal"/>
    <w:rsid w:val="00BE0D17"/>
    <w:pPr>
      <w:suppressAutoHyphens/>
      <w:spacing w:after="160" w:line="240" w:lineRule="exact"/>
    </w:pPr>
    <w:rPr>
      <w:rFonts w:ascii="Tahoma" w:eastAsia="Times New Roman" w:hAnsi="Tahoma" w:cs="Times New Roman"/>
      <w:sz w:val="20"/>
      <w:szCs w:val="20"/>
      <w:lang w:val="en-US" w:eastAsia="ar-SA"/>
    </w:rPr>
  </w:style>
  <w:style w:type="paragraph" w:customStyle="1" w:styleId="Lneadeatencin">
    <w:name w:val="Línea de atención"/>
    <w:basedOn w:val="Normal"/>
    <w:next w:val="Saludo1"/>
    <w:rsid w:val="00BE0D17"/>
    <w:pPr>
      <w:widowControl w:val="0"/>
      <w:suppressAutoHyphens/>
      <w:spacing w:before="220"/>
    </w:pPr>
    <w:rPr>
      <w:rFonts w:ascii="Garamond" w:eastAsia="Times New Roman" w:hAnsi="Garamond" w:cs="Times New Roman"/>
      <w:kern w:val="1"/>
      <w:sz w:val="20"/>
      <w:szCs w:val="20"/>
      <w:lang w:val="es-ES" w:eastAsia="ar-SA"/>
    </w:rPr>
  </w:style>
  <w:style w:type="paragraph" w:customStyle="1" w:styleId="Saludo1">
    <w:name w:val="Saludo1"/>
    <w:basedOn w:val="Normal"/>
    <w:next w:val="Normal"/>
    <w:rsid w:val="00BE0D17"/>
    <w:pPr>
      <w:suppressAutoHyphens/>
    </w:pPr>
    <w:rPr>
      <w:rFonts w:ascii="Times New Roman" w:eastAsia="Times New Roman" w:hAnsi="Times New Roman" w:cs="Times New Roman"/>
      <w:lang w:val="es-ES" w:eastAsia="ar-SA"/>
    </w:rPr>
  </w:style>
  <w:style w:type="paragraph" w:customStyle="1" w:styleId="Sangranormal1">
    <w:name w:val="Sangría normal1"/>
    <w:basedOn w:val="Normal"/>
    <w:rsid w:val="00BE0D17"/>
    <w:pPr>
      <w:suppressAutoHyphens/>
      <w:overflowPunct w:val="0"/>
      <w:autoSpaceDE w:val="0"/>
      <w:ind w:left="708"/>
      <w:textAlignment w:val="baseline"/>
    </w:pPr>
    <w:rPr>
      <w:rFonts w:ascii="CG Times" w:eastAsia="Times New Roman" w:hAnsi="CG Times" w:cs="Times New Roman"/>
      <w:sz w:val="20"/>
      <w:szCs w:val="20"/>
      <w:lang w:val="es-ES" w:eastAsia="ar-SA"/>
    </w:rPr>
  </w:style>
  <w:style w:type="paragraph" w:customStyle="1" w:styleId="numerdic">
    <w:name w:val="numerdic"/>
    <w:basedOn w:val="Normal"/>
    <w:uiPriority w:val="99"/>
    <w:rsid w:val="00BE0D17"/>
    <w:pPr>
      <w:suppressAutoHyphens/>
      <w:overflowPunct w:val="0"/>
      <w:autoSpaceDE w:val="0"/>
      <w:textAlignment w:val="baseline"/>
    </w:pPr>
    <w:rPr>
      <w:rFonts w:ascii="Arial" w:eastAsia="Times New Roman" w:hAnsi="Arial" w:cs="Times New Roman"/>
      <w:b/>
      <w:sz w:val="8"/>
      <w:szCs w:val="20"/>
      <w:lang w:val="es-ES" w:eastAsia="ar-SA"/>
    </w:rPr>
  </w:style>
  <w:style w:type="paragraph" w:customStyle="1" w:styleId="DICTAMEN">
    <w:name w:val="DICTAMEN"/>
    <w:uiPriority w:val="99"/>
    <w:rsid w:val="00BE0D17"/>
    <w:pPr>
      <w:suppressAutoHyphens/>
      <w:overflowPunct w:val="0"/>
      <w:autoSpaceDE w:val="0"/>
      <w:spacing w:after="0" w:line="240" w:lineRule="auto"/>
      <w:textAlignment w:val="baseline"/>
    </w:pPr>
    <w:rPr>
      <w:rFonts w:ascii="Times New Roman" w:eastAsia="Arial" w:hAnsi="Times New Roman" w:cs="Times New Roman"/>
      <w:b/>
      <w:i/>
      <w:sz w:val="16"/>
      <w:szCs w:val="20"/>
      <w:lang w:val="es-ES" w:eastAsia="ar-SA"/>
    </w:rPr>
  </w:style>
  <w:style w:type="paragraph" w:customStyle="1" w:styleId="Default">
    <w:name w:val="Default"/>
    <w:rsid w:val="00BE0D17"/>
    <w:pPr>
      <w:suppressAutoHyphens/>
      <w:autoSpaceDE w:val="0"/>
      <w:spacing w:after="0" w:line="240" w:lineRule="auto"/>
    </w:pPr>
    <w:rPr>
      <w:rFonts w:ascii="Times New Roman" w:eastAsia="Arial" w:hAnsi="Times New Roman" w:cs="Times New Roman"/>
      <w:color w:val="000000"/>
      <w:sz w:val="24"/>
      <w:szCs w:val="24"/>
      <w:lang w:val="es-ES" w:eastAsia="ar-SA"/>
    </w:rPr>
  </w:style>
  <w:style w:type="paragraph" w:customStyle="1" w:styleId="Textosinformato1">
    <w:name w:val="Texto sin formato1"/>
    <w:basedOn w:val="Normal"/>
    <w:uiPriority w:val="99"/>
    <w:rsid w:val="00BE0D17"/>
    <w:pPr>
      <w:suppressAutoHyphens/>
    </w:pPr>
    <w:rPr>
      <w:rFonts w:ascii="Courier New" w:eastAsia="Times New Roman" w:hAnsi="Courier New" w:cs="Times New Roman"/>
      <w:sz w:val="20"/>
      <w:szCs w:val="20"/>
      <w:lang w:val="es-ES" w:eastAsia="ar-SA"/>
    </w:rPr>
  </w:style>
  <w:style w:type="paragraph" w:customStyle="1" w:styleId="Contenidodelatabla">
    <w:name w:val="Contenido de la tabla"/>
    <w:basedOn w:val="Normal"/>
    <w:rsid w:val="00BE0D17"/>
    <w:pPr>
      <w:suppressLineNumbers/>
      <w:suppressAutoHyphens/>
    </w:pPr>
    <w:rPr>
      <w:rFonts w:ascii="Times New Roman" w:eastAsia="Times New Roman" w:hAnsi="Times New Roman" w:cs="Times New Roman"/>
      <w:lang w:val="es-MX" w:eastAsia="ar-SA"/>
    </w:rPr>
  </w:style>
  <w:style w:type="paragraph" w:customStyle="1" w:styleId="Encabezadodelatabla">
    <w:name w:val="Encabezado de la tabla"/>
    <w:basedOn w:val="Contenidodelatabla"/>
    <w:uiPriority w:val="99"/>
    <w:rsid w:val="00BE0D17"/>
    <w:pPr>
      <w:jc w:val="center"/>
    </w:pPr>
    <w:rPr>
      <w:b/>
      <w:bCs/>
    </w:rPr>
  </w:style>
  <w:style w:type="paragraph" w:customStyle="1" w:styleId="font5">
    <w:name w:val="font5"/>
    <w:basedOn w:val="Normal"/>
    <w:rsid w:val="00BE0D17"/>
    <w:pPr>
      <w:spacing w:before="280" w:after="280"/>
    </w:pPr>
    <w:rPr>
      <w:rFonts w:ascii="Arial Narrow" w:eastAsia="Arial Unicode MS" w:hAnsi="Arial Narrow" w:cs="Times New Roman"/>
      <w:b/>
      <w:bCs/>
      <w:sz w:val="16"/>
      <w:szCs w:val="16"/>
      <w:lang w:val="es-ES" w:eastAsia="ar-SA"/>
    </w:rPr>
  </w:style>
  <w:style w:type="paragraph" w:customStyle="1" w:styleId="font6">
    <w:name w:val="font6"/>
    <w:basedOn w:val="Normal"/>
    <w:rsid w:val="00BE0D17"/>
    <w:pPr>
      <w:spacing w:before="280" w:after="280"/>
    </w:pPr>
    <w:rPr>
      <w:rFonts w:ascii="Arial Narrow" w:eastAsia="Arial Unicode MS" w:hAnsi="Arial Narrow" w:cs="Times New Roman"/>
      <w:sz w:val="16"/>
      <w:szCs w:val="16"/>
      <w:lang w:val="es-ES" w:eastAsia="ar-SA"/>
    </w:rPr>
  </w:style>
  <w:style w:type="paragraph" w:customStyle="1" w:styleId="font7">
    <w:name w:val="font7"/>
    <w:basedOn w:val="Normal"/>
    <w:rsid w:val="00BE0D17"/>
    <w:pPr>
      <w:spacing w:before="280" w:after="280"/>
    </w:pPr>
    <w:rPr>
      <w:rFonts w:ascii="Arial Narrow" w:eastAsia="Arial Unicode MS" w:hAnsi="Arial Narrow" w:cs="Times New Roman"/>
      <w:b/>
      <w:bCs/>
      <w:color w:val="000000"/>
      <w:sz w:val="16"/>
      <w:szCs w:val="16"/>
      <w:lang w:val="es-ES" w:eastAsia="ar-SA"/>
    </w:rPr>
  </w:style>
  <w:style w:type="paragraph" w:customStyle="1" w:styleId="font8">
    <w:name w:val="font8"/>
    <w:basedOn w:val="Normal"/>
    <w:rsid w:val="00BE0D17"/>
    <w:pPr>
      <w:spacing w:before="280" w:after="280"/>
    </w:pPr>
    <w:rPr>
      <w:rFonts w:ascii="Arial Narrow" w:eastAsia="Arial Unicode MS" w:hAnsi="Arial Narrow" w:cs="Times New Roman"/>
      <w:color w:val="000000"/>
      <w:sz w:val="16"/>
      <w:szCs w:val="16"/>
      <w:lang w:val="es-ES" w:eastAsia="ar-SA"/>
    </w:rPr>
  </w:style>
  <w:style w:type="paragraph" w:customStyle="1" w:styleId="font9">
    <w:name w:val="font9"/>
    <w:basedOn w:val="Normal"/>
    <w:rsid w:val="00BE0D17"/>
    <w:pPr>
      <w:spacing w:before="280" w:after="280"/>
    </w:pPr>
    <w:rPr>
      <w:rFonts w:ascii="Arial Narrow" w:eastAsia="Arial Unicode MS" w:hAnsi="Arial Narrow" w:cs="Times New Roman"/>
      <w:color w:val="FF0000"/>
      <w:sz w:val="16"/>
      <w:szCs w:val="16"/>
      <w:lang w:val="es-ES" w:eastAsia="ar-SA"/>
    </w:rPr>
  </w:style>
  <w:style w:type="paragraph" w:customStyle="1" w:styleId="font10">
    <w:name w:val="font10"/>
    <w:basedOn w:val="Normal"/>
    <w:rsid w:val="00BE0D17"/>
    <w:pPr>
      <w:spacing w:before="280" w:after="280"/>
    </w:pPr>
    <w:rPr>
      <w:rFonts w:ascii="Arial Narrow" w:eastAsia="Arial Unicode MS" w:hAnsi="Arial Narrow" w:cs="Times New Roman"/>
      <w:b/>
      <w:bCs/>
      <w:i/>
      <w:iCs/>
      <w:color w:val="000000"/>
      <w:sz w:val="16"/>
      <w:szCs w:val="16"/>
      <w:lang w:val="es-ES" w:eastAsia="ar-SA"/>
    </w:rPr>
  </w:style>
  <w:style w:type="paragraph" w:customStyle="1" w:styleId="font11">
    <w:name w:val="font11"/>
    <w:basedOn w:val="Normal"/>
    <w:rsid w:val="00BE0D17"/>
    <w:pPr>
      <w:spacing w:before="280" w:after="280"/>
    </w:pPr>
    <w:rPr>
      <w:rFonts w:ascii="Arial Narrow" w:eastAsia="Arial Unicode MS" w:hAnsi="Arial Narrow" w:cs="Times New Roman"/>
      <w:sz w:val="16"/>
      <w:szCs w:val="16"/>
      <w:lang w:val="es-ES" w:eastAsia="ar-SA"/>
    </w:rPr>
  </w:style>
  <w:style w:type="paragraph" w:customStyle="1" w:styleId="xl24">
    <w:name w:val="xl24"/>
    <w:basedOn w:val="Normal"/>
    <w:uiPriority w:val="99"/>
    <w:rsid w:val="00BE0D17"/>
    <w:pPr>
      <w:pBdr>
        <w:left w:val="single" w:sz="4" w:space="0" w:color="000000"/>
        <w:bottom w:val="single" w:sz="4" w:space="0" w:color="000000"/>
      </w:pBdr>
      <w:spacing w:before="280" w:after="280"/>
      <w:jc w:val="both"/>
    </w:pPr>
    <w:rPr>
      <w:rFonts w:ascii="Arial" w:eastAsia="Arial Unicode MS" w:hAnsi="Arial" w:cs="Arial"/>
      <w:b/>
      <w:bCs/>
      <w:color w:val="000000"/>
      <w:sz w:val="16"/>
      <w:szCs w:val="16"/>
      <w:lang w:val="es-ES" w:eastAsia="ar-SA"/>
    </w:rPr>
  </w:style>
  <w:style w:type="paragraph" w:customStyle="1" w:styleId="Contenidodelmarco">
    <w:name w:val="Contenido del marco"/>
    <w:basedOn w:val="Textoindependiente"/>
    <w:uiPriority w:val="99"/>
    <w:rsid w:val="00BE0D17"/>
    <w:pPr>
      <w:suppressAutoHyphens/>
      <w:spacing w:after="0" w:line="240" w:lineRule="auto"/>
      <w:jc w:val="both"/>
    </w:pPr>
    <w:rPr>
      <w:rFonts w:ascii="Times New Roman" w:eastAsia="Times New Roman" w:hAnsi="Times New Roman"/>
      <w:sz w:val="20"/>
      <w:szCs w:val="24"/>
      <w:lang w:val="x-none" w:eastAsia="ar-SA"/>
    </w:rPr>
  </w:style>
  <w:style w:type="paragraph" w:customStyle="1" w:styleId="TableContents">
    <w:name w:val="Table Contents"/>
    <w:basedOn w:val="Normal"/>
    <w:rsid w:val="00BE0D17"/>
    <w:pPr>
      <w:suppressAutoHyphens/>
    </w:pPr>
    <w:rPr>
      <w:rFonts w:ascii="Times New Roman" w:eastAsia="Times New Roman" w:hAnsi="Times New Roman" w:cs="Times New Roman"/>
      <w:lang w:val="es-MX" w:eastAsia="ar-SA"/>
    </w:rPr>
  </w:style>
  <w:style w:type="paragraph" w:customStyle="1" w:styleId="TableHeading">
    <w:name w:val="Table Heading"/>
    <w:basedOn w:val="TableContents"/>
    <w:rsid w:val="00BE0D17"/>
    <w:pPr>
      <w:jc w:val="center"/>
    </w:pPr>
    <w:rPr>
      <w:b/>
      <w:bCs/>
    </w:rPr>
  </w:style>
  <w:style w:type="paragraph" w:customStyle="1" w:styleId="Textoindependiente23">
    <w:name w:val="Texto independiente 23"/>
    <w:basedOn w:val="Normal"/>
    <w:rsid w:val="00BE0D17"/>
    <w:pPr>
      <w:suppressAutoHyphens/>
      <w:spacing w:after="120" w:line="480" w:lineRule="auto"/>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BE0D17"/>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BE0D17"/>
    <w:rPr>
      <w:rFonts w:ascii="Calibri" w:eastAsia="Times New Roman" w:hAnsi="Calibri" w:cs="Times New Roman"/>
      <w:lang w:eastAsia="es-MX"/>
    </w:rPr>
  </w:style>
  <w:style w:type="paragraph" w:customStyle="1" w:styleId="INCISO">
    <w:name w:val="INCISO"/>
    <w:basedOn w:val="Normal"/>
    <w:rsid w:val="00BE0D17"/>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5z0">
    <w:name w:val="WW8Num5z0"/>
    <w:uiPriority w:val="99"/>
    <w:rsid w:val="00BE0D17"/>
    <w:rPr>
      <w:rFonts w:ascii="Symbol" w:hAnsi="Symbol"/>
    </w:rPr>
  </w:style>
  <w:style w:type="character" w:customStyle="1" w:styleId="WW8Num7z0">
    <w:name w:val="WW8Num7z0"/>
    <w:uiPriority w:val="99"/>
    <w:rsid w:val="00BE0D17"/>
    <w:rPr>
      <w:b/>
    </w:rPr>
  </w:style>
  <w:style w:type="character" w:customStyle="1" w:styleId="WW8Num8z0">
    <w:name w:val="WW8Num8z0"/>
    <w:uiPriority w:val="99"/>
    <w:rsid w:val="00BE0D17"/>
    <w:rPr>
      <w:rFonts w:ascii="Wingdings" w:hAnsi="Wingdings"/>
    </w:rPr>
  </w:style>
  <w:style w:type="character" w:customStyle="1" w:styleId="WW8Num9z0">
    <w:name w:val="WW8Num9z0"/>
    <w:uiPriority w:val="99"/>
    <w:rsid w:val="00BE0D17"/>
    <w:rPr>
      <w:b/>
    </w:rPr>
  </w:style>
  <w:style w:type="character" w:customStyle="1" w:styleId="WW8Num10z0">
    <w:name w:val="WW8Num10z0"/>
    <w:uiPriority w:val="99"/>
    <w:rsid w:val="00BE0D17"/>
    <w:rPr>
      <w:rFonts w:ascii="Symbol" w:hAnsi="Symbol"/>
    </w:rPr>
  </w:style>
  <w:style w:type="character" w:customStyle="1" w:styleId="WW8Num12z0">
    <w:name w:val="WW8Num12z0"/>
    <w:uiPriority w:val="99"/>
    <w:rsid w:val="00BE0D17"/>
    <w:rPr>
      <w:rFonts w:ascii="Symbol" w:hAnsi="Symbol"/>
    </w:rPr>
  </w:style>
  <w:style w:type="character" w:customStyle="1" w:styleId="WW8Num13z0">
    <w:name w:val="WW8Num13z0"/>
    <w:uiPriority w:val="99"/>
    <w:rsid w:val="00BE0D17"/>
    <w:rPr>
      <w:rFonts w:ascii="Symbol" w:hAnsi="Symbol"/>
    </w:rPr>
  </w:style>
  <w:style w:type="character" w:customStyle="1" w:styleId="WW8Num14z0">
    <w:name w:val="WW8Num14z0"/>
    <w:uiPriority w:val="99"/>
    <w:rsid w:val="00BE0D17"/>
    <w:rPr>
      <w:b w:val="0"/>
      <w:i w:val="0"/>
    </w:rPr>
  </w:style>
  <w:style w:type="character" w:customStyle="1" w:styleId="WW8Num15z0">
    <w:name w:val="WW8Num15z0"/>
    <w:uiPriority w:val="99"/>
    <w:rsid w:val="00BE0D17"/>
    <w:rPr>
      <w:rFonts w:ascii="Symbol" w:hAnsi="Symbol"/>
    </w:rPr>
  </w:style>
  <w:style w:type="character" w:customStyle="1" w:styleId="WW8Num16z0">
    <w:name w:val="WW8Num16z0"/>
    <w:uiPriority w:val="99"/>
    <w:rsid w:val="00BE0D17"/>
    <w:rPr>
      <w:b w:val="0"/>
    </w:rPr>
  </w:style>
  <w:style w:type="character" w:customStyle="1" w:styleId="WW8Num17z0">
    <w:name w:val="WW8Num17z0"/>
    <w:uiPriority w:val="99"/>
    <w:rsid w:val="00BE0D17"/>
    <w:rPr>
      <w:rFonts w:ascii="Symbol" w:hAnsi="Symbol"/>
    </w:rPr>
  </w:style>
  <w:style w:type="character" w:customStyle="1" w:styleId="WW8Num18z0">
    <w:name w:val="WW8Num18z0"/>
    <w:uiPriority w:val="99"/>
    <w:rsid w:val="00BE0D17"/>
    <w:rPr>
      <w:rFonts w:ascii="Symbol" w:hAnsi="Symbol"/>
    </w:rPr>
  </w:style>
  <w:style w:type="character" w:customStyle="1" w:styleId="WW8Num20z0">
    <w:name w:val="WW8Num20z0"/>
    <w:uiPriority w:val="99"/>
    <w:rsid w:val="00BE0D17"/>
    <w:rPr>
      <w:rFonts w:ascii="Symbol" w:hAnsi="Symbol"/>
    </w:rPr>
  </w:style>
  <w:style w:type="character" w:customStyle="1" w:styleId="WW8Num21z0">
    <w:name w:val="WW8Num21z0"/>
    <w:uiPriority w:val="99"/>
    <w:rsid w:val="00BE0D17"/>
    <w:rPr>
      <w:rFonts w:ascii="Wingdings" w:hAnsi="Wingdings"/>
    </w:rPr>
  </w:style>
  <w:style w:type="character" w:customStyle="1" w:styleId="WW8Num24z0">
    <w:name w:val="WW8Num24z0"/>
    <w:uiPriority w:val="99"/>
    <w:rsid w:val="00BE0D17"/>
    <w:rPr>
      <w:rFonts w:ascii="Symbol" w:hAnsi="Symbol"/>
    </w:rPr>
  </w:style>
  <w:style w:type="character" w:customStyle="1" w:styleId="WW8Num25z0">
    <w:name w:val="WW8Num25z0"/>
    <w:uiPriority w:val="99"/>
    <w:rsid w:val="00BE0D17"/>
    <w:rPr>
      <w:rFonts w:ascii="Wingdings" w:hAnsi="Wingdings"/>
    </w:rPr>
  </w:style>
  <w:style w:type="character" w:customStyle="1" w:styleId="WW8Num1z0">
    <w:name w:val="WW8Num1z0"/>
    <w:uiPriority w:val="99"/>
    <w:rsid w:val="00BE0D17"/>
    <w:rPr>
      <w:rFonts w:ascii="Arial" w:hAnsi="Arial"/>
      <w:b/>
      <w:i w:val="0"/>
      <w:sz w:val="24"/>
      <w:szCs w:val="24"/>
    </w:rPr>
  </w:style>
  <w:style w:type="character" w:customStyle="1" w:styleId="WW8Num2z1">
    <w:name w:val="WW8Num2z1"/>
    <w:uiPriority w:val="99"/>
    <w:rsid w:val="00BE0D17"/>
    <w:rPr>
      <w:b w:val="0"/>
    </w:rPr>
  </w:style>
  <w:style w:type="character" w:customStyle="1" w:styleId="WW8Num4z3">
    <w:name w:val="WW8Num4z3"/>
    <w:uiPriority w:val="99"/>
    <w:rsid w:val="00BE0D17"/>
    <w:rPr>
      <w:rFonts w:ascii="Symbol" w:hAnsi="Symbol"/>
    </w:rPr>
  </w:style>
  <w:style w:type="character" w:customStyle="1" w:styleId="WW8Num5z1">
    <w:name w:val="WW8Num5z1"/>
    <w:uiPriority w:val="99"/>
    <w:rsid w:val="00BE0D17"/>
    <w:rPr>
      <w:rFonts w:ascii="Courier New" w:hAnsi="Courier New" w:cs="Courier New"/>
    </w:rPr>
  </w:style>
  <w:style w:type="character" w:customStyle="1" w:styleId="WW8Num5z2">
    <w:name w:val="WW8Num5z2"/>
    <w:rsid w:val="00BE0D17"/>
    <w:rPr>
      <w:rFonts w:ascii="Wingdings" w:hAnsi="Wingdings"/>
    </w:rPr>
  </w:style>
  <w:style w:type="character" w:customStyle="1" w:styleId="WW8Num6z1">
    <w:name w:val="WW8Num6z1"/>
    <w:uiPriority w:val="99"/>
    <w:rsid w:val="00BE0D17"/>
    <w:rPr>
      <w:rFonts w:ascii="Courier New" w:hAnsi="Courier New" w:cs="Courier New"/>
    </w:rPr>
  </w:style>
  <w:style w:type="character" w:customStyle="1" w:styleId="WW8Num6z2">
    <w:name w:val="WW8Num6z2"/>
    <w:rsid w:val="00BE0D17"/>
    <w:rPr>
      <w:rFonts w:ascii="Wingdings" w:hAnsi="Wingdings"/>
    </w:rPr>
  </w:style>
  <w:style w:type="character" w:customStyle="1" w:styleId="WW8Num8z1">
    <w:name w:val="WW8Num8z1"/>
    <w:uiPriority w:val="99"/>
    <w:rsid w:val="00BE0D17"/>
    <w:rPr>
      <w:rFonts w:ascii="Courier New" w:hAnsi="Courier New" w:cs="Courier New"/>
    </w:rPr>
  </w:style>
  <w:style w:type="character" w:customStyle="1" w:styleId="WW8Num8z3">
    <w:name w:val="WW8Num8z3"/>
    <w:rsid w:val="00BE0D17"/>
    <w:rPr>
      <w:rFonts w:ascii="Symbol" w:hAnsi="Symbol"/>
    </w:rPr>
  </w:style>
  <w:style w:type="character" w:customStyle="1" w:styleId="WW8Num10z1">
    <w:name w:val="WW8Num10z1"/>
    <w:uiPriority w:val="99"/>
    <w:rsid w:val="00BE0D17"/>
    <w:rPr>
      <w:rFonts w:ascii="Courier New" w:hAnsi="Courier New" w:cs="Courier New"/>
    </w:rPr>
  </w:style>
  <w:style w:type="character" w:customStyle="1" w:styleId="WW8Num10z2">
    <w:name w:val="WW8Num10z2"/>
    <w:rsid w:val="00BE0D17"/>
    <w:rPr>
      <w:rFonts w:ascii="Wingdings" w:hAnsi="Wingdings"/>
    </w:rPr>
  </w:style>
  <w:style w:type="character" w:customStyle="1" w:styleId="WW8Num11z0">
    <w:name w:val="WW8Num11z0"/>
    <w:uiPriority w:val="99"/>
    <w:rsid w:val="00BE0D17"/>
    <w:rPr>
      <w:b/>
    </w:rPr>
  </w:style>
  <w:style w:type="character" w:customStyle="1" w:styleId="WW8Num12z1">
    <w:name w:val="WW8Num12z1"/>
    <w:uiPriority w:val="99"/>
    <w:rsid w:val="00BE0D17"/>
    <w:rPr>
      <w:rFonts w:ascii="Courier New" w:hAnsi="Courier New" w:cs="Courier New"/>
    </w:rPr>
  </w:style>
  <w:style w:type="character" w:customStyle="1" w:styleId="WW8Num12z2">
    <w:name w:val="WW8Num12z2"/>
    <w:uiPriority w:val="99"/>
    <w:rsid w:val="00BE0D17"/>
    <w:rPr>
      <w:rFonts w:ascii="Wingdings" w:hAnsi="Wingdings"/>
    </w:rPr>
  </w:style>
  <w:style w:type="character" w:customStyle="1" w:styleId="WW8Num15z1">
    <w:name w:val="WW8Num15z1"/>
    <w:uiPriority w:val="99"/>
    <w:rsid w:val="00BE0D17"/>
    <w:rPr>
      <w:rFonts w:ascii="Courier New" w:hAnsi="Courier New" w:cs="Courier New"/>
    </w:rPr>
  </w:style>
  <w:style w:type="character" w:customStyle="1" w:styleId="WW8Num15z2">
    <w:name w:val="WW8Num15z2"/>
    <w:rsid w:val="00BE0D17"/>
    <w:rPr>
      <w:rFonts w:ascii="Wingdings" w:hAnsi="Wingdings"/>
    </w:rPr>
  </w:style>
  <w:style w:type="character" w:customStyle="1" w:styleId="WW8Num17z1">
    <w:name w:val="WW8Num17z1"/>
    <w:uiPriority w:val="99"/>
    <w:rsid w:val="00BE0D17"/>
    <w:rPr>
      <w:rFonts w:ascii="Courier New" w:hAnsi="Courier New" w:cs="Courier New"/>
    </w:rPr>
  </w:style>
  <w:style w:type="character" w:customStyle="1" w:styleId="WW8Num17z2">
    <w:name w:val="WW8Num17z2"/>
    <w:uiPriority w:val="99"/>
    <w:rsid w:val="00BE0D17"/>
    <w:rPr>
      <w:rFonts w:ascii="Wingdings" w:hAnsi="Wingdings"/>
    </w:rPr>
  </w:style>
  <w:style w:type="character" w:customStyle="1" w:styleId="WW8Num18z1">
    <w:name w:val="WW8Num18z1"/>
    <w:uiPriority w:val="99"/>
    <w:rsid w:val="00BE0D17"/>
    <w:rPr>
      <w:rFonts w:ascii="Courier New" w:hAnsi="Courier New" w:cs="Courier New"/>
    </w:rPr>
  </w:style>
  <w:style w:type="character" w:customStyle="1" w:styleId="WW8Num18z2">
    <w:name w:val="WW8Num18z2"/>
    <w:uiPriority w:val="99"/>
    <w:rsid w:val="00BE0D17"/>
    <w:rPr>
      <w:rFonts w:ascii="Wingdings" w:hAnsi="Wingdings"/>
    </w:rPr>
  </w:style>
  <w:style w:type="character" w:customStyle="1" w:styleId="WW8Num19z0">
    <w:name w:val="WW8Num19z0"/>
    <w:uiPriority w:val="99"/>
    <w:rsid w:val="00BE0D17"/>
    <w:rPr>
      <w:rFonts w:ascii="Symbol" w:hAnsi="Symbol"/>
    </w:rPr>
  </w:style>
  <w:style w:type="character" w:customStyle="1" w:styleId="WW8Num19z1">
    <w:name w:val="WW8Num19z1"/>
    <w:uiPriority w:val="99"/>
    <w:rsid w:val="00BE0D17"/>
    <w:rPr>
      <w:rFonts w:ascii="Courier New" w:hAnsi="Courier New" w:cs="Courier New"/>
    </w:rPr>
  </w:style>
  <w:style w:type="character" w:customStyle="1" w:styleId="WW8Num19z2">
    <w:name w:val="WW8Num19z2"/>
    <w:uiPriority w:val="99"/>
    <w:rsid w:val="00BE0D17"/>
    <w:rPr>
      <w:rFonts w:ascii="Wingdings" w:hAnsi="Wingdings"/>
    </w:rPr>
  </w:style>
  <w:style w:type="character" w:customStyle="1" w:styleId="WW8Num20z1">
    <w:name w:val="WW8Num20z1"/>
    <w:uiPriority w:val="99"/>
    <w:rsid w:val="00BE0D17"/>
    <w:rPr>
      <w:rFonts w:ascii="Courier New" w:hAnsi="Courier New" w:cs="Courier New"/>
    </w:rPr>
  </w:style>
  <w:style w:type="character" w:customStyle="1" w:styleId="WW8Num20z2">
    <w:name w:val="WW8Num20z2"/>
    <w:rsid w:val="00BE0D17"/>
    <w:rPr>
      <w:rFonts w:ascii="Wingdings" w:hAnsi="Wingdings"/>
    </w:rPr>
  </w:style>
  <w:style w:type="character" w:customStyle="1" w:styleId="WW8Num23z1">
    <w:name w:val="WW8Num23z1"/>
    <w:uiPriority w:val="99"/>
    <w:rsid w:val="00BE0D17"/>
    <w:rPr>
      <w:b/>
    </w:rPr>
  </w:style>
  <w:style w:type="character" w:customStyle="1" w:styleId="WW8Num24z1">
    <w:name w:val="WW8Num24z1"/>
    <w:rsid w:val="00BE0D17"/>
    <w:rPr>
      <w:rFonts w:ascii="Courier New" w:hAnsi="Courier New" w:cs="Courier New"/>
    </w:rPr>
  </w:style>
  <w:style w:type="character" w:customStyle="1" w:styleId="WW8Num24z2">
    <w:name w:val="WW8Num24z2"/>
    <w:rsid w:val="00BE0D17"/>
    <w:rPr>
      <w:rFonts w:ascii="Wingdings" w:hAnsi="Wingdings"/>
    </w:rPr>
  </w:style>
  <w:style w:type="character" w:customStyle="1" w:styleId="WW8Num25z1">
    <w:name w:val="WW8Num25z1"/>
    <w:uiPriority w:val="99"/>
    <w:rsid w:val="00BE0D17"/>
    <w:rPr>
      <w:rFonts w:ascii="Courier New" w:hAnsi="Courier New" w:cs="Courier New"/>
    </w:rPr>
  </w:style>
  <w:style w:type="character" w:customStyle="1" w:styleId="WW8Num25z3">
    <w:name w:val="WW8Num25z3"/>
    <w:rsid w:val="00BE0D17"/>
    <w:rPr>
      <w:rFonts w:ascii="Symbol" w:hAnsi="Symbol"/>
    </w:rPr>
  </w:style>
  <w:style w:type="character" w:customStyle="1" w:styleId="WW8Num26z0">
    <w:name w:val="WW8Num26z0"/>
    <w:uiPriority w:val="99"/>
    <w:rsid w:val="00BE0D17"/>
    <w:rPr>
      <w:rFonts w:ascii="Symbol" w:hAnsi="Symbol"/>
    </w:rPr>
  </w:style>
  <w:style w:type="character" w:customStyle="1" w:styleId="WW8Num26z1">
    <w:name w:val="WW8Num26z1"/>
    <w:uiPriority w:val="99"/>
    <w:rsid w:val="00BE0D17"/>
    <w:rPr>
      <w:rFonts w:ascii="Courier New" w:hAnsi="Courier New" w:cs="Courier New"/>
    </w:rPr>
  </w:style>
  <w:style w:type="character" w:customStyle="1" w:styleId="WW8Num26z2">
    <w:name w:val="WW8Num26z2"/>
    <w:uiPriority w:val="99"/>
    <w:rsid w:val="00BE0D17"/>
    <w:rPr>
      <w:rFonts w:ascii="Wingdings" w:hAnsi="Wingdings"/>
    </w:rPr>
  </w:style>
  <w:style w:type="character" w:customStyle="1" w:styleId="WW8Num28z0">
    <w:name w:val="WW8Num28z0"/>
    <w:uiPriority w:val="99"/>
    <w:rsid w:val="00BE0D17"/>
    <w:rPr>
      <w:b/>
    </w:rPr>
  </w:style>
  <w:style w:type="character" w:customStyle="1" w:styleId="WW8Num29z0">
    <w:name w:val="WW8Num29z0"/>
    <w:uiPriority w:val="99"/>
    <w:rsid w:val="00BE0D17"/>
    <w:rPr>
      <w:b/>
    </w:rPr>
  </w:style>
  <w:style w:type="paragraph" w:customStyle="1" w:styleId="Textonormal">
    <w:name w:val="Texto normal"/>
    <w:basedOn w:val="Normal"/>
    <w:uiPriority w:val="99"/>
    <w:rsid w:val="00BE0D17"/>
    <w:pPr>
      <w:suppressAutoHyphens/>
      <w:spacing w:after="120"/>
    </w:pPr>
    <w:rPr>
      <w:rFonts w:ascii="Times New Roman" w:eastAsia="Times New Roman" w:hAnsi="Times New Roman" w:cs="Times New Roman"/>
      <w:szCs w:val="20"/>
      <w:lang w:val="es-ES" w:eastAsia="ar-SA"/>
    </w:rPr>
  </w:style>
  <w:style w:type="paragraph" w:customStyle="1" w:styleId="Textodeglobo1">
    <w:name w:val="Texto de globo1"/>
    <w:basedOn w:val="Normal"/>
    <w:rsid w:val="00BE0D17"/>
    <w:pPr>
      <w:suppressAutoHyphens/>
    </w:pPr>
    <w:rPr>
      <w:rFonts w:ascii="Tahoma" w:eastAsia="Times New Roman" w:hAnsi="Tahoma" w:cs="Tahoma"/>
      <w:sz w:val="16"/>
      <w:szCs w:val="20"/>
      <w:lang w:val="es-ES" w:eastAsia="ar-SA"/>
    </w:rPr>
  </w:style>
  <w:style w:type="paragraph" w:customStyle="1" w:styleId="TextoCar">
    <w:name w:val="Texto Car"/>
    <w:basedOn w:val="Normal"/>
    <w:uiPriority w:val="99"/>
    <w:rsid w:val="00BE0D17"/>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CarCarCarCarCarCar">
    <w:name w:val="Car Car Car 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styleId="Textoindependiente2">
    <w:name w:val="Body Text 2"/>
    <w:basedOn w:val="Normal"/>
    <w:link w:val="Textoindependiente2Car"/>
    <w:rsid w:val="00BE0D17"/>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BE0D17"/>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BE0D17"/>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0D17"/>
    <w:rPr>
      <w:rFonts w:ascii="Courier New" w:eastAsia="Times New Roman" w:hAnsi="Courier New" w:cs="Times New Roman"/>
      <w:sz w:val="20"/>
      <w:szCs w:val="20"/>
      <w:lang w:val="es-ES" w:eastAsia="es-ES"/>
    </w:rPr>
  </w:style>
  <w:style w:type="paragraph" w:styleId="Lista2">
    <w:name w:val="List 2"/>
    <w:basedOn w:val="Normal"/>
    <w:rsid w:val="00BE0D17"/>
    <w:pPr>
      <w:suppressAutoHyphens/>
      <w:ind w:left="566" w:hanging="283"/>
    </w:pPr>
    <w:rPr>
      <w:rFonts w:ascii="Times New Roman" w:eastAsia="Times New Roman" w:hAnsi="Times New Roman" w:cs="Times New Roman"/>
      <w:szCs w:val="20"/>
      <w:lang w:val="es-ES" w:eastAsia="ar-SA"/>
    </w:rPr>
  </w:style>
  <w:style w:type="paragraph" w:styleId="Sangra2detindependiente">
    <w:name w:val="Body Text Indent 2"/>
    <w:basedOn w:val="Normal"/>
    <w:link w:val="Sangra2detindependienteCar"/>
    <w:rsid w:val="00BE0D17"/>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BE0D17"/>
    <w:rPr>
      <w:rFonts w:ascii="Times New Roman" w:eastAsia="Times New Roman" w:hAnsi="Times New Roman" w:cs="Times New Roman"/>
      <w:sz w:val="24"/>
      <w:szCs w:val="20"/>
      <w:lang w:val="es-ES" w:eastAsia="ar-SA"/>
    </w:rPr>
  </w:style>
  <w:style w:type="paragraph" w:styleId="Textocomentario">
    <w:name w:val="annotation text"/>
    <w:aliases w:val="Comment Text Char1"/>
    <w:basedOn w:val="Normal"/>
    <w:link w:val="TextocomentarioCar"/>
    <w:uiPriority w:val="99"/>
    <w:rsid w:val="00BE0D17"/>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BE0D17"/>
    <w:rPr>
      <w:rFonts w:ascii="Times New Roman" w:eastAsia="Times New Roman" w:hAnsi="Times New Roman" w:cs="Times New Roman"/>
      <w:sz w:val="20"/>
      <w:szCs w:val="20"/>
      <w:lang w:val="es-ES" w:eastAsia="ar-SA"/>
    </w:rPr>
  </w:style>
  <w:style w:type="character" w:styleId="Refdecomentario">
    <w:name w:val="annotation reference"/>
    <w:uiPriority w:val="99"/>
    <w:rsid w:val="00BE0D17"/>
    <w:rPr>
      <w:sz w:val="16"/>
      <w:szCs w:val="16"/>
    </w:rPr>
  </w:style>
  <w:style w:type="paragraph" w:styleId="Sangra3detindependiente">
    <w:name w:val="Body Text Indent 3"/>
    <w:basedOn w:val="Normal"/>
    <w:link w:val="Sangra3detindependienteCar"/>
    <w:rsid w:val="00BE0D1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BE0D17"/>
    <w:rPr>
      <w:rFonts w:ascii="Times New Roman" w:eastAsia="Times New Roman" w:hAnsi="Times New Roman" w:cs="Times New Roman"/>
      <w:sz w:val="16"/>
      <w:szCs w:val="16"/>
      <w:lang w:val="es-ES" w:eastAsia="ar-SA"/>
    </w:rPr>
  </w:style>
  <w:style w:type="paragraph" w:customStyle="1" w:styleId="BodyText22">
    <w:name w:val="Body Text 22"/>
    <w:basedOn w:val="Normal"/>
    <w:rsid w:val="00BE0D17"/>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paragraph" w:customStyle="1" w:styleId="Textoindependiente220">
    <w:name w:val="Texto independiente 22"/>
    <w:basedOn w:val="Normal"/>
    <w:uiPriority w:val="99"/>
    <w:rsid w:val="00BE0D17"/>
    <w:pPr>
      <w:suppressAutoHyphens/>
      <w:spacing w:after="120" w:line="480" w:lineRule="auto"/>
    </w:pPr>
    <w:rPr>
      <w:rFonts w:ascii="Times New Roman" w:eastAsia="Times New Roman" w:hAnsi="Times New Roman" w:cs="Times New Roman"/>
      <w:szCs w:val="20"/>
      <w:lang w:val="es-ES" w:eastAsia="ar-SA"/>
    </w:rPr>
  </w:style>
  <w:style w:type="character" w:customStyle="1" w:styleId="WW8Num23z0">
    <w:name w:val="WW8Num23z0"/>
    <w:uiPriority w:val="99"/>
    <w:rsid w:val="00BE0D17"/>
    <w:rPr>
      <w:rFonts w:ascii="Wingdings" w:hAnsi="Wingdings"/>
    </w:rPr>
  </w:style>
  <w:style w:type="character" w:customStyle="1" w:styleId="WW8Num26z3">
    <w:name w:val="WW8Num26z3"/>
    <w:uiPriority w:val="99"/>
    <w:rsid w:val="00BE0D17"/>
    <w:rPr>
      <w:rFonts w:ascii="Symbol" w:hAnsi="Symbol"/>
    </w:rPr>
  </w:style>
  <w:style w:type="character" w:customStyle="1" w:styleId="WW8Num29z2">
    <w:name w:val="WW8Num29z2"/>
    <w:uiPriority w:val="99"/>
    <w:rsid w:val="00BE0D17"/>
    <w:rPr>
      <w:b w:val="0"/>
    </w:rPr>
  </w:style>
  <w:style w:type="character" w:customStyle="1" w:styleId="WW8Num31z0">
    <w:name w:val="WW8Num31z0"/>
    <w:uiPriority w:val="99"/>
    <w:rsid w:val="00BE0D17"/>
    <w:rPr>
      <w:rFonts w:ascii="Symbol" w:hAnsi="Symbol"/>
    </w:rPr>
  </w:style>
  <w:style w:type="character" w:customStyle="1" w:styleId="WW8Num31z1">
    <w:name w:val="WW8Num31z1"/>
    <w:uiPriority w:val="99"/>
    <w:rsid w:val="00BE0D17"/>
    <w:rPr>
      <w:rFonts w:ascii="Courier New" w:hAnsi="Courier New" w:cs="Courier New"/>
    </w:rPr>
  </w:style>
  <w:style w:type="character" w:customStyle="1" w:styleId="WW8Num31z2">
    <w:name w:val="WW8Num31z2"/>
    <w:rsid w:val="00BE0D17"/>
    <w:rPr>
      <w:rFonts w:ascii="Wingdings" w:hAnsi="Wingdings"/>
    </w:rPr>
  </w:style>
  <w:style w:type="character" w:customStyle="1" w:styleId="WW8Num32z0">
    <w:name w:val="WW8Num32z0"/>
    <w:uiPriority w:val="99"/>
    <w:rsid w:val="00BE0D17"/>
    <w:rPr>
      <w:rFonts w:ascii="Symbol" w:hAnsi="Symbol"/>
    </w:rPr>
  </w:style>
  <w:style w:type="character" w:customStyle="1" w:styleId="WW8Num32z1">
    <w:name w:val="WW8Num32z1"/>
    <w:rsid w:val="00BE0D17"/>
    <w:rPr>
      <w:rFonts w:ascii="Courier New" w:hAnsi="Courier New" w:cs="Courier New"/>
    </w:rPr>
  </w:style>
  <w:style w:type="character" w:customStyle="1" w:styleId="WW8Num32z2">
    <w:name w:val="WW8Num32z2"/>
    <w:rsid w:val="00BE0D17"/>
    <w:rPr>
      <w:rFonts w:ascii="Wingdings" w:hAnsi="Wingdings"/>
    </w:rPr>
  </w:style>
  <w:style w:type="character" w:customStyle="1" w:styleId="WW8Num33z0">
    <w:name w:val="WW8Num33z0"/>
    <w:uiPriority w:val="99"/>
    <w:rsid w:val="00BE0D17"/>
    <w:rPr>
      <w:rFonts w:cs="Times New Roman"/>
    </w:rPr>
  </w:style>
  <w:style w:type="character" w:customStyle="1" w:styleId="WW8Num34z0">
    <w:name w:val="WW8Num34z0"/>
    <w:uiPriority w:val="99"/>
    <w:rsid w:val="00BE0D17"/>
    <w:rPr>
      <w:rFonts w:ascii="Symbol" w:hAnsi="Symbol"/>
      <w:b/>
    </w:rPr>
  </w:style>
  <w:style w:type="character" w:customStyle="1" w:styleId="WW8Num34z1">
    <w:name w:val="WW8Num34z1"/>
    <w:uiPriority w:val="99"/>
    <w:rsid w:val="00BE0D17"/>
    <w:rPr>
      <w:rFonts w:ascii="Courier New" w:hAnsi="Courier New" w:cs="Courier New"/>
    </w:rPr>
  </w:style>
  <w:style w:type="character" w:customStyle="1" w:styleId="WW8Num34z2">
    <w:name w:val="WW8Num34z2"/>
    <w:uiPriority w:val="99"/>
    <w:rsid w:val="00BE0D17"/>
    <w:rPr>
      <w:rFonts w:ascii="Wingdings" w:hAnsi="Wingdings"/>
    </w:rPr>
  </w:style>
  <w:style w:type="character" w:customStyle="1" w:styleId="WW8Num34z3">
    <w:name w:val="WW8Num34z3"/>
    <w:uiPriority w:val="99"/>
    <w:rsid w:val="00BE0D17"/>
    <w:rPr>
      <w:rFonts w:ascii="Symbol" w:hAnsi="Symbol"/>
    </w:rPr>
  </w:style>
  <w:style w:type="character" w:customStyle="1" w:styleId="WW8Num35z0">
    <w:name w:val="WW8Num35z0"/>
    <w:uiPriority w:val="99"/>
    <w:rsid w:val="00BE0D17"/>
    <w:rPr>
      <w:rFonts w:ascii="Symbol" w:hAnsi="Symbol"/>
    </w:rPr>
  </w:style>
  <w:style w:type="character" w:customStyle="1" w:styleId="WW8Num35z1">
    <w:name w:val="WW8Num35z1"/>
    <w:uiPriority w:val="99"/>
    <w:rsid w:val="00BE0D17"/>
    <w:rPr>
      <w:rFonts w:ascii="Courier New" w:hAnsi="Courier New" w:cs="Courier New"/>
    </w:rPr>
  </w:style>
  <w:style w:type="character" w:customStyle="1" w:styleId="WW8Num35z2">
    <w:name w:val="WW8Num35z2"/>
    <w:rsid w:val="00BE0D17"/>
    <w:rPr>
      <w:rFonts w:ascii="Wingdings" w:hAnsi="Wingdings"/>
    </w:rPr>
  </w:style>
  <w:style w:type="character" w:customStyle="1" w:styleId="WW8Num36z0">
    <w:name w:val="WW8Num36z0"/>
    <w:uiPriority w:val="99"/>
    <w:rsid w:val="00BE0D17"/>
    <w:rPr>
      <w:b/>
    </w:rPr>
  </w:style>
  <w:style w:type="character" w:customStyle="1" w:styleId="WW8Num37z0">
    <w:name w:val="WW8Num37z0"/>
    <w:rsid w:val="00BE0D17"/>
    <w:rPr>
      <w:b/>
      <w:i w:val="0"/>
    </w:rPr>
  </w:style>
  <w:style w:type="character" w:customStyle="1" w:styleId="WW8Num38z0">
    <w:name w:val="WW8Num38z0"/>
    <w:uiPriority w:val="99"/>
    <w:rsid w:val="00BE0D17"/>
    <w:rPr>
      <w:rFonts w:ascii="Symbol" w:hAnsi="Symbol"/>
    </w:rPr>
  </w:style>
  <w:style w:type="character" w:customStyle="1" w:styleId="WW8Num38z1">
    <w:name w:val="WW8Num38z1"/>
    <w:uiPriority w:val="99"/>
    <w:rsid w:val="00BE0D17"/>
    <w:rPr>
      <w:rFonts w:ascii="Courier New" w:hAnsi="Courier New" w:cs="Courier New"/>
    </w:rPr>
  </w:style>
  <w:style w:type="character" w:customStyle="1" w:styleId="WW8Num38z2">
    <w:name w:val="WW8Num38z2"/>
    <w:rsid w:val="00BE0D17"/>
    <w:rPr>
      <w:rFonts w:ascii="Wingdings" w:hAnsi="Wingdings"/>
    </w:rPr>
  </w:style>
  <w:style w:type="character" w:customStyle="1" w:styleId="WW8Num40z0">
    <w:name w:val="WW8Num40z0"/>
    <w:uiPriority w:val="99"/>
    <w:rsid w:val="00BE0D17"/>
    <w:rPr>
      <w:rFonts w:cs="Times New Roman"/>
      <w:b/>
      <w:i w:val="0"/>
    </w:rPr>
  </w:style>
  <w:style w:type="character" w:customStyle="1" w:styleId="WW8Num45z0">
    <w:name w:val="WW8Num45z0"/>
    <w:rsid w:val="00BE0D17"/>
    <w:rPr>
      <w:b w:val="0"/>
    </w:rPr>
  </w:style>
  <w:style w:type="character" w:customStyle="1" w:styleId="WW8Num46z0">
    <w:name w:val="WW8Num46z0"/>
    <w:rsid w:val="00BE0D17"/>
    <w:rPr>
      <w:b w:val="0"/>
    </w:rPr>
  </w:style>
  <w:style w:type="character" w:customStyle="1" w:styleId="WW8Num48z0">
    <w:name w:val="WW8Num48z0"/>
    <w:rsid w:val="00BE0D17"/>
    <w:rPr>
      <w:rFonts w:ascii="Symbol" w:hAnsi="Symbol"/>
      <w:b/>
    </w:rPr>
  </w:style>
  <w:style w:type="character" w:customStyle="1" w:styleId="WW8Num48z1">
    <w:name w:val="WW8Num48z1"/>
    <w:rsid w:val="00BE0D17"/>
    <w:rPr>
      <w:rFonts w:ascii="Courier New" w:hAnsi="Courier New" w:cs="Courier New"/>
    </w:rPr>
  </w:style>
  <w:style w:type="character" w:customStyle="1" w:styleId="WW8Num48z2">
    <w:name w:val="WW8Num48z2"/>
    <w:rsid w:val="00BE0D17"/>
    <w:rPr>
      <w:rFonts w:ascii="Wingdings" w:hAnsi="Wingdings"/>
    </w:rPr>
  </w:style>
  <w:style w:type="character" w:customStyle="1" w:styleId="WW8Num48z3">
    <w:name w:val="WW8Num48z3"/>
    <w:rsid w:val="00BE0D17"/>
    <w:rPr>
      <w:rFonts w:ascii="Symbol" w:hAnsi="Symbol"/>
    </w:rPr>
  </w:style>
  <w:style w:type="paragraph" w:customStyle="1" w:styleId="Textosinformato2">
    <w:name w:val="Texto sin formato2"/>
    <w:basedOn w:val="Normal"/>
    <w:uiPriority w:val="99"/>
    <w:rsid w:val="00BE0D17"/>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rsid w:val="00BE0D17"/>
    <w:pPr>
      <w:tabs>
        <w:tab w:val="num" w:pos="1584"/>
      </w:tabs>
      <w:ind w:left="1584" w:hanging="1584"/>
      <w:outlineLvl w:val="8"/>
    </w:pPr>
    <w:rPr>
      <w:rFonts w:eastAsia="MS Mincho"/>
      <w:b/>
      <w:bCs/>
      <w:sz w:val="21"/>
      <w:szCs w:val="21"/>
      <w:lang w:val="es-ES"/>
    </w:rPr>
  </w:style>
  <w:style w:type="paragraph" w:customStyle="1" w:styleId="Textoindependiente320">
    <w:name w:val="Texto independiente 32"/>
    <w:basedOn w:val="Normal"/>
    <w:uiPriority w:val="99"/>
    <w:rsid w:val="00BE0D17"/>
    <w:pPr>
      <w:autoSpaceDE w:val="0"/>
      <w:jc w:val="both"/>
    </w:pPr>
    <w:rPr>
      <w:rFonts w:ascii="Arial" w:eastAsia="Times New Roman" w:hAnsi="Arial" w:cs="Arial"/>
      <w:sz w:val="20"/>
      <w:szCs w:val="20"/>
      <w:lang w:val="es-ES" w:eastAsia="ar-SA"/>
    </w:rPr>
  </w:style>
  <w:style w:type="paragraph" w:customStyle="1" w:styleId="Textoindependiente25">
    <w:name w:val="Texto independiente 25"/>
    <w:basedOn w:val="Normal"/>
    <w:rsid w:val="00BE0D17"/>
    <w:pPr>
      <w:suppressAutoHyphens/>
      <w:spacing w:after="120" w:line="480" w:lineRule="auto"/>
    </w:pPr>
    <w:rPr>
      <w:rFonts w:ascii="Times New Roman" w:eastAsia="Times New Roman" w:hAnsi="Times New Roman" w:cs="Times New Roman"/>
      <w:szCs w:val="20"/>
      <w:lang w:val="es-ES" w:eastAsia="ar-SA"/>
    </w:rPr>
  </w:style>
  <w:style w:type="paragraph" w:customStyle="1" w:styleId="western">
    <w:name w:val="western"/>
    <w:basedOn w:val="Normal"/>
    <w:rsid w:val="00BE0D17"/>
    <w:pPr>
      <w:spacing w:before="100"/>
      <w:jc w:val="both"/>
    </w:pPr>
    <w:rPr>
      <w:rFonts w:ascii="Arial" w:eastAsia="Times New Roman" w:hAnsi="Arial" w:cs="Arial"/>
      <w:sz w:val="18"/>
      <w:szCs w:val="18"/>
      <w:lang w:val="es-ES" w:eastAsia="ar-SA"/>
    </w:rPr>
  </w:style>
  <w:style w:type="paragraph" w:customStyle="1" w:styleId="BalloonText1">
    <w:name w:val="Balloon Text1"/>
    <w:basedOn w:val="Normal"/>
    <w:semiHidden/>
    <w:rsid w:val="00BE0D17"/>
    <w:pPr>
      <w:widowControl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BE0D17"/>
    <w:pPr>
      <w:suppressAutoHyphens/>
    </w:pPr>
    <w:rPr>
      <w:rFonts w:ascii="Times New Roman" w:eastAsia="Calibri" w:hAnsi="Times New Roman" w:cs="Times New Roman"/>
      <w:szCs w:val="20"/>
      <w:lang w:val="es-ES" w:eastAsia="ar-SA"/>
    </w:rPr>
  </w:style>
  <w:style w:type="character" w:customStyle="1" w:styleId="SaludoCar">
    <w:name w:val="Saludo Car"/>
    <w:basedOn w:val="Fuentedeprrafopredeter"/>
    <w:link w:val="Saludo"/>
    <w:uiPriority w:val="99"/>
    <w:rsid w:val="00BE0D17"/>
    <w:rPr>
      <w:rFonts w:ascii="Times New Roman" w:eastAsia="Calibri" w:hAnsi="Times New Roman" w:cs="Times New Roman"/>
      <w:sz w:val="24"/>
      <w:szCs w:val="20"/>
      <w:lang w:val="es-ES" w:eastAsia="ar-SA"/>
    </w:rPr>
  </w:style>
  <w:style w:type="paragraph" w:customStyle="1" w:styleId="Sangra3detindependiente2">
    <w:name w:val="Sangría 3 de t. independiente2"/>
    <w:basedOn w:val="Normal"/>
    <w:uiPriority w:val="99"/>
    <w:rsid w:val="00BE0D17"/>
    <w:pPr>
      <w:suppressAutoHyphens/>
      <w:spacing w:after="120"/>
      <w:ind w:left="283"/>
    </w:pPr>
    <w:rPr>
      <w:rFonts w:ascii="Times New Roman" w:eastAsia="Times New Roman" w:hAnsi="Times New Roman" w:cs="Times New Roman"/>
      <w:sz w:val="16"/>
      <w:szCs w:val="16"/>
      <w:lang w:val="es-ES" w:eastAsia="ar-SA"/>
    </w:rPr>
  </w:style>
  <w:style w:type="paragraph" w:customStyle="1" w:styleId="Textoindependiente33">
    <w:name w:val="Texto independiente 33"/>
    <w:basedOn w:val="Normal"/>
    <w:uiPriority w:val="99"/>
    <w:rsid w:val="00BE0D17"/>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WW8Num9z1">
    <w:name w:val="WW8Num9z1"/>
    <w:uiPriority w:val="99"/>
    <w:rsid w:val="00BE0D17"/>
    <w:rPr>
      <w:rFonts w:ascii="Courier New" w:hAnsi="Courier New"/>
    </w:rPr>
  </w:style>
  <w:style w:type="character" w:customStyle="1" w:styleId="WW8Num27z0">
    <w:name w:val="WW8Num27z0"/>
    <w:uiPriority w:val="99"/>
    <w:rsid w:val="00BE0D17"/>
    <w:rPr>
      <w:rFonts w:ascii="Arial" w:hAnsi="Arial"/>
      <w:sz w:val="22"/>
    </w:rPr>
  </w:style>
  <w:style w:type="character" w:customStyle="1" w:styleId="WW8Num27z1">
    <w:name w:val="WW8Num27z1"/>
    <w:uiPriority w:val="99"/>
    <w:rsid w:val="00BE0D17"/>
    <w:rPr>
      <w:rFonts w:ascii="Arial" w:hAnsi="Arial"/>
      <w:sz w:val="22"/>
    </w:rPr>
  </w:style>
  <w:style w:type="character" w:customStyle="1" w:styleId="WW8Num27z3">
    <w:name w:val="WW8Num27z3"/>
    <w:uiPriority w:val="99"/>
    <w:rsid w:val="00BE0D17"/>
    <w:rPr>
      <w:rFonts w:ascii="Symbol" w:hAnsi="Symbol"/>
    </w:rPr>
  </w:style>
  <w:style w:type="character" w:customStyle="1" w:styleId="WW8Num27z4">
    <w:name w:val="WW8Num27z4"/>
    <w:uiPriority w:val="99"/>
    <w:rsid w:val="00BE0D17"/>
    <w:rPr>
      <w:rFonts w:ascii="Courier New" w:hAnsi="Courier New"/>
    </w:rPr>
  </w:style>
  <w:style w:type="character" w:customStyle="1" w:styleId="WW8Num33z1">
    <w:name w:val="WW8Num33z1"/>
    <w:uiPriority w:val="99"/>
    <w:rsid w:val="00BE0D17"/>
    <w:rPr>
      <w:rFonts w:ascii="Courier New" w:hAnsi="Courier New"/>
    </w:rPr>
  </w:style>
  <w:style w:type="character" w:customStyle="1" w:styleId="WW8Num33z2">
    <w:name w:val="WW8Num33z2"/>
    <w:uiPriority w:val="99"/>
    <w:rsid w:val="00BE0D17"/>
    <w:rPr>
      <w:rFonts w:ascii="Wingdings" w:hAnsi="Wingdings"/>
    </w:rPr>
  </w:style>
  <w:style w:type="character" w:customStyle="1" w:styleId="WW8Num39z0">
    <w:name w:val="WW8Num39z0"/>
    <w:uiPriority w:val="99"/>
    <w:rsid w:val="00BE0D17"/>
    <w:rPr>
      <w:rFonts w:ascii="Symbol" w:hAnsi="Symbol"/>
    </w:rPr>
  </w:style>
  <w:style w:type="character" w:customStyle="1" w:styleId="WW8Num39z1">
    <w:name w:val="WW8Num39z1"/>
    <w:uiPriority w:val="99"/>
    <w:rsid w:val="00BE0D17"/>
    <w:rPr>
      <w:rFonts w:ascii="Courier New" w:hAnsi="Courier New"/>
    </w:rPr>
  </w:style>
  <w:style w:type="character" w:customStyle="1" w:styleId="WW8Num39z2">
    <w:name w:val="WW8Num39z2"/>
    <w:uiPriority w:val="99"/>
    <w:rsid w:val="00BE0D17"/>
    <w:rPr>
      <w:rFonts w:ascii="Wingdings" w:hAnsi="Wingdings"/>
    </w:rPr>
  </w:style>
  <w:style w:type="character" w:customStyle="1" w:styleId="WW8Num40z1">
    <w:name w:val="WW8Num40z1"/>
    <w:uiPriority w:val="99"/>
    <w:rsid w:val="00BE0D17"/>
    <w:rPr>
      <w:rFonts w:ascii="Courier New" w:hAnsi="Courier New"/>
    </w:rPr>
  </w:style>
  <w:style w:type="character" w:customStyle="1" w:styleId="WW8Num40z2">
    <w:name w:val="WW8Num40z2"/>
    <w:uiPriority w:val="99"/>
    <w:rsid w:val="00BE0D17"/>
    <w:rPr>
      <w:rFonts w:ascii="Wingdings" w:hAnsi="Wingdings"/>
    </w:rPr>
  </w:style>
  <w:style w:type="character" w:customStyle="1" w:styleId="WW8Num41z0">
    <w:name w:val="WW8Num41z0"/>
    <w:uiPriority w:val="99"/>
    <w:rsid w:val="00BE0D17"/>
    <w:rPr>
      <w:rFonts w:ascii="Symbol" w:hAnsi="Symbol"/>
    </w:rPr>
  </w:style>
  <w:style w:type="character" w:customStyle="1" w:styleId="WW8Num41z1">
    <w:name w:val="WW8Num41z1"/>
    <w:uiPriority w:val="99"/>
    <w:rsid w:val="00BE0D17"/>
    <w:rPr>
      <w:rFonts w:ascii="Courier New" w:hAnsi="Courier New"/>
    </w:rPr>
  </w:style>
  <w:style w:type="character" w:customStyle="1" w:styleId="WW8Num41z2">
    <w:name w:val="WW8Num41z2"/>
    <w:uiPriority w:val="99"/>
    <w:rsid w:val="00BE0D17"/>
    <w:rPr>
      <w:rFonts w:ascii="Wingdings" w:hAnsi="Wingdings"/>
    </w:rPr>
  </w:style>
  <w:style w:type="character" w:customStyle="1" w:styleId="WW8Num43z0">
    <w:name w:val="WW8Num43z0"/>
    <w:uiPriority w:val="99"/>
    <w:rsid w:val="00BE0D17"/>
    <w:rPr>
      <w:rFonts w:ascii="Symbol" w:hAnsi="Symbol"/>
    </w:rPr>
  </w:style>
  <w:style w:type="character" w:customStyle="1" w:styleId="WW8Num43z1">
    <w:name w:val="WW8Num43z1"/>
    <w:uiPriority w:val="99"/>
    <w:rsid w:val="00BE0D17"/>
    <w:rPr>
      <w:rFonts w:ascii="Courier New" w:hAnsi="Courier New"/>
    </w:rPr>
  </w:style>
  <w:style w:type="character" w:customStyle="1" w:styleId="WW8Num43z2">
    <w:name w:val="WW8Num43z2"/>
    <w:uiPriority w:val="99"/>
    <w:rsid w:val="00BE0D17"/>
    <w:rPr>
      <w:rFonts w:ascii="Wingdings" w:hAnsi="Wingdings"/>
    </w:rPr>
  </w:style>
  <w:style w:type="character" w:customStyle="1" w:styleId="WW8Num9z3">
    <w:name w:val="WW8Num9z3"/>
    <w:uiPriority w:val="99"/>
    <w:rsid w:val="00BE0D17"/>
    <w:rPr>
      <w:rFonts w:ascii="Symbol" w:hAnsi="Symbol"/>
    </w:rPr>
  </w:style>
  <w:style w:type="character" w:customStyle="1" w:styleId="WW8Num13z1">
    <w:name w:val="WW8Num13z1"/>
    <w:uiPriority w:val="99"/>
    <w:rsid w:val="00BE0D17"/>
    <w:rPr>
      <w:rFonts w:ascii="Symbol" w:hAnsi="Symbol"/>
    </w:rPr>
  </w:style>
  <w:style w:type="character" w:customStyle="1" w:styleId="WW8Num20z3">
    <w:name w:val="WW8Num20z3"/>
    <w:uiPriority w:val="99"/>
    <w:rsid w:val="00BE0D17"/>
    <w:rPr>
      <w:rFonts w:ascii="Symbol" w:hAnsi="Symbol"/>
    </w:rPr>
  </w:style>
  <w:style w:type="character" w:customStyle="1" w:styleId="WW8Num22z1">
    <w:name w:val="WW8Num22z1"/>
    <w:uiPriority w:val="99"/>
    <w:rsid w:val="00BE0D17"/>
    <w:rPr>
      <w:rFonts w:ascii="Courier New" w:hAnsi="Courier New"/>
    </w:rPr>
  </w:style>
  <w:style w:type="character" w:customStyle="1" w:styleId="WW8Num22z2">
    <w:name w:val="WW8Num22z2"/>
    <w:uiPriority w:val="99"/>
    <w:rsid w:val="00BE0D17"/>
    <w:rPr>
      <w:rFonts w:ascii="Wingdings" w:hAnsi="Wingdings"/>
    </w:rPr>
  </w:style>
  <w:style w:type="character" w:customStyle="1" w:styleId="WW8Num28z1">
    <w:name w:val="WW8Num28z1"/>
    <w:uiPriority w:val="99"/>
    <w:rsid w:val="00BE0D17"/>
    <w:rPr>
      <w:rFonts w:ascii="Arial" w:hAnsi="Arial"/>
      <w:sz w:val="22"/>
    </w:rPr>
  </w:style>
  <w:style w:type="character" w:customStyle="1" w:styleId="WW8Num28z3">
    <w:name w:val="WW8Num28z3"/>
    <w:uiPriority w:val="99"/>
    <w:rsid w:val="00BE0D17"/>
    <w:rPr>
      <w:rFonts w:ascii="Symbol" w:hAnsi="Symbol"/>
    </w:rPr>
  </w:style>
  <w:style w:type="character" w:customStyle="1" w:styleId="WW8Num28z4">
    <w:name w:val="WW8Num28z4"/>
    <w:uiPriority w:val="99"/>
    <w:rsid w:val="00BE0D17"/>
    <w:rPr>
      <w:rFonts w:ascii="Courier New" w:hAnsi="Courier New"/>
    </w:rPr>
  </w:style>
  <w:style w:type="character" w:customStyle="1" w:styleId="WW8Num30z0">
    <w:name w:val="WW8Num30z0"/>
    <w:uiPriority w:val="99"/>
    <w:rsid w:val="00BE0D17"/>
    <w:rPr>
      <w:rFonts w:ascii="Arial" w:hAnsi="Arial"/>
      <w:sz w:val="22"/>
    </w:rPr>
  </w:style>
  <w:style w:type="character" w:customStyle="1" w:styleId="CarCar1">
    <w:name w:val="Car Car1"/>
    <w:uiPriority w:val="99"/>
    <w:rsid w:val="00BE0D17"/>
    <w:rPr>
      <w:rFonts w:ascii="Arial" w:hAnsi="Arial"/>
      <w:b/>
      <w:kern w:val="1"/>
      <w:sz w:val="28"/>
      <w:lang w:val="es-ES_tradnl" w:eastAsia="ar-SA" w:bidi="ar-SA"/>
    </w:rPr>
  </w:style>
  <w:style w:type="character" w:styleId="Ttulodellibro">
    <w:name w:val="Book Title"/>
    <w:uiPriority w:val="99"/>
    <w:qFormat/>
    <w:rsid w:val="00BE0D17"/>
    <w:rPr>
      <w:rFonts w:cs="Times New Roman"/>
      <w:b/>
      <w:smallCaps/>
      <w:spacing w:val="5"/>
    </w:rPr>
  </w:style>
  <w:style w:type="character" w:customStyle="1" w:styleId="CarCar0">
    <w:name w:val="Car Car"/>
    <w:uiPriority w:val="99"/>
    <w:rsid w:val="00BE0D17"/>
    <w:rPr>
      <w:sz w:val="24"/>
      <w:lang w:val="es-ES"/>
    </w:rPr>
  </w:style>
  <w:style w:type="paragraph" w:customStyle="1" w:styleId="Sangra2detindependiente2">
    <w:name w:val="Sangría 2 de t. independiente2"/>
    <w:basedOn w:val="Normal"/>
    <w:uiPriority w:val="99"/>
    <w:rsid w:val="00BE0D17"/>
    <w:pPr>
      <w:suppressAutoHyphens/>
      <w:spacing w:after="120" w:line="480" w:lineRule="auto"/>
      <w:ind w:left="283"/>
    </w:pPr>
    <w:rPr>
      <w:rFonts w:ascii="Times New Roman" w:eastAsia="Times New Roman" w:hAnsi="Times New Roman" w:cs="Times New Roman"/>
      <w:lang w:val="es-ES" w:eastAsia="ar-SA"/>
    </w:rPr>
  </w:style>
  <w:style w:type="paragraph" w:customStyle="1" w:styleId="Lista22">
    <w:name w:val="Lista 22"/>
    <w:basedOn w:val="Normal"/>
    <w:uiPriority w:val="99"/>
    <w:rsid w:val="00BE0D17"/>
    <w:pPr>
      <w:suppressAutoHyphens/>
      <w:ind w:left="566" w:hanging="283"/>
    </w:pPr>
    <w:rPr>
      <w:rFonts w:ascii="Times New Roman" w:eastAsia="Times New Roman" w:hAnsi="Times New Roman" w:cs="Times New Roman"/>
      <w:lang w:val="es-ES" w:eastAsia="ar-SA"/>
    </w:rPr>
  </w:style>
  <w:style w:type="paragraph" w:customStyle="1" w:styleId="CharCharCarCarCharCharCarCarCharCharCarCarCharChar0">
    <w:name w:val="Char Char Car Car Char Char Car Car Char Char Car Car Char Char"/>
    <w:basedOn w:val="Normal"/>
    <w:uiPriority w:val="99"/>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0">
    <w:name w:val="Car"/>
    <w:basedOn w:val="Normal"/>
    <w:uiPriority w:val="99"/>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E0D17"/>
    <w:pPr>
      <w:suppressAutoHyphens/>
      <w:spacing w:after="160" w:line="240" w:lineRule="exact"/>
    </w:pPr>
    <w:rPr>
      <w:rFonts w:ascii="Tahoma" w:eastAsia="Times New Roman" w:hAnsi="Tahoma" w:cs="Times New Roman"/>
      <w:sz w:val="20"/>
      <w:szCs w:val="20"/>
      <w:lang w:val="en-US" w:eastAsia="ar-SA"/>
    </w:rPr>
  </w:style>
  <w:style w:type="paragraph" w:customStyle="1" w:styleId="Textodebloque2">
    <w:name w:val="Texto de bloque2"/>
    <w:basedOn w:val="Normal"/>
    <w:uiPriority w:val="99"/>
    <w:rsid w:val="00BE0D17"/>
    <w:pPr>
      <w:suppressAutoHyphens/>
      <w:overflowPunct w:val="0"/>
      <w:autoSpaceDE w:val="0"/>
      <w:ind w:left="720" w:right="51"/>
      <w:jc w:val="both"/>
      <w:textAlignment w:val="baseline"/>
    </w:pPr>
    <w:rPr>
      <w:rFonts w:ascii="Arial" w:eastAsia="Times New Roman" w:hAnsi="Arial" w:cs="Times New Roman"/>
      <w:sz w:val="22"/>
      <w:szCs w:val="20"/>
      <w:lang w:eastAsia="ar-SA"/>
    </w:rPr>
  </w:style>
  <w:style w:type="paragraph" w:customStyle="1" w:styleId="BodyText21">
    <w:name w:val="Body Text 21"/>
    <w:basedOn w:val="Normal"/>
    <w:uiPriority w:val="99"/>
    <w:rsid w:val="00BE0D17"/>
    <w:pPr>
      <w:widowControl w:val="0"/>
      <w:suppressAutoHyphens/>
      <w:overflowPunct w:val="0"/>
      <w:autoSpaceDE w:val="0"/>
      <w:jc w:val="both"/>
      <w:textAlignment w:val="baseline"/>
    </w:pPr>
    <w:rPr>
      <w:rFonts w:ascii="Arial" w:eastAsia="Times New Roman" w:hAnsi="Arial" w:cs="Times New Roman"/>
      <w:szCs w:val="20"/>
      <w:lang w:val="es-MX" w:eastAsia="ar-SA"/>
    </w:rPr>
  </w:style>
  <w:style w:type="paragraph" w:customStyle="1" w:styleId="1">
    <w:name w:val="1"/>
    <w:basedOn w:val="Normal"/>
    <w:next w:val="Sangradetextonormal"/>
    <w:uiPriority w:val="99"/>
    <w:rsid w:val="00BE0D17"/>
    <w:pPr>
      <w:suppressAutoHyphens/>
      <w:autoSpaceDE w:val="0"/>
      <w:jc w:val="both"/>
    </w:pPr>
    <w:rPr>
      <w:rFonts w:ascii="Arial Narrow" w:eastAsia="Times New Roman" w:hAnsi="Arial Narrow" w:cs="Times New Roman"/>
      <w:sz w:val="22"/>
      <w:szCs w:val="22"/>
      <w:lang w:eastAsia="ar-SA"/>
    </w:rPr>
  </w:style>
  <w:style w:type="paragraph" w:styleId="Asuntodelcomentario">
    <w:name w:val="annotation subject"/>
    <w:basedOn w:val="Textocomentario1"/>
    <w:next w:val="Textocomentario1"/>
    <w:link w:val="AsuntodelcomentarioCar"/>
    <w:uiPriority w:val="99"/>
    <w:rsid w:val="00BE0D17"/>
    <w:pPr>
      <w:autoSpaceDE/>
    </w:pPr>
    <w:rPr>
      <w:b/>
      <w:bCs/>
    </w:rPr>
  </w:style>
  <w:style w:type="character" w:customStyle="1" w:styleId="AsuntodelcomentarioCar">
    <w:name w:val="Asunto del comentario Car"/>
    <w:basedOn w:val="TextocomentarioCar"/>
    <w:link w:val="Asuntodelcomentario"/>
    <w:uiPriority w:val="99"/>
    <w:rsid w:val="00BE0D17"/>
    <w:rPr>
      <w:rFonts w:ascii="Times New Roman" w:eastAsia="Times New Roman" w:hAnsi="Times New Roman" w:cs="Times New Roman"/>
      <w:b/>
      <w:bCs/>
      <w:sz w:val="20"/>
      <w:szCs w:val="20"/>
      <w:lang w:val="es-ES" w:eastAsia="ar-SA"/>
    </w:rPr>
  </w:style>
  <w:style w:type="paragraph" w:customStyle="1" w:styleId="Sangra3detNormal">
    <w:name w:val="Sangría 3 de t. Normal"/>
    <w:basedOn w:val="Sangra3detindependiente2"/>
    <w:uiPriority w:val="99"/>
    <w:rsid w:val="00BE0D17"/>
    <w:pPr>
      <w:widowControl w:val="0"/>
      <w:spacing w:after="0"/>
      <w:ind w:left="0"/>
      <w:jc w:val="both"/>
    </w:pPr>
    <w:rPr>
      <w:b/>
      <w:sz w:val="24"/>
      <w:szCs w:val="20"/>
      <w:lang w:val="es-ES_tradnl"/>
    </w:rPr>
  </w:style>
  <w:style w:type="paragraph" w:customStyle="1" w:styleId="BodyTextIndent21">
    <w:name w:val="Body Text Indent 21"/>
    <w:basedOn w:val="Normal"/>
    <w:uiPriority w:val="99"/>
    <w:rsid w:val="00BE0D17"/>
    <w:pPr>
      <w:widowControl w:val="0"/>
      <w:suppressAutoHyphens/>
      <w:ind w:left="1701" w:hanging="567"/>
      <w:jc w:val="both"/>
    </w:pPr>
    <w:rPr>
      <w:rFonts w:ascii="Arial" w:eastAsia="Times New Roman" w:hAnsi="Arial" w:cs="Times New Roman"/>
      <w:szCs w:val="20"/>
      <w:lang w:eastAsia="ar-SA"/>
    </w:rPr>
  </w:style>
  <w:style w:type="paragraph" w:customStyle="1" w:styleId="Fecha1">
    <w:name w:val="Fecha1"/>
    <w:basedOn w:val="Normal"/>
    <w:next w:val="Normal"/>
    <w:uiPriority w:val="99"/>
    <w:rsid w:val="00BE0D17"/>
    <w:pPr>
      <w:suppressAutoHyphens/>
    </w:pPr>
    <w:rPr>
      <w:rFonts w:ascii="Times New Roman" w:eastAsia="Times New Roman" w:hAnsi="Times New Roman" w:cs="Times New Roman"/>
      <w:sz w:val="20"/>
      <w:szCs w:val="20"/>
      <w:lang w:val="es-MX" w:eastAsia="ar-SA"/>
    </w:rPr>
  </w:style>
  <w:style w:type="paragraph" w:customStyle="1" w:styleId="Mapadeldocumento1">
    <w:name w:val="Mapa del documento1"/>
    <w:basedOn w:val="Normal"/>
    <w:uiPriority w:val="99"/>
    <w:rsid w:val="00BE0D17"/>
    <w:pPr>
      <w:shd w:val="clear" w:color="auto" w:fill="000080"/>
      <w:suppressAutoHyphens/>
    </w:pPr>
    <w:rPr>
      <w:rFonts w:ascii="Tahoma" w:eastAsia="Times New Roman" w:hAnsi="Tahoma" w:cs="Times New Roman"/>
      <w:sz w:val="20"/>
      <w:szCs w:val="20"/>
      <w:lang w:val="es-MX" w:eastAsia="ar-SA"/>
    </w:rPr>
  </w:style>
  <w:style w:type="paragraph" w:customStyle="1" w:styleId="Encabezadodemensaje1">
    <w:name w:val="Encabezado de mensaje1"/>
    <w:basedOn w:val="Normal"/>
    <w:uiPriority w:val="99"/>
    <w:rsid w:val="00BE0D17"/>
    <w:pPr>
      <w:shd w:val="clear" w:color="auto" w:fill="CCCCCC"/>
      <w:suppressAutoHyphens/>
      <w:ind w:left="1134" w:hanging="1134"/>
    </w:pPr>
    <w:rPr>
      <w:rFonts w:ascii="Arial" w:eastAsia="Times New Roman" w:hAnsi="Arial" w:cs="Arial"/>
      <w:lang w:val="es-MX" w:eastAsia="ar-SA"/>
    </w:rPr>
  </w:style>
  <w:style w:type="paragraph" w:customStyle="1" w:styleId="Listaconvietas21">
    <w:name w:val="Lista con viñetas 21"/>
    <w:basedOn w:val="Normal"/>
    <w:uiPriority w:val="99"/>
    <w:rsid w:val="00BE0D17"/>
    <w:pPr>
      <w:suppressAutoHyphens/>
      <w:ind w:left="705" w:hanging="705"/>
    </w:pPr>
    <w:rPr>
      <w:rFonts w:ascii="Times New Roman" w:eastAsia="Times New Roman" w:hAnsi="Times New Roman" w:cs="Times New Roman"/>
      <w:sz w:val="20"/>
      <w:szCs w:val="20"/>
      <w:lang w:val="es-MX" w:eastAsia="ar-SA"/>
    </w:rPr>
  </w:style>
  <w:style w:type="paragraph" w:customStyle="1" w:styleId="xl23">
    <w:name w:val="xl23"/>
    <w:basedOn w:val="Normal"/>
    <w:uiPriority w:val="99"/>
    <w:rsid w:val="00BE0D17"/>
    <w:pPr>
      <w:shd w:val="clear" w:color="auto" w:fill="DFDFDF"/>
      <w:suppressAutoHyphens/>
      <w:spacing w:before="280" w:after="280"/>
      <w:jc w:val="center"/>
      <w:textAlignment w:val="center"/>
    </w:pPr>
    <w:rPr>
      <w:rFonts w:ascii="Arial" w:eastAsia="Times New Roman" w:hAnsi="Arial" w:cs="Arial"/>
      <w:b/>
      <w:bCs/>
      <w:sz w:val="22"/>
      <w:szCs w:val="22"/>
      <w:lang w:val="es-MX" w:eastAsia="ar-SA"/>
    </w:rPr>
  </w:style>
  <w:style w:type="paragraph" w:customStyle="1" w:styleId="BodyText23">
    <w:name w:val="Body Text 23"/>
    <w:basedOn w:val="Normal"/>
    <w:uiPriority w:val="99"/>
    <w:rsid w:val="00BE0D17"/>
    <w:pPr>
      <w:widowControl w:val="0"/>
      <w:suppressAutoHyphens/>
      <w:jc w:val="both"/>
    </w:pPr>
    <w:rPr>
      <w:rFonts w:ascii="Times New Roman" w:eastAsia="Times New Roman" w:hAnsi="Times New Roman" w:cs="Times New Roman"/>
      <w:szCs w:val="20"/>
      <w:lang w:eastAsia="ar-SA"/>
    </w:rPr>
  </w:style>
  <w:style w:type="paragraph" w:customStyle="1" w:styleId="CarCarCarCarCarCarCarCarCarCar0">
    <w:name w:val="Car Car Car Car Car Car Car Car Car Car"/>
    <w:basedOn w:val="Normal"/>
    <w:uiPriority w:val="99"/>
    <w:rsid w:val="00BE0D17"/>
    <w:pPr>
      <w:suppressAutoHyphens/>
      <w:spacing w:after="160" w:line="240" w:lineRule="exact"/>
    </w:pPr>
    <w:rPr>
      <w:rFonts w:ascii="Tahoma" w:eastAsia="Times New Roman" w:hAnsi="Tahoma" w:cs="Times New Roman"/>
      <w:sz w:val="20"/>
      <w:szCs w:val="20"/>
      <w:lang w:val="en-US" w:eastAsia="ar-SA"/>
    </w:rPr>
  </w:style>
  <w:style w:type="paragraph" w:customStyle="1" w:styleId="Convietas">
    <w:name w:val="Con viñetas"/>
    <w:basedOn w:val="Normal"/>
    <w:uiPriority w:val="99"/>
    <w:rsid w:val="00BE0D17"/>
    <w:pPr>
      <w:suppressAutoHyphens/>
      <w:ind w:left="720" w:hanging="360"/>
      <w:jc w:val="both"/>
    </w:pPr>
    <w:rPr>
      <w:rFonts w:ascii="Arial" w:eastAsia="Times New Roman" w:hAnsi="Arial" w:cs="Times New Roman"/>
      <w:kern w:val="1"/>
      <w:sz w:val="22"/>
      <w:szCs w:val="20"/>
      <w:lang w:val="es-ES" w:eastAsia="ar-SA"/>
    </w:rPr>
  </w:style>
  <w:style w:type="paragraph" w:customStyle="1" w:styleId="WW-Sangra3detindependiente1">
    <w:name w:val="WW-Sangría 3 de t. independiente1"/>
    <w:basedOn w:val="Normal"/>
    <w:uiPriority w:val="99"/>
    <w:rsid w:val="00BE0D17"/>
    <w:pPr>
      <w:suppressAutoHyphens/>
      <w:autoSpaceDE w:val="0"/>
      <w:ind w:left="284" w:hanging="284"/>
      <w:jc w:val="both"/>
    </w:pPr>
    <w:rPr>
      <w:rFonts w:ascii="Arial" w:eastAsia="Times New Roman" w:hAnsi="Arial" w:cs="Arial"/>
      <w:sz w:val="20"/>
      <w:szCs w:val="20"/>
      <w:lang w:eastAsia="ar-SA"/>
    </w:rPr>
  </w:style>
  <w:style w:type="paragraph" w:customStyle="1" w:styleId="Sangra3detindependiente3">
    <w:name w:val="Sangría 3 de t. independiente3"/>
    <w:basedOn w:val="Normal"/>
    <w:uiPriority w:val="99"/>
    <w:rsid w:val="00BE0D17"/>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BE0D17"/>
    <w:pPr>
      <w:suppressAutoHyphens/>
      <w:overflowPunct w:val="0"/>
      <w:autoSpaceDE w:val="0"/>
      <w:spacing w:before="100" w:line="240" w:lineRule="atLeast"/>
      <w:ind w:left="1985"/>
      <w:jc w:val="both"/>
      <w:textAlignment w:val="baseline"/>
    </w:pPr>
    <w:rPr>
      <w:rFonts w:ascii="Arial" w:eastAsia="Times New Roman" w:hAnsi="Arial" w:cs="Times New Roman"/>
      <w:sz w:val="22"/>
      <w:szCs w:val="20"/>
      <w:lang w:val="es-ES" w:eastAsia="ar-SA"/>
    </w:rPr>
  </w:style>
  <w:style w:type="character" w:customStyle="1" w:styleId="WW8Num26z4">
    <w:name w:val="WW8Num26z4"/>
    <w:uiPriority w:val="99"/>
    <w:rsid w:val="00BE0D17"/>
    <w:rPr>
      <w:rFonts w:ascii="Courier New" w:hAnsi="Courier New"/>
    </w:rPr>
  </w:style>
  <w:style w:type="paragraph" w:customStyle="1" w:styleId="Fraccin">
    <w:name w:val="Fracción"/>
    <w:basedOn w:val="Normal"/>
    <w:uiPriority w:val="99"/>
    <w:rsid w:val="00BE0D17"/>
    <w:pPr>
      <w:spacing w:after="240"/>
      <w:ind w:left="851" w:hanging="709"/>
      <w:jc w:val="both"/>
    </w:pPr>
    <w:rPr>
      <w:rFonts w:ascii="Arial" w:eastAsia="Times New Roman" w:hAnsi="Arial" w:cs="Arial"/>
      <w:lang w:val="es-MX" w:eastAsia="ar-SA"/>
    </w:rPr>
  </w:style>
  <w:style w:type="character" w:customStyle="1" w:styleId="WW8Num7z2">
    <w:name w:val="WW8Num7z2"/>
    <w:uiPriority w:val="99"/>
    <w:rsid w:val="00BE0D17"/>
    <w:rPr>
      <w:color w:val="auto"/>
    </w:rPr>
  </w:style>
  <w:style w:type="character" w:customStyle="1" w:styleId="WW8Num17z3">
    <w:name w:val="WW8Num17z3"/>
    <w:uiPriority w:val="99"/>
    <w:rsid w:val="00BE0D17"/>
    <w:rPr>
      <w:rFonts w:ascii="Symbol" w:hAnsi="Symbol"/>
    </w:rPr>
  </w:style>
  <w:style w:type="character" w:customStyle="1" w:styleId="WW8Num42z0">
    <w:name w:val="WW8Num42z0"/>
    <w:uiPriority w:val="99"/>
    <w:rsid w:val="00BE0D17"/>
    <w:rPr>
      <w:rFonts w:ascii="Arial" w:hAnsi="Arial"/>
    </w:rPr>
  </w:style>
  <w:style w:type="character" w:customStyle="1" w:styleId="WW8Num42z1">
    <w:name w:val="WW8Num42z1"/>
    <w:uiPriority w:val="99"/>
    <w:rsid w:val="00BE0D17"/>
  </w:style>
  <w:style w:type="character" w:customStyle="1" w:styleId="WW8Num43z3">
    <w:name w:val="WW8Num43z3"/>
    <w:uiPriority w:val="99"/>
    <w:rsid w:val="00BE0D17"/>
    <w:rPr>
      <w:rFonts w:ascii="Symbol" w:hAnsi="Symbol"/>
    </w:rPr>
  </w:style>
  <w:style w:type="character" w:customStyle="1" w:styleId="WW8Num44z0">
    <w:name w:val="WW8Num44z0"/>
    <w:uiPriority w:val="99"/>
    <w:rsid w:val="00BE0D17"/>
  </w:style>
  <w:style w:type="paragraph" w:customStyle="1" w:styleId="Listaconvietas1">
    <w:name w:val="Lista con viñetas1"/>
    <w:basedOn w:val="Normal"/>
    <w:uiPriority w:val="99"/>
    <w:rsid w:val="00BE0D17"/>
    <w:pPr>
      <w:tabs>
        <w:tab w:val="num" w:pos="420"/>
      </w:tabs>
      <w:suppressAutoHyphens/>
      <w:ind w:left="420" w:hanging="420"/>
    </w:pPr>
    <w:rPr>
      <w:rFonts w:ascii="Times New Roman" w:eastAsia="Times New Roman" w:hAnsi="Times New Roman" w:cs="Times New Roman"/>
      <w:lang w:val="es-MX" w:eastAsia="ar-SA"/>
    </w:rPr>
  </w:style>
  <w:style w:type="character" w:customStyle="1" w:styleId="WW8Num7z1">
    <w:name w:val="WW8Num7z1"/>
    <w:uiPriority w:val="99"/>
    <w:rsid w:val="00BE0D17"/>
    <w:rPr>
      <w:rFonts w:ascii="Courier New" w:hAnsi="Courier New"/>
    </w:rPr>
  </w:style>
  <w:style w:type="character" w:customStyle="1" w:styleId="WW8Num11z1">
    <w:name w:val="WW8Num11z1"/>
    <w:uiPriority w:val="99"/>
    <w:rsid w:val="00BE0D17"/>
    <w:rPr>
      <w:rFonts w:ascii="Courier New" w:hAnsi="Courier New"/>
    </w:rPr>
  </w:style>
  <w:style w:type="character" w:customStyle="1" w:styleId="WW8Num11z2">
    <w:name w:val="WW8Num11z2"/>
    <w:uiPriority w:val="99"/>
    <w:rsid w:val="00BE0D17"/>
    <w:rPr>
      <w:rFonts w:ascii="Wingdings" w:hAnsi="Wingdings"/>
    </w:rPr>
  </w:style>
  <w:style w:type="character" w:customStyle="1" w:styleId="WW8Num11z3">
    <w:name w:val="WW8Num11z3"/>
    <w:uiPriority w:val="99"/>
    <w:rsid w:val="00BE0D17"/>
    <w:rPr>
      <w:rFonts w:ascii="Symbol" w:hAnsi="Symbol"/>
    </w:rPr>
  </w:style>
  <w:style w:type="character" w:customStyle="1" w:styleId="WW8Num12z3">
    <w:name w:val="WW8Num12z3"/>
    <w:uiPriority w:val="99"/>
    <w:rsid w:val="00BE0D17"/>
    <w:rPr>
      <w:rFonts w:ascii="Symbol" w:hAnsi="Symbol"/>
    </w:rPr>
  </w:style>
  <w:style w:type="character" w:customStyle="1" w:styleId="WW8Num17z4">
    <w:name w:val="WW8Num17z4"/>
    <w:uiPriority w:val="99"/>
    <w:rsid w:val="00BE0D17"/>
    <w:rPr>
      <w:rFonts w:ascii="Courier New" w:hAnsi="Courier New"/>
    </w:rPr>
  </w:style>
  <w:style w:type="character" w:customStyle="1" w:styleId="WW8Num18z3">
    <w:name w:val="WW8Num18z3"/>
    <w:uiPriority w:val="99"/>
    <w:rsid w:val="00BE0D17"/>
    <w:rPr>
      <w:rFonts w:ascii="Symbol" w:hAnsi="Symbol"/>
    </w:rPr>
  </w:style>
  <w:style w:type="character" w:customStyle="1" w:styleId="WW8Num20z4">
    <w:name w:val="WW8Num20z4"/>
    <w:uiPriority w:val="99"/>
    <w:rsid w:val="00BE0D17"/>
    <w:rPr>
      <w:rFonts w:ascii="Times New Roman" w:hAnsi="Times New Roman"/>
    </w:rPr>
  </w:style>
  <w:style w:type="character" w:customStyle="1" w:styleId="WW8Num22z3">
    <w:name w:val="WW8Num22z3"/>
    <w:uiPriority w:val="99"/>
    <w:rsid w:val="00BE0D17"/>
    <w:rPr>
      <w:rFonts w:ascii="Symbol" w:hAnsi="Symbol"/>
    </w:rPr>
  </w:style>
  <w:style w:type="character" w:customStyle="1" w:styleId="WW8Num23z2">
    <w:name w:val="WW8Num23z2"/>
    <w:uiPriority w:val="99"/>
    <w:rsid w:val="00BE0D17"/>
    <w:rPr>
      <w:rFonts w:ascii="Wingdings" w:hAnsi="Wingdings"/>
    </w:rPr>
  </w:style>
  <w:style w:type="character" w:customStyle="1" w:styleId="WW8Num23z3">
    <w:name w:val="WW8Num23z3"/>
    <w:uiPriority w:val="99"/>
    <w:rsid w:val="00BE0D17"/>
    <w:rPr>
      <w:rFonts w:ascii="Symbol" w:hAnsi="Symbol"/>
    </w:rPr>
  </w:style>
  <w:style w:type="character" w:customStyle="1" w:styleId="WW8Num23z4">
    <w:name w:val="WW8Num23z4"/>
    <w:uiPriority w:val="99"/>
    <w:rsid w:val="00BE0D17"/>
    <w:rPr>
      <w:rFonts w:ascii="Symbol" w:hAnsi="Symbol"/>
    </w:rPr>
  </w:style>
  <w:style w:type="character" w:customStyle="1" w:styleId="WW8Num38z3">
    <w:name w:val="WW8Num38z3"/>
    <w:uiPriority w:val="99"/>
    <w:rsid w:val="00BE0D17"/>
    <w:rPr>
      <w:rFonts w:ascii="Symbol" w:hAnsi="Symbol"/>
    </w:rPr>
  </w:style>
  <w:style w:type="character" w:customStyle="1" w:styleId="WW8Num38z4">
    <w:name w:val="WW8Num38z4"/>
    <w:uiPriority w:val="99"/>
    <w:rsid w:val="00BE0D17"/>
    <w:rPr>
      <w:rFonts w:ascii="Symbol" w:hAnsi="Symbol"/>
    </w:rPr>
  </w:style>
  <w:style w:type="paragraph" w:styleId="Textodebloque">
    <w:name w:val="Block Text"/>
    <w:basedOn w:val="Normal"/>
    <w:uiPriority w:val="99"/>
    <w:rsid w:val="00BE0D17"/>
    <w:pPr>
      <w:ind w:left="-540" w:right="-316"/>
    </w:pPr>
    <w:rPr>
      <w:rFonts w:ascii="Arial" w:eastAsia="Times New Roman" w:hAnsi="Arial" w:cs="Arial"/>
      <w:sz w:val="22"/>
      <w:lang w:val="es-MX" w:eastAsia="es-ES"/>
    </w:rPr>
  </w:style>
  <w:style w:type="character" w:customStyle="1" w:styleId="WW8Num6z3">
    <w:name w:val="WW8Num6z3"/>
    <w:uiPriority w:val="99"/>
    <w:rsid w:val="00BE0D17"/>
    <w:rPr>
      <w:rFonts w:ascii="Symbol" w:hAnsi="Symbol"/>
    </w:rPr>
  </w:style>
  <w:style w:type="character" w:customStyle="1" w:styleId="WW8Num14z1">
    <w:name w:val="WW8Num14z1"/>
    <w:uiPriority w:val="99"/>
    <w:rsid w:val="00BE0D17"/>
    <w:rPr>
      <w:rFonts w:ascii="OpenSymbol" w:hAnsi="OpenSymbol"/>
    </w:rPr>
  </w:style>
  <w:style w:type="character" w:customStyle="1" w:styleId="WW8Num16z1">
    <w:name w:val="WW8Num16z1"/>
    <w:uiPriority w:val="99"/>
    <w:rsid w:val="00BE0D17"/>
    <w:rPr>
      <w:rFonts w:ascii="OpenSymbol" w:hAnsi="OpenSymbol"/>
    </w:rPr>
  </w:style>
  <w:style w:type="character" w:customStyle="1" w:styleId="WW8Num21z1">
    <w:name w:val="WW8Num21z1"/>
    <w:uiPriority w:val="99"/>
    <w:rsid w:val="00BE0D17"/>
    <w:rPr>
      <w:rFonts w:ascii="OpenSymbol" w:hAnsi="OpenSymbol"/>
    </w:rPr>
  </w:style>
  <w:style w:type="character" w:customStyle="1" w:styleId="WW8Num5z3">
    <w:name w:val="WW8Num5z3"/>
    <w:uiPriority w:val="99"/>
    <w:rsid w:val="00BE0D17"/>
    <w:rPr>
      <w:rFonts w:ascii="Symbol" w:hAnsi="Symbol"/>
    </w:rPr>
  </w:style>
  <w:style w:type="character" w:customStyle="1" w:styleId="WW8Num139z0">
    <w:name w:val="WW8Num139z0"/>
    <w:uiPriority w:val="99"/>
    <w:rsid w:val="00BE0D17"/>
    <w:rPr>
      <w:rFonts w:ascii="Symbol" w:hAnsi="Symbol"/>
    </w:rPr>
  </w:style>
  <w:style w:type="paragraph" w:customStyle="1" w:styleId="Sangra2detindependiente4">
    <w:name w:val="Sangría 2 de t. independiente4"/>
    <w:basedOn w:val="Normal"/>
    <w:uiPriority w:val="99"/>
    <w:rsid w:val="00BE0D17"/>
    <w:pPr>
      <w:suppressAutoHyphens/>
      <w:overflowPunct w:val="0"/>
      <w:autoSpaceDE w:val="0"/>
      <w:spacing w:before="100"/>
      <w:ind w:left="1985"/>
      <w:jc w:val="both"/>
      <w:textAlignment w:val="baseline"/>
    </w:pPr>
    <w:rPr>
      <w:rFonts w:ascii="Arial" w:eastAsia="Times New Roman" w:hAnsi="Arial" w:cs="Times New Roman"/>
      <w:sz w:val="22"/>
      <w:lang w:val="es-ES" w:eastAsia="ar-SA"/>
    </w:rPr>
  </w:style>
  <w:style w:type="character" w:customStyle="1" w:styleId="CarCar2">
    <w:name w:val="Car Car2"/>
    <w:uiPriority w:val="99"/>
    <w:rsid w:val="00BE0D17"/>
    <w:rPr>
      <w:rFonts w:ascii="Arial" w:hAnsi="Arial"/>
      <w:lang w:val="es-ES_tradnl"/>
    </w:rPr>
  </w:style>
  <w:style w:type="paragraph" w:customStyle="1" w:styleId="Textoindependiente24">
    <w:name w:val="Texto independiente 24"/>
    <w:basedOn w:val="Normal"/>
    <w:uiPriority w:val="99"/>
    <w:rsid w:val="00BE0D17"/>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34">
    <w:name w:val="Texto independiente 34"/>
    <w:basedOn w:val="Normal"/>
    <w:uiPriority w:val="99"/>
    <w:rsid w:val="00BE0D17"/>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CharCharCarCarCharCharCarCarCharCharCarCarCharChar1">
    <w:name w:val="Char Char Car Car Char Char Car Car Char Char Car Car Char Char1"/>
    <w:basedOn w:val="Normal"/>
    <w:uiPriority w:val="99"/>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Sangra2detindependiente5">
    <w:name w:val="Sangría 2 de t. independiente5"/>
    <w:basedOn w:val="Normal"/>
    <w:uiPriority w:val="99"/>
    <w:rsid w:val="00BE0D17"/>
    <w:pPr>
      <w:overflowPunct w:val="0"/>
      <w:autoSpaceDE w:val="0"/>
      <w:spacing w:before="100"/>
      <w:ind w:left="1985"/>
      <w:jc w:val="both"/>
    </w:pPr>
    <w:rPr>
      <w:rFonts w:ascii="Arial" w:eastAsia="Times New Roman" w:hAnsi="Arial" w:cs="Arial"/>
      <w:sz w:val="22"/>
      <w:szCs w:val="22"/>
      <w:lang w:val="es-MX" w:eastAsia="ar-SA"/>
    </w:rPr>
  </w:style>
  <w:style w:type="character" w:customStyle="1" w:styleId="MapadeldocumentoCar">
    <w:name w:val="Mapa del documento Car"/>
    <w:link w:val="Mapadeldocumento"/>
    <w:uiPriority w:val="99"/>
    <w:rsid w:val="00BE0D17"/>
    <w:rPr>
      <w:rFonts w:ascii="Tahoma" w:hAnsi="Tahoma" w:cs="Tahoma"/>
      <w:shd w:val="clear" w:color="auto" w:fill="000080"/>
      <w:lang w:val="es-ES" w:eastAsia="ar-SA"/>
    </w:rPr>
  </w:style>
  <w:style w:type="paragraph" w:styleId="Mapadeldocumento">
    <w:name w:val="Document Map"/>
    <w:basedOn w:val="Normal"/>
    <w:link w:val="MapadeldocumentoCar"/>
    <w:uiPriority w:val="99"/>
    <w:rsid w:val="00BE0D17"/>
    <w:pPr>
      <w:shd w:val="clear" w:color="auto" w:fill="000080"/>
      <w:suppressAutoHyphens/>
    </w:pPr>
    <w:rPr>
      <w:rFonts w:ascii="Tahoma" w:eastAsiaTheme="minorHAnsi" w:hAnsi="Tahoma" w:cs="Tahoma"/>
      <w:sz w:val="22"/>
      <w:szCs w:val="22"/>
      <w:lang w:val="es-ES" w:eastAsia="ar-SA"/>
    </w:rPr>
  </w:style>
  <w:style w:type="character" w:customStyle="1" w:styleId="MapadeldocumentoCar1">
    <w:name w:val="Mapa del documento Car1"/>
    <w:basedOn w:val="Fuentedeprrafopredeter"/>
    <w:rsid w:val="00BE0D17"/>
    <w:rPr>
      <w:rFonts w:ascii="Tahoma" w:eastAsiaTheme="minorEastAsia" w:hAnsi="Tahoma" w:cs="Tahoma"/>
      <w:sz w:val="16"/>
      <w:szCs w:val="16"/>
      <w:lang w:val="es-ES_tradnl"/>
    </w:rPr>
  </w:style>
  <w:style w:type="paragraph" w:customStyle="1" w:styleId="yiv1727373887ecxmsonormal">
    <w:name w:val="yiv1727373887ecxmsonormal"/>
    <w:basedOn w:val="Normal"/>
    <w:rsid w:val="00BE0D17"/>
    <w:pPr>
      <w:spacing w:before="100" w:beforeAutospacing="1" w:after="100" w:afterAutospacing="1"/>
    </w:pPr>
    <w:rPr>
      <w:rFonts w:ascii="Times New Roman" w:eastAsia="Times New Roman" w:hAnsi="Times New Roman" w:cs="Times New Roman"/>
      <w:lang w:val="es-MX" w:eastAsia="es-MX"/>
    </w:rPr>
  </w:style>
  <w:style w:type="paragraph" w:customStyle="1" w:styleId="yiv1727373887ecxmsonospacing">
    <w:name w:val="yiv1727373887ecxmsonospacing"/>
    <w:basedOn w:val="Normal"/>
    <w:rsid w:val="00BE0D17"/>
    <w:pPr>
      <w:spacing w:before="100" w:beforeAutospacing="1" w:after="100" w:afterAutospacing="1"/>
    </w:pPr>
    <w:rPr>
      <w:rFonts w:ascii="Times New Roman" w:eastAsia="Times New Roman" w:hAnsi="Times New Roman" w:cs="Times New Roman"/>
      <w:lang w:val="es-MX" w:eastAsia="es-MX"/>
    </w:rPr>
  </w:style>
  <w:style w:type="paragraph" w:customStyle="1" w:styleId="CarCarCarCarCarCarCarCarCarCarCarCarCarCarCarCar">
    <w:name w:val="Car Car Car Car Car Car Car Car Car Car Car Car Car Car Car Car"/>
    <w:basedOn w:val="Normal"/>
    <w:rsid w:val="00BE0D17"/>
    <w:pPr>
      <w:spacing w:after="160" w:line="240" w:lineRule="exact"/>
    </w:pPr>
    <w:rPr>
      <w:rFonts w:ascii="Tahoma" w:eastAsia="Times New Roman" w:hAnsi="Tahoma" w:cs="Times New Roman"/>
      <w:sz w:val="20"/>
      <w:szCs w:val="20"/>
      <w:lang w:val="en-US"/>
    </w:rPr>
  </w:style>
  <w:style w:type="paragraph" w:styleId="Textoindependienteprimerasangra2">
    <w:name w:val="Body Text First Indent 2"/>
    <w:basedOn w:val="Sangradetextonormal"/>
    <w:link w:val="Textoindependienteprimerasangra2Car"/>
    <w:uiPriority w:val="99"/>
    <w:unhideWhenUsed/>
    <w:rsid w:val="00BE0D17"/>
    <w:pPr>
      <w:suppressAutoHyphens/>
      <w:ind w:firstLine="210"/>
    </w:pPr>
    <w:rPr>
      <w:rFonts w:ascii="Times New Roman" w:eastAsia="Times New Roman" w:hAnsi="Times New Roman" w:cs="Times New Roman"/>
      <w:lang w:val="es-MX" w:eastAsia="ar-SA"/>
    </w:rPr>
  </w:style>
  <w:style w:type="character" w:customStyle="1" w:styleId="Textoindependienteprimerasangra2Car">
    <w:name w:val="Texto independiente primera sangría 2 Car"/>
    <w:basedOn w:val="SangradetextonormalCar"/>
    <w:link w:val="Textoindependienteprimerasangra2"/>
    <w:uiPriority w:val="99"/>
    <w:rsid w:val="00BE0D17"/>
    <w:rPr>
      <w:rFonts w:ascii="Times New Roman" w:eastAsia="Times New Roman" w:hAnsi="Times New Roman" w:cs="Times New Roman"/>
      <w:sz w:val="24"/>
      <w:szCs w:val="24"/>
      <w:lang w:val="es-ES_tradnl" w:eastAsia="ar-SA"/>
    </w:rPr>
  </w:style>
  <w:style w:type="paragraph" w:styleId="Lista5">
    <w:name w:val="List 5"/>
    <w:basedOn w:val="Normal"/>
    <w:uiPriority w:val="99"/>
    <w:semiHidden/>
    <w:unhideWhenUsed/>
    <w:rsid w:val="00BE0D17"/>
    <w:pPr>
      <w:suppressAutoHyphens/>
      <w:ind w:left="1415" w:hanging="283"/>
      <w:contextualSpacing/>
    </w:pPr>
    <w:rPr>
      <w:rFonts w:ascii="Times New Roman" w:eastAsia="Times New Roman" w:hAnsi="Times New Roman" w:cs="Times New Roman"/>
      <w:lang w:val="es-MX" w:eastAsia="ar-SA"/>
    </w:rPr>
  </w:style>
  <w:style w:type="paragraph" w:customStyle="1" w:styleId="msonormal0">
    <w:name w:val="msonormal"/>
    <w:basedOn w:val="Normal"/>
    <w:rsid w:val="002638D5"/>
    <w:pPr>
      <w:spacing w:before="100" w:beforeAutospacing="1" w:after="100" w:afterAutospacing="1"/>
    </w:pPr>
    <w:rPr>
      <w:rFonts w:ascii="Times New Roman" w:eastAsia="Times New Roman" w:hAnsi="Times New Roman" w:cs="Times New Roman"/>
      <w:lang w:val="es-MX" w:eastAsia="es-MX"/>
    </w:rPr>
  </w:style>
  <w:style w:type="character" w:customStyle="1" w:styleId="Textoindependiente3Car">
    <w:name w:val="Texto independiente 3 Car"/>
    <w:basedOn w:val="Fuentedeprrafopredeter"/>
    <w:link w:val="Textoindependiente3"/>
    <w:semiHidden/>
    <w:rsid w:val="002638D5"/>
    <w:rPr>
      <w:rFonts w:ascii="Times New Roman" w:eastAsia="Times New Roman" w:hAnsi="Times New Roman" w:cs="Times New Roman"/>
      <w:sz w:val="16"/>
      <w:szCs w:val="16"/>
      <w:shd w:val="clear" w:color="auto" w:fill="FFFFFF"/>
      <w:lang w:eastAsia="es-ES"/>
    </w:rPr>
  </w:style>
  <w:style w:type="paragraph" w:styleId="Textoindependiente3">
    <w:name w:val="Body Text 3"/>
    <w:basedOn w:val="Normal"/>
    <w:link w:val="Textoindependiente3Car"/>
    <w:semiHidden/>
    <w:unhideWhenUsed/>
    <w:rsid w:val="002638D5"/>
    <w:pPr>
      <w:shd w:val="clear" w:color="auto" w:fill="FFFFFF"/>
      <w:jc w:val="both"/>
    </w:pPr>
    <w:rPr>
      <w:rFonts w:ascii="Times New Roman" w:eastAsia="Times New Roman" w:hAnsi="Times New Roman" w:cs="Times New Roman"/>
      <w:sz w:val="16"/>
      <w:szCs w:val="16"/>
      <w:lang w:val="es-MX" w:eastAsia="es-ES"/>
    </w:rPr>
  </w:style>
  <w:style w:type="character" w:customStyle="1" w:styleId="text-danger">
    <w:name w:val="text-danger"/>
    <w:basedOn w:val="Fuentedeprrafopredeter"/>
    <w:rsid w:val="002638D5"/>
  </w:style>
  <w:style w:type="paragraph" w:customStyle="1" w:styleId="CONVANEXO">
    <w:name w:val="CONV ANEXO"/>
    <w:basedOn w:val="Normal"/>
    <w:qFormat/>
    <w:rsid w:val="00184880"/>
    <w:pPr>
      <w:tabs>
        <w:tab w:val="left" w:pos="720"/>
      </w:tabs>
      <w:suppressAutoHyphens/>
      <w:overflowPunct w:val="0"/>
      <w:autoSpaceDE w:val="0"/>
      <w:ind w:right="-516"/>
      <w:jc w:val="center"/>
      <w:textAlignment w:val="baseline"/>
    </w:pPr>
    <w:rPr>
      <w:rFonts w:ascii="Arial" w:eastAsia="Times New Roman" w:hAnsi="Arial" w:cs="Arial"/>
      <w:b/>
      <w:caps/>
      <w:sz w:val="20"/>
      <w:szCs w:val="20"/>
      <w:lang w:val="es-MX"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Plain Text" w:uiPriority="0"/>
    <w:lsdException w:name="HTML Top of Form" w:uiPriority="0"/>
    <w:lsdException w:name="HTML Bottom of Form"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BE0D17"/>
    <w:pPr>
      <w:keepNext/>
      <w:numPr>
        <w:numId w:val="1"/>
      </w:numPr>
      <w:tabs>
        <w:tab w:val="left" w:pos="26784"/>
      </w:tabs>
      <w:suppressAutoHyphens/>
      <w:outlineLvl w:val="0"/>
    </w:pPr>
    <w:rPr>
      <w:rFonts w:ascii="Times New Roman" w:eastAsia="Times New Roman" w:hAnsi="Times New Roman" w:cs="Times New Roman"/>
      <w:b/>
      <w:sz w:val="20"/>
      <w:szCs w:val="20"/>
      <w:lang w:val="es-ES" w:eastAsia="ar-SA"/>
    </w:rPr>
  </w:style>
  <w:style w:type="paragraph" w:styleId="Ttulo2">
    <w:name w:val="heading 2"/>
    <w:basedOn w:val="Normal"/>
    <w:next w:val="Normal"/>
    <w:link w:val="Ttulo2Car"/>
    <w:qFormat/>
    <w:rsid w:val="00BE0D17"/>
    <w:pPr>
      <w:keepNext/>
      <w:numPr>
        <w:ilvl w:val="1"/>
        <w:numId w:val="1"/>
      </w:numPr>
      <w:tabs>
        <w:tab w:val="left" w:pos="576"/>
      </w:tabs>
      <w:suppressAutoHyphens/>
      <w:ind w:left="0" w:right="-234" w:firstLine="0"/>
      <w:outlineLvl w:val="1"/>
    </w:pPr>
    <w:rPr>
      <w:rFonts w:ascii="Times New Roman" w:eastAsia="Times New Roman" w:hAnsi="Times New Roman" w:cs="Times New Roman"/>
      <w:b/>
      <w:bCs/>
      <w:sz w:val="20"/>
      <w:lang w:val="x-none" w:eastAsia="ar-SA"/>
    </w:rPr>
  </w:style>
  <w:style w:type="paragraph" w:styleId="Ttulo3">
    <w:name w:val="heading 3"/>
    <w:basedOn w:val="Normal"/>
    <w:next w:val="Normal"/>
    <w:link w:val="Ttulo3Car"/>
    <w:qFormat/>
    <w:rsid w:val="00BE0D17"/>
    <w:pPr>
      <w:keepNext/>
      <w:numPr>
        <w:ilvl w:val="2"/>
        <w:numId w:val="1"/>
      </w:numPr>
      <w:tabs>
        <w:tab w:val="left" w:pos="-21190"/>
        <w:tab w:val="left" w:pos="-20896"/>
      </w:tabs>
      <w:suppressAutoHyphens/>
      <w:jc w:val="center"/>
      <w:outlineLvl w:val="2"/>
    </w:pPr>
    <w:rPr>
      <w:rFonts w:ascii="Arial" w:eastAsia="Times New Roman" w:hAnsi="Arial" w:cs="Times New Roman"/>
      <w:b/>
      <w:bCs/>
      <w:sz w:val="20"/>
      <w:lang w:val="x-none" w:eastAsia="ar-SA"/>
    </w:rPr>
  </w:style>
  <w:style w:type="paragraph" w:styleId="Ttulo4">
    <w:name w:val="heading 4"/>
    <w:basedOn w:val="Normal"/>
    <w:next w:val="Normal"/>
    <w:link w:val="Ttulo4Car"/>
    <w:qFormat/>
    <w:rsid w:val="00BE0D17"/>
    <w:pPr>
      <w:keepNext/>
      <w:numPr>
        <w:ilvl w:val="3"/>
        <w:numId w:val="1"/>
      </w:numPr>
      <w:tabs>
        <w:tab w:val="left" w:pos="-11968"/>
      </w:tabs>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BE0D17"/>
    <w:pPr>
      <w:keepNext/>
      <w:numPr>
        <w:ilvl w:val="4"/>
        <w:numId w:val="1"/>
      </w:numPr>
      <w:tabs>
        <w:tab w:val="left" w:pos="1008"/>
      </w:tabs>
      <w:suppressAutoHyphens/>
      <w:ind w:left="0" w:right="-516" w:firstLine="0"/>
      <w:outlineLvl w:val="4"/>
    </w:pPr>
    <w:rPr>
      <w:rFonts w:ascii="Times New Roman" w:eastAsia="Times New Roman" w:hAnsi="Times New Roman" w:cs="Times New Roman"/>
      <w:b/>
      <w:sz w:val="20"/>
      <w:szCs w:val="20"/>
      <w:lang w:val="es-ES" w:eastAsia="ar-SA"/>
    </w:rPr>
  </w:style>
  <w:style w:type="paragraph" w:styleId="Ttulo6">
    <w:name w:val="heading 6"/>
    <w:basedOn w:val="Normal"/>
    <w:next w:val="Normal"/>
    <w:link w:val="Ttulo6Car"/>
    <w:qFormat/>
    <w:rsid w:val="00BE0D17"/>
    <w:pPr>
      <w:numPr>
        <w:ilvl w:val="5"/>
        <w:numId w:val="1"/>
      </w:numPr>
      <w:tabs>
        <w:tab w:val="left" w:pos="5888"/>
      </w:tabs>
      <w:suppressAutoHyphens/>
      <w:overflowPunct w:val="0"/>
      <w:autoSpaceDE w:val="0"/>
      <w:spacing w:before="240" w:after="60"/>
      <w:textAlignment w:val="baseline"/>
      <w:outlineLvl w:val="5"/>
    </w:pPr>
    <w:rPr>
      <w:rFonts w:ascii="Arial" w:eastAsia="Times New Roman" w:hAnsi="Arial" w:cs="Times New Roman"/>
      <w:i/>
      <w:sz w:val="22"/>
      <w:szCs w:val="20"/>
      <w:lang w:val="es-ES" w:eastAsia="ar-SA"/>
    </w:rPr>
  </w:style>
  <w:style w:type="paragraph" w:styleId="Ttulo7">
    <w:name w:val="heading 7"/>
    <w:basedOn w:val="Normal"/>
    <w:next w:val="Normal"/>
    <w:link w:val="Ttulo7Car"/>
    <w:qFormat/>
    <w:rsid w:val="00BE0D17"/>
    <w:pPr>
      <w:numPr>
        <w:ilvl w:val="6"/>
        <w:numId w:val="1"/>
      </w:numPr>
      <w:tabs>
        <w:tab w:val="left" w:pos="14816"/>
      </w:tabs>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BE0D17"/>
    <w:pPr>
      <w:numPr>
        <w:ilvl w:val="7"/>
        <w:numId w:val="1"/>
      </w:numPr>
      <w:tabs>
        <w:tab w:val="left" w:pos="23744"/>
      </w:tabs>
      <w:suppressAutoHyphens/>
      <w:spacing w:before="240" w:after="60"/>
      <w:outlineLvl w:val="7"/>
    </w:pPr>
    <w:rPr>
      <w:rFonts w:ascii="Times New Roman" w:eastAsia="Times New Roman" w:hAnsi="Times New Roman" w:cs="Times New Roman"/>
      <w:i/>
      <w:iCs/>
      <w:lang w:val="es-ES" w:eastAsia="ar-SA"/>
    </w:rPr>
  </w:style>
  <w:style w:type="paragraph" w:styleId="Ttulo9">
    <w:name w:val="heading 9"/>
    <w:basedOn w:val="Normal"/>
    <w:next w:val="Normal"/>
    <w:link w:val="Ttulo9Car"/>
    <w:qFormat/>
    <w:rsid w:val="00BE0D17"/>
    <w:pPr>
      <w:numPr>
        <w:ilvl w:val="8"/>
        <w:numId w:val="1"/>
      </w:numPr>
      <w:tabs>
        <w:tab w:val="left" w:pos="31680"/>
      </w:tabs>
      <w:suppressAutoHyphens/>
      <w:spacing w:before="240" w:after="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E0D17"/>
    <w:rPr>
      <w:rFonts w:ascii="Times New Roman" w:eastAsia="Times New Roman" w:hAnsi="Times New Roman" w:cs="Times New Roman"/>
      <w:b/>
      <w:sz w:val="20"/>
      <w:szCs w:val="20"/>
      <w:lang w:val="es-ES" w:eastAsia="ar-SA"/>
    </w:rPr>
  </w:style>
  <w:style w:type="character" w:customStyle="1" w:styleId="Ttulo2Car">
    <w:name w:val="Título 2 Car"/>
    <w:basedOn w:val="Fuentedeprrafopredeter"/>
    <w:link w:val="Ttulo2"/>
    <w:rsid w:val="00BE0D17"/>
    <w:rPr>
      <w:rFonts w:ascii="Times New Roman" w:eastAsia="Times New Roman" w:hAnsi="Times New Roman" w:cs="Times New Roman"/>
      <w:b/>
      <w:bCs/>
      <w:sz w:val="20"/>
      <w:szCs w:val="24"/>
      <w:lang w:val="x-none" w:eastAsia="ar-SA"/>
    </w:rPr>
  </w:style>
  <w:style w:type="character" w:customStyle="1" w:styleId="Ttulo3Car">
    <w:name w:val="Título 3 Car"/>
    <w:basedOn w:val="Fuentedeprrafopredeter"/>
    <w:link w:val="Ttulo3"/>
    <w:rsid w:val="00BE0D17"/>
    <w:rPr>
      <w:rFonts w:ascii="Arial" w:eastAsia="Times New Roman" w:hAnsi="Arial" w:cs="Times New Roman"/>
      <w:b/>
      <w:bCs/>
      <w:sz w:val="20"/>
      <w:szCs w:val="24"/>
      <w:lang w:val="x-none" w:eastAsia="ar-SA"/>
    </w:rPr>
  </w:style>
  <w:style w:type="character" w:customStyle="1" w:styleId="Ttulo4Car">
    <w:name w:val="Título 4 Car"/>
    <w:basedOn w:val="Fuentedeprrafopredeter"/>
    <w:link w:val="Ttulo4"/>
    <w:rsid w:val="00BE0D17"/>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BE0D17"/>
    <w:rPr>
      <w:rFonts w:ascii="Times New Roman" w:eastAsia="Times New Roman" w:hAnsi="Times New Roman" w:cs="Times New Roman"/>
      <w:b/>
      <w:sz w:val="20"/>
      <w:szCs w:val="20"/>
      <w:lang w:val="es-ES" w:eastAsia="ar-SA"/>
    </w:rPr>
  </w:style>
  <w:style w:type="character" w:customStyle="1" w:styleId="Ttulo6Car">
    <w:name w:val="Título 6 Car"/>
    <w:basedOn w:val="Fuentedeprrafopredeter"/>
    <w:link w:val="Ttulo6"/>
    <w:rsid w:val="00BE0D17"/>
    <w:rPr>
      <w:rFonts w:ascii="Arial" w:eastAsia="Times New Roman" w:hAnsi="Arial" w:cs="Times New Roman"/>
      <w:i/>
      <w:szCs w:val="20"/>
      <w:lang w:val="es-ES" w:eastAsia="ar-SA"/>
    </w:rPr>
  </w:style>
  <w:style w:type="character" w:customStyle="1" w:styleId="Ttulo7Car">
    <w:name w:val="Título 7 Car"/>
    <w:basedOn w:val="Fuentedeprrafopredeter"/>
    <w:link w:val="Ttulo7"/>
    <w:rsid w:val="00BE0D17"/>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E0D17"/>
    <w:rPr>
      <w:rFonts w:ascii="Times New Roman" w:eastAsia="Times New Roman" w:hAnsi="Times New Roman" w:cs="Times New Roman"/>
      <w:i/>
      <w:iCs/>
      <w:sz w:val="24"/>
      <w:szCs w:val="24"/>
      <w:lang w:val="es-ES" w:eastAsia="ar-SA"/>
    </w:rPr>
  </w:style>
  <w:style w:type="character" w:customStyle="1" w:styleId="Ttulo9Car">
    <w:name w:val="Título 9 Car"/>
    <w:basedOn w:val="Fuentedeprrafopredeter"/>
    <w:link w:val="Ttulo9"/>
    <w:rsid w:val="00BE0D17"/>
    <w:rPr>
      <w:rFonts w:ascii="Arial" w:eastAsia="Times New Roman" w:hAnsi="Arial" w:cs="Times New Roman"/>
      <w:lang w:val="es-ES" w:eastAsia="ar-SA"/>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984A99"/>
  </w:style>
  <w:style w:type="paragraph" w:styleId="Piedepgina">
    <w:name w:val="footer"/>
    <w:aliases w:val="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E0D17"/>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aliases w:val="Body Text Char,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99"/>
    <w:qFormat/>
    <w:rsid w:val="00BA6CB5"/>
    <w:rPr>
      <w:b/>
      <w:bCs/>
    </w:rPr>
  </w:style>
  <w:style w:type="paragraph" w:styleId="Sangradetextonormal">
    <w:name w:val="Body Text Indent"/>
    <w:basedOn w:val="Normal"/>
    <w:link w:val="SangradetextonormalCar"/>
    <w:uiPriority w:val="99"/>
    <w:unhideWhenUsed/>
    <w:rsid w:val="00BE0D17"/>
    <w:pPr>
      <w:spacing w:after="120"/>
      <w:ind w:left="283"/>
    </w:pPr>
  </w:style>
  <w:style w:type="character" w:customStyle="1" w:styleId="SangradetextonormalCar">
    <w:name w:val="Sangría de texto normal Car"/>
    <w:basedOn w:val="Fuentedeprrafopredeter"/>
    <w:link w:val="Sangradetextonormal"/>
    <w:uiPriority w:val="99"/>
    <w:rsid w:val="00BE0D17"/>
    <w:rPr>
      <w:rFonts w:eastAsiaTheme="minorEastAsia"/>
      <w:sz w:val="24"/>
      <w:szCs w:val="24"/>
      <w:lang w:val="es-ES_tradnl"/>
    </w:rPr>
  </w:style>
  <w:style w:type="character" w:customStyle="1" w:styleId="Absatz-Standardschriftart">
    <w:name w:val="Absatz-Standardschriftart"/>
    <w:uiPriority w:val="99"/>
    <w:rsid w:val="00BE0D17"/>
  </w:style>
  <w:style w:type="character" w:customStyle="1" w:styleId="WW-Absatz-Standardschriftart">
    <w:name w:val="WW-Absatz-Standardschriftart"/>
    <w:uiPriority w:val="99"/>
    <w:rsid w:val="00BE0D17"/>
  </w:style>
  <w:style w:type="character" w:customStyle="1" w:styleId="Fuentedeprrafopredeter31">
    <w:name w:val="Fuente de párrafo predeter.31"/>
    <w:rsid w:val="00BE0D17"/>
  </w:style>
  <w:style w:type="character" w:customStyle="1" w:styleId="WW-Absatz-Standardschriftart1">
    <w:name w:val="WW-Absatz-Standardschriftart1"/>
    <w:uiPriority w:val="99"/>
    <w:rsid w:val="00BE0D17"/>
  </w:style>
  <w:style w:type="character" w:customStyle="1" w:styleId="WW-Absatz-Standardschriftart11">
    <w:name w:val="WW-Absatz-Standardschriftart11"/>
    <w:uiPriority w:val="99"/>
    <w:rsid w:val="00BE0D17"/>
  </w:style>
  <w:style w:type="character" w:customStyle="1" w:styleId="WW-Absatz-Standardschriftart111">
    <w:name w:val="WW-Absatz-Standardschriftart111"/>
    <w:uiPriority w:val="99"/>
    <w:rsid w:val="00BE0D17"/>
  </w:style>
  <w:style w:type="character" w:customStyle="1" w:styleId="WW-Absatz-Standardschriftart1111">
    <w:name w:val="WW-Absatz-Standardschriftart1111"/>
    <w:uiPriority w:val="99"/>
    <w:rsid w:val="00BE0D17"/>
  </w:style>
  <w:style w:type="character" w:customStyle="1" w:styleId="WW-Absatz-Standardschriftart11111">
    <w:name w:val="WW-Absatz-Standardschriftart11111"/>
    <w:uiPriority w:val="99"/>
    <w:rsid w:val="00BE0D17"/>
  </w:style>
  <w:style w:type="character" w:customStyle="1" w:styleId="WW-Absatz-Standardschriftart111111">
    <w:name w:val="WW-Absatz-Standardschriftart111111"/>
    <w:uiPriority w:val="99"/>
    <w:rsid w:val="00BE0D17"/>
  </w:style>
  <w:style w:type="character" w:customStyle="1" w:styleId="WW-Absatz-Standardschriftart1111111">
    <w:name w:val="WW-Absatz-Standardschriftart1111111"/>
    <w:uiPriority w:val="99"/>
    <w:rsid w:val="00BE0D17"/>
  </w:style>
  <w:style w:type="character" w:customStyle="1" w:styleId="Fuentedeprrafopredeter30">
    <w:name w:val="Fuente de párrafo predeter.30"/>
    <w:rsid w:val="00BE0D17"/>
  </w:style>
  <w:style w:type="character" w:customStyle="1" w:styleId="Fuentedeprrafopredeter29">
    <w:name w:val="Fuente de párrafo predeter.29"/>
    <w:rsid w:val="00BE0D17"/>
  </w:style>
  <w:style w:type="character" w:customStyle="1" w:styleId="Fuentedeprrafopredeter28">
    <w:name w:val="Fuente de párrafo predeter.28"/>
    <w:rsid w:val="00BE0D17"/>
  </w:style>
  <w:style w:type="character" w:customStyle="1" w:styleId="Fuentedeprrafopredeter27">
    <w:name w:val="Fuente de párrafo predeter.27"/>
    <w:rsid w:val="00BE0D17"/>
  </w:style>
  <w:style w:type="character" w:customStyle="1" w:styleId="Fuentedeprrafopredeter26">
    <w:name w:val="Fuente de párrafo predeter.26"/>
    <w:rsid w:val="00BE0D17"/>
  </w:style>
  <w:style w:type="character" w:customStyle="1" w:styleId="Fuentedeprrafopredeter25">
    <w:name w:val="Fuente de párrafo predeter.25"/>
    <w:rsid w:val="00BE0D17"/>
  </w:style>
  <w:style w:type="character" w:customStyle="1" w:styleId="WW-Absatz-Standardschriftart11111111">
    <w:name w:val="WW-Absatz-Standardschriftart11111111"/>
    <w:uiPriority w:val="99"/>
    <w:rsid w:val="00BE0D17"/>
  </w:style>
  <w:style w:type="character" w:customStyle="1" w:styleId="WW-Absatz-Standardschriftart111111111">
    <w:name w:val="WW-Absatz-Standardschriftart111111111"/>
    <w:uiPriority w:val="99"/>
    <w:rsid w:val="00BE0D17"/>
  </w:style>
  <w:style w:type="character" w:customStyle="1" w:styleId="WW-Absatz-Standardschriftart1111111111">
    <w:name w:val="WW-Absatz-Standardschriftart1111111111"/>
    <w:rsid w:val="00BE0D17"/>
  </w:style>
  <w:style w:type="character" w:customStyle="1" w:styleId="Fuentedeprrafopredeter24">
    <w:name w:val="Fuente de párrafo predeter.24"/>
    <w:rsid w:val="00BE0D17"/>
  </w:style>
  <w:style w:type="character" w:customStyle="1" w:styleId="Fuentedeprrafopredeter23">
    <w:name w:val="Fuente de párrafo predeter.23"/>
    <w:rsid w:val="00BE0D17"/>
  </w:style>
  <w:style w:type="character" w:customStyle="1" w:styleId="Fuentedeprrafopredeter22">
    <w:name w:val="Fuente de párrafo predeter.22"/>
    <w:rsid w:val="00BE0D17"/>
  </w:style>
  <w:style w:type="character" w:customStyle="1" w:styleId="WW-Absatz-Standardschriftart11111111111">
    <w:name w:val="WW-Absatz-Standardschriftart11111111111"/>
    <w:rsid w:val="00BE0D17"/>
  </w:style>
  <w:style w:type="character" w:customStyle="1" w:styleId="WW-Absatz-Standardschriftart111111111111">
    <w:name w:val="WW-Absatz-Standardschriftart111111111111"/>
    <w:rsid w:val="00BE0D17"/>
  </w:style>
  <w:style w:type="character" w:customStyle="1" w:styleId="Fuentedeprrafopredeter21">
    <w:name w:val="Fuente de párrafo predeter.21"/>
    <w:rsid w:val="00BE0D17"/>
  </w:style>
  <w:style w:type="character" w:customStyle="1" w:styleId="WW-Absatz-Standardschriftart1111111111111">
    <w:name w:val="WW-Absatz-Standardschriftart1111111111111"/>
    <w:rsid w:val="00BE0D17"/>
  </w:style>
  <w:style w:type="character" w:customStyle="1" w:styleId="WW-Absatz-Standardschriftart11111111111111">
    <w:name w:val="WW-Absatz-Standardschriftart11111111111111"/>
    <w:rsid w:val="00BE0D17"/>
  </w:style>
  <w:style w:type="character" w:customStyle="1" w:styleId="Fuentedeprrafopredeter20">
    <w:name w:val="Fuente de párrafo predeter.20"/>
    <w:rsid w:val="00BE0D17"/>
  </w:style>
  <w:style w:type="character" w:customStyle="1" w:styleId="WW-Absatz-Standardschriftart111111111111111">
    <w:name w:val="WW-Absatz-Standardschriftart111111111111111"/>
    <w:rsid w:val="00BE0D17"/>
  </w:style>
  <w:style w:type="character" w:customStyle="1" w:styleId="WW-Absatz-Standardschriftart1111111111111111">
    <w:name w:val="WW-Absatz-Standardschriftart1111111111111111"/>
    <w:rsid w:val="00BE0D17"/>
  </w:style>
  <w:style w:type="character" w:customStyle="1" w:styleId="WW-Absatz-Standardschriftart11111111111111111">
    <w:name w:val="WW-Absatz-Standardschriftart11111111111111111"/>
    <w:rsid w:val="00BE0D17"/>
  </w:style>
  <w:style w:type="character" w:customStyle="1" w:styleId="WW-Absatz-Standardschriftart111111111111111111">
    <w:name w:val="WW-Absatz-Standardschriftart111111111111111111"/>
    <w:rsid w:val="00BE0D17"/>
  </w:style>
  <w:style w:type="character" w:customStyle="1" w:styleId="Fuentedeprrafopredeter19">
    <w:name w:val="Fuente de párrafo predeter.19"/>
    <w:rsid w:val="00BE0D17"/>
  </w:style>
  <w:style w:type="character" w:customStyle="1" w:styleId="WW-Absatz-Standardschriftart1111111111111111111">
    <w:name w:val="WW-Absatz-Standardschriftart1111111111111111111"/>
    <w:rsid w:val="00BE0D17"/>
  </w:style>
  <w:style w:type="character" w:customStyle="1" w:styleId="Fuentedeprrafopredeter18">
    <w:name w:val="Fuente de párrafo predeter.18"/>
    <w:rsid w:val="00BE0D17"/>
  </w:style>
  <w:style w:type="character" w:customStyle="1" w:styleId="WW-Absatz-Standardschriftart11111111111111111111">
    <w:name w:val="WW-Absatz-Standardschriftart11111111111111111111"/>
    <w:rsid w:val="00BE0D17"/>
  </w:style>
  <w:style w:type="character" w:customStyle="1" w:styleId="WW-Absatz-Standardschriftart111111111111111111111">
    <w:name w:val="WW-Absatz-Standardschriftart111111111111111111111"/>
    <w:rsid w:val="00BE0D17"/>
  </w:style>
  <w:style w:type="character" w:customStyle="1" w:styleId="Fuentedeprrafopredeter17">
    <w:name w:val="Fuente de párrafo predeter.17"/>
    <w:rsid w:val="00BE0D17"/>
  </w:style>
  <w:style w:type="character" w:customStyle="1" w:styleId="WW8Num2z0">
    <w:name w:val="WW8Num2z0"/>
    <w:uiPriority w:val="99"/>
    <w:rsid w:val="00BE0D17"/>
    <w:rPr>
      <w:rFonts w:ascii="Verdana" w:hAnsi="Verdana" w:cs="OpenSymbol"/>
    </w:rPr>
  </w:style>
  <w:style w:type="character" w:customStyle="1" w:styleId="Fuentedeprrafopredeter16">
    <w:name w:val="Fuente de párrafo predeter.16"/>
    <w:rsid w:val="00BE0D17"/>
  </w:style>
  <w:style w:type="character" w:customStyle="1" w:styleId="WW-Absatz-Standardschriftart1111111111111111111111">
    <w:name w:val="WW-Absatz-Standardschriftart1111111111111111111111"/>
    <w:rsid w:val="00BE0D17"/>
  </w:style>
  <w:style w:type="character" w:customStyle="1" w:styleId="WW8Num3z0">
    <w:name w:val="WW8Num3z0"/>
    <w:uiPriority w:val="99"/>
    <w:rsid w:val="00BE0D17"/>
    <w:rPr>
      <w:rFonts w:ascii="Symbol" w:hAnsi="Symbol" w:cs="OpenSymbol"/>
    </w:rPr>
  </w:style>
  <w:style w:type="character" w:customStyle="1" w:styleId="WW8Num3z1">
    <w:name w:val="WW8Num3z1"/>
    <w:uiPriority w:val="99"/>
    <w:rsid w:val="00BE0D17"/>
    <w:rPr>
      <w:rFonts w:ascii="Courier New" w:hAnsi="Courier New" w:cs="Courier New"/>
    </w:rPr>
  </w:style>
  <w:style w:type="character" w:customStyle="1" w:styleId="WW8Num3z2">
    <w:name w:val="WW8Num3z2"/>
    <w:uiPriority w:val="99"/>
    <w:rsid w:val="00BE0D17"/>
    <w:rPr>
      <w:rFonts w:ascii="Wingdings" w:hAnsi="Wingdings"/>
    </w:rPr>
  </w:style>
  <w:style w:type="character" w:customStyle="1" w:styleId="WW8Num3z3">
    <w:name w:val="WW8Num3z3"/>
    <w:uiPriority w:val="99"/>
    <w:rsid w:val="00BE0D17"/>
    <w:rPr>
      <w:rFonts w:ascii="Symbol" w:hAnsi="Symbol"/>
    </w:rPr>
  </w:style>
  <w:style w:type="character" w:customStyle="1" w:styleId="Fuentedeprrafopredeter15">
    <w:name w:val="Fuente de párrafo predeter.15"/>
    <w:rsid w:val="00BE0D17"/>
  </w:style>
  <w:style w:type="character" w:customStyle="1" w:styleId="WW-Absatz-Standardschriftart11111111111111111111111">
    <w:name w:val="WW-Absatz-Standardschriftart11111111111111111111111"/>
    <w:rsid w:val="00BE0D17"/>
  </w:style>
  <w:style w:type="character" w:customStyle="1" w:styleId="WW-Absatz-Standardschriftart111111111111111111111111">
    <w:name w:val="WW-Absatz-Standardschriftart111111111111111111111111"/>
    <w:rsid w:val="00BE0D17"/>
  </w:style>
  <w:style w:type="character" w:customStyle="1" w:styleId="Fuentedeprrafopredeter14">
    <w:name w:val="Fuente de párrafo predeter.14"/>
    <w:rsid w:val="00BE0D17"/>
  </w:style>
  <w:style w:type="character" w:customStyle="1" w:styleId="Fuentedeprrafopredeter13">
    <w:name w:val="Fuente de párrafo predeter.13"/>
    <w:rsid w:val="00BE0D17"/>
  </w:style>
  <w:style w:type="character" w:customStyle="1" w:styleId="Fuentedeprrafopredeter12">
    <w:name w:val="Fuente de párrafo predeter.12"/>
    <w:rsid w:val="00BE0D17"/>
  </w:style>
  <w:style w:type="character" w:customStyle="1" w:styleId="Fuentedeprrafopredeter11">
    <w:name w:val="Fuente de párrafo predeter.11"/>
    <w:rsid w:val="00BE0D17"/>
  </w:style>
  <w:style w:type="character" w:customStyle="1" w:styleId="Fuentedeprrafopredeter10">
    <w:name w:val="Fuente de párrafo predeter.10"/>
    <w:rsid w:val="00BE0D17"/>
  </w:style>
  <w:style w:type="character" w:customStyle="1" w:styleId="Fuentedeprrafopredeter9">
    <w:name w:val="Fuente de párrafo predeter.9"/>
    <w:rsid w:val="00BE0D17"/>
  </w:style>
  <w:style w:type="character" w:customStyle="1" w:styleId="WW-Absatz-Standardschriftart1111111111111111111111111">
    <w:name w:val="WW-Absatz-Standardschriftart1111111111111111111111111"/>
    <w:rsid w:val="00BE0D17"/>
  </w:style>
  <w:style w:type="character" w:customStyle="1" w:styleId="Fuentedeprrafopredeter8">
    <w:name w:val="Fuente de párrafo predeter.8"/>
    <w:rsid w:val="00BE0D17"/>
  </w:style>
  <w:style w:type="character" w:customStyle="1" w:styleId="Fuentedeprrafopredeter7">
    <w:name w:val="Fuente de párrafo predeter.7"/>
    <w:rsid w:val="00BE0D17"/>
  </w:style>
  <w:style w:type="character" w:customStyle="1" w:styleId="Fuentedeprrafopredeter6">
    <w:name w:val="Fuente de párrafo predeter.6"/>
    <w:rsid w:val="00BE0D17"/>
  </w:style>
  <w:style w:type="character" w:customStyle="1" w:styleId="Fuentedeprrafopredeter5">
    <w:name w:val="Fuente de párrafo predeter.5"/>
    <w:uiPriority w:val="99"/>
    <w:rsid w:val="00BE0D17"/>
  </w:style>
  <w:style w:type="character" w:customStyle="1" w:styleId="WW-Absatz-Standardschriftart11111111111111111111111111">
    <w:name w:val="WW-Absatz-Standardschriftart11111111111111111111111111"/>
    <w:rsid w:val="00BE0D17"/>
  </w:style>
  <w:style w:type="character" w:customStyle="1" w:styleId="WW-Absatz-Standardschriftart111111111111111111111111111">
    <w:name w:val="WW-Absatz-Standardschriftart111111111111111111111111111"/>
    <w:rsid w:val="00BE0D17"/>
  </w:style>
  <w:style w:type="character" w:customStyle="1" w:styleId="WW-Absatz-Standardschriftart1111111111111111111111111111">
    <w:name w:val="WW-Absatz-Standardschriftart1111111111111111111111111111"/>
    <w:rsid w:val="00BE0D17"/>
  </w:style>
  <w:style w:type="character" w:customStyle="1" w:styleId="WW-Absatz-Standardschriftart11111111111111111111111111111">
    <w:name w:val="WW-Absatz-Standardschriftart11111111111111111111111111111"/>
    <w:rsid w:val="00BE0D17"/>
  </w:style>
  <w:style w:type="character" w:customStyle="1" w:styleId="Fuentedeprrafopredeter4">
    <w:name w:val="Fuente de párrafo predeter.4"/>
    <w:uiPriority w:val="99"/>
    <w:rsid w:val="00BE0D17"/>
  </w:style>
  <w:style w:type="character" w:customStyle="1" w:styleId="Fuentedeprrafopredeter3">
    <w:name w:val="Fuente de párrafo predeter.3"/>
    <w:uiPriority w:val="99"/>
    <w:rsid w:val="00BE0D17"/>
  </w:style>
  <w:style w:type="character" w:customStyle="1" w:styleId="Fuentedeprrafopredeter1">
    <w:name w:val="Fuente de párrafo predeter.1"/>
    <w:uiPriority w:val="99"/>
    <w:rsid w:val="00BE0D17"/>
  </w:style>
  <w:style w:type="character" w:customStyle="1" w:styleId="WW-Absatz-Standardschriftart111111111111111111111111111111">
    <w:name w:val="WW-Absatz-Standardschriftart111111111111111111111111111111"/>
    <w:rsid w:val="00BE0D17"/>
  </w:style>
  <w:style w:type="character" w:customStyle="1" w:styleId="WW-Absatz-Standardschriftart1111111111111111111111111111111">
    <w:name w:val="WW-Absatz-Standardschriftart1111111111111111111111111111111"/>
    <w:rsid w:val="00BE0D17"/>
  </w:style>
  <w:style w:type="character" w:customStyle="1" w:styleId="WW-Absatz-Standardschriftart11111111111111111111111111111111">
    <w:name w:val="WW-Absatz-Standardschriftart11111111111111111111111111111111"/>
    <w:rsid w:val="00BE0D17"/>
  </w:style>
  <w:style w:type="character" w:customStyle="1" w:styleId="WW-Absatz-Standardschriftart111111111111111111111111111111111">
    <w:name w:val="WW-Absatz-Standardschriftart111111111111111111111111111111111"/>
    <w:rsid w:val="00BE0D17"/>
  </w:style>
  <w:style w:type="character" w:customStyle="1" w:styleId="WW8Num4z0">
    <w:name w:val="WW8Num4z0"/>
    <w:uiPriority w:val="99"/>
    <w:rsid w:val="00BE0D17"/>
    <w:rPr>
      <w:rFonts w:ascii="Symbol" w:hAnsi="Symbol"/>
    </w:rPr>
  </w:style>
  <w:style w:type="character" w:customStyle="1" w:styleId="WW8Num4z1">
    <w:name w:val="WW8Num4z1"/>
    <w:uiPriority w:val="99"/>
    <w:rsid w:val="00BE0D17"/>
    <w:rPr>
      <w:rFonts w:ascii="Courier New" w:hAnsi="Courier New" w:cs="Courier New"/>
    </w:rPr>
  </w:style>
  <w:style w:type="character" w:customStyle="1" w:styleId="WW8Num4z2">
    <w:name w:val="WW8Num4z2"/>
    <w:uiPriority w:val="99"/>
    <w:rsid w:val="00BE0D17"/>
    <w:rPr>
      <w:rFonts w:ascii="Wingdings" w:hAnsi="Wingdings"/>
    </w:rPr>
  </w:style>
  <w:style w:type="character" w:customStyle="1" w:styleId="WW8Num6z0">
    <w:name w:val="WW8Num6z0"/>
    <w:uiPriority w:val="99"/>
    <w:rsid w:val="00BE0D17"/>
    <w:rPr>
      <w:b/>
    </w:rPr>
  </w:style>
  <w:style w:type="character" w:customStyle="1" w:styleId="Fuentedeprrafopredeter2">
    <w:name w:val="Fuente de párrafo predeter.2"/>
    <w:uiPriority w:val="99"/>
    <w:rsid w:val="00BE0D17"/>
  </w:style>
  <w:style w:type="character" w:styleId="nfasis">
    <w:name w:val="Emphasis"/>
    <w:uiPriority w:val="99"/>
    <w:qFormat/>
    <w:rsid w:val="00BE0D17"/>
    <w:rPr>
      <w:i/>
      <w:iCs/>
    </w:rPr>
  </w:style>
  <w:style w:type="character" w:styleId="Nmerodepgina">
    <w:name w:val="page number"/>
    <w:basedOn w:val="Fuentedeprrafopredeter2"/>
    <w:uiPriority w:val="99"/>
    <w:rsid w:val="00BE0D17"/>
  </w:style>
  <w:style w:type="character" w:styleId="Hipervnculo">
    <w:name w:val="Hyperlink"/>
    <w:aliases w:val="Hipervínculo1,Hipervínculo11,Hipervínculo12,Hipervínculo13,Hipervínculo14,Hipervínculo15"/>
    <w:uiPriority w:val="99"/>
    <w:rsid w:val="00BE0D17"/>
    <w:rPr>
      <w:color w:val="0000FF"/>
      <w:u w:val="single"/>
    </w:rPr>
  </w:style>
  <w:style w:type="character" w:styleId="Hipervnculovisitado">
    <w:name w:val="FollowedHyperlink"/>
    <w:uiPriority w:val="99"/>
    <w:rsid w:val="00BE0D17"/>
    <w:rPr>
      <w:color w:val="800080"/>
      <w:u w:val="single"/>
    </w:rPr>
  </w:style>
  <w:style w:type="character" w:customStyle="1" w:styleId="CarCar">
    <w:name w:val="Car Car"/>
    <w:rsid w:val="00BE0D17"/>
    <w:rPr>
      <w:rFonts w:ascii="Arial" w:hAnsi="Arial"/>
      <w:b/>
      <w:lang w:val="es-ES" w:eastAsia="ar-SA" w:bidi="ar-SA"/>
    </w:rPr>
  </w:style>
  <w:style w:type="character" w:customStyle="1" w:styleId="DeltaViewInsertion">
    <w:name w:val="DeltaView Insertion"/>
    <w:uiPriority w:val="99"/>
    <w:rsid w:val="00BE0D17"/>
    <w:rPr>
      <w:color w:val="0000FF"/>
      <w:spacing w:val="0"/>
      <w:u w:val="double"/>
    </w:rPr>
  </w:style>
  <w:style w:type="character" w:customStyle="1" w:styleId="Carcterdenumeracin">
    <w:name w:val="Carácter de numeración"/>
    <w:uiPriority w:val="99"/>
    <w:rsid w:val="00BE0D17"/>
  </w:style>
  <w:style w:type="character" w:customStyle="1" w:styleId="Vietas">
    <w:name w:val="Viñetas"/>
    <w:uiPriority w:val="99"/>
    <w:rsid w:val="00BE0D17"/>
    <w:rPr>
      <w:rFonts w:ascii="OpenSymbol" w:eastAsia="OpenSymbol" w:hAnsi="OpenSymbol" w:cs="OpenSymbol"/>
    </w:rPr>
  </w:style>
  <w:style w:type="character" w:customStyle="1" w:styleId="WW8Num22z0">
    <w:name w:val="WW8Num22z0"/>
    <w:uiPriority w:val="99"/>
    <w:rsid w:val="00BE0D17"/>
    <w:rPr>
      <w:b/>
    </w:rPr>
  </w:style>
  <w:style w:type="paragraph" w:customStyle="1" w:styleId="Encabezado31">
    <w:name w:val="Encabezado31"/>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styleId="Lista">
    <w:name w:val="List"/>
    <w:basedOn w:val="Textoindependiente"/>
    <w:uiPriority w:val="99"/>
    <w:rsid w:val="00BE0D17"/>
    <w:pPr>
      <w:suppressAutoHyphens/>
      <w:spacing w:after="0" w:line="240" w:lineRule="auto"/>
      <w:jc w:val="both"/>
    </w:pPr>
    <w:rPr>
      <w:rFonts w:ascii="Times New Roman" w:eastAsia="Times New Roman" w:hAnsi="Times New Roman" w:cs="Tahoma"/>
      <w:sz w:val="20"/>
      <w:szCs w:val="24"/>
      <w:lang w:val="x-none" w:eastAsia="ar-SA"/>
    </w:rPr>
  </w:style>
  <w:style w:type="paragraph" w:customStyle="1" w:styleId="Etiqueta">
    <w:name w:val="Etiqueta"/>
    <w:basedOn w:val="Normal"/>
    <w:uiPriority w:val="99"/>
    <w:rsid w:val="00BE0D17"/>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uiPriority w:val="99"/>
    <w:rsid w:val="00BE0D17"/>
    <w:pPr>
      <w:suppressLineNumbers/>
      <w:suppressAutoHyphens/>
    </w:pPr>
    <w:rPr>
      <w:rFonts w:ascii="Times New Roman" w:eastAsia="Times New Roman" w:hAnsi="Times New Roman" w:cs="Tahoma"/>
      <w:lang w:val="es-MX" w:eastAsia="ar-SA"/>
    </w:rPr>
  </w:style>
  <w:style w:type="paragraph" w:customStyle="1" w:styleId="Encabezado30">
    <w:name w:val="Encabezado30"/>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9">
    <w:name w:val="Encabezado29"/>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8">
    <w:name w:val="Encabezado28"/>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7">
    <w:name w:val="Encabezado27"/>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6">
    <w:name w:val="Encabezado26"/>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5">
    <w:name w:val="Encabezado25"/>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4">
    <w:name w:val="Encabezado24"/>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3">
    <w:name w:val="Encabezado23"/>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2">
    <w:name w:val="Encabezado22"/>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1">
    <w:name w:val="Encabezado21"/>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20">
    <w:name w:val="Encabezado20"/>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9">
    <w:name w:val="Encabezado19"/>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18">
    <w:name w:val="Encabezado18"/>
    <w:basedOn w:val="Normal"/>
    <w:next w:val="Textoindependiente"/>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17">
    <w:name w:val="Encabezado17"/>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6">
    <w:name w:val="Encabezado16"/>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5">
    <w:name w:val="Encabezado15"/>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4">
    <w:name w:val="Encabezado14"/>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3">
    <w:name w:val="Encabezado13"/>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2">
    <w:name w:val="Encabezado12"/>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1">
    <w:name w:val="Encabezado11"/>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0">
    <w:name w:val="Encabezado10"/>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9">
    <w:name w:val="Encabezado9"/>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8">
    <w:name w:val="Encabezado8"/>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7">
    <w:name w:val="Encabezado7"/>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6">
    <w:name w:val="Encabezado6"/>
    <w:basedOn w:val="Normal"/>
    <w:next w:val="Textoindependiente"/>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5">
    <w:name w:val="Encabezado5"/>
    <w:basedOn w:val="Normal"/>
    <w:next w:val="Textoindependiente"/>
    <w:uiPriority w:val="99"/>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4">
    <w:name w:val="Encabezado4"/>
    <w:basedOn w:val="Normal"/>
    <w:next w:val="Textoindependiente"/>
    <w:uiPriority w:val="99"/>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3">
    <w:name w:val="Encabezado3"/>
    <w:basedOn w:val="Normal"/>
    <w:next w:val="Textoindependiente"/>
    <w:uiPriority w:val="99"/>
    <w:rsid w:val="00BE0D17"/>
    <w:pPr>
      <w:keepNext/>
      <w:suppressAutoHyphens/>
      <w:spacing w:before="240" w:after="120"/>
    </w:pPr>
    <w:rPr>
      <w:rFonts w:ascii="Arial" w:eastAsia="Lucida Sans Unicode" w:hAnsi="Arial" w:cs="Tahoma"/>
      <w:sz w:val="28"/>
      <w:szCs w:val="28"/>
      <w:lang w:val="es-MX" w:eastAsia="ar-SA"/>
    </w:rPr>
  </w:style>
  <w:style w:type="paragraph" w:customStyle="1" w:styleId="Encabezado2">
    <w:name w:val="Encabezado2"/>
    <w:basedOn w:val="Normal"/>
    <w:next w:val="Textoindependiente"/>
    <w:uiPriority w:val="99"/>
    <w:rsid w:val="00BE0D17"/>
    <w:pPr>
      <w:keepNext/>
      <w:suppressAutoHyphens/>
      <w:spacing w:before="240" w:after="120"/>
    </w:pPr>
    <w:rPr>
      <w:rFonts w:ascii="Arial" w:eastAsia="Arial Unicode MS" w:hAnsi="Arial" w:cs="Tahoma"/>
      <w:sz w:val="28"/>
      <w:szCs w:val="28"/>
      <w:lang w:val="es-MX" w:eastAsia="ar-SA"/>
    </w:rPr>
  </w:style>
  <w:style w:type="paragraph" w:customStyle="1" w:styleId="Encabezado1">
    <w:name w:val="Encabezado1"/>
    <w:basedOn w:val="Normal"/>
    <w:next w:val="Textoindependiente"/>
    <w:uiPriority w:val="99"/>
    <w:rsid w:val="00BE0D17"/>
    <w:pPr>
      <w:keepNext/>
      <w:suppressAutoHyphens/>
      <w:spacing w:before="240" w:after="120"/>
    </w:pPr>
    <w:rPr>
      <w:rFonts w:ascii="Arial" w:eastAsia="Lucida Sans Unicode" w:hAnsi="Arial" w:cs="Tahoma"/>
      <w:sz w:val="28"/>
      <w:szCs w:val="28"/>
      <w:lang w:val="es-MX" w:eastAsia="ar-SA"/>
    </w:rPr>
  </w:style>
  <w:style w:type="paragraph" w:customStyle="1" w:styleId="Textoindependiente21">
    <w:name w:val="Texto independiente 21"/>
    <w:basedOn w:val="Normal"/>
    <w:rsid w:val="00BE0D17"/>
    <w:pPr>
      <w:suppressAutoHyphens/>
    </w:pPr>
    <w:rPr>
      <w:rFonts w:ascii="Century Gothic" w:eastAsia="Times New Roman" w:hAnsi="Century Gothic" w:cs="Times New Roman"/>
      <w:sz w:val="16"/>
      <w:szCs w:val="20"/>
      <w:lang w:val="es-MX" w:eastAsia="ar-SA"/>
    </w:rPr>
  </w:style>
  <w:style w:type="paragraph" w:customStyle="1" w:styleId="Textodebloque1">
    <w:name w:val="Texto de bloque1"/>
    <w:basedOn w:val="Normal"/>
    <w:uiPriority w:val="99"/>
    <w:rsid w:val="00BE0D17"/>
    <w:pPr>
      <w:tabs>
        <w:tab w:val="left" w:pos="-8520"/>
        <w:tab w:val="left" w:pos="-7953"/>
      </w:tabs>
      <w:suppressAutoHyphens/>
      <w:overflowPunct w:val="0"/>
      <w:autoSpaceDE w:val="0"/>
      <w:spacing w:line="240" w:lineRule="atLeast"/>
      <w:ind w:left="851" w:right="901"/>
      <w:jc w:val="both"/>
      <w:textAlignment w:val="baseline"/>
    </w:pPr>
    <w:rPr>
      <w:rFonts w:ascii="Arial" w:eastAsia="Times New Roman" w:hAnsi="Arial" w:cs="Times New Roman"/>
      <w:b/>
      <w:sz w:val="36"/>
      <w:szCs w:val="20"/>
      <w:lang w:val="es-ES" w:eastAsia="ar-SA"/>
    </w:rPr>
  </w:style>
  <w:style w:type="paragraph" w:customStyle="1" w:styleId="Textoindependiente22">
    <w:name w:val="Texto independiente 22"/>
    <w:basedOn w:val="Normal"/>
    <w:rsid w:val="00BE0D17"/>
    <w:pPr>
      <w:widowControl w:val="0"/>
      <w:suppressAutoHyphens/>
      <w:jc w:val="both"/>
    </w:pPr>
    <w:rPr>
      <w:rFonts w:ascii="Arial" w:eastAsia="Times New Roman" w:hAnsi="Arial" w:cs="Times New Roman"/>
      <w:szCs w:val="20"/>
      <w:lang w:val="es-ES" w:eastAsia="ar-SA"/>
    </w:rPr>
  </w:style>
  <w:style w:type="paragraph" w:customStyle="1" w:styleId="Sangra2detindependiente1">
    <w:name w:val="Sangría 2 de t. independiente1"/>
    <w:basedOn w:val="Normal"/>
    <w:rsid w:val="00BE0D17"/>
    <w:pPr>
      <w:widowControl w:val="0"/>
      <w:tabs>
        <w:tab w:val="left" w:pos="19028"/>
      </w:tabs>
      <w:suppressAutoHyphens/>
      <w:ind w:left="284" w:hanging="284"/>
      <w:jc w:val="both"/>
    </w:pPr>
    <w:rPr>
      <w:rFonts w:ascii="Arial" w:eastAsia="Times New Roman" w:hAnsi="Arial" w:cs="Times New Roman"/>
      <w:szCs w:val="20"/>
      <w:lang w:val="es-ES" w:eastAsia="ar-SA"/>
    </w:rPr>
  </w:style>
  <w:style w:type="paragraph" w:customStyle="1" w:styleId="HPBasicText">
    <w:name w:val="HP Basic Text"/>
    <w:basedOn w:val="Normal"/>
    <w:rsid w:val="00BE0D17"/>
    <w:pPr>
      <w:suppressAutoHyphens/>
      <w:spacing w:line="230" w:lineRule="exact"/>
    </w:pPr>
    <w:rPr>
      <w:rFonts w:ascii="Futura Bk" w:eastAsia="Times" w:hAnsi="Futura Bk" w:cs="Times New Roman"/>
      <w:sz w:val="18"/>
      <w:szCs w:val="20"/>
      <w:lang w:val="es-MX" w:eastAsia="ar-SA"/>
    </w:rPr>
  </w:style>
  <w:style w:type="paragraph" w:customStyle="1" w:styleId="Textoindependiente31">
    <w:name w:val="Texto independiente 31"/>
    <w:basedOn w:val="Normal"/>
    <w:rsid w:val="00BE0D17"/>
    <w:pPr>
      <w:suppressAutoHyphens/>
    </w:pPr>
    <w:rPr>
      <w:rFonts w:ascii="Arial" w:eastAsia="Times New Roman" w:hAnsi="Arial" w:cs="Times New Roman"/>
      <w:b/>
      <w:lang w:val="es-MX" w:eastAsia="ar-SA"/>
    </w:rPr>
  </w:style>
  <w:style w:type="paragraph" w:customStyle="1" w:styleId="Epgrafe1">
    <w:name w:val="Epígrafe1"/>
    <w:basedOn w:val="Normal"/>
    <w:uiPriority w:val="99"/>
    <w:rsid w:val="00BE0D17"/>
    <w:pPr>
      <w:widowControl w:val="0"/>
      <w:suppressAutoHyphens/>
      <w:overflowPunct w:val="0"/>
      <w:autoSpaceDE w:val="0"/>
      <w:jc w:val="center"/>
      <w:textAlignment w:val="baseline"/>
    </w:pPr>
    <w:rPr>
      <w:rFonts w:ascii="Arial" w:eastAsia="Times New Roman" w:hAnsi="Arial" w:cs="Times New Roman"/>
      <w:b/>
      <w:szCs w:val="20"/>
      <w:u w:val="single"/>
      <w:lang w:val="en-US" w:eastAsia="ar-SA"/>
    </w:rPr>
  </w:style>
  <w:style w:type="paragraph" w:styleId="Textonotapie">
    <w:name w:val="footnote text"/>
    <w:basedOn w:val="Normal"/>
    <w:link w:val="TextonotapieCar"/>
    <w:uiPriority w:val="99"/>
    <w:rsid w:val="00BE0D17"/>
    <w:pPr>
      <w:widowControl w:val="0"/>
      <w:suppressAutoHyphens/>
      <w:overflowPunct w:val="0"/>
      <w:autoSpaceDE w:val="0"/>
      <w:textAlignment w:val="baseline"/>
    </w:pPr>
    <w:rPr>
      <w:rFonts w:ascii="Times New Roman" w:eastAsia="Times New Roman" w:hAnsi="Times New Roman" w:cs="Times New Roman"/>
      <w:szCs w:val="20"/>
      <w:lang w:val="es-ES" w:eastAsia="ar-SA"/>
    </w:rPr>
  </w:style>
  <w:style w:type="character" w:customStyle="1" w:styleId="TextonotapieCar">
    <w:name w:val="Texto nota pie Car"/>
    <w:basedOn w:val="Fuentedeprrafopredeter"/>
    <w:link w:val="Textonotapie"/>
    <w:uiPriority w:val="99"/>
    <w:rsid w:val="00BE0D17"/>
    <w:rPr>
      <w:rFonts w:ascii="Times New Roman" w:eastAsia="Times New Roman" w:hAnsi="Times New Roman" w:cs="Times New Roman"/>
      <w:sz w:val="24"/>
      <w:szCs w:val="20"/>
      <w:lang w:val="es-ES" w:eastAsia="ar-SA"/>
    </w:rPr>
  </w:style>
  <w:style w:type="paragraph" w:customStyle="1" w:styleId="Textocomentario1">
    <w:name w:val="Texto comentario1"/>
    <w:basedOn w:val="Normal"/>
    <w:uiPriority w:val="99"/>
    <w:rsid w:val="00BE0D17"/>
    <w:pPr>
      <w:suppressAutoHyphens/>
      <w:autoSpaceDE w:val="0"/>
    </w:pPr>
    <w:rPr>
      <w:rFonts w:ascii="Times New Roman" w:eastAsia="Times New Roman" w:hAnsi="Times New Roman" w:cs="Times New Roman"/>
      <w:sz w:val="20"/>
      <w:szCs w:val="20"/>
      <w:lang w:val="es-ES" w:eastAsia="ar-SA"/>
    </w:rPr>
  </w:style>
  <w:style w:type="paragraph" w:customStyle="1" w:styleId="xl22">
    <w:name w:val="xl22"/>
    <w:basedOn w:val="Normal"/>
    <w:uiPriority w:val="99"/>
    <w:rsid w:val="00BE0D17"/>
    <w:pPr>
      <w:suppressAutoHyphens/>
      <w:spacing w:before="280" w:after="280"/>
      <w:jc w:val="center"/>
    </w:pPr>
    <w:rPr>
      <w:rFonts w:ascii="Arial" w:eastAsia="Arial Unicode MS" w:hAnsi="Arial" w:cs="Arial"/>
      <w:b/>
      <w:bCs/>
      <w:lang w:val="es-ES" w:eastAsia="ar-SA"/>
    </w:rPr>
  </w:style>
  <w:style w:type="paragraph" w:customStyle="1" w:styleId="xl26">
    <w:name w:val="xl26"/>
    <w:basedOn w:val="Normal"/>
    <w:uiPriority w:val="99"/>
    <w:rsid w:val="00BE0D17"/>
    <w:pPr>
      <w:pBdr>
        <w:left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styleId="Subttulo">
    <w:name w:val="Subtitle"/>
    <w:basedOn w:val="Normal"/>
    <w:next w:val="Textoindependiente"/>
    <w:link w:val="SubttuloCar"/>
    <w:qFormat/>
    <w:rsid w:val="00BE0D17"/>
    <w:pPr>
      <w:widowControl w:val="0"/>
      <w:tabs>
        <w:tab w:val="left" w:pos="3969"/>
      </w:tabs>
      <w:suppressAutoHyphens/>
      <w:overflowPunct w:val="0"/>
      <w:autoSpaceDE w:val="0"/>
      <w:jc w:val="center"/>
      <w:textAlignment w:val="baseline"/>
    </w:pPr>
    <w:rPr>
      <w:rFonts w:ascii="Arial" w:eastAsia="Times New Roman" w:hAnsi="Arial" w:cs="Times New Roman"/>
      <w:b/>
      <w:sz w:val="20"/>
      <w:szCs w:val="20"/>
      <w:lang w:val="en-US" w:eastAsia="ar-SA"/>
    </w:rPr>
  </w:style>
  <w:style w:type="character" w:customStyle="1" w:styleId="SubttuloCar">
    <w:name w:val="Subtítulo Car"/>
    <w:basedOn w:val="Fuentedeprrafopredeter"/>
    <w:link w:val="Subttulo"/>
    <w:rsid w:val="00BE0D17"/>
    <w:rPr>
      <w:rFonts w:ascii="Arial" w:eastAsia="Times New Roman" w:hAnsi="Arial" w:cs="Times New Roman"/>
      <w:b/>
      <w:sz w:val="20"/>
      <w:szCs w:val="20"/>
      <w:lang w:val="en-US" w:eastAsia="ar-SA"/>
    </w:rPr>
  </w:style>
  <w:style w:type="paragraph" w:customStyle="1" w:styleId="CarCarCarCarCarCarCarCarCarCar">
    <w:name w:val="Car Car Car Car Car Car Car Car Car Car"/>
    <w:basedOn w:val="Normal"/>
    <w:rsid w:val="00BE0D17"/>
    <w:pPr>
      <w:suppressAutoHyphens/>
      <w:spacing w:after="160" w:line="240" w:lineRule="exact"/>
    </w:pPr>
    <w:rPr>
      <w:rFonts w:ascii="Tahoma" w:eastAsia="Times New Roman" w:hAnsi="Tahoma" w:cs="Times New Roman"/>
      <w:sz w:val="20"/>
      <w:szCs w:val="20"/>
      <w:lang w:val="en-US" w:eastAsia="ar-SA"/>
    </w:rPr>
  </w:style>
  <w:style w:type="paragraph" w:styleId="z-Principiodelformulario">
    <w:name w:val="HTML Top of Form"/>
    <w:basedOn w:val="Normal"/>
    <w:next w:val="Normal"/>
    <w:link w:val="z-PrincipiodelformularioCar"/>
    <w:rsid w:val="00BE0D17"/>
    <w:pPr>
      <w:pBdr>
        <w:bottom w:val="single" w:sz="4" w:space="1" w:color="000000"/>
      </w:pBdr>
      <w:suppressAutoHyphens/>
      <w:jc w:val="center"/>
    </w:pPr>
    <w:rPr>
      <w:rFonts w:ascii="Arial" w:eastAsia="Times New Roman" w:hAnsi="Arial" w:cs="Arial"/>
      <w:vanish/>
      <w:sz w:val="16"/>
      <w:szCs w:val="16"/>
      <w:lang w:val="es-ES" w:eastAsia="ar-SA"/>
    </w:rPr>
  </w:style>
  <w:style w:type="character" w:customStyle="1" w:styleId="z-PrincipiodelformularioCar">
    <w:name w:val="z-Principio del formulario Car"/>
    <w:basedOn w:val="Fuentedeprrafopredeter"/>
    <w:link w:val="z-Principiodelformulario"/>
    <w:rsid w:val="00BE0D17"/>
    <w:rPr>
      <w:rFonts w:ascii="Arial" w:eastAsia="Times New Roman" w:hAnsi="Arial" w:cs="Arial"/>
      <w:vanish/>
      <w:sz w:val="16"/>
      <w:szCs w:val="16"/>
      <w:lang w:val="es-ES" w:eastAsia="ar-SA"/>
    </w:rPr>
  </w:style>
  <w:style w:type="paragraph" w:styleId="z-Finaldelformulario">
    <w:name w:val="HTML Bottom of Form"/>
    <w:basedOn w:val="Normal"/>
    <w:next w:val="Normal"/>
    <w:link w:val="z-FinaldelformularioCar"/>
    <w:rsid w:val="00BE0D17"/>
    <w:pPr>
      <w:pBdr>
        <w:top w:val="single" w:sz="4" w:space="1" w:color="000000"/>
      </w:pBdr>
      <w:suppressAutoHyphens/>
      <w:jc w:val="center"/>
    </w:pPr>
    <w:rPr>
      <w:rFonts w:ascii="Arial" w:eastAsia="Times New Roman" w:hAnsi="Arial" w:cs="Arial"/>
      <w:vanish/>
      <w:sz w:val="16"/>
      <w:szCs w:val="16"/>
      <w:lang w:val="es-ES" w:eastAsia="ar-SA"/>
    </w:rPr>
  </w:style>
  <w:style w:type="character" w:customStyle="1" w:styleId="z-FinaldelformularioCar">
    <w:name w:val="z-Final del formulario Car"/>
    <w:basedOn w:val="Fuentedeprrafopredeter"/>
    <w:link w:val="z-Finaldelformulario"/>
    <w:rsid w:val="00BE0D17"/>
    <w:rPr>
      <w:rFonts w:ascii="Arial" w:eastAsia="Times New Roman" w:hAnsi="Arial" w:cs="Arial"/>
      <w:vanish/>
      <w:sz w:val="16"/>
      <w:szCs w:val="16"/>
      <w:lang w:val="es-ES" w:eastAsia="ar-SA"/>
    </w:rPr>
  </w:style>
  <w:style w:type="paragraph" w:styleId="Ttulo">
    <w:name w:val="Title"/>
    <w:basedOn w:val="Normal"/>
    <w:next w:val="Subttulo"/>
    <w:link w:val="TtuloCar"/>
    <w:qFormat/>
    <w:rsid w:val="00BE0D17"/>
    <w:pPr>
      <w:suppressAutoHyphens/>
      <w:jc w:val="center"/>
    </w:pPr>
    <w:rPr>
      <w:rFonts w:ascii="Arial" w:eastAsia="Times New Roman" w:hAnsi="Arial" w:cs="Times New Roman"/>
      <w:b/>
      <w:sz w:val="20"/>
      <w:szCs w:val="20"/>
      <w:lang w:val="es-ES" w:eastAsia="ar-SA"/>
    </w:rPr>
  </w:style>
  <w:style w:type="character" w:customStyle="1" w:styleId="TtuloCar">
    <w:name w:val="Título Car"/>
    <w:basedOn w:val="Fuentedeprrafopredeter"/>
    <w:link w:val="Ttulo"/>
    <w:rsid w:val="00BE0D17"/>
    <w:rPr>
      <w:rFonts w:ascii="Arial" w:eastAsia="Times New Roman" w:hAnsi="Arial" w:cs="Times New Roman"/>
      <w:b/>
      <w:sz w:val="20"/>
      <w:szCs w:val="20"/>
      <w:lang w:val="es-ES" w:eastAsia="ar-SA"/>
    </w:rPr>
  </w:style>
  <w:style w:type="paragraph" w:customStyle="1" w:styleId="xl27">
    <w:name w:val="xl27"/>
    <w:basedOn w:val="Normal"/>
    <w:uiPriority w:val="99"/>
    <w:rsid w:val="00BE0D17"/>
    <w:pPr>
      <w:pBdr>
        <w:top w:val="single" w:sz="4" w:space="0" w:color="000000"/>
        <w:left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7">
    <w:name w:val="xl67"/>
    <w:basedOn w:val="Normal"/>
    <w:rsid w:val="00BE0D17"/>
    <w:pPr>
      <w:suppressAutoHyphens/>
      <w:spacing w:before="280" w:after="280"/>
      <w:jc w:val="center"/>
    </w:pPr>
    <w:rPr>
      <w:rFonts w:ascii="Arial" w:eastAsia="Arial Unicode MS" w:hAnsi="Arial" w:cs="Arial"/>
      <w:b/>
      <w:bCs/>
      <w:sz w:val="22"/>
      <w:szCs w:val="22"/>
      <w:lang w:val="es-ES" w:eastAsia="ar-SA"/>
    </w:rPr>
  </w:style>
  <w:style w:type="paragraph" w:customStyle="1" w:styleId="CharCharCarCarCharCharCarCarCharCharCarCarCharChar">
    <w:name w:val="Char Char Car Car Char Char Car Car Char Char Car Car Char Ch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Sangra3detindependiente1">
    <w:name w:val="Sangría 3 de t. independiente1"/>
    <w:basedOn w:val="Normal"/>
    <w:rsid w:val="00BE0D17"/>
    <w:pPr>
      <w:suppressAutoHyphens/>
      <w:autoSpaceDE w:val="0"/>
      <w:ind w:left="284" w:hanging="284"/>
      <w:jc w:val="both"/>
    </w:pPr>
    <w:rPr>
      <w:rFonts w:ascii="Arial" w:eastAsia="Times New Roman" w:hAnsi="Arial" w:cs="Arial"/>
      <w:sz w:val="20"/>
      <w:szCs w:val="20"/>
      <w:lang w:val="es-ES" w:eastAsia="ar-SA"/>
    </w:rPr>
  </w:style>
  <w:style w:type="paragraph" w:customStyle="1" w:styleId="ACUERDO">
    <w:name w:val="ACUERDO"/>
    <w:basedOn w:val="Normal"/>
    <w:uiPriority w:val="99"/>
    <w:rsid w:val="00BE0D1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BE0D17"/>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BE0D17"/>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BE0D17"/>
    <w:pPr>
      <w:pBdr>
        <w:left w:val="single" w:sz="4" w:space="0" w:color="000000"/>
        <w:right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BE0D17"/>
    <w:pPr>
      <w:pBdr>
        <w:top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BE0D17"/>
    <w:pPr>
      <w:pBdr>
        <w:top w:val="single" w:sz="4" w:space="0" w:color="000000"/>
        <w:left w:val="single" w:sz="4" w:space="0" w:color="000000"/>
        <w:bottom w:val="single" w:sz="4" w:space="0" w:color="000000"/>
      </w:pBdr>
      <w:shd w:val="clear" w:color="auto" w:fill="FFFF00"/>
      <w:suppressAutoHyphens/>
      <w:spacing w:before="280" w:after="28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BE0D17"/>
    <w:pPr>
      <w:pBdr>
        <w:top w:val="single" w:sz="4" w:space="0" w:color="000000"/>
        <w:bottom w:val="single" w:sz="4" w:space="0" w:color="000000"/>
        <w:right w:val="single" w:sz="4" w:space="0" w:color="000000"/>
      </w:pBdr>
      <w:shd w:val="clear" w:color="auto" w:fill="FFFF00"/>
      <w:suppressAutoHyphens/>
      <w:spacing w:before="280" w:after="28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BE0D17"/>
    <w:pPr>
      <w:pBdr>
        <w:top w:val="single" w:sz="4" w:space="0" w:color="000000"/>
        <w:lef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BE0D17"/>
    <w:pPr>
      <w:pBdr>
        <w:lef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BE0D17"/>
    <w:pPr>
      <w:pBdr>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BE0D17"/>
    <w:pPr>
      <w:pBdr>
        <w:left w:val="single" w:sz="4" w:space="0" w:color="000000"/>
        <w:bottom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BE0D17"/>
    <w:pPr>
      <w:pBdr>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BE0D17"/>
    <w:pPr>
      <w:pBdr>
        <w:top w:val="single" w:sz="4" w:space="0" w:color="000000"/>
        <w:left w:val="single" w:sz="4" w:space="0" w:color="000000"/>
        <w:bottom w:val="single" w:sz="4" w:space="0" w:color="000000"/>
        <w:right w:val="single" w:sz="4" w:space="0" w:color="000000"/>
      </w:pBdr>
      <w:shd w:val="clear" w:color="auto" w:fill="808080"/>
      <w:suppressAutoHyphens/>
      <w:spacing w:before="280" w:after="28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BE0D17"/>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BE0D17"/>
    <w:pPr>
      <w:pBdr>
        <w:top w:val="single" w:sz="4" w:space="0" w:color="000000"/>
        <w:left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BE0D17"/>
    <w:pPr>
      <w:pBdr>
        <w:top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BE0D17"/>
    <w:pPr>
      <w:pBdr>
        <w:top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BE0D17"/>
    <w:pPr>
      <w:pBdr>
        <w:top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BE0D17"/>
    <w:pPr>
      <w:pBdr>
        <w:top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BE0D17"/>
    <w:pPr>
      <w:suppressAutoHyphens/>
      <w:spacing w:before="280" w:after="28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BE0D17"/>
    <w:pPr>
      <w:pBdr>
        <w:left w:val="single" w:sz="4" w:space="0" w:color="000000"/>
      </w:pBdr>
      <w:shd w:val="clear" w:color="auto" w:fill="808080"/>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BE0D17"/>
    <w:pP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BE0D17"/>
    <w:pP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BE0D17"/>
    <w:pPr>
      <w:pBdr>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1">
    <w:name w:val="xl61"/>
    <w:basedOn w:val="Normal"/>
    <w:rsid w:val="00BE0D17"/>
    <w:pPr>
      <w:pBdr>
        <w:left w:val="single" w:sz="4" w:space="0" w:color="000000"/>
      </w:pBdr>
      <w:shd w:val="clear" w:color="auto" w:fill="C0C0C0"/>
      <w:suppressAutoHyphens/>
      <w:spacing w:before="280" w:after="28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BE0D17"/>
    <w:pPr>
      <w:pBdr>
        <w:left w:val="single" w:sz="4" w:space="0" w:color="000000"/>
        <w:bottom w:val="single" w:sz="4" w:space="0" w:color="000000"/>
      </w:pBdr>
      <w:shd w:val="clear" w:color="auto" w:fill="FF0000"/>
      <w:suppressAutoHyphens/>
      <w:spacing w:before="280" w:after="280"/>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BE0D17"/>
    <w:pPr>
      <w:pBdr>
        <w:bottom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64">
    <w:name w:val="xl64"/>
    <w:basedOn w:val="Normal"/>
    <w:rsid w:val="00BE0D17"/>
    <w:pPr>
      <w:pBdr>
        <w:bottom w:val="single" w:sz="4" w:space="0" w:color="000000"/>
      </w:pBdr>
      <w:suppressAutoHyphens/>
      <w:spacing w:before="280" w:after="28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BE0D17"/>
    <w:pPr>
      <w:pBdr>
        <w:bottom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6">
    <w:name w:val="xl66"/>
    <w:basedOn w:val="Normal"/>
    <w:rsid w:val="00BE0D17"/>
    <w:pPr>
      <w:pBdr>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68">
    <w:name w:val="xl68"/>
    <w:basedOn w:val="Normal"/>
    <w:rsid w:val="00BE0D17"/>
    <w:pPr>
      <w:pBdr>
        <w:bottom w:val="single" w:sz="4" w:space="0" w:color="000000"/>
      </w:pBdr>
      <w:suppressAutoHyphens/>
      <w:spacing w:before="280" w:after="280"/>
      <w:jc w:val="center"/>
    </w:pPr>
    <w:rPr>
      <w:rFonts w:ascii="Arial" w:eastAsia="Arial Unicode MS" w:hAnsi="Arial" w:cs="Arial"/>
      <w:b/>
      <w:bCs/>
      <w:sz w:val="22"/>
      <w:szCs w:val="22"/>
      <w:lang w:val="es-ES" w:eastAsia="ar-SA"/>
    </w:rPr>
  </w:style>
  <w:style w:type="paragraph" w:customStyle="1" w:styleId="xl69">
    <w:name w:val="xl69"/>
    <w:basedOn w:val="Normal"/>
    <w:rsid w:val="00BE0D17"/>
    <w:pPr>
      <w:pBdr>
        <w:top w:val="single" w:sz="4" w:space="0" w:color="000000"/>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BE0D17"/>
    <w:pPr>
      <w:pBdr>
        <w:top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BE0D17"/>
    <w:pPr>
      <w:pBdr>
        <w:top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BE0D17"/>
    <w:pPr>
      <w:pBdr>
        <w:top w:val="single" w:sz="4" w:space="0" w:color="000000"/>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BE0D17"/>
    <w:pPr>
      <w:pBdr>
        <w:top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BE0D17"/>
    <w:pPr>
      <w:pBdr>
        <w:top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BE0D17"/>
    <w:pPr>
      <w:pBdr>
        <w:top w:val="single" w:sz="4" w:space="0" w:color="000000"/>
        <w:lef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6">
    <w:name w:val="xl76"/>
    <w:basedOn w:val="Normal"/>
    <w:rsid w:val="00BE0D17"/>
    <w:pPr>
      <w:pBdr>
        <w:top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7">
    <w:name w:val="xl77"/>
    <w:basedOn w:val="Normal"/>
    <w:rsid w:val="00BE0D17"/>
    <w:pPr>
      <w:pBdr>
        <w:left w:val="single" w:sz="4" w:space="0" w:color="000000"/>
        <w:bottom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8">
    <w:name w:val="xl78"/>
    <w:basedOn w:val="Normal"/>
    <w:rsid w:val="00BE0D17"/>
    <w:pPr>
      <w:pBdr>
        <w:bottom w:val="single" w:sz="4" w:space="0" w:color="000000"/>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79">
    <w:name w:val="xl79"/>
    <w:basedOn w:val="Normal"/>
    <w:rsid w:val="00BE0D17"/>
    <w:pPr>
      <w:suppressAutoHyphens/>
      <w:spacing w:before="280" w:after="280"/>
      <w:textAlignment w:val="center"/>
    </w:pPr>
    <w:rPr>
      <w:rFonts w:ascii="Arial" w:eastAsia="Arial Unicode MS" w:hAnsi="Arial" w:cs="Arial"/>
      <w:sz w:val="14"/>
      <w:szCs w:val="14"/>
      <w:lang w:val="es-ES" w:eastAsia="ar-SA"/>
    </w:rPr>
  </w:style>
  <w:style w:type="paragraph" w:customStyle="1" w:styleId="xl80">
    <w:name w:val="xl80"/>
    <w:basedOn w:val="Normal"/>
    <w:rsid w:val="00BE0D17"/>
    <w:pPr>
      <w:pBdr>
        <w:right w:val="single" w:sz="4" w:space="0" w:color="000000"/>
      </w:pBdr>
      <w:suppressAutoHyphens/>
      <w:spacing w:before="280" w:after="280"/>
      <w:textAlignment w:val="center"/>
    </w:pPr>
    <w:rPr>
      <w:rFonts w:ascii="Arial" w:eastAsia="Arial Unicode MS" w:hAnsi="Arial" w:cs="Arial"/>
      <w:sz w:val="14"/>
      <w:szCs w:val="14"/>
      <w:lang w:val="es-ES" w:eastAsia="ar-SA"/>
    </w:rPr>
  </w:style>
  <w:style w:type="paragraph" w:customStyle="1" w:styleId="xl81">
    <w:name w:val="xl81"/>
    <w:basedOn w:val="Normal"/>
    <w:rsid w:val="00BE0D17"/>
    <w:pPr>
      <w:pBdr>
        <w:left w:val="single" w:sz="4" w:space="0" w:color="000000"/>
        <w:bottom w:val="single" w:sz="4" w:space="0" w:color="000000"/>
      </w:pBdr>
      <w:suppressAutoHyphens/>
      <w:spacing w:before="280" w:after="280"/>
      <w:jc w:val="both"/>
      <w:textAlignment w:val="center"/>
    </w:pPr>
    <w:rPr>
      <w:rFonts w:ascii="Arial" w:eastAsia="Arial Unicode MS" w:hAnsi="Arial" w:cs="Arial"/>
      <w:sz w:val="14"/>
      <w:szCs w:val="14"/>
      <w:lang w:val="es-ES" w:eastAsia="ar-SA"/>
    </w:rPr>
  </w:style>
  <w:style w:type="paragraph" w:customStyle="1" w:styleId="xl82">
    <w:name w:val="xl82"/>
    <w:basedOn w:val="Normal"/>
    <w:rsid w:val="00BE0D17"/>
    <w:pPr>
      <w:suppressAutoHyphens/>
      <w:spacing w:before="280" w:after="280"/>
      <w:jc w:val="center"/>
    </w:pPr>
    <w:rPr>
      <w:rFonts w:ascii="Arial" w:eastAsia="Arial Unicode MS" w:hAnsi="Arial" w:cs="Arial"/>
      <w:b/>
      <w:bCs/>
      <w:sz w:val="22"/>
      <w:szCs w:val="22"/>
      <w:lang w:val="es-ES" w:eastAsia="ar-SA"/>
    </w:rPr>
  </w:style>
  <w:style w:type="paragraph" w:customStyle="1" w:styleId="xl83">
    <w:name w:val="xl83"/>
    <w:basedOn w:val="Normal"/>
    <w:rsid w:val="00BE0D17"/>
    <w:pPr>
      <w:pBdr>
        <w:bottom w:val="single" w:sz="4" w:space="0" w:color="000000"/>
      </w:pBdr>
      <w:suppressAutoHyphens/>
      <w:spacing w:before="280" w:after="280"/>
      <w:jc w:val="center"/>
    </w:pPr>
    <w:rPr>
      <w:rFonts w:ascii="Arial" w:eastAsia="Arial Unicode MS" w:hAnsi="Arial" w:cs="Arial"/>
      <w:b/>
      <w:bCs/>
      <w:sz w:val="22"/>
      <w:szCs w:val="22"/>
      <w:lang w:val="es-ES" w:eastAsia="ar-SA"/>
    </w:rPr>
  </w:style>
  <w:style w:type="paragraph" w:customStyle="1" w:styleId="xl84">
    <w:name w:val="xl84"/>
    <w:basedOn w:val="Normal"/>
    <w:rsid w:val="00BE0D17"/>
    <w:pPr>
      <w:pBdr>
        <w:top w:val="single" w:sz="4" w:space="0" w:color="000000"/>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BE0D17"/>
    <w:pPr>
      <w:pBdr>
        <w:top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BE0D17"/>
    <w:pPr>
      <w:pBdr>
        <w:top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BE0D17"/>
    <w:pPr>
      <w:pBdr>
        <w:left w:val="single" w:sz="4" w:space="0" w:color="000000"/>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BE0D17"/>
    <w:pPr>
      <w:pBdr>
        <w:bottom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BE0D17"/>
    <w:pPr>
      <w:pBdr>
        <w:bottom w:val="single" w:sz="4" w:space="0" w:color="000000"/>
        <w:right w:val="single" w:sz="4" w:space="0" w:color="000000"/>
      </w:pBdr>
      <w:shd w:val="clear" w:color="auto" w:fill="FFFF00"/>
      <w:suppressAutoHyphens/>
      <w:spacing w:before="280" w:after="28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BE0D17"/>
    <w:pPr>
      <w:keepNext w:val="0"/>
      <w:numPr>
        <w:numId w:val="0"/>
      </w:numPr>
      <w:autoSpaceDE w:val="0"/>
      <w:spacing w:line="216" w:lineRule="atLeast"/>
      <w:jc w:val="center"/>
    </w:pPr>
    <w:rPr>
      <w:rFonts w:ascii="CG Palacio (WN)" w:hAnsi="CG Palacio (WN)"/>
      <w:sz w:val="28"/>
    </w:rPr>
  </w:style>
  <w:style w:type="paragraph" w:customStyle="1" w:styleId="texto">
    <w:name w:val="texto"/>
    <w:basedOn w:val="Normal"/>
    <w:uiPriority w:val="99"/>
    <w:rsid w:val="00BE0D17"/>
    <w:pPr>
      <w:suppressAutoHyphens/>
      <w:spacing w:after="101" w:line="216" w:lineRule="atLeast"/>
      <w:ind w:firstLine="288"/>
      <w:jc w:val="both"/>
    </w:pPr>
    <w:rPr>
      <w:rFonts w:ascii="Arial" w:eastAsia="Times New Roman" w:hAnsi="Arial" w:cs="Times New Roman"/>
      <w:sz w:val="18"/>
      <w:szCs w:val="20"/>
      <w:lang w:val="es-ES" w:eastAsia="ar-SA"/>
    </w:rPr>
  </w:style>
  <w:style w:type="paragraph" w:customStyle="1" w:styleId="ANOTACION">
    <w:name w:val="ANOTACION"/>
    <w:basedOn w:val="Normal"/>
    <w:uiPriority w:val="99"/>
    <w:rsid w:val="00BE0D17"/>
    <w:pPr>
      <w:suppressAutoHyphens/>
      <w:autoSpaceDE w:val="0"/>
      <w:spacing w:after="101" w:line="216" w:lineRule="atLeast"/>
      <w:jc w:val="center"/>
    </w:pPr>
    <w:rPr>
      <w:rFonts w:ascii="Arial" w:eastAsia="Times New Roman" w:hAnsi="Arial" w:cs="Times New Roman"/>
      <w:b/>
      <w:sz w:val="18"/>
      <w:szCs w:val="20"/>
      <w:lang w:val="es-ES" w:eastAsia="ar-SA"/>
    </w:rPr>
  </w:style>
  <w:style w:type="paragraph" w:customStyle="1" w:styleId="ROMANOS">
    <w:name w:val="ROMANOS"/>
    <w:basedOn w:val="Normal"/>
    <w:rsid w:val="00BE0D17"/>
    <w:pPr>
      <w:tabs>
        <w:tab w:val="left" w:pos="-17296"/>
      </w:tabs>
      <w:suppressAutoHyphens/>
      <w:autoSpaceDE w:val="0"/>
      <w:spacing w:after="101" w:line="216" w:lineRule="atLeast"/>
      <w:ind w:left="720" w:hanging="432"/>
      <w:jc w:val="both"/>
    </w:pPr>
    <w:rPr>
      <w:rFonts w:ascii="Arial" w:eastAsia="Times New Roman" w:hAnsi="Arial" w:cs="Times New Roman"/>
      <w:sz w:val="18"/>
      <w:szCs w:val="20"/>
      <w:lang w:val="es-ES" w:eastAsia="ar-SA"/>
    </w:rPr>
  </w:style>
  <w:style w:type="paragraph" w:customStyle="1" w:styleId="Sangra2detindependiente10">
    <w:name w:val="Sangría 2 de t. independiente1"/>
    <w:basedOn w:val="Normal"/>
    <w:rsid w:val="00BE0D17"/>
    <w:pPr>
      <w:suppressAutoHyphens/>
      <w:spacing w:after="120" w:line="480" w:lineRule="auto"/>
      <w:ind w:left="283"/>
    </w:pPr>
    <w:rPr>
      <w:rFonts w:ascii="Times New Roman" w:eastAsia="Times New Roman" w:hAnsi="Times New Roman" w:cs="Times New Roman"/>
      <w:lang w:val="es-ES" w:eastAsia="ar-SA"/>
    </w:rPr>
  </w:style>
  <w:style w:type="paragraph" w:customStyle="1" w:styleId="Lista21">
    <w:name w:val="Lista 21"/>
    <w:basedOn w:val="Normal"/>
    <w:uiPriority w:val="99"/>
    <w:rsid w:val="00BE0D17"/>
    <w:pPr>
      <w:suppressAutoHyphens/>
      <w:ind w:left="566" w:hanging="283"/>
    </w:pPr>
    <w:rPr>
      <w:rFonts w:ascii="Times New Roman" w:eastAsia="Times New Roman" w:hAnsi="Times New Roman" w:cs="Times New Roman"/>
      <w:lang w:val="es-ES" w:eastAsia="ar-SA"/>
    </w:rPr>
  </w:style>
  <w:style w:type="paragraph" w:customStyle="1" w:styleId="Texto0">
    <w:name w:val="Texto"/>
    <w:basedOn w:val="Normal"/>
    <w:rsid w:val="00BE0D17"/>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oa">
    <w:name w:val="toa"/>
    <w:basedOn w:val="Normal"/>
    <w:uiPriority w:val="99"/>
    <w:rsid w:val="00BE0D17"/>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CarCarCarCharChar">
    <w:name w:val="Car Car Car Char Char"/>
    <w:basedOn w:val="Normal"/>
    <w:rsid w:val="00BE0D17"/>
    <w:pPr>
      <w:suppressAutoHyphens/>
      <w:spacing w:after="160" w:line="240" w:lineRule="exact"/>
    </w:pPr>
    <w:rPr>
      <w:rFonts w:ascii="Tahoma" w:eastAsia="Times New Roman" w:hAnsi="Tahoma" w:cs="Times New Roman"/>
      <w:sz w:val="20"/>
      <w:szCs w:val="20"/>
      <w:lang w:val="en-US" w:eastAsia="ar-SA"/>
    </w:rPr>
  </w:style>
  <w:style w:type="paragraph" w:customStyle="1" w:styleId="Lneadeatencin">
    <w:name w:val="Línea de atención"/>
    <w:basedOn w:val="Normal"/>
    <w:next w:val="Saludo1"/>
    <w:rsid w:val="00BE0D17"/>
    <w:pPr>
      <w:widowControl w:val="0"/>
      <w:suppressAutoHyphens/>
      <w:spacing w:before="220"/>
    </w:pPr>
    <w:rPr>
      <w:rFonts w:ascii="Garamond" w:eastAsia="Times New Roman" w:hAnsi="Garamond" w:cs="Times New Roman"/>
      <w:kern w:val="1"/>
      <w:sz w:val="20"/>
      <w:szCs w:val="20"/>
      <w:lang w:val="es-ES" w:eastAsia="ar-SA"/>
    </w:rPr>
  </w:style>
  <w:style w:type="paragraph" w:customStyle="1" w:styleId="Saludo1">
    <w:name w:val="Saludo1"/>
    <w:basedOn w:val="Normal"/>
    <w:next w:val="Normal"/>
    <w:rsid w:val="00BE0D17"/>
    <w:pPr>
      <w:suppressAutoHyphens/>
    </w:pPr>
    <w:rPr>
      <w:rFonts w:ascii="Times New Roman" w:eastAsia="Times New Roman" w:hAnsi="Times New Roman" w:cs="Times New Roman"/>
      <w:lang w:val="es-ES" w:eastAsia="ar-SA"/>
    </w:rPr>
  </w:style>
  <w:style w:type="paragraph" w:customStyle="1" w:styleId="Sangranormal1">
    <w:name w:val="Sangría normal1"/>
    <w:basedOn w:val="Normal"/>
    <w:rsid w:val="00BE0D17"/>
    <w:pPr>
      <w:suppressAutoHyphens/>
      <w:overflowPunct w:val="0"/>
      <w:autoSpaceDE w:val="0"/>
      <w:ind w:left="708"/>
      <w:textAlignment w:val="baseline"/>
    </w:pPr>
    <w:rPr>
      <w:rFonts w:ascii="CG Times" w:eastAsia="Times New Roman" w:hAnsi="CG Times" w:cs="Times New Roman"/>
      <w:sz w:val="20"/>
      <w:szCs w:val="20"/>
      <w:lang w:val="es-ES" w:eastAsia="ar-SA"/>
    </w:rPr>
  </w:style>
  <w:style w:type="paragraph" w:customStyle="1" w:styleId="numerdic">
    <w:name w:val="numerdic"/>
    <w:basedOn w:val="Normal"/>
    <w:uiPriority w:val="99"/>
    <w:rsid w:val="00BE0D17"/>
    <w:pPr>
      <w:suppressAutoHyphens/>
      <w:overflowPunct w:val="0"/>
      <w:autoSpaceDE w:val="0"/>
      <w:textAlignment w:val="baseline"/>
    </w:pPr>
    <w:rPr>
      <w:rFonts w:ascii="Arial" w:eastAsia="Times New Roman" w:hAnsi="Arial" w:cs="Times New Roman"/>
      <w:b/>
      <w:sz w:val="8"/>
      <w:szCs w:val="20"/>
      <w:lang w:val="es-ES" w:eastAsia="ar-SA"/>
    </w:rPr>
  </w:style>
  <w:style w:type="paragraph" w:customStyle="1" w:styleId="DICTAMEN">
    <w:name w:val="DICTAMEN"/>
    <w:uiPriority w:val="99"/>
    <w:rsid w:val="00BE0D17"/>
    <w:pPr>
      <w:suppressAutoHyphens/>
      <w:overflowPunct w:val="0"/>
      <w:autoSpaceDE w:val="0"/>
      <w:spacing w:after="0" w:line="240" w:lineRule="auto"/>
      <w:textAlignment w:val="baseline"/>
    </w:pPr>
    <w:rPr>
      <w:rFonts w:ascii="Times New Roman" w:eastAsia="Arial" w:hAnsi="Times New Roman" w:cs="Times New Roman"/>
      <w:b/>
      <w:i/>
      <w:sz w:val="16"/>
      <w:szCs w:val="20"/>
      <w:lang w:val="es-ES" w:eastAsia="ar-SA"/>
    </w:rPr>
  </w:style>
  <w:style w:type="paragraph" w:customStyle="1" w:styleId="Default">
    <w:name w:val="Default"/>
    <w:rsid w:val="00BE0D17"/>
    <w:pPr>
      <w:suppressAutoHyphens/>
      <w:autoSpaceDE w:val="0"/>
      <w:spacing w:after="0" w:line="240" w:lineRule="auto"/>
    </w:pPr>
    <w:rPr>
      <w:rFonts w:ascii="Times New Roman" w:eastAsia="Arial" w:hAnsi="Times New Roman" w:cs="Times New Roman"/>
      <w:color w:val="000000"/>
      <w:sz w:val="24"/>
      <w:szCs w:val="24"/>
      <w:lang w:val="es-ES" w:eastAsia="ar-SA"/>
    </w:rPr>
  </w:style>
  <w:style w:type="paragraph" w:customStyle="1" w:styleId="Textosinformato1">
    <w:name w:val="Texto sin formato1"/>
    <w:basedOn w:val="Normal"/>
    <w:uiPriority w:val="99"/>
    <w:rsid w:val="00BE0D17"/>
    <w:pPr>
      <w:suppressAutoHyphens/>
    </w:pPr>
    <w:rPr>
      <w:rFonts w:ascii="Courier New" w:eastAsia="Times New Roman" w:hAnsi="Courier New" w:cs="Times New Roman"/>
      <w:sz w:val="20"/>
      <w:szCs w:val="20"/>
      <w:lang w:val="es-ES" w:eastAsia="ar-SA"/>
    </w:rPr>
  </w:style>
  <w:style w:type="paragraph" w:customStyle="1" w:styleId="Contenidodelatabla">
    <w:name w:val="Contenido de la tabla"/>
    <w:basedOn w:val="Normal"/>
    <w:rsid w:val="00BE0D17"/>
    <w:pPr>
      <w:suppressLineNumbers/>
      <w:suppressAutoHyphens/>
    </w:pPr>
    <w:rPr>
      <w:rFonts w:ascii="Times New Roman" w:eastAsia="Times New Roman" w:hAnsi="Times New Roman" w:cs="Times New Roman"/>
      <w:lang w:val="es-MX" w:eastAsia="ar-SA"/>
    </w:rPr>
  </w:style>
  <w:style w:type="paragraph" w:customStyle="1" w:styleId="Encabezadodelatabla">
    <w:name w:val="Encabezado de la tabla"/>
    <w:basedOn w:val="Contenidodelatabla"/>
    <w:uiPriority w:val="99"/>
    <w:rsid w:val="00BE0D17"/>
    <w:pPr>
      <w:jc w:val="center"/>
    </w:pPr>
    <w:rPr>
      <w:b/>
      <w:bCs/>
    </w:rPr>
  </w:style>
  <w:style w:type="paragraph" w:customStyle="1" w:styleId="font5">
    <w:name w:val="font5"/>
    <w:basedOn w:val="Normal"/>
    <w:rsid w:val="00BE0D17"/>
    <w:pPr>
      <w:spacing w:before="280" w:after="280"/>
    </w:pPr>
    <w:rPr>
      <w:rFonts w:ascii="Arial Narrow" w:eastAsia="Arial Unicode MS" w:hAnsi="Arial Narrow" w:cs="Times New Roman"/>
      <w:b/>
      <w:bCs/>
      <w:sz w:val="16"/>
      <w:szCs w:val="16"/>
      <w:lang w:val="es-ES" w:eastAsia="ar-SA"/>
    </w:rPr>
  </w:style>
  <w:style w:type="paragraph" w:customStyle="1" w:styleId="font6">
    <w:name w:val="font6"/>
    <w:basedOn w:val="Normal"/>
    <w:rsid w:val="00BE0D17"/>
    <w:pPr>
      <w:spacing w:before="280" w:after="280"/>
    </w:pPr>
    <w:rPr>
      <w:rFonts w:ascii="Arial Narrow" w:eastAsia="Arial Unicode MS" w:hAnsi="Arial Narrow" w:cs="Times New Roman"/>
      <w:sz w:val="16"/>
      <w:szCs w:val="16"/>
      <w:lang w:val="es-ES" w:eastAsia="ar-SA"/>
    </w:rPr>
  </w:style>
  <w:style w:type="paragraph" w:customStyle="1" w:styleId="font7">
    <w:name w:val="font7"/>
    <w:basedOn w:val="Normal"/>
    <w:rsid w:val="00BE0D17"/>
    <w:pPr>
      <w:spacing w:before="280" w:after="280"/>
    </w:pPr>
    <w:rPr>
      <w:rFonts w:ascii="Arial Narrow" w:eastAsia="Arial Unicode MS" w:hAnsi="Arial Narrow" w:cs="Times New Roman"/>
      <w:b/>
      <w:bCs/>
      <w:color w:val="000000"/>
      <w:sz w:val="16"/>
      <w:szCs w:val="16"/>
      <w:lang w:val="es-ES" w:eastAsia="ar-SA"/>
    </w:rPr>
  </w:style>
  <w:style w:type="paragraph" w:customStyle="1" w:styleId="font8">
    <w:name w:val="font8"/>
    <w:basedOn w:val="Normal"/>
    <w:rsid w:val="00BE0D17"/>
    <w:pPr>
      <w:spacing w:before="280" w:after="280"/>
    </w:pPr>
    <w:rPr>
      <w:rFonts w:ascii="Arial Narrow" w:eastAsia="Arial Unicode MS" w:hAnsi="Arial Narrow" w:cs="Times New Roman"/>
      <w:color w:val="000000"/>
      <w:sz w:val="16"/>
      <w:szCs w:val="16"/>
      <w:lang w:val="es-ES" w:eastAsia="ar-SA"/>
    </w:rPr>
  </w:style>
  <w:style w:type="paragraph" w:customStyle="1" w:styleId="font9">
    <w:name w:val="font9"/>
    <w:basedOn w:val="Normal"/>
    <w:rsid w:val="00BE0D17"/>
    <w:pPr>
      <w:spacing w:before="280" w:after="280"/>
    </w:pPr>
    <w:rPr>
      <w:rFonts w:ascii="Arial Narrow" w:eastAsia="Arial Unicode MS" w:hAnsi="Arial Narrow" w:cs="Times New Roman"/>
      <w:color w:val="FF0000"/>
      <w:sz w:val="16"/>
      <w:szCs w:val="16"/>
      <w:lang w:val="es-ES" w:eastAsia="ar-SA"/>
    </w:rPr>
  </w:style>
  <w:style w:type="paragraph" w:customStyle="1" w:styleId="font10">
    <w:name w:val="font10"/>
    <w:basedOn w:val="Normal"/>
    <w:rsid w:val="00BE0D17"/>
    <w:pPr>
      <w:spacing w:before="280" w:after="280"/>
    </w:pPr>
    <w:rPr>
      <w:rFonts w:ascii="Arial Narrow" w:eastAsia="Arial Unicode MS" w:hAnsi="Arial Narrow" w:cs="Times New Roman"/>
      <w:b/>
      <w:bCs/>
      <w:i/>
      <w:iCs/>
      <w:color w:val="000000"/>
      <w:sz w:val="16"/>
      <w:szCs w:val="16"/>
      <w:lang w:val="es-ES" w:eastAsia="ar-SA"/>
    </w:rPr>
  </w:style>
  <w:style w:type="paragraph" w:customStyle="1" w:styleId="font11">
    <w:name w:val="font11"/>
    <w:basedOn w:val="Normal"/>
    <w:rsid w:val="00BE0D17"/>
    <w:pPr>
      <w:spacing w:before="280" w:after="280"/>
    </w:pPr>
    <w:rPr>
      <w:rFonts w:ascii="Arial Narrow" w:eastAsia="Arial Unicode MS" w:hAnsi="Arial Narrow" w:cs="Times New Roman"/>
      <w:sz w:val="16"/>
      <w:szCs w:val="16"/>
      <w:lang w:val="es-ES" w:eastAsia="ar-SA"/>
    </w:rPr>
  </w:style>
  <w:style w:type="paragraph" w:customStyle="1" w:styleId="xl24">
    <w:name w:val="xl24"/>
    <w:basedOn w:val="Normal"/>
    <w:uiPriority w:val="99"/>
    <w:rsid w:val="00BE0D17"/>
    <w:pPr>
      <w:pBdr>
        <w:left w:val="single" w:sz="4" w:space="0" w:color="000000"/>
        <w:bottom w:val="single" w:sz="4" w:space="0" w:color="000000"/>
      </w:pBdr>
      <w:spacing w:before="280" w:after="280"/>
      <w:jc w:val="both"/>
    </w:pPr>
    <w:rPr>
      <w:rFonts w:ascii="Arial" w:eastAsia="Arial Unicode MS" w:hAnsi="Arial" w:cs="Arial"/>
      <w:b/>
      <w:bCs/>
      <w:color w:val="000000"/>
      <w:sz w:val="16"/>
      <w:szCs w:val="16"/>
      <w:lang w:val="es-ES" w:eastAsia="ar-SA"/>
    </w:rPr>
  </w:style>
  <w:style w:type="paragraph" w:customStyle="1" w:styleId="Contenidodelmarco">
    <w:name w:val="Contenido del marco"/>
    <w:basedOn w:val="Textoindependiente"/>
    <w:uiPriority w:val="99"/>
    <w:rsid w:val="00BE0D17"/>
    <w:pPr>
      <w:suppressAutoHyphens/>
      <w:spacing w:after="0" w:line="240" w:lineRule="auto"/>
      <w:jc w:val="both"/>
    </w:pPr>
    <w:rPr>
      <w:rFonts w:ascii="Times New Roman" w:eastAsia="Times New Roman" w:hAnsi="Times New Roman"/>
      <w:sz w:val="20"/>
      <w:szCs w:val="24"/>
      <w:lang w:val="x-none" w:eastAsia="ar-SA"/>
    </w:rPr>
  </w:style>
  <w:style w:type="paragraph" w:customStyle="1" w:styleId="TableContents">
    <w:name w:val="Table Contents"/>
    <w:basedOn w:val="Normal"/>
    <w:rsid w:val="00BE0D17"/>
    <w:pPr>
      <w:suppressAutoHyphens/>
    </w:pPr>
    <w:rPr>
      <w:rFonts w:ascii="Times New Roman" w:eastAsia="Times New Roman" w:hAnsi="Times New Roman" w:cs="Times New Roman"/>
      <w:lang w:val="es-MX" w:eastAsia="ar-SA"/>
    </w:rPr>
  </w:style>
  <w:style w:type="paragraph" w:customStyle="1" w:styleId="TableHeading">
    <w:name w:val="Table Heading"/>
    <w:basedOn w:val="TableContents"/>
    <w:rsid w:val="00BE0D17"/>
    <w:pPr>
      <w:jc w:val="center"/>
    </w:pPr>
    <w:rPr>
      <w:b/>
      <w:bCs/>
    </w:rPr>
  </w:style>
  <w:style w:type="paragraph" w:customStyle="1" w:styleId="Textoindependiente23">
    <w:name w:val="Texto independiente 23"/>
    <w:basedOn w:val="Normal"/>
    <w:rsid w:val="00BE0D17"/>
    <w:pPr>
      <w:suppressAutoHyphens/>
      <w:spacing w:after="120" w:line="480" w:lineRule="auto"/>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BE0D17"/>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BE0D17"/>
    <w:rPr>
      <w:rFonts w:ascii="Calibri" w:eastAsia="Times New Roman" w:hAnsi="Calibri" w:cs="Times New Roman"/>
      <w:lang w:eastAsia="es-MX"/>
    </w:rPr>
  </w:style>
  <w:style w:type="paragraph" w:customStyle="1" w:styleId="INCISO">
    <w:name w:val="INCISO"/>
    <w:basedOn w:val="Normal"/>
    <w:rsid w:val="00BE0D17"/>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5z0">
    <w:name w:val="WW8Num5z0"/>
    <w:uiPriority w:val="99"/>
    <w:rsid w:val="00BE0D17"/>
    <w:rPr>
      <w:rFonts w:ascii="Symbol" w:hAnsi="Symbol"/>
    </w:rPr>
  </w:style>
  <w:style w:type="character" w:customStyle="1" w:styleId="WW8Num7z0">
    <w:name w:val="WW8Num7z0"/>
    <w:uiPriority w:val="99"/>
    <w:rsid w:val="00BE0D17"/>
    <w:rPr>
      <w:b/>
    </w:rPr>
  </w:style>
  <w:style w:type="character" w:customStyle="1" w:styleId="WW8Num8z0">
    <w:name w:val="WW8Num8z0"/>
    <w:uiPriority w:val="99"/>
    <w:rsid w:val="00BE0D17"/>
    <w:rPr>
      <w:rFonts w:ascii="Wingdings" w:hAnsi="Wingdings"/>
    </w:rPr>
  </w:style>
  <w:style w:type="character" w:customStyle="1" w:styleId="WW8Num9z0">
    <w:name w:val="WW8Num9z0"/>
    <w:uiPriority w:val="99"/>
    <w:rsid w:val="00BE0D17"/>
    <w:rPr>
      <w:b/>
    </w:rPr>
  </w:style>
  <w:style w:type="character" w:customStyle="1" w:styleId="WW8Num10z0">
    <w:name w:val="WW8Num10z0"/>
    <w:uiPriority w:val="99"/>
    <w:rsid w:val="00BE0D17"/>
    <w:rPr>
      <w:rFonts w:ascii="Symbol" w:hAnsi="Symbol"/>
    </w:rPr>
  </w:style>
  <w:style w:type="character" w:customStyle="1" w:styleId="WW8Num12z0">
    <w:name w:val="WW8Num12z0"/>
    <w:uiPriority w:val="99"/>
    <w:rsid w:val="00BE0D17"/>
    <w:rPr>
      <w:rFonts w:ascii="Symbol" w:hAnsi="Symbol"/>
    </w:rPr>
  </w:style>
  <w:style w:type="character" w:customStyle="1" w:styleId="WW8Num13z0">
    <w:name w:val="WW8Num13z0"/>
    <w:uiPriority w:val="99"/>
    <w:rsid w:val="00BE0D17"/>
    <w:rPr>
      <w:rFonts w:ascii="Symbol" w:hAnsi="Symbol"/>
    </w:rPr>
  </w:style>
  <w:style w:type="character" w:customStyle="1" w:styleId="WW8Num14z0">
    <w:name w:val="WW8Num14z0"/>
    <w:uiPriority w:val="99"/>
    <w:rsid w:val="00BE0D17"/>
    <w:rPr>
      <w:b w:val="0"/>
      <w:i w:val="0"/>
    </w:rPr>
  </w:style>
  <w:style w:type="character" w:customStyle="1" w:styleId="WW8Num15z0">
    <w:name w:val="WW8Num15z0"/>
    <w:uiPriority w:val="99"/>
    <w:rsid w:val="00BE0D17"/>
    <w:rPr>
      <w:rFonts w:ascii="Symbol" w:hAnsi="Symbol"/>
    </w:rPr>
  </w:style>
  <w:style w:type="character" w:customStyle="1" w:styleId="WW8Num16z0">
    <w:name w:val="WW8Num16z0"/>
    <w:uiPriority w:val="99"/>
    <w:rsid w:val="00BE0D17"/>
    <w:rPr>
      <w:b w:val="0"/>
    </w:rPr>
  </w:style>
  <w:style w:type="character" w:customStyle="1" w:styleId="WW8Num17z0">
    <w:name w:val="WW8Num17z0"/>
    <w:uiPriority w:val="99"/>
    <w:rsid w:val="00BE0D17"/>
    <w:rPr>
      <w:rFonts w:ascii="Symbol" w:hAnsi="Symbol"/>
    </w:rPr>
  </w:style>
  <w:style w:type="character" w:customStyle="1" w:styleId="WW8Num18z0">
    <w:name w:val="WW8Num18z0"/>
    <w:uiPriority w:val="99"/>
    <w:rsid w:val="00BE0D17"/>
    <w:rPr>
      <w:rFonts w:ascii="Symbol" w:hAnsi="Symbol"/>
    </w:rPr>
  </w:style>
  <w:style w:type="character" w:customStyle="1" w:styleId="WW8Num20z0">
    <w:name w:val="WW8Num20z0"/>
    <w:uiPriority w:val="99"/>
    <w:rsid w:val="00BE0D17"/>
    <w:rPr>
      <w:rFonts w:ascii="Symbol" w:hAnsi="Symbol"/>
    </w:rPr>
  </w:style>
  <w:style w:type="character" w:customStyle="1" w:styleId="WW8Num21z0">
    <w:name w:val="WW8Num21z0"/>
    <w:uiPriority w:val="99"/>
    <w:rsid w:val="00BE0D17"/>
    <w:rPr>
      <w:rFonts w:ascii="Wingdings" w:hAnsi="Wingdings"/>
    </w:rPr>
  </w:style>
  <w:style w:type="character" w:customStyle="1" w:styleId="WW8Num24z0">
    <w:name w:val="WW8Num24z0"/>
    <w:uiPriority w:val="99"/>
    <w:rsid w:val="00BE0D17"/>
    <w:rPr>
      <w:rFonts w:ascii="Symbol" w:hAnsi="Symbol"/>
    </w:rPr>
  </w:style>
  <w:style w:type="character" w:customStyle="1" w:styleId="WW8Num25z0">
    <w:name w:val="WW8Num25z0"/>
    <w:uiPriority w:val="99"/>
    <w:rsid w:val="00BE0D17"/>
    <w:rPr>
      <w:rFonts w:ascii="Wingdings" w:hAnsi="Wingdings"/>
    </w:rPr>
  </w:style>
  <w:style w:type="character" w:customStyle="1" w:styleId="WW8Num1z0">
    <w:name w:val="WW8Num1z0"/>
    <w:uiPriority w:val="99"/>
    <w:rsid w:val="00BE0D17"/>
    <w:rPr>
      <w:rFonts w:ascii="Arial" w:hAnsi="Arial"/>
      <w:b/>
      <w:i w:val="0"/>
      <w:sz w:val="24"/>
      <w:szCs w:val="24"/>
    </w:rPr>
  </w:style>
  <w:style w:type="character" w:customStyle="1" w:styleId="WW8Num2z1">
    <w:name w:val="WW8Num2z1"/>
    <w:uiPriority w:val="99"/>
    <w:rsid w:val="00BE0D17"/>
    <w:rPr>
      <w:b w:val="0"/>
    </w:rPr>
  </w:style>
  <w:style w:type="character" w:customStyle="1" w:styleId="WW8Num4z3">
    <w:name w:val="WW8Num4z3"/>
    <w:uiPriority w:val="99"/>
    <w:rsid w:val="00BE0D17"/>
    <w:rPr>
      <w:rFonts w:ascii="Symbol" w:hAnsi="Symbol"/>
    </w:rPr>
  </w:style>
  <w:style w:type="character" w:customStyle="1" w:styleId="WW8Num5z1">
    <w:name w:val="WW8Num5z1"/>
    <w:uiPriority w:val="99"/>
    <w:rsid w:val="00BE0D17"/>
    <w:rPr>
      <w:rFonts w:ascii="Courier New" w:hAnsi="Courier New" w:cs="Courier New"/>
    </w:rPr>
  </w:style>
  <w:style w:type="character" w:customStyle="1" w:styleId="WW8Num5z2">
    <w:name w:val="WW8Num5z2"/>
    <w:rsid w:val="00BE0D17"/>
    <w:rPr>
      <w:rFonts w:ascii="Wingdings" w:hAnsi="Wingdings"/>
    </w:rPr>
  </w:style>
  <w:style w:type="character" w:customStyle="1" w:styleId="WW8Num6z1">
    <w:name w:val="WW8Num6z1"/>
    <w:uiPriority w:val="99"/>
    <w:rsid w:val="00BE0D17"/>
    <w:rPr>
      <w:rFonts w:ascii="Courier New" w:hAnsi="Courier New" w:cs="Courier New"/>
    </w:rPr>
  </w:style>
  <w:style w:type="character" w:customStyle="1" w:styleId="WW8Num6z2">
    <w:name w:val="WW8Num6z2"/>
    <w:rsid w:val="00BE0D17"/>
    <w:rPr>
      <w:rFonts w:ascii="Wingdings" w:hAnsi="Wingdings"/>
    </w:rPr>
  </w:style>
  <w:style w:type="character" w:customStyle="1" w:styleId="WW8Num8z1">
    <w:name w:val="WW8Num8z1"/>
    <w:uiPriority w:val="99"/>
    <w:rsid w:val="00BE0D17"/>
    <w:rPr>
      <w:rFonts w:ascii="Courier New" w:hAnsi="Courier New" w:cs="Courier New"/>
    </w:rPr>
  </w:style>
  <w:style w:type="character" w:customStyle="1" w:styleId="WW8Num8z3">
    <w:name w:val="WW8Num8z3"/>
    <w:rsid w:val="00BE0D17"/>
    <w:rPr>
      <w:rFonts w:ascii="Symbol" w:hAnsi="Symbol"/>
    </w:rPr>
  </w:style>
  <w:style w:type="character" w:customStyle="1" w:styleId="WW8Num10z1">
    <w:name w:val="WW8Num10z1"/>
    <w:uiPriority w:val="99"/>
    <w:rsid w:val="00BE0D17"/>
    <w:rPr>
      <w:rFonts w:ascii="Courier New" w:hAnsi="Courier New" w:cs="Courier New"/>
    </w:rPr>
  </w:style>
  <w:style w:type="character" w:customStyle="1" w:styleId="WW8Num10z2">
    <w:name w:val="WW8Num10z2"/>
    <w:rsid w:val="00BE0D17"/>
    <w:rPr>
      <w:rFonts w:ascii="Wingdings" w:hAnsi="Wingdings"/>
    </w:rPr>
  </w:style>
  <w:style w:type="character" w:customStyle="1" w:styleId="WW8Num11z0">
    <w:name w:val="WW8Num11z0"/>
    <w:uiPriority w:val="99"/>
    <w:rsid w:val="00BE0D17"/>
    <w:rPr>
      <w:b/>
    </w:rPr>
  </w:style>
  <w:style w:type="character" w:customStyle="1" w:styleId="WW8Num12z1">
    <w:name w:val="WW8Num12z1"/>
    <w:uiPriority w:val="99"/>
    <w:rsid w:val="00BE0D17"/>
    <w:rPr>
      <w:rFonts w:ascii="Courier New" w:hAnsi="Courier New" w:cs="Courier New"/>
    </w:rPr>
  </w:style>
  <w:style w:type="character" w:customStyle="1" w:styleId="WW8Num12z2">
    <w:name w:val="WW8Num12z2"/>
    <w:uiPriority w:val="99"/>
    <w:rsid w:val="00BE0D17"/>
    <w:rPr>
      <w:rFonts w:ascii="Wingdings" w:hAnsi="Wingdings"/>
    </w:rPr>
  </w:style>
  <w:style w:type="character" w:customStyle="1" w:styleId="WW8Num15z1">
    <w:name w:val="WW8Num15z1"/>
    <w:uiPriority w:val="99"/>
    <w:rsid w:val="00BE0D17"/>
    <w:rPr>
      <w:rFonts w:ascii="Courier New" w:hAnsi="Courier New" w:cs="Courier New"/>
    </w:rPr>
  </w:style>
  <w:style w:type="character" w:customStyle="1" w:styleId="WW8Num15z2">
    <w:name w:val="WW8Num15z2"/>
    <w:rsid w:val="00BE0D17"/>
    <w:rPr>
      <w:rFonts w:ascii="Wingdings" w:hAnsi="Wingdings"/>
    </w:rPr>
  </w:style>
  <w:style w:type="character" w:customStyle="1" w:styleId="WW8Num17z1">
    <w:name w:val="WW8Num17z1"/>
    <w:uiPriority w:val="99"/>
    <w:rsid w:val="00BE0D17"/>
    <w:rPr>
      <w:rFonts w:ascii="Courier New" w:hAnsi="Courier New" w:cs="Courier New"/>
    </w:rPr>
  </w:style>
  <w:style w:type="character" w:customStyle="1" w:styleId="WW8Num17z2">
    <w:name w:val="WW8Num17z2"/>
    <w:uiPriority w:val="99"/>
    <w:rsid w:val="00BE0D17"/>
    <w:rPr>
      <w:rFonts w:ascii="Wingdings" w:hAnsi="Wingdings"/>
    </w:rPr>
  </w:style>
  <w:style w:type="character" w:customStyle="1" w:styleId="WW8Num18z1">
    <w:name w:val="WW8Num18z1"/>
    <w:uiPriority w:val="99"/>
    <w:rsid w:val="00BE0D17"/>
    <w:rPr>
      <w:rFonts w:ascii="Courier New" w:hAnsi="Courier New" w:cs="Courier New"/>
    </w:rPr>
  </w:style>
  <w:style w:type="character" w:customStyle="1" w:styleId="WW8Num18z2">
    <w:name w:val="WW8Num18z2"/>
    <w:uiPriority w:val="99"/>
    <w:rsid w:val="00BE0D17"/>
    <w:rPr>
      <w:rFonts w:ascii="Wingdings" w:hAnsi="Wingdings"/>
    </w:rPr>
  </w:style>
  <w:style w:type="character" w:customStyle="1" w:styleId="WW8Num19z0">
    <w:name w:val="WW8Num19z0"/>
    <w:uiPriority w:val="99"/>
    <w:rsid w:val="00BE0D17"/>
    <w:rPr>
      <w:rFonts w:ascii="Symbol" w:hAnsi="Symbol"/>
    </w:rPr>
  </w:style>
  <w:style w:type="character" w:customStyle="1" w:styleId="WW8Num19z1">
    <w:name w:val="WW8Num19z1"/>
    <w:uiPriority w:val="99"/>
    <w:rsid w:val="00BE0D17"/>
    <w:rPr>
      <w:rFonts w:ascii="Courier New" w:hAnsi="Courier New" w:cs="Courier New"/>
    </w:rPr>
  </w:style>
  <w:style w:type="character" w:customStyle="1" w:styleId="WW8Num19z2">
    <w:name w:val="WW8Num19z2"/>
    <w:uiPriority w:val="99"/>
    <w:rsid w:val="00BE0D17"/>
    <w:rPr>
      <w:rFonts w:ascii="Wingdings" w:hAnsi="Wingdings"/>
    </w:rPr>
  </w:style>
  <w:style w:type="character" w:customStyle="1" w:styleId="WW8Num20z1">
    <w:name w:val="WW8Num20z1"/>
    <w:uiPriority w:val="99"/>
    <w:rsid w:val="00BE0D17"/>
    <w:rPr>
      <w:rFonts w:ascii="Courier New" w:hAnsi="Courier New" w:cs="Courier New"/>
    </w:rPr>
  </w:style>
  <w:style w:type="character" w:customStyle="1" w:styleId="WW8Num20z2">
    <w:name w:val="WW8Num20z2"/>
    <w:rsid w:val="00BE0D17"/>
    <w:rPr>
      <w:rFonts w:ascii="Wingdings" w:hAnsi="Wingdings"/>
    </w:rPr>
  </w:style>
  <w:style w:type="character" w:customStyle="1" w:styleId="WW8Num23z1">
    <w:name w:val="WW8Num23z1"/>
    <w:uiPriority w:val="99"/>
    <w:rsid w:val="00BE0D17"/>
    <w:rPr>
      <w:b/>
    </w:rPr>
  </w:style>
  <w:style w:type="character" w:customStyle="1" w:styleId="WW8Num24z1">
    <w:name w:val="WW8Num24z1"/>
    <w:rsid w:val="00BE0D17"/>
    <w:rPr>
      <w:rFonts w:ascii="Courier New" w:hAnsi="Courier New" w:cs="Courier New"/>
    </w:rPr>
  </w:style>
  <w:style w:type="character" w:customStyle="1" w:styleId="WW8Num24z2">
    <w:name w:val="WW8Num24z2"/>
    <w:rsid w:val="00BE0D17"/>
    <w:rPr>
      <w:rFonts w:ascii="Wingdings" w:hAnsi="Wingdings"/>
    </w:rPr>
  </w:style>
  <w:style w:type="character" w:customStyle="1" w:styleId="WW8Num25z1">
    <w:name w:val="WW8Num25z1"/>
    <w:uiPriority w:val="99"/>
    <w:rsid w:val="00BE0D17"/>
    <w:rPr>
      <w:rFonts w:ascii="Courier New" w:hAnsi="Courier New" w:cs="Courier New"/>
    </w:rPr>
  </w:style>
  <w:style w:type="character" w:customStyle="1" w:styleId="WW8Num25z3">
    <w:name w:val="WW8Num25z3"/>
    <w:rsid w:val="00BE0D17"/>
    <w:rPr>
      <w:rFonts w:ascii="Symbol" w:hAnsi="Symbol"/>
    </w:rPr>
  </w:style>
  <w:style w:type="character" w:customStyle="1" w:styleId="WW8Num26z0">
    <w:name w:val="WW8Num26z0"/>
    <w:uiPriority w:val="99"/>
    <w:rsid w:val="00BE0D17"/>
    <w:rPr>
      <w:rFonts w:ascii="Symbol" w:hAnsi="Symbol"/>
    </w:rPr>
  </w:style>
  <w:style w:type="character" w:customStyle="1" w:styleId="WW8Num26z1">
    <w:name w:val="WW8Num26z1"/>
    <w:uiPriority w:val="99"/>
    <w:rsid w:val="00BE0D17"/>
    <w:rPr>
      <w:rFonts w:ascii="Courier New" w:hAnsi="Courier New" w:cs="Courier New"/>
    </w:rPr>
  </w:style>
  <w:style w:type="character" w:customStyle="1" w:styleId="WW8Num26z2">
    <w:name w:val="WW8Num26z2"/>
    <w:uiPriority w:val="99"/>
    <w:rsid w:val="00BE0D17"/>
    <w:rPr>
      <w:rFonts w:ascii="Wingdings" w:hAnsi="Wingdings"/>
    </w:rPr>
  </w:style>
  <w:style w:type="character" w:customStyle="1" w:styleId="WW8Num28z0">
    <w:name w:val="WW8Num28z0"/>
    <w:uiPriority w:val="99"/>
    <w:rsid w:val="00BE0D17"/>
    <w:rPr>
      <w:b/>
    </w:rPr>
  </w:style>
  <w:style w:type="character" w:customStyle="1" w:styleId="WW8Num29z0">
    <w:name w:val="WW8Num29z0"/>
    <w:uiPriority w:val="99"/>
    <w:rsid w:val="00BE0D17"/>
    <w:rPr>
      <w:b/>
    </w:rPr>
  </w:style>
  <w:style w:type="paragraph" w:customStyle="1" w:styleId="Textonormal">
    <w:name w:val="Texto normal"/>
    <w:basedOn w:val="Normal"/>
    <w:uiPriority w:val="99"/>
    <w:rsid w:val="00BE0D17"/>
    <w:pPr>
      <w:suppressAutoHyphens/>
      <w:spacing w:after="120"/>
    </w:pPr>
    <w:rPr>
      <w:rFonts w:ascii="Times New Roman" w:eastAsia="Times New Roman" w:hAnsi="Times New Roman" w:cs="Times New Roman"/>
      <w:szCs w:val="20"/>
      <w:lang w:val="es-ES" w:eastAsia="ar-SA"/>
    </w:rPr>
  </w:style>
  <w:style w:type="paragraph" w:customStyle="1" w:styleId="Textodeglobo1">
    <w:name w:val="Texto de globo1"/>
    <w:basedOn w:val="Normal"/>
    <w:rsid w:val="00BE0D17"/>
    <w:pPr>
      <w:suppressAutoHyphens/>
    </w:pPr>
    <w:rPr>
      <w:rFonts w:ascii="Tahoma" w:eastAsia="Times New Roman" w:hAnsi="Tahoma" w:cs="Tahoma"/>
      <w:sz w:val="16"/>
      <w:szCs w:val="20"/>
      <w:lang w:val="es-ES" w:eastAsia="ar-SA"/>
    </w:rPr>
  </w:style>
  <w:style w:type="paragraph" w:customStyle="1" w:styleId="TextoCar">
    <w:name w:val="Texto Car"/>
    <w:basedOn w:val="Normal"/>
    <w:uiPriority w:val="99"/>
    <w:rsid w:val="00BE0D17"/>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CarCarCarCarCarCar">
    <w:name w:val="Car Car Car 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styleId="Textoindependiente2">
    <w:name w:val="Body Text 2"/>
    <w:basedOn w:val="Normal"/>
    <w:link w:val="Textoindependiente2Car"/>
    <w:rsid w:val="00BE0D17"/>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BE0D17"/>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BE0D17"/>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0D17"/>
    <w:rPr>
      <w:rFonts w:ascii="Courier New" w:eastAsia="Times New Roman" w:hAnsi="Courier New" w:cs="Times New Roman"/>
      <w:sz w:val="20"/>
      <w:szCs w:val="20"/>
      <w:lang w:val="es-ES" w:eastAsia="es-ES"/>
    </w:rPr>
  </w:style>
  <w:style w:type="paragraph" w:styleId="Lista2">
    <w:name w:val="List 2"/>
    <w:basedOn w:val="Normal"/>
    <w:rsid w:val="00BE0D17"/>
    <w:pPr>
      <w:suppressAutoHyphens/>
      <w:ind w:left="566" w:hanging="283"/>
    </w:pPr>
    <w:rPr>
      <w:rFonts w:ascii="Times New Roman" w:eastAsia="Times New Roman" w:hAnsi="Times New Roman" w:cs="Times New Roman"/>
      <w:szCs w:val="20"/>
      <w:lang w:val="es-ES" w:eastAsia="ar-SA"/>
    </w:rPr>
  </w:style>
  <w:style w:type="paragraph" w:styleId="Sangra2detindependiente">
    <w:name w:val="Body Text Indent 2"/>
    <w:basedOn w:val="Normal"/>
    <w:link w:val="Sangra2detindependienteCar"/>
    <w:rsid w:val="00BE0D17"/>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BE0D17"/>
    <w:rPr>
      <w:rFonts w:ascii="Times New Roman" w:eastAsia="Times New Roman" w:hAnsi="Times New Roman" w:cs="Times New Roman"/>
      <w:sz w:val="24"/>
      <w:szCs w:val="20"/>
      <w:lang w:val="es-ES" w:eastAsia="ar-SA"/>
    </w:rPr>
  </w:style>
  <w:style w:type="paragraph" w:styleId="Textocomentario">
    <w:name w:val="annotation text"/>
    <w:aliases w:val="Comment Text Char1"/>
    <w:basedOn w:val="Normal"/>
    <w:link w:val="TextocomentarioCar"/>
    <w:uiPriority w:val="99"/>
    <w:rsid w:val="00BE0D17"/>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BE0D17"/>
    <w:rPr>
      <w:rFonts w:ascii="Times New Roman" w:eastAsia="Times New Roman" w:hAnsi="Times New Roman" w:cs="Times New Roman"/>
      <w:sz w:val="20"/>
      <w:szCs w:val="20"/>
      <w:lang w:val="es-ES" w:eastAsia="ar-SA"/>
    </w:rPr>
  </w:style>
  <w:style w:type="character" w:styleId="Refdecomentario">
    <w:name w:val="annotation reference"/>
    <w:uiPriority w:val="99"/>
    <w:rsid w:val="00BE0D17"/>
    <w:rPr>
      <w:sz w:val="16"/>
      <w:szCs w:val="16"/>
    </w:rPr>
  </w:style>
  <w:style w:type="paragraph" w:styleId="Sangra3detindependiente">
    <w:name w:val="Body Text Indent 3"/>
    <w:basedOn w:val="Normal"/>
    <w:link w:val="Sangra3detindependienteCar"/>
    <w:rsid w:val="00BE0D1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BE0D17"/>
    <w:rPr>
      <w:rFonts w:ascii="Times New Roman" w:eastAsia="Times New Roman" w:hAnsi="Times New Roman" w:cs="Times New Roman"/>
      <w:sz w:val="16"/>
      <w:szCs w:val="16"/>
      <w:lang w:val="es-ES" w:eastAsia="ar-SA"/>
    </w:rPr>
  </w:style>
  <w:style w:type="paragraph" w:customStyle="1" w:styleId="BodyText22">
    <w:name w:val="Body Text 22"/>
    <w:basedOn w:val="Normal"/>
    <w:rsid w:val="00BE0D17"/>
    <w:pPr>
      <w:widowControl w:val="0"/>
      <w:overflowPunct w:val="0"/>
      <w:autoSpaceDE w:val="0"/>
      <w:autoSpaceDN w:val="0"/>
      <w:adjustRightInd w:val="0"/>
      <w:jc w:val="both"/>
      <w:textAlignment w:val="baseline"/>
    </w:pPr>
    <w:rPr>
      <w:rFonts w:ascii="Arial" w:eastAsia="Times New Roman" w:hAnsi="Arial" w:cs="Times New Roman"/>
      <w:sz w:val="20"/>
      <w:szCs w:val="20"/>
      <w:lang w:val="es-MX" w:eastAsia="es-ES"/>
    </w:rPr>
  </w:style>
  <w:style w:type="paragraph" w:customStyle="1" w:styleId="Textoindependiente220">
    <w:name w:val="Texto independiente 22"/>
    <w:basedOn w:val="Normal"/>
    <w:uiPriority w:val="99"/>
    <w:rsid w:val="00BE0D17"/>
    <w:pPr>
      <w:suppressAutoHyphens/>
      <w:spacing w:after="120" w:line="480" w:lineRule="auto"/>
    </w:pPr>
    <w:rPr>
      <w:rFonts w:ascii="Times New Roman" w:eastAsia="Times New Roman" w:hAnsi="Times New Roman" w:cs="Times New Roman"/>
      <w:szCs w:val="20"/>
      <w:lang w:val="es-ES" w:eastAsia="ar-SA"/>
    </w:rPr>
  </w:style>
  <w:style w:type="character" w:customStyle="1" w:styleId="WW8Num23z0">
    <w:name w:val="WW8Num23z0"/>
    <w:uiPriority w:val="99"/>
    <w:rsid w:val="00BE0D17"/>
    <w:rPr>
      <w:rFonts w:ascii="Wingdings" w:hAnsi="Wingdings"/>
    </w:rPr>
  </w:style>
  <w:style w:type="character" w:customStyle="1" w:styleId="WW8Num26z3">
    <w:name w:val="WW8Num26z3"/>
    <w:uiPriority w:val="99"/>
    <w:rsid w:val="00BE0D17"/>
    <w:rPr>
      <w:rFonts w:ascii="Symbol" w:hAnsi="Symbol"/>
    </w:rPr>
  </w:style>
  <w:style w:type="character" w:customStyle="1" w:styleId="WW8Num29z2">
    <w:name w:val="WW8Num29z2"/>
    <w:uiPriority w:val="99"/>
    <w:rsid w:val="00BE0D17"/>
    <w:rPr>
      <w:b w:val="0"/>
    </w:rPr>
  </w:style>
  <w:style w:type="character" w:customStyle="1" w:styleId="WW8Num31z0">
    <w:name w:val="WW8Num31z0"/>
    <w:uiPriority w:val="99"/>
    <w:rsid w:val="00BE0D17"/>
    <w:rPr>
      <w:rFonts w:ascii="Symbol" w:hAnsi="Symbol"/>
    </w:rPr>
  </w:style>
  <w:style w:type="character" w:customStyle="1" w:styleId="WW8Num31z1">
    <w:name w:val="WW8Num31z1"/>
    <w:uiPriority w:val="99"/>
    <w:rsid w:val="00BE0D17"/>
    <w:rPr>
      <w:rFonts w:ascii="Courier New" w:hAnsi="Courier New" w:cs="Courier New"/>
    </w:rPr>
  </w:style>
  <w:style w:type="character" w:customStyle="1" w:styleId="WW8Num31z2">
    <w:name w:val="WW8Num31z2"/>
    <w:rsid w:val="00BE0D17"/>
    <w:rPr>
      <w:rFonts w:ascii="Wingdings" w:hAnsi="Wingdings"/>
    </w:rPr>
  </w:style>
  <w:style w:type="character" w:customStyle="1" w:styleId="WW8Num32z0">
    <w:name w:val="WW8Num32z0"/>
    <w:uiPriority w:val="99"/>
    <w:rsid w:val="00BE0D17"/>
    <w:rPr>
      <w:rFonts w:ascii="Symbol" w:hAnsi="Symbol"/>
    </w:rPr>
  </w:style>
  <w:style w:type="character" w:customStyle="1" w:styleId="WW8Num32z1">
    <w:name w:val="WW8Num32z1"/>
    <w:rsid w:val="00BE0D17"/>
    <w:rPr>
      <w:rFonts w:ascii="Courier New" w:hAnsi="Courier New" w:cs="Courier New"/>
    </w:rPr>
  </w:style>
  <w:style w:type="character" w:customStyle="1" w:styleId="WW8Num32z2">
    <w:name w:val="WW8Num32z2"/>
    <w:rsid w:val="00BE0D17"/>
    <w:rPr>
      <w:rFonts w:ascii="Wingdings" w:hAnsi="Wingdings"/>
    </w:rPr>
  </w:style>
  <w:style w:type="character" w:customStyle="1" w:styleId="WW8Num33z0">
    <w:name w:val="WW8Num33z0"/>
    <w:uiPriority w:val="99"/>
    <w:rsid w:val="00BE0D17"/>
    <w:rPr>
      <w:rFonts w:cs="Times New Roman"/>
    </w:rPr>
  </w:style>
  <w:style w:type="character" w:customStyle="1" w:styleId="WW8Num34z0">
    <w:name w:val="WW8Num34z0"/>
    <w:uiPriority w:val="99"/>
    <w:rsid w:val="00BE0D17"/>
    <w:rPr>
      <w:rFonts w:ascii="Symbol" w:hAnsi="Symbol"/>
      <w:b/>
    </w:rPr>
  </w:style>
  <w:style w:type="character" w:customStyle="1" w:styleId="WW8Num34z1">
    <w:name w:val="WW8Num34z1"/>
    <w:uiPriority w:val="99"/>
    <w:rsid w:val="00BE0D17"/>
    <w:rPr>
      <w:rFonts w:ascii="Courier New" w:hAnsi="Courier New" w:cs="Courier New"/>
    </w:rPr>
  </w:style>
  <w:style w:type="character" w:customStyle="1" w:styleId="WW8Num34z2">
    <w:name w:val="WW8Num34z2"/>
    <w:uiPriority w:val="99"/>
    <w:rsid w:val="00BE0D17"/>
    <w:rPr>
      <w:rFonts w:ascii="Wingdings" w:hAnsi="Wingdings"/>
    </w:rPr>
  </w:style>
  <w:style w:type="character" w:customStyle="1" w:styleId="WW8Num34z3">
    <w:name w:val="WW8Num34z3"/>
    <w:uiPriority w:val="99"/>
    <w:rsid w:val="00BE0D17"/>
    <w:rPr>
      <w:rFonts w:ascii="Symbol" w:hAnsi="Symbol"/>
    </w:rPr>
  </w:style>
  <w:style w:type="character" w:customStyle="1" w:styleId="WW8Num35z0">
    <w:name w:val="WW8Num35z0"/>
    <w:uiPriority w:val="99"/>
    <w:rsid w:val="00BE0D17"/>
    <w:rPr>
      <w:rFonts w:ascii="Symbol" w:hAnsi="Symbol"/>
    </w:rPr>
  </w:style>
  <w:style w:type="character" w:customStyle="1" w:styleId="WW8Num35z1">
    <w:name w:val="WW8Num35z1"/>
    <w:uiPriority w:val="99"/>
    <w:rsid w:val="00BE0D17"/>
    <w:rPr>
      <w:rFonts w:ascii="Courier New" w:hAnsi="Courier New" w:cs="Courier New"/>
    </w:rPr>
  </w:style>
  <w:style w:type="character" w:customStyle="1" w:styleId="WW8Num35z2">
    <w:name w:val="WW8Num35z2"/>
    <w:rsid w:val="00BE0D17"/>
    <w:rPr>
      <w:rFonts w:ascii="Wingdings" w:hAnsi="Wingdings"/>
    </w:rPr>
  </w:style>
  <w:style w:type="character" w:customStyle="1" w:styleId="WW8Num36z0">
    <w:name w:val="WW8Num36z0"/>
    <w:uiPriority w:val="99"/>
    <w:rsid w:val="00BE0D17"/>
    <w:rPr>
      <w:b/>
    </w:rPr>
  </w:style>
  <w:style w:type="character" w:customStyle="1" w:styleId="WW8Num37z0">
    <w:name w:val="WW8Num37z0"/>
    <w:rsid w:val="00BE0D17"/>
    <w:rPr>
      <w:b/>
      <w:i w:val="0"/>
    </w:rPr>
  </w:style>
  <w:style w:type="character" w:customStyle="1" w:styleId="WW8Num38z0">
    <w:name w:val="WW8Num38z0"/>
    <w:uiPriority w:val="99"/>
    <w:rsid w:val="00BE0D17"/>
    <w:rPr>
      <w:rFonts w:ascii="Symbol" w:hAnsi="Symbol"/>
    </w:rPr>
  </w:style>
  <w:style w:type="character" w:customStyle="1" w:styleId="WW8Num38z1">
    <w:name w:val="WW8Num38z1"/>
    <w:uiPriority w:val="99"/>
    <w:rsid w:val="00BE0D17"/>
    <w:rPr>
      <w:rFonts w:ascii="Courier New" w:hAnsi="Courier New" w:cs="Courier New"/>
    </w:rPr>
  </w:style>
  <w:style w:type="character" w:customStyle="1" w:styleId="WW8Num38z2">
    <w:name w:val="WW8Num38z2"/>
    <w:rsid w:val="00BE0D17"/>
    <w:rPr>
      <w:rFonts w:ascii="Wingdings" w:hAnsi="Wingdings"/>
    </w:rPr>
  </w:style>
  <w:style w:type="character" w:customStyle="1" w:styleId="WW8Num40z0">
    <w:name w:val="WW8Num40z0"/>
    <w:uiPriority w:val="99"/>
    <w:rsid w:val="00BE0D17"/>
    <w:rPr>
      <w:rFonts w:cs="Times New Roman"/>
      <w:b/>
      <w:i w:val="0"/>
    </w:rPr>
  </w:style>
  <w:style w:type="character" w:customStyle="1" w:styleId="WW8Num45z0">
    <w:name w:val="WW8Num45z0"/>
    <w:rsid w:val="00BE0D17"/>
    <w:rPr>
      <w:b w:val="0"/>
    </w:rPr>
  </w:style>
  <w:style w:type="character" w:customStyle="1" w:styleId="WW8Num46z0">
    <w:name w:val="WW8Num46z0"/>
    <w:rsid w:val="00BE0D17"/>
    <w:rPr>
      <w:b w:val="0"/>
    </w:rPr>
  </w:style>
  <w:style w:type="character" w:customStyle="1" w:styleId="WW8Num48z0">
    <w:name w:val="WW8Num48z0"/>
    <w:rsid w:val="00BE0D17"/>
    <w:rPr>
      <w:rFonts w:ascii="Symbol" w:hAnsi="Symbol"/>
      <w:b/>
    </w:rPr>
  </w:style>
  <w:style w:type="character" w:customStyle="1" w:styleId="WW8Num48z1">
    <w:name w:val="WW8Num48z1"/>
    <w:rsid w:val="00BE0D17"/>
    <w:rPr>
      <w:rFonts w:ascii="Courier New" w:hAnsi="Courier New" w:cs="Courier New"/>
    </w:rPr>
  </w:style>
  <w:style w:type="character" w:customStyle="1" w:styleId="WW8Num48z2">
    <w:name w:val="WW8Num48z2"/>
    <w:rsid w:val="00BE0D17"/>
    <w:rPr>
      <w:rFonts w:ascii="Wingdings" w:hAnsi="Wingdings"/>
    </w:rPr>
  </w:style>
  <w:style w:type="character" w:customStyle="1" w:styleId="WW8Num48z3">
    <w:name w:val="WW8Num48z3"/>
    <w:rsid w:val="00BE0D17"/>
    <w:rPr>
      <w:rFonts w:ascii="Symbol" w:hAnsi="Symbol"/>
    </w:rPr>
  </w:style>
  <w:style w:type="paragraph" w:customStyle="1" w:styleId="Textosinformato2">
    <w:name w:val="Texto sin formato2"/>
    <w:basedOn w:val="Normal"/>
    <w:uiPriority w:val="99"/>
    <w:rsid w:val="00BE0D17"/>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rsid w:val="00BE0D17"/>
    <w:pPr>
      <w:tabs>
        <w:tab w:val="num" w:pos="1584"/>
      </w:tabs>
      <w:ind w:left="1584" w:hanging="1584"/>
      <w:outlineLvl w:val="8"/>
    </w:pPr>
    <w:rPr>
      <w:rFonts w:eastAsia="MS Mincho"/>
      <w:b/>
      <w:bCs/>
      <w:sz w:val="21"/>
      <w:szCs w:val="21"/>
      <w:lang w:val="es-ES"/>
    </w:rPr>
  </w:style>
  <w:style w:type="paragraph" w:customStyle="1" w:styleId="Textoindependiente320">
    <w:name w:val="Texto independiente 32"/>
    <w:basedOn w:val="Normal"/>
    <w:uiPriority w:val="99"/>
    <w:rsid w:val="00BE0D17"/>
    <w:pPr>
      <w:autoSpaceDE w:val="0"/>
      <w:jc w:val="both"/>
    </w:pPr>
    <w:rPr>
      <w:rFonts w:ascii="Arial" w:eastAsia="Times New Roman" w:hAnsi="Arial" w:cs="Arial"/>
      <w:sz w:val="20"/>
      <w:szCs w:val="20"/>
      <w:lang w:val="es-ES" w:eastAsia="ar-SA"/>
    </w:rPr>
  </w:style>
  <w:style w:type="paragraph" w:customStyle="1" w:styleId="Textoindependiente25">
    <w:name w:val="Texto independiente 25"/>
    <w:basedOn w:val="Normal"/>
    <w:rsid w:val="00BE0D17"/>
    <w:pPr>
      <w:suppressAutoHyphens/>
      <w:spacing w:after="120" w:line="480" w:lineRule="auto"/>
    </w:pPr>
    <w:rPr>
      <w:rFonts w:ascii="Times New Roman" w:eastAsia="Times New Roman" w:hAnsi="Times New Roman" w:cs="Times New Roman"/>
      <w:szCs w:val="20"/>
      <w:lang w:val="es-ES" w:eastAsia="ar-SA"/>
    </w:rPr>
  </w:style>
  <w:style w:type="paragraph" w:customStyle="1" w:styleId="western">
    <w:name w:val="western"/>
    <w:basedOn w:val="Normal"/>
    <w:rsid w:val="00BE0D17"/>
    <w:pPr>
      <w:spacing w:before="100"/>
      <w:jc w:val="both"/>
    </w:pPr>
    <w:rPr>
      <w:rFonts w:ascii="Arial" w:eastAsia="Times New Roman" w:hAnsi="Arial" w:cs="Arial"/>
      <w:sz w:val="18"/>
      <w:szCs w:val="18"/>
      <w:lang w:val="es-ES" w:eastAsia="ar-SA"/>
    </w:rPr>
  </w:style>
  <w:style w:type="paragraph" w:customStyle="1" w:styleId="BalloonText1">
    <w:name w:val="Balloon Text1"/>
    <w:basedOn w:val="Normal"/>
    <w:semiHidden/>
    <w:rsid w:val="00BE0D17"/>
    <w:pPr>
      <w:widowControl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BE0D17"/>
    <w:pPr>
      <w:suppressAutoHyphens/>
    </w:pPr>
    <w:rPr>
      <w:rFonts w:ascii="Times New Roman" w:eastAsia="Calibri" w:hAnsi="Times New Roman" w:cs="Times New Roman"/>
      <w:szCs w:val="20"/>
      <w:lang w:val="es-ES" w:eastAsia="ar-SA"/>
    </w:rPr>
  </w:style>
  <w:style w:type="character" w:customStyle="1" w:styleId="SaludoCar">
    <w:name w:val="Saludo Car"/>
    <w:basedOn w:val="Fuentedeprrafopredeter"/>
    <w:link w:val="Saludo"/>
    <w:uiPriority w:val="99"/>
    <w:rsid w:val="00BE0D17"/>
    <w:rPr>
      <w:rFonts w:ascii="Times New Roman" w:eastAsia="Calibri" w:hAnsi="Times New Roman" w:cs="Times New Roman"/>
      <w:sz w:val="24"/>
      <w:szCs w:val="20"/>
      <w:lang w:val="es-ES" w:eastAsia="ar-SA"/>
    </w:rPr>
  </w:style>
  <w:style w:type="paragraph" w:customStyle="1" w:styleId="Sangra3detindependiente2">
    <w:name w:val="Sangría 3 de t. independiente2"/>
    <w:basedOn w:val="Normal"/>
    <w:uiPriority w:val="99"/>
    <w:rsid w:val="00BE0D17"/>
    <w:pPr>
      <w:suppressAutoHyphens/>
      <w:spacing w:after="120"/>
      <w:ind w:left="283"/>
    </w:pPr>
    <w:rPr>
      <w:rFonts w:ascii="Times New Roman" w:eastAsia="Times New Roman" w:hAnsi="Times New Roman" w:cs="Times New Roman"/>
      <w:sz w:val="16"/>
      <w:szCs w:val="16"/>
      <w:lang w:val="es-ES" w:eastAsia="ar-SA"/>
    </w:rPr>
  </w:style>
  <w:style w:type="paragraph" w:customStyle="1" w:styleId="Textoindependiente33">
    <w:name w:val="Texto independiente 33"/>
    <w:basedOn w:val="Normal"/>
    <w:uiPriority w:val="99"/>
    <w:rsid w:val="00BE0D17"/>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WW8Num9z1">
    <w:name w:val="WW8Num9z1"/>
    <w:uiPriority w:val="99"/>
    <w:rsid w:val="00BE0D17"/>
    <w:rPr>
      <w:rFonts w:ascii="Courier New" w:hAnsi="Courier New"/>
    </w:rPr>
  </w:style>
  <w:style w:type="character" w:customStyle="1" w:styleId="WW8Num27z0">
    <w:name w:val="WW8Num27z0"/>
    <w:uiPriority w:val="99"/>
    <w:rsid w:val="00BE0D17"/>
    <w:rPr>
      <w:rFonts w:ascii="Arial" w:hAnsi="Arial"/>
      <w:sz w:val="22"/>
    </w:rPr>
  </w:style>
  <w:style w:type="character" w:customStyle="1" w:styleId="WW8Num27z1">
    <w:name w:val="WW8Num27z1"/>
    <w:uiPriority w:val="99"/>
    <w:rsid w:val="00BE0D17"/>
    <w:rPr>
      <w:rFonts w:ascii="Arial" w:hAnsi="Arial"/>
      <w:sz w:val="22"/>
    </w:rPr>
  </w:style>
  <w:style w:type="character" w:customStyle="1" w:styleId="WW8Num27z3">
    <w:name w:val="WW8Num27z3"/>
    <w:uiPriority w:val="99"/>
    <w:rsid w:val="00BE0D17"/>
    <w:rPr>
      <w:rFonts w:ascii="Symbol" w:hAnsi="Symbol"/>
    </w:rPr>
  </w:style>
  <w:style w:type="character" w:customStyle="1" w:styleId="WW8Num27z4">
    <w:name w:val="WW8Num27z4"/>
    <w:uiPriority w:val="99"/>
    <w:rsid w:val="00BE0D17"/>
    <w:rPr>
      <w:rFonts w:ascii="Courier New" w:hAnsi="Courier New"/>
    </w:rPr>
  </w:style>
  <w:style w:type="character" w:customStyle="1" w:styleId="WW8Num33z1">
    <w:name w:val="WW8Num33z1"/>
    <w:uiPriority w:val="99"/>
    <w:rsid w:val="00BE0D17"/>
    <w:rPr>
      <w:rFonts w:ascii="Courier New" w:hAnsi="Courier New"/>
    </w:rPr>
  </w:style>
  <w:style w:type="character" w:customStyle="1" w:styleId="WW8Num33z2">
    <w:name w:val="WW8Num33z2"/>
    <w:uiPriority w:val="99"/>
    <w:rsid w:val="00BE0D17"/>
    <w:rPr>
      <w:rFonts w:ascii="Wingdings" w:hAnsi="Wingdings"/>
    </w:rPr>
  </w:style>
  <w:style w:type="character" w:customStyle="1" w:styleId="WW8Num39z0">
    <w:name w:val="WW8Num39z0"/>
    <w:uiPriority w:val="99"/>
    <w:rsid w:val="00BE0D17"/>
    <w:rPr>
      <w:rFonts w:ascii="Symbol" w:hAnsi="Symbol"/>
    </w:rPr>
  </w:style>
  <w:style w:type="character" w:customStyle="1" w:styleId="WW8Num39z1">
    <w:name w:val="WW8Num39z1"/>
    <w:uiPriority w:val="99"/>
    <w:rsid w:val="00BE0D17"/>
    <w:rPr>
      <w:rFonts w:ascii="Courier New" w:hAnsi="Courier New"/>
    </w:rPr>
  </w:style>
  <w:style w:type="character" w:customStyle="1" w:styleId="WW8Num39z2">
    <w:name w:val="WW8Num39z2"/>
    <w:uiPriority w:val="99"/>
    <w:rsid w:val="00BE0D17"/>
    <w:rPr>
      <w:rFonts w:ascii="Wingdings" w:hAnsi="Wingdings"/>
    </w:rPr>
  </w:style>
  <w:style w:type="character" w:customStyle="1" w:styleId="WW8Num40z1">
    <w:name w:val="WW8Num40z1"/>
    <w:uiPriority w:val="99"/>
    <w:rsid w:val="00BE0D17"/>
    <w:rPr>
      <w:rFonts w:ascii="Courier New" w:hAnsi="Courier New"/>
    </w:rPr>
  </w:style>
  <w:style w:type="character" w:customStyle="1" w:styleId="WW8Num40z2">
    <w:name w:val="WW8Num40z2"/>
    <w:uiPriority w:val="99"/>
    <w:rsid w:val="00BE0D17"/>
    <w:rPr>
      <w:rFonts w:ascii="Wingdings" w:hAnsi="Wingdings"/>
    </w:rPr>
  </w:style>
  <w:style w:type="character" w:customStyle="1" w:styleId="WW8Num41z0">
    <w:name w:val="WW8Num41z0"/>
    <w:uiPriority w:val="99"/>
    <w:rsid w:val="00BE0D17"/>
    <w:rPr>
      <w:rFonts w:ascii="Symbol" w:hAnsi="Symbol"/>
    </w:rPr>
  </w:style>
  <w:style w:type="character" w:customStyle="1" w:styleId="WW8Num41z1">
    <w:name w:val="WW8Num41z1"/>
    <w:uiPriority w:val="99"/>
    <w:rsid w:val="00BE0D17"/>
    <w:rPr>
      <w:rFonts w:ascii="Courier New" w:hAnsi="Courier New"/>
    </w:rPr>
  </w:style>
  <w:style w:type="character" w:customStyle="1" w:styleId="WW8Num41z2">
    <w:name w:val="WW8Num41z2"/>
    <w:uiPriority w:val="99"/>
    <w:rsid w:val="00BE0D17"/>
    <w:rPr>
      <w:rFonts w:ascii="Wingdings" w:hAnsi="Wingdings"/>
    </w:rPr>
  </w:style>
  <w:style w:type="character" w:customStyle="1" w:styleId="WW8Num43z0">
    <w:name w:val="WW8Num43z0"/>
    <w:uiPriority w:val="99"/>
    <w:rsid w:val="00BE0D17"/>
    <w:rPr>
      <w:rFonts w:ascii="Symbol" w:hAnsi="Symbol"/>
    </w:rPr>
  </w:style>
  <w:style w:type="character" w:customStyle="1" w:styleId="WW8Num43z1">
    <w:name w:val="WW8Num43z1"/>
    <w:uiPriority w:val="99"/>
    <w:rsid w:val="00BE0D17"/>
    <w:rPr>
      <w:rFonts w:ascii="Courier New" w:hAnsi="Courier New"/>
    </w:rPr>
  </w:style>
  <w:style w:type="character" w:customStyle="1" w:styleId="WW8Num43z2">
    <w:name w:val="WW8Num43z2"/>
    <w:uiPriority w:val="99"/>
    <w:rsid w:val="00BE0D17"/>
    <w:rPr>
      <w:rFonts w:ascii="Wingdings" w:hAnsi="Wingdings"/>
    </w:rPr>
  </w:style>
  <w:style w:type="character" w:customStyle="1" w:styleId="WW8Num9z3">
    <w:name w:val="WW8Num9z3"/>
    <w:uiPriority w:val="99"/>
    <w:rsid w:val="00BE0D17"/>
    <w:rPr>
      <w:rFonts w:ascii="Symbol" w:hAnsi="Symbol"/>
    </w:rPr>
  </w:style>
  <w:style w:type="character" w:customStyle="1" w:styleId="WW8Num13z1">
    <w:name w:val="WW8Num13z1"/>
    <w:uiPriority w:val="99"/>
    <w:rsid w:val="00BE0D17"/>
    <w:rPr>
      <w:rFonts w:ascii="Symbol" w:hAnsi="Symbol"/>
    </w:rPr>
  </w:style>
  <w:style w:type="character" w:customStyle="1" w:styleId="WW8Num20z3">
    <w:name w:val="WW8Num20z3"/>
    <w:uiPriority w:val="99"/>
    <w:rsid w:val="00BE0D17"/>
    <w:rPr>
      <w:rFonts w:ascii="Symbol" w:hAnsi="Symbol"/>
    </w:rPr>
  </w:style>
  <w:style w:type="character" w:customStyle="1" w:styleId="WW8Num22z1">
    <w:name w:val="WW8Num22z1"/>
    <w:uiPriority w:val="99"/>
    <w:rsid w:val="00BE0D17"/>
    <w:rPr>
      <w:rFonts w:ascii="Courier New" w:hAnsi="Courier New"/>
    </w:rPr>
  </w:style>
  <w:style w:type="character" w:customStyle="1" w:styleId="WW8Num22z2">
    <w:name w:val="WW8Num22z2"/>
    <w:uiPriority w:val="99"/>
    <w:rsid w:val="00BE0D17"/>
    <w:rPr>
      <w:rFonts w:ascii="Wingdings" w:hAnsi="Wingdings"/>
    </w:rPr>
  </w:style>
  <w:style w:type="character" w:customStyle="1" w:styleId="WW8Num28z1">
    <w:name w:val="WW8Num28z1"/>
    <w:uiPriority w:val="99"/>
    <w:rsid w:val="00BE0D17"/>
    <w:rPr>
      <w:rFonts w:ascii="Arial" w:hAnsi="Arial"/>
      <w:sz w:val="22"/>
    </w:rPr>
  </w:style>
  <w:style w:type="character" w:customStyle="1" w:styleId="WW8Num28z3">
    <w:name w:val="WW8Num28z3"/>
    <w:uiPriority w:val="99"/>
    <w:rsid w:val="00BE0D17"/>
    <w:rPr>
      <w:rFonts w:ascii="Symbol" w:hAnsi="Symbol"/>
    </w:rPr>
  </w:style>
  <w:style w:type="character" w:customStyle="1" w:styleId="WW8Num28z4">
    <w:name w:val="WW8Num28z4"/>
    <w:uiPriority w:val="99"/>
    <w:rsid w:val="00BE0D17"/>
    <w:rPr>
      <w:rFonts w:ascii="Courier New" w:hAnsi="Courier New"/>
    </w:rPr>
  </w:style>
  <w:style w:type="character" w:customStyle="1" w:styleId="WW8Num30z0">
    <w:name w:val="WW8Num30z0"/>
    <w:uiPriority w:val="99"/>
    <w:rsid w:val="00BE0D17"/>
    <w:rPr>
      <w:rFonts w:ascii="Arial" w:hAnsi="Arial"/>
      <w:sz w:val="22"/>
    </w:rPr>
  </w:style>
  <w:style w:type="character" w:customStyle="1" w:styleId="CarCar1">
    <w:name w:val="Car Car1"/>
    <w:uiPriority w:val="99"/>
    <w:rsid w:val="00BE0D17"/>
    <w:rPr>
      <w:rFonts w:ascii="Arial" w:hAnsi="Arial"/>
      <w:b/>
      <w:kern w:val="1"/>
      <w:sz w:val="28"/>
      <w:lang w:val="es-ES_tradnl" w:eastAsia="ar-SA" w:bidi="ar-SA"/>
    </w:rPr>
  </w:style>
  <w:style w:type="character" w:styleId="Ttulodellibro">
    <w:name w:val="Book Title"/>
    <w:uiPriority w:val="99"/>
    <w:qFormat/>
    <w:rsid w:val="00BE0D17"/>
    <w:rPr>
      <w:rFonts w:cs="Times New Roman"/>
      <w:b/>
      <w:smallCaps/>
      <w:spacing w:val="5"/>
    </w:rPr>
  </w:style>
  <w:style w:type="character" w:customStyle="1" w:styleId="CarCar0">
    <w:name w:val="Car Car"/>
    <w:uiPriority w:val="99"/>
    <w:rsid w:val="00BE0D17"/>
    <w:rPr>
      <w:sz w:val="24"/>
      <w:lang w:val="es-ES"/>
    </w:rPr>
  </w:style>
  <w:style w:type="paragraph" w:customStyle="1" w:styleId="Sangra2detindependiente2">
    <w:name w:val="Sangría 2 de t. independiente2"/>
    <w:basedOn w:val="Normal"/>
    <w:uiPriority w:val="99"/>
    <w:rsid w:val="00BE0D17"/>
    <w:pPr>
      <w:suppressAutoHyphens/>
      <w:spacing w:after="120" w:line="480" w:lineRule="auto"/>
      <w:ind w:left="283"/>
    </w:pPr>
    <w:rPr>
      <w:rFonts w:ascii="Times New Roman" w:eastAsia="Times New Roman" w:hAnsi="Times New Roman" w:cs="Times New Roman"/>
      <w:lang w:val="es-ES" w:eastAsia="ar-SA"/>
    </w:rPr>
  </w:style>
  <w:style w:type="paragraph" w:customStyle="1" w:styleId="Lista22">
    <w:name w:val="Lista 22"/>
    <w:basedOn w:val="Normal"/>
    <w:uiPriority w:val="99"/>
    <w:rsid w:val="00BE0D17"/>
    <w:pPr>
      <w:suppressAutoHyphens/>
      <w:ind w:left="566" w:hanging="283"/>
    </w:pPr>
    <w:rPr>
      <w:rFonts w:ascii="Times New Roman" w:eastAsia="Times New Roman" w:hAnsi="Times New Roman" w:cs="Times New Roman"/>
      <w:lang w:val="es-ES" w:eastAsia="ar-SA"/>
    </w:rPr>
  </w:style>
  <w:style w:type="paragraph" w:customStyle="1" w:styleId="CharCharCarCarCharCharCarCarCharCharCarCarCharChar0">
    <w:name w:val="Char Char Car Car Char Char Car Car Char Char Car Car Char Char"/>
    <w:basedOn w:val="Normal"/>
    <w:uiPriority w:val="99"/>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0">
    <w:name w:val="Car"/>
    <w:basedOn w:val="Normal"/>
    <w:uiPriority w:val="99"/>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E0D17"/>
    <w:pPr>
      <w:suppressAutoHyphens/>
      <w:spacing w:after="160" w:line="240" w:lineRule="exact"/>
    </w:pPr>
    <w:rPr>
      <w:rFonts w:ascii="Tahoma" w:eastAsia="Times New Roman" w:hAnsi="Tahoma" w:cs="Times New Roman"/>
      <w:sz w:val="20"/>
      <w:szCs w:val="20"/>
      <w:lang w:val="en-US" w:eastAsia="ar-SA"/>
    </w:rPr>
  </w:style>
  <w:style w:type="paragraph" w:customStyle="1" w:styleId="Textodebloque2">
    <w:name w:val="Texto de bloque2"/>
    <w:basedOn w:val="Normal"/>
    <w:uiPriority w:val="99"/>
    <w:rsid w:val="00BE0D17"/>
    <w:pPr>
      <w:suppressAutoHyphens/>
      <w:overflowPunct w:val="0"/>
      <w:autoSpaceDE w:val="0"/>
      <w:ind w:left="720" w:right="51"/>
      <w:jc w:val="both"/>
      <w:textAlignment w:val="baseline"/>
    </w:pPr>
    <w:rPr>
      <w:rFonts w:ascii="Arial" w:eastAsia="Times New Roman" w:hAnsi="Arial" w:cs="Times New Roman"/>
      <w:sz w:val="22"/>
      <w:szCs w:val="20"/>
      <w:lang w:eastAsia="ar-SA"/>
    </w:rPr>
  </w:style>
  <w:style w:type="paragraph" w:customStyle="1" w:styleId="BodyText21">
    <w:name w:val="Body Text 21"/>
    <w:basedOn w:val="Normal"/>
    <w:uiPriority w:val="99"/>
    <w:rsid w:val="00BE0D17"/>
    <w:pPr>
      <w:widowControl w:val="0"/>
      <w:suppressAutoHyphens/>
      <w:overflowPunct w:val="0"/>
      <w:autoSpaceDE w:val="0"/>
      <w:jc w:val="both"/>
      <w:textAlignment w:val="baseline"/>
    </w:pPr>
    <w:rPr>
      <w:rFonts w:ascii="Arial" w:eastAsia="Times New Roman" w:hAnsi="Arial" w:cs="Times New Roman"/>
      <w:szCs w:val="20"/>
      <w:lang w:val="es-MX" w:eastAsia="ar-SA"/>
    </w:rPr>
  </w:style>
  <w:style w:type="paragraph" w:customStyle="1" w:styleId="1">
    <w:name w:val="1"/>
    <w:basedOn w:val="Normal"/>
    <w:next w:val="Sangradetextonormal"/>
    <w:uiPriority w:val="99"/>
    <w:rsid w:val="00BE0D17"/>
    <w:pPr>
      <w:suppressAutoHyphens/>
      <w:autoSpaceDE w:val="0"/>
      <w:jc w:val="both"/>
    </w:pPr>
    <w:rPr>
      <w:rFonts w:ascii="Arial Narrow" w:eastAsia="Times New Roman" w:hAnsi="Arial Narrow" w:cs="Times New Roman"/>
      <w:sz w:val="22"/>
      <w:szCs w:val="22"/>
      <w:lang w:eastAsia="ar-SA"/>
    </w:rPr>
  </w:style>
  <w:style w:type="paragraph" w:styleId="Asuntodelcomentario">
    <w:name w:val="annotation subject"/>
    <w:basedOn w:val="Textocomentario1"/>
    <w:next w:val="Textocomentario1"/>
    <w:link w:val="AsuntodelcomentarioCar"/>
    <w:uiPriority w:val="99"/>
    <w:rsid w:val="00BE0D17"/>
    <w:pPr>
      <w:autoSpaceDE/>
    </w:pPr>
    <w:rPr>
      <w:b/>
      <w:bCs/>
    </w:rPr>
  </w:style>
  <w:style w:type="character" w:customStyle="1" w:styleId="AsuntodelcomentarioCar">
    <w:name w:val="Asunto del comentario Car"/>
    <w:basedOn w:val="TextocomentarioCar"/>
    <w:link w:val="Asuntodelcomentario"/>
    <w:uiPriority w:val="99"/>
    <w:rsid w:val="00BE0D17"/>
    <w:rPr>
      <w:rFonts w:ascii="Times New Roman" w:eastAsia="Times New Roman" w:hAnsi="Times New Roman" w:cs="Times New Roman"/>
      <w:b/>
      <w:bCs/>
      <w:sz w:val="20"/>
      <w:szCs w:val="20"/>
      <w:lang w:val="es-ES" w:eastAsia="ar-SA"/>
    </w:rPr>
  </w:style>
  <w:style w:type="paragraph" w:customStyle="1" w:styleId="Sangra3detNormal">
    <w:name w:val="Sangría 3 de t. Normal"/>
    <w:basedOn w:val="Sangra3detindependiente2"/>
    <w:uiPriority w:val="99"/>
    <w:rsid w:val="00BE0D17"/>
    <w:pPr>
      <w:widowControl w:val="0"/>
      <w:spacing w:after="0"/>
      <w:ind w:left="0"/>
      <w:jc w:val="both"/>
    </w:pPr>
    <w:rPr>
      <w:b/>
      <w:sz w:val="24"/>
      <w:szCs w:val="20"/>
      <w:lang w:val="es-ES_tradnl"/>
    </w:rPr>
  </w:style>
  <w:style w:type="paragraph" w:customStyle="1" w:styleId="BodyTextIndent21">
    <w:name w:val="Body Text Indent 21"/>
    <w:basedOn w:val="Normal"/>
    <w:uiPriority w:val="99"/>
    <w:rsid w:val="00BE0D17"/>
    <w:pPr>
      <w:widowControl w:val="0"/>
      <w:suppressAutoHyphens/>
      <w:ind w:left="1701" w:hanging="567"/>
      <w:jc w:val="both"/>
    </w:pPr>
    <w:rPr>
      <w:rFonts w:ascii="Arial" w:eastAsia="Times New Roman" w:hAnsi="Arial" w:cs="Times New Roman"/>
      <w:szCs w:val="20"/>
      <w:lang w:eastAsia="ar-SA"/>
    </w:rPr>
  </w:style>
  <w:style w:type="paragraph" w:customStyle="1" w:styleId="Fecha1">
    <w:name w:val="Fecha1"/>
    <w:basedOn w:val="Normal"/>
    <w:next w:val="Normal"/>
    <w:uiPriority w:val="99"/>
    <w:rsid w:val="00BE0D17"/>
    <w:pPr>
      <w:suppressAutoHyphens/>
    </w:pPr>
    <w:rPr>
      <w:rFonts w:ascii="Times New Roman" w:eastAsia="Times New Roman" w:hAnsi="Times New Roman" w:cs="Times New Roman"/>
      <w:sz w:val="20"/>
      <w:szCs w:val="20"/>
      <w:lang w:val="es-MX" w:eastAsia="ar-SA"/>
    </w:rPr>
  </w:style>
  <w:style w:type="paragraph" w:customStyle="1" w:styleId="Mapadeldocumento1">
    <w:name w:val="Mapa del documento1"/>
    <w:basedOn w:val="Normal"/>
    <w:uiPriority w:val="99"/>
    <w:rsid w:val="00BE0D17"/>
    <w:pPr>
      <w:shd w:val="clear" w:color="auto" w:fill="000080"/>
      <w:suppressAutoHyphens/>
    </w:pPr>
    <w:rPr>
      <w:rFonts w:ascii="Tahoma" w:eastAsia="Times New Roman" w:hAnsi="Tahoma" w:cs="Times New Roman"/>
      <w:sz w:val="20"/>
      <w:szCs w:val="20"/>
      <w:lang w:val="es-MX" w:eastAsia="ar-SA"/>
    </w:rPr>
  </w:style>
  <w:style w:type="paragraph" w:customStyle="1" w:styleId="Encabezadodemensaje1">
    <w:name w:val="Encabezado de mensaje1"/>
    <w:basedOn w:val="Normal"/>
    <w:uiPriority w:val="99"/>
    <w:rsid w:val="00BE0D17"/>
    <w:pPr>
      <w:shd w:val="clear" w:color="auto" w:fill="CCCCCC"/>
      <w:suppressAutoHyphens/>
      <w:ind w:left="1134" w:hanging="1134"/>
    </w:pPr>
    <w:rPr>
      <w:rFonts w:ascii="Arial" w:eastAsia="Times New Roman" w:hAnsi="Arial" w:cs="Arial"/>
      <w:lang w:val="es-MX" w:eastAsia="ar-SA"/>
    </w:rPr>
  </w:style>
  <w:style w:type="paragraph" w:customStyle="1" w:styleId="Listaconvietas21">
    <w:name w:val="Lista con viñetas 21"/>
    <w:basedOn w:val="Normal"/>
    <w:uiPriority w:val="99"/>
    <w:rsid w:val="00BE0D17"/>
    <w:pPr>
      <w:suppressAutoHyphens/>
      <w:ind w:left="705" w:hanging="705"/>
    </w:pPr>
    <w:rPr>
      <w:rFonts w:ascii="Times New Roman" w:eastAsia="Times New Roman" w:hAnsi="Times New Roman" w:cs="Times New Roman"/>
      <w:sz w:val="20"/>
      <w:szCs w:val="20"/>
      <w:lang w:val="es-MX" w:eastAsia="ar-SA"/>
    </w:rPr>
  </w:style>
  <w:style w:type="paragraph" w:customStyle="1" w:styleId="xl23">
    <w:name w:val="xl23"/>
    <w:basedOn w:val="Normal"/>
    <w:uiPriority w:val="99"/>
    <w:rsid w:val="00BE0D17"/>
    <w:pPr>
      <w:shd w:val="clear" w:color="auto" w:fill="DFDFDF"/>
      <w:suppressAutoHyphens/>
      <w:spacing w:before="280" w:after="280"/>
      <w:jc w:val="center"/>
      <w:textAlignment w:val="center"/>
    </w:pPr>
    <w:rPr>
      <w:rFonts w:ascii="Arial" w:eastAsia="Times New Roman" w:hAnsi="Arial" w:cs="Arial"/>
      <w:b/>
      <w:bCs/>
      <w:sz w:val="22"/>
      <w:szCs w:val="22"/>
      <w:lang w:val="es-MX" w:eastAsia="ar-SA"/>
    </w:rPr>
  </w:style>
  <w:style w:type="paragraph" w:customStyle="1" w:styleId="BodyText23">
    <w:name w:val="Body Text 23"/>
    <w:basedOn w:val="Normal"/>
    <w:uiPriority w:val="99"/>
    <w:rsid w:val="00BE0D17"/>
    <w:pPr>
      <w:widowControl w:val="0"/>
      <w:suppressAutoHyphens/>
      <w:jc w:val="both"/>
    </w:pPr>
    <w:rPr>
      <w:rFonts w:ascii="Times New Roman" w:eastAsia="Times New Roman" w:hAnsi="Times New Roman" w:cs="Times New Roman"/>
      <w:szCs w:val="20"/>
      <w:lang w:eastAsia="ar-SA"/>
    </w:rPr>
  </w:style>
  <w:style w:type="paragraph" w:customStyle="1" w:styleId="CarCarCarCarCarCarCarCarCarCar0">
    <w:name w:val="Car Car Car Car Car Car Car Car Car Car"/>
    <w:basedOn w:val="Normal"/>
    <w:uiPriority w:val="99"/>
    <w:rsid w:val="00BE0D17"/>
    <w:pPr>
      <w:suppressAutoHyphens/>
      <w:spacing w:after="160" w:line="240" w:lineRule="exact"/>
    </w:pPr>
    <w:rPr>
      <w:rFonts w:ascii="Tahoma" w:eastAsia="Times New Roman" w:hAnsi="Tahoma" w:cs="Times New Roman"/>
      <w:sz w:val="20"/>
      <w:szCs w:val="20"/>
      <w:lang w:val="en-US" w:eastAsia="ar-SA"/>
    </w:rPr>
  </w:style>
  <w:style w:type="paragraph" w:customStyle="1" w:styleId="Convietas">
    <w:name w:val="Con viñetas"/>
    <w:basedOn w:val="Normal"/>
    <w:uiPriority w:val="99"/>
    <w:rsid w:val="00BE0D17"/>
    <w:pPr>
      <w:suppressAutoHyphens/>
      <w:ind w:left="720" w:hanging="360"/>
      <w:jc w:val="both"/>
    </w:pPr>
    <w:rPr>
      <w:rFonts w:ascii="Arial" w:eastAsia="Times New Roman" w:hAnsi="Arial" w:cs="Times New Roman"/>
      <w:kern w:val="1"/>
      <w:sz w:val="22"/>
      <w:szCs w:val="20"/>
      <w:lang w:val="es-ES" w:eastAsia="ar-SA"/>
    </w:rPr>
  </w:style>
  <w:style w:type="paragraph" w:customStyle="1" w:styleId="WW-Sangra3detindependiente1">
    <w:name w:val="WW-Sangría 3 de t. independiente1"/>
    <w:basedOn w:val="Normal"/>
    <w:uiPriority w:val="99"/>
    <w:rsid w:val="00BE0D17"/>
    <w:pPr>
      <w:suppressAutoHyphens/>
      <w:autoSpaceDE w:val="0"/>
      <w:ind w:left="284" w:hanging="284"/>
      <w:jc w:val="both"/>
    </w:pPr>
    <w:rPr>
      <w:rFonts w:ascii="Arial" w:eastAsia="Times New Roman" w:hAnsi="Arial" w:cs="Arial"/>
      <w:sz w:val="20"/>
      <w:szCs w:val="20"/>
      <w:lang w:eastAsia="ar-SA"/>
    </w:rPr>
  </w:style>
  <w:style w:type="paragraph" w:customStyle="1" w:styleId="Sangra3detindependiente3">
    <w:name w:val="Sangría 3 de t. independiente3"/>
    <w:basedOn w:val="Normal"/>
    <w:uiPriority w:val="99"/>
    <w:rsid w:val="00BE0D17"/>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BE0D17"/>
    <w:pPr>
      <w:suppressAutoHyphens/>
      <w:overflowPunct w:val="0"/>
      <w:autoSpaceDE w:val="0"/>
      <w:spacing w:before="100" w:line="240" w:lineRule="atLeast"/>
      <w:ind w:left="1985"/>
      <w:jc w:val="both"/>
      <w:textAlignment w:val="baseline"/>
    </w:pPr>
    <w:rPr>
      <w:rFonts w:ascii="Arial" w:eastAsia="Times New Roman" w:hAnsi="Arial" w:cs="Times New Roman"/>
      <w:sz w:val="22"/>
      <w:szCs w:val="20"/>
      <w:lang w:val="es-ES" w:eastAsia="ar-SA"/>
    </w:rPr>
  </w:style>
  <w:style w:type="character" w:customStyle="1" w:styleId="WW8Num26z4">
    <w:name w:val="WW8Num26z4"/>
    <w:uiPriority w:val="99"/>
    <w:rsid w:val="00BE0D17"/>
    <w:rPr>
      <w:rFonts w:ascii="Courier New" w:hAnsi="Courier New"/>
    </w:rPr>
  </w:style>
  <w:style w:type="paragraph" w:customStyle="1" w:styleId="Fraccin">
    <w:name w:val="Fracción"/>
    <w:basedOn w:val="Normal"/>
    <w:uiPriority w:val="99"/>
    <w:rsid w:val="00BE0D17"/>
    <w:pPr>
      <w:spacing w:after="240"/>
      <w:ind w:left="851" w:hanging="709"/>
      <w:jc w:val="both"/>
    </w:pPr>
    <w:rPr>
      <w:rFonts w:ascii="Arial" w:eastAsia="Times New Roman" w:hAnsi="Arial" w:cs="Arial"/>
      <w:lang w:val="es-MX" w:eastAsia="ar-SA"/>
    </w:rPr>
  </w:style>
  <w:style w:type="character" w:customStyle="1" w:styleId="WW8Num7z2">
    <w:name w:val="WW8Num7z2"/>
    <w:uiPriority w:val="99"/>
    <w:rsid w:val="00BE0D17"/>
    <w:rPr>
      <w:color w:val="auto"/>
    </w:rPr>
  </w:style>
  <w:style w:type="character" w:customStyle="1" w:styleId="WW8Num17z3">
    <w:name w:val="WW8Num17z3"/>
    <w:uiPriority w:val="99"/>
    <w:rsid w:val="00BE0D17"/>
    <w:rPr>
      <w:rFonts w:ascii="Symbol" w:hAnsi="Symbol"/>
    </w:rPr>
  </w:style>
  <w:style w:type="character" w:customStyle="1" w:styleId="WW8Num42z0">
    <w:name w:val="WW8Num42z0"/>
    <w:uiPriority w:val="99"/>
    <w:rsid w:val="00BE0D17"/>
    <w:rPr>
      <w:rFonts w:ascii="Arial" w:hAnsi="Arial"/>
    </w:rPr>
  </w:style>
  <w:style w:type="character" w:customStyle="1" w:styleId="WW8Num42z1">
    <w:name w:val="WW8Num42z1"/>
    <w:uiPriority w:val="99"/>
    <w:rsid w:val="00BE0D17"/>
  </w:style>
  <w:style w:type="character" w:customStyle="1" w:styleId="WW8Num43z3">
    <w:name w:val="WW8Num43z3"/>
    <w:uiPriority w:val="99"/>
    <w:rsid w:val="00BE0D17"/>
    <w:rPr>
      <w:rFonts w:ascii="Symbol" w:hAnsi="Symbol"/>
    </w:rPr>
  </w:style>
  <w:style w:type="character" w:customStyle="1" w:styleId="WW8Num44z0">
    <w:name w:val="WW8Num44z0"/>
    <w:uiPriority w:val="99"/>
    <w:rsid w:val="00BE0D17"/>
  </w:style>
  <w:style w:type="paragraph" w:customStyle="1" w:styleId="Listaconvietas1">
    <w:name w:val="Lista con viñetas1"/>
    <w:basedOn w:val="Normal"/>
    <w:uiPriority w:val="99"/>
    <w:rsid w:val="00BE0D17"/>
    <w:pPr>
      <w:tabs>
        <w:tab w:val="num" w:pos="420"/>
      </w:tabs>
      <w:suppressAutoHyphens/>
      <w:ind w:left="420" w:hanging="420"/>
    </w:pPr>
    <w:rPr>
      <w:rFonts w:ascii="Times New Roman" w:eastAsia="Times New Roman" w:hAnsi="Times New Roman" w:cs="Times New Roman"/>
      <w:lang w:val="es-MX" w:eastAsia="ar-SA"/>
    </w:rPr>
  </w:style>
  <w:style w:type="character" w:customStyle="1" w:styleId="WW8Num7z1">
    <w:name w:val="WW8Num7z1"/>
    <w:uiPriority w:val="99"/>
    <w:rsid w:val="00BE0D17"/>
    <w:rPr>
      <w:rFonts w:ascii="Courier New" w:hAnsi="Courier New"/>
    </w:rPr>
  </w:style>
  <w:style w:type="character" w:customStyle="1" w:styleId="WW8Num11z1">
    <w:name w:val="WW8Num11z1"/>
    <w:uiPriority w:val="99"/>
    <w:rsid w:val="00BE0D17"/>
    <w:rPr>
      <w:rFonts w:ascii="Courier New" w:hAnsi="Courier New"/>
    </w:rPr>
  </w:style>
  <w:style w:type="character" w:customStyle="1" w:styleId="WW8Num11z2">
    <w:name w:val="WW8Num11z2"/>
    <w:uiPriority w:val="99"/>
    <w:rsid w:val="00BE0D17"/>
    <w:rPr>
      <w:rFonts w:ascii="Wingdings" w:hAnsi="Wingdings"/>
    </w:rPr>
  </w:style>
  <w:style w:type="character" w:customStyle="1" w:styleId="WW8Num11z3">
    <w:name w:val="WW8Num11z3"/>
    <w:uiPriority w:val="99"/>
    <w:rsid w:val="00BE0D17"/>
    <w:rPr>
      <w:rFonts w:ascii="Symbol" w:hAnsi="Symbol"/>
    </w:rPr>
  </w:style>
  <w:style w:type="character" w:customStyle="1" w:styleId="WW8Num12z3">
    <w:name w:val="WW8Num12z3"/>
    <w:uiPriority w:val="99"/>
    <w:rsid w:val="00BE0D17"/>
    <w:rPr>
      <w:rFonts w:ascii="Symbol" w:hAnsi="Symbol"/>
    </w:rPr>
  </w:style>
  <w:style w:type="character" w:customStyle="1" w:styleId="WW8Num17z4">
    <w:name w:val="WW8Num17z4"/>
    <w:uiPriority w:val="99"/>
    <w:rsid w:val="00BE0D17"/>
    <w:rPr>
      <w:rFonts w:ascii="Courier New" w:hAnsi="Courier New"/>
    </w:rPr>
  </w:style>
  <w:style w:type="character" w:customStyle="1" w:styleId="WW8Num18z3">
    <w:name w:val="WW8Num18z3"/>
    <w:uiPriority w:val="99"/>
    <w:rsid w:val="00BE0D17"/>
    <w:rPr>
      <w:rFonts w:ascii="Symbol" w:hAnsi="Symbol"/>
    </w:rPr>
  </w:style>
  <w:style w:type="character" w:customStyle="1" w:styleId="WW8Num20z4">
    <w:name w:val="WW8Num20z4"/>
    <w:uiPriority w:val="99"/>
    <w:rsid w:val="00BE0D17"/>
    <w:rPr>
      <w:rFonts w:ascii="Times New Roman" w:hAnsi="Times New Roman"/>
    </w:rPr>
  </w:style>
  <w:style w:type="character" w:customStyle="1" w:styleId="WW8Num22z3">
    <w:name w:val="WW8Num22z3"/>
    <w:uiPriority w:val="99"/>
    <w:rsid w:val="00BE0D17"/>
    <w:rPr>
      <w:rFonts w:ascii="Symbol" w:hAnsi="Symbol"/>
    </w:rPr>
  </w:style>
  <w:style w:type="character" w:customStyle="1" w:styleId="WW8Num23z2">
    <w:name w:val="WW8Num23z2"/>
    <w:uiPriority w:val="99"/>
    <w:rsid w:val="00BE0D17"/>
    <w:rPr>
      <w:rFonts w:ascii="Wingdings" w:hAnsi="Wingdings"/>
    </w:rPr>
  </w:style>
  <w:style w:type="character" w:customStyle="1" w:styleId="WW8Num23z3">
    <w:name w:val="WW8Num23z3"/>
    <w:uiPriority w:val="99"/>
    <w:rsid w:val="00BE0D17"/>
    <w:rPr>
      <w:rFonts w:ascii="Symbol" w:hAnsi="Symbol"/>
    </w:rPr>
  </w:style>
  <w:style w:type="character" w:customStyle="1" w:styleId="WW8Num23z4">
    <w:name w:val="WW8Num23z4"/>
    <w:uiPriority w:val="99"/>
    <w:rsid w:val="00BE0D17"/>
    <w:rPr>
      <w:rFonts w:ascii="Symbol" w:hAnsi="Symbol"/>
    </w:rPr>
  </w:style>
  <w:style w:type="character" w:customStyle="1" w:styleId="WW8Num38z3">
    <w:name w:val="WW8Num38z3"/>
    <w:uiPriority w:val="99"/>
    <w:rsid w:val="00BE0D17"/>
    <w:rPr>
      <w:rFonts w:ascii="Symbol" w:hAnsi="Symbol"/>
    </w:rPr>
  </w:style>
  <w:style w:type="character" w:customStyle="1" w:styleId="WW8Num38z4">
    <w:name w:val="WW8Num38z4"/>
    <w:uiPriority w:val="99"/>
    <w:rsid w:val="00BE0D17"/>
    <w:rPr>
      <w:rFonts w:ascii="Symbol" w:hAnsi="Symbol"/>
    </w:rPr>
  </w:style>
  <w:style w:type="paragraph" w:styleId="Textodebloque">
    <w:name w:val="Block Text"/>
    <w:basedOn w:val="Normal"/>
    <w:uiPriority w:val="99"/>
    <w:rsid w:val="00BE0D17"/>
    <w:pPr>
      <w:ind w:left="-540" w:right="-316"/>
    </w:pPr>
    <w:rPr>
      <w:rFonts w:ascii="Arial" w:eastAsia="Times New Roman" w:hAnsi="Arial" w:cs="Arial"/>
      <w:sz w:val="22"/>
      <w:lang w:val="es-MX" w:eastAsia="es-ES"/>
    </w:rPr>
  </w:style>
  <w:style w:type="character" w:customStyle="1" w:styleId="WW8Num6z3">
    <w:name w:val="WW8Num6z3"/>
    <w:uiPriority w:val="99"/>
    <w:rsid w:val="00BE0D17"/>
    <w:rPr>
      <w:rFonts w:ascii="Symbol" w:hAnsi="Symbol"/>
    </w:rPr>
  </w:style>
  <w:style w:type="character" w:customStyle="1" w:styleId="WW8Num14z1">
    <w:name w:val="WW8Num14z1"/>
    <w:uiPriority w:val="99"/>
    <w:rsid w:val="00BE0D17"/>
    <w:rPr>
      <w:rFonts w:ascii="OpenSymbol" w:hAnsi="OpenSymbol"/>
    </w:rPr>
  </w:style>
  <w:style w:type="character" w:customStyle="1" w:styleId="WW8Num16z1">
    <w:name w:val="WW8Num16z1"/>
    <w:uiPriority w:val="99"/>
    <w:rsid w:val="00BE0D17"/>
    <w:rPr>
      <w:rFonts w:ascii="OpenSymbol" w:hAnsi="OpenSymbol"/>
    </w:rPr>
  </w:style>
  <w:style w:type="character" w:customStyle="1" w:styleId="WW8Num21z1">
    <w:name w:val="WW8Num21z1"/>
    <w:uiPriority w:val="99"/>
    <w:rsid w:val="00BE0D17"/>
    <w:rPr>
      <w:rFonts w:ascii="OpenSymbol" w:hAnsi="OpenSymbol"/>
    </w:rPr>
  </w:style>
  <w:style w:type="character" w:customStyle="1" w:styleId="WW8Num5z3">
    <w:name w:val="WW8Num5z3"/>
    <w:uiPriority w:val="99"/>
    <w:rsid w:val="00BE0D17"/>
    <w:rPr>
      <w:rFonts w:ascii="Symbol" w:hAnsi="Symbol"/>
    </w:rPr>
  </w:style>
  <w:style w:type="character" w:customStyle="1" w:styleId="WW8Num139z0">
    <w:name w:val="WW8Num139z0"/>
    <w:uiPriority w:val="99"/>
    <w:rsid w:val="00BE0D17"/>
    <w:rPr>
      <w:rFonts w:ascii="Symbol" w:hAnsi="Symbol"/>
    </w:rPr>
  </w:style>
  <w:style w:type="paragraph" w:customStyle="1" w:styleId="Sangra2detindependiente4">
    <w:name w:val="Sangría 2 de t. independiente4"/>
    <w:basedOn w:val="Normal"/>
    <w:uiPriority w:val="99"/>
    <w:rsid w:val="00BE0D17"/>
    <w:pPr>
      <w:suppressAutoHyphens/>
      <w:overflowPunct w:val="0"/>
      <w:autoSpaceDE w:val="0"/>
      <w:spacing w:before="100"/>
      <w:ind w:left="1985"/>
      <w:jc w:val="both"/>
      <w:textAlignment w:val="baseline"/>
    </w:pPr>
    <w:rPr>
      <w:rFonts w:ascii="Arial" w:eastAsia="Times New Roman" w:hAnsi="Arial" w:cs="Times New Roman"/>
      <w:sz w:val="22"/>
      <w:lang w:val="es-ES" w:eastAsia="ar-SA"/>
    </w:rPr>
  </w:style>
  <w:style w:type="character" w:customStyle="1" w:styleId="CarCar2">
    <w:name w:val="Car Car2"/>
    <w:uiPriority w:val="99"/>
    <w:rsid w:val="00BE0D17"/>
    <w:rPr>
      <w:rFonts w:ascii="Arial" w:hAnsi="Arial"/>
      <w:lang w:val="es-ES_tradnl"/>
    </w:rPr>
  </w:style>
  <w:style w:type="paragraph" w:customStyle="1" w:styleId="Textoindependiente24">
    <w:name w:val="Texto independiente 24"/>
    <w:basedOn w:val="Normal"/>
    <w:uiPriority w:val="99"/>
    <w:rsid w:val="00BE0D17"/>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34">
    <w:name w:val="Texto independiente 34"/>
    <w:basedOn w:val="Normal"/>
    <w:uiPriority w:val="99"/>
    <w:rsid w:val="00BE0D17"/>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CharCharCarCarCharCharCarCarCharCharCarCarCharChar1">
    <w:name w:val="Char Char Car Car Char Char Car Car Char Char Car Car Char Char1"/>
    <w:basedOn w:val="Normal"/>
    <w:uiPriority w:val="99"/>
    <w:rsid w:val="00BE0D1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Sangra2detindependiente5">
    <w:name w:val="Sangría 2 de t. independiente5"/>
    <w:basedOn w:val="Normal"/>
    <w:uiPriority w:val="99"/>
    <w:rsid w:val="00BE0D17"/>
    <w:pPr>
      <w:overflowPunct w:val="0"/>
      <w:autoSpaceDE w:val="0"/>
      <w:spacing w:before="100"/>
      <w:ind w:left="1985"/>
      <w:jc w:val="both"/>
    </w:pPr>
    <w:rPr>
      <w:rFonts w:ascii="Arial" w:eastAsia="Times New Roman" w:hAnsi="Arial" w:cs="Arial"/>
      <w:sz w:val="22"/>
      <w:szCs w:val="22"/>
      <w:lang w:val="es-MX" w:eastAsia="ar-SA"/>
    </w:rPr>
  </w:style>
  <w:style w:type="character" w:customStyle="1" w:styleId="MapadeldocumentoCar">
    <w:name w:val="Mapa del documento Car"/>
    <w:link w:val="Mapadeldocumento"/>
    <w:uiPriority w:val="99"/>
    <w:rsid w:val="00BE0D17"/>
    <w:rPr>
      <w:rFonts w:ascii="Tahoma" w:hAnsi="Tahoma" w:cs="Tahoma"/>
      <w:shd w:val="clear" w:color="auto" w:fill="000080"/>
      <w:lang w:val="es-ES" w:eastAsia="ar-SA"/>
    </w:rPr>
  </w:style>
  <w:style w:type="paragraph" w:styleId="Mapadeldocumento">
    <w:name w:val="Document Map"/>
    <w:basedOn w:val="Normal"/>
    <w:link w:val="MapadeldocumentoCar"/>
    <w:uiPriority w:val="99"/>
    <w:rsid w:val="00BE0D17"/>
    <w:pPr>
      <w:shd w:val="clear" w:color="auto" w:fill="000080"/>
      <w:suppressAutoHyphens/>
    </w:pPr>
    <w:rPr>
      <w:rFonts w:ascii="Tahoma" w:eastAsiaTheme="minorHAnsi" w:hAnsi="Tahoma" w:cs="Tahoma"/>
      <w:sz w:val="22"/>
      <w:szCs w:val="22"/>
      <w:lang w:val="es-ES" w:eastAsia="ar-SA"/>
    </w:rPr>
  </w:style>
  <w:style w:type="character" w:customStyle="1" w:styleId="MapadeldocumentoCar1">
    <w:name w:val="Mapa del documento Car1"/>
    <w:basedOn w:val="Fuentedeprrafopredeter"/>
    <w:rsid w:val="00BE0D17"/>
    <w:rPr>
      <w:rFonts w:ascii="Tahoma" w:eastAsiaTheme="minorEastAsia" w:hAnsi="Tahoma" w:cs="Tahoma"/>
      <w:sz w:val="16"/>
      <w:szCs w:val="16"/>
      <w:lang w:val="es-ES_tradnl"/>
    </w:rPr>
  </w:style>
  <w:style w:type="paragraph" w:customStyle="1" w:styleId="yiv1727373887ecxmsonormal">
    <w:name w:val="yiv1727373887ecxmsonormal"/>
    <w:basedOn w:val="Normal"/>
    <w:rsid w:val="00BE0D17"/>
    <w:pPr>
      <w:spacing w:before="100" w:beforeAutospacing="1" w:after="100" w:afterAutospacing="1"/>
    </w:pPr>
    <w:rPr>
      <w:rFonts w:ascii="Times New Roman" w:eastAsia="Times New Roman" w:hAnsi="Times New Roman" w:cs="Times New Roman"/>
      <w:lang w:val="es-MX" w:eastAsia="es-MX"/>
    </w:rPr>
  </w:style>
  <w:style w:type="paragraph" w:customStyle="1" w:styleId="yiv1727373887ecxmsonospacing">
    <w:name w:val="yiv1727373887ecxmsonospacing"/>
    <w:basedOn w:val="Normal"/>
    <w:rsid w:val="00BE0D17"/>
    <w:pPr>
      <w:spacing w:before="100" w:beforeAutospacing="1" w:after="100" w:afterAutospacing="1"/>
    </w:pPr>
    <w:rPr>
      <w:rFonts w:ascii="Times New Roman" w:eastAsia="Times New Roman" w:hAnsi="Times New Roman" w:cs="Times New Roman"/>
      <w:lang w:val="es-MX" w:eastAsia="es-MX"/>
    </w:rPr>
  </w:style>
  <w:style w:type="paragraph" w:customStyle="1" w:styleId="CarCarCarCarCarCarCarCarCarCarCarCarCarCarCarCar">
    <w:name w:val="Car Car Car Car Car Car Car Car Car Car Car Car Car Car Car Car"/>
    <w:basedOn w:val="Normal"/>
    <w:rsid w:val="00BE0D17"/>
    <w:pPr>
      <w:spacing w:after="160" w:line="240" w:lineRule="exact"/>
    </w:pPr>
    <w:rPr>
      <w:rFonts w:ascii="Tahoma" w:eastAsia="Times New Roman" w:hAnsi="Tahoma" w:cs="Times New Roman"/>
      <w:sz w:val="20"/>
      <w:szCs w:val="20"/>
      <w:lang w:val="en-US"/>
    </w:rPr>
  </w:style>
  <w:style w:type="paragraph" w:styleId="Textoindependienteprimerasangra2">
    <w:name w:val="Body Text First Indent 2"/>
    <w:basedOn w:val="Sangradetextonormal"/>
    <w:link w:val="Textoindependienteprimerasangra2Car"/>
    <w:uiPriority w:val="99"/>
    <w:unhideWhenUsed/>
    <w:rsid w:val="00BE0D17"/>
    <w:pPr>
      <w:suppressAutoHyphens/>
      <w:ind w:firstLine="210"/>
    </w:pPr>
    <w:rPr>
      <w:rFonts w:ascii="Times New Roman" w:eastAsia="Times New Roman" w:hAnsi="Times New Roman" w:cs="Times New Roman"/>
      <w:lang w:val="es-MX" w:eastAsia="ar-SA"/>
    </w:rPr>
  </w:style>
  <w:style w:type="character" w:customStyle="1" w:styleId="Textoindependienteprimerasangra2Car">
    <w:name w:val="Texto independiente primera sangría 2 Car"/>
    <w:basedOn w:val="SangradetextonormalCar"/>
    <w:link w:val="Textoindependienteprimerasangra2"/>
    <w:uiPriority w:val="99"/>
    <w:rsid w:val="00BE0D17"/>
    <w:rPr>
      <w:rFonts w:ascii="Times New Roman" w:eastAsia="Times New Roman" w:hAnsi="Times New Roman" w:cs="Times New Roman"/>
      <w:sz w:val="24"/>
      <w:szCs w:val="24"/>
      <w:lang w:val="es-ES_tradnl" w:eastAsia="ar-SA"/>
    </w:rPr>
  </w:style>
  <w:style w:type="paragraph" w:styleId="Lista5">
    <w:name w:val="List 5"/>
    <w:basedOn w:val="Normal"/>
    <w:uiPriority w:val="99"/>
    <w:semiHidden/>
    <w:unhideWhenUsed/>
    <w:rsid w:val="00BE0D17"/>
    <w:pPr>
      <w:suppressAutoHyphens/>
      <w:ind w:left="1415" w:hanging="283"/>
      <w:contextualSpacing/>
    </w:pPr>
    <w:rPr>
      <w:rFonts w:ascii="Times New Roman" w:eastAsia="Times New Roman" w:hAnsi="Times New Roman" w:cs="Times New Roman"/>
      <w:lang w:val="es-MX" w:eastAsia="ar-SA"/>
    </w:rPr>
  </w:style>
  <w:style w:type="paragraph" w:customStyle="1" w:styleId="msonormal0">
    <w:name w:val="msonormal"/>
    <w:basedOn w:val="Normal"/>
    <w:rsid w:val="002638D5"/>
    <w:pPr>
      <w:spacing w:before="100" w:beforeAutospacing="1" w:after="100" w:afterAutospacing="1"/>
    </w:pPr>
    <w:rPr>
      <w:rFonts w:ascii="Times New Roman" w:eastAsia="Times New Roman" w:hAnsi="Times New Roman" w:cs="Times New Roman"/>
      <w:lang w:val="es-MX" w:eastAsia="es-MX"/>
    </w:rPr>
  </w:style>
  <w:style w:type="character" w:customStyle="1" w:styleId="Textoindependiente3Car">
    <w:name w:val="Texto independiente 3 Car"/>
    <w:basedOn w:val="Fuentedeprrafopredeter"/>
    <w:link w:val="Textoindependiente3"/>
    <w:semiHidden/>
    <w:rsid w:val="002638D5"/>
    <w:rPr>
      <w:rFonts w:ascii="Times New Roman" w:eastAsia="Times New Roman" w:hAnsi="Times New Roman" w:cs="Times New Roman"/>
      <w:sz w:val="16"/>
      <w:szCs w:val="16"/>
      <w:shd w:val="clear" w:color="auto" w:fill="FFFFFF"/>
      <w:lang w:eastAsia="es-ES"/>
    </w:rPr>
  </w:style>
  <w:style w:type="paragraph" w:styleId="Textoindependiente3">
    <w:name w:val="Body Text 3"/>
    <w:basedOn w:val="Normal"/>
    <w:link w:val="Textoindependiente3Car"/>
    <w:semiHidden/>
    <w:unhideWhenUsed/>
    <w:rsid w:val="002638D5"/>
    <w:pPr>
      <w:shd w:val="clear" w:color="auto" w:fill="FFFFFF"/>
      <w:jc w:val="both"/>
    </w:pPr>
    <w:rPr>
      <w:rFonts w:ascii="Times New Roman" w:eastAsia="Times New Roman" w:hAnsi="Times New Roman" w:cs="Times New Roman"/>
      <w:sz w:val="16"/>
      <w:szCs w:val="16"/>
      <w:lang w:val="es-MX" w:eastAsia="es-ES"/>
    </w:rPr>
  </w:style>
  <w:style w:type="character" w:customStyle="1" w:styleId="text-danger">
    <w:name w:val="text-danger"/>
    <w:basedOn w:val="Fuentedeprrafopredeter"/>
    <w:rsid w:val="002638D5"/>
  </w:style>
  <w:style w:type="paragraph" w:customStyle="1" w:styleId="CONVANEXO">
    <w:name w:val="CONV ANEXO"/>
    <w:basedOn w:val="Normal"/>
    <w:qFormat/>
    <w:rsid w:val="00184880"/>
    <w:pPr>
      <w:tabs>
        <w:tab w:val="left" w:pos="720"/>
      </w:tabs>
      <w:suppressAutoHyphens/>
      <w:overflowPunct w:val="0"/>
      <w:autoSpaceDE w:val="0"/>
      <w:ind w:right="-516"/>
      <w:jc w:val="center"/>
      <w:textAlignment w:val="baseline"/>
    </w:pPr>
    <w:rPr>
      <w:rFonts w:ascii="Arial" w:eastAsia="Times New Roman" w:hAnsi="Arial" w:cs="Arial"/>
      <w:b/>
      <w:caps/>
      <w:sz w:val="20"/>
      <w:szCs w:val="20"/>
      <w:lang w:val="es-MX"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76698670">
      <w:bodyDiv w:val="1"/>
      <w:marLeft w:val="0"/>
      <w:marRight w:val="0"/>
      <w:marTop w:val="0"/>
      <w:marBottom w:val="0"/>
      <w:divBdr>
        <w:top w:val="none" w:sz="0" w:space="0" w:color="auto"/>
        <w:left w:val="none" w:sz="0" w:space="0" w:color="auto"/>
        <w:bottom w:val="none" w:sz="0" w:space="0" w:color="auto"/>
        <w:right w:val="none" w:sz="0" w:space="0" w:color="auto"/>
      </w:divBdr>
    </w:div>
    <w:div w:id="274673151">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38262580">
      <w:bodyDiv w:val="1"/>
      <w:marLeft w:val="0"/>
      <w:marRight w:val="0"/>
      <w:marTop w:val="0"/>
      <w:marBottom w:val="0"/>
      <w:divBdr>
        <w:top w:val="none" w:sz="0" w:space="0" w:color="auto"/>
        <w:left w:val="none" w:sz="0" w:space="0" w:color="auto"/>
        <w:bottom w:val="none" w:sz="0" w:space="0" w:color="auto"/>
        <w:right w:val="none" w:sz="0" w:space="0" w:color="auto"/>
      </w:divBdr>
    </w:div>
    <w:div w:id="614748982">
      <w:bodyDiv w:val="1"/>
      <w:marLeft w:val="0"/>
      <w:marRight w:val="0"/>
      <w:marTop w:val="0"/>
      <w:marBottom w:val="0"/>
      <w:divBdr>
        <w:top w:val="none" w:sz="0" w:space="0" w:color="auto"/>
        <w:left w:val="none" w:sz="0" w:space="0" w:color="auto"/>
        <w:bottom w:val="none" w:sz="0" w:space="0" w:color="auto"/>
        <w:right w:val="none" w:sz="0" w:space="0" w:color="auto"/>
      </w:divBdr>
    </w:div>
    <w:div w:id="618605310">
      <w:bodyDiv w:val="1"/>
      <w:marLeft w:val="0"/>
      <w:marRight w:val="0"/>
      <w:marTop w:val="0"/>
      <w:marBottom w:val="0"/>
      <w:divBdr>
        <w:top w:val="none" w:sz="0" w:space="0" w:color="auto"/>
        <w:left w:val="none" w:sz="0" w:space="0" w:color="auto"/>
        <w:bottom w:val="none" w:sz="0" w:space="0" w:color="auto"/>
        <w:right w:val="none" w:sz="0" w:space="0" w:color="auto"/>
      </w:divBdr>
    </w:div>
    <w:div w:id="1141532814">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3041">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2292">
      <w:bodyDiv w:val="1"/>
      <w:marLeft w:val="0"/>
      <w:marRight w:val="0"/>
      <w:marTop w:val="0"/>
      <w:marBottom w:val="0"/>
      <w:divBdr>
        <w:top w:val="none" w:sz="0" w:space="0" w:color="auto"/>
        <w:left w:val="none" w:sz="0" w:space="0" w:color="auto"/>
        <w:bottom w:val="none" w:sz="0" w:space="0" w:color="auto"/>
        <w:right w:val="none" w:sz="0" w:space="0" w:color="auto"/>
      </w:divBdr>
    </w:div>
    <w:div w:id="1754816772">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06307">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mailto:rafael.monroyar@imss.gob.mx" TargetMode="External"/><Relationship Id="rId26" Type="http://schemas.openxmlformats.org/officeDocument/2006/relationships/hyperlink" Target="mailto:francisco.hleon@imss.gob.mx" TargetMode="External"/><Relationship Id="rId39" Type="http://schemas.openxmlformats.org/officeDocument/2006/relationships/hyperlink" Target="mailto:rafael.monroyar@imss.gob.mx" TargetMode="External"/><Relationship Id="rId3" Type="http://schemas.openxmlformats.org/officeDocument/2006/relationships/customXml" Target="../customXml/item3.xml"/><Relationship Id="rId21" Type="http://schemas.openxmlformats.org/officeDocument/2006/relationships/hyperlink" Target="mailto:rafael.monroyar@imss.gob.mx" TargetMode="External"/><Relationship Id="rId34" Type="http://schemas.openxmlformats.org/officeDocument/2006/relationships/hyperlink" Target="mailto:maria.aguilarma@imss.gob.mx" TargetMode="External"/><Relationship Id="rId42" Type="http://schemas.openxmlformats.org/officeDocument/2006/relationships/hyperlink" Target="mailto:mayra.tovar@imss.gob.mx" TargetMode="External"/><Relationship Id="rId47"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http://www.compranet.gob.mx/" TargetMode="External"/><Relationship Id="rId17" Type="http://schemas.openxmlformats.org/officeDocument/2006/relationships/hyperlink" Target="http://www.infonavit.org.mx" TargetMode="External"/><Relationship Id="rId25" Type="http://schemas.openxmlformats.org/officeDocument/2006/relationships/hyperlink" Target="mailto:luis.camargo@imss.gob.mx" TargetMode="External"/><Relationship Id="rId33" Type="http://schemas.openxmlformats.org/officeDocument/2006/relationships/hyperlink" Target="mailto:ma.pinedag@imss.gob.mx" TargetMode="External"/><Relationship Id="rId38" Type="http://schemas.openxmlformats.org/officeDocument/2006/relationships/hyperlink" Target="mailto:veronica.ortegach@imss.gob.mx"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hyperlink" Target="mailto:compranet@hacienda.gob.mx" TargetMode="External"/><Relationship Id="rId29" Type="http://schemas.openxmlformats.org/officeDocument/2006/relationships/hyperlink" Target="mailto:jose.barrerac@imss.gob.mx" TargetMode="External"/><Relationship Id="rId41" Type="http://schemas.openxmlformats.org/officeDocument/2006/relationships/hyperlink" Target="mailto:carlos.salinasp@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ayra.tovar@imss.gob.mx" TargetMode="External"/><Relationship Id="rId32" Type="http://schemas.openxmlformats.org/officeDocument/2006/relationships/hyperlink" Target="mailto:hector.avila@imss.gob.mx" TargetMode="External"/><Relationship Id="rId37" Type="http://schemas.openxmlformats.org/officeDocument/2006/relationships/hyperlink" Target="mailto:juan.martinezt@imss.gob.mx" TargetMode="External"/><Relationship Id="rId40" Type="http://schemas.openxmlformats.org/officeDocument/2006/relationships/hyperlink" Target="mailto:cesar.vargasv@imss.gob.mx"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leticia.hernandezrod@imss.gob.mx" TargetMode="External"/><Relationship Id="rId23" Type="http://schemas.openxmlformats.org/officeDocument/2006/relationships/hyperlink" Target="mailto:carlos.salinasp@imss.gob.mx" TargetMode="External"/><Relationship Id="rId28" Type="http://schemas.openxmlformats.org/officeDocument/2006/relationships/hyperlink" Target="mailto:ariadna.rodriguez@imss.gob.mx" TargetMode="External"/><Relationship Id="rId36" Type="http://schemas.openxmlformats.org/officeDocument/2006/relationships/hyperlink" Target="mailto:abraham.ceron@imss.gob.mx"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esar.vargasv@imss.gob.mx" TargetMode="External"/><Relationship Id="rId31" Type="http://schemas.openxmlformats.org/officeDocument/2006/relationships/hyperlink" Target="mailto:alejandra.carmona@imss.gob.mx"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iana.sanchezm@imss.gob.mx" TargetMode="External"/><Relationship Id="rId22" Type="http://schemas.openxmlformats.org/officeDocument/2006/relationships/hyperlink" Target="mailto:cesar.vargasv@imss.gob.mx" TargetMode="External"/><Relationship Id="rId27" Type="http://schemas.openxmlformats.org/officeDocument/2006/relationships/hyperlink" Target="mailto:carolina.vargas@imss.gob.mx" TargetMode="External"/><Relationship Id="rId30" Type="http://schemas.openxmlformats.org/officeDocument/2006/relationships/hyperlink" Target="mailto:nancy.sauza@imss.gob.mx" TargetMode="External"/><Relationship Id="rId35" Type="http://schemas.openxmlformats.org/officeDocument/2006/relationships/hyperlink" Target="mailto:erika.martinezp@imss.gob.mx" TargetMode="External"/><Relationship Id="rId43" Type="http://schemas.openxmlformats.org/officeDocument/2006/relationships/hyperlink" Target="mailto:carlos.salinasp@imss.gob.mx" TargetMode="External"/><Relationship Id="rId48"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infopath/2007/PartnerControl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http://schemas.microsoft.com/sharepoint/v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053243F-6345-4819-9D5C-FEC8204B6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78</Pages>
  <Words>37875</Words>
  <Characters>208315</Characters>
  <Application>Microsoft Office Word</Application>
  <DocSecurity>0</DocSecurity>
  <Lines>1735</Lines>
  <Paragraphs>491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245699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cl157.almhgosam</cp:lastModifiedBy>
  <cp:revision>37</cp:revision>
  <cp:lastPrinted>2023-01-18T00:39:00Z</cp:lastPrinted>
  <dcterms:created xsi:type="dcterms:W3CDTF">2023-01-18T00:01:00Z</dcterms:created>
  <dcterms:modified xsi:type="dcterms:W3CDTF">2023-12-20T19:52:00Z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