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7EC" w14:textId="5854FC72" w:rsidR="00953D50" w:rsidRPr="005F4F95" w:rsidRDefault="00953D50" w:rsidP="005F4F95">
      <w:pPr>
        <w:pStyle w:val="Estilo"/>
      </w:pPr>
    </w:p>
    <w:p w14:paraId="5D32530B" w14:textId="77777777" w:rsidR="00744578" w:rsidRDefault="00744578" w:rsidP="00744578">
      <w:pPr>
        <w:suppressAutoHyphens/>
        <w:ind w:right="49"/>
        <w:jc w:val="center"/>
        <w:rPr>
          <w:rFonts w:ascii="Montserrat" w:eastAsia="Times New Roman" w:hAnsi="Montserrat" w:cs="Arial"/>
          <w:b/>
          <w:bCs/>
          <w:sz w:val="20"/>
          <w:szCs w:val="20"/>
          <w:lang w:eastAsia="ar-SA"/>
        </w:rPr>
      </w:pPr>
    </w:p>
    <w:p w14:paraId="051292F7"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349CBA64"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7BA74BB1"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5C0FBC6F"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62BCE755"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4038F22"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6CA5E"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bookmarkStart w:id="0" w:name="_GoBack"/>
      <w:bookmarkEnd w:id="0"/>
    </w:p>
    <w:p w14:paraId="0EDE48C6"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09A987E"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45D8D4F7"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2A6EF49B" w14:textId="77777777" w:rsidR="00744578" w:rsidRDefault="00744578" w:rsidP="00744578">
      <w:pPr>
        <w:ind w:right="49"/>
        <w:jc w:val="center"/>
        <w:rPr>
          <w:rFonts w:ascii="Montserrat" w:hAnsi="Montserrat" w:cs="Arial"/>
          <w:sz w:val="20"/>
          <w:szCs w:val="20"/>
        </w:rPr>
      </w:pPr>
    </w:p>
    <w:p w14:paraId="7DAA9A53" w14:textId="77777777" w:rsidR="00744578" w:rsidRDefault="00744578" w:rsidP="00744578">
      <w:pPr>
        <w:ind w:right="49"/>
        <w:jc w:val="center"/>
        <w:rPr>
          <w:rFonts w:ascii="Montserrat" w:hAnsi="Montserrat" w:cs="Arial"/>
          <w:sz w:val="20"/>
          <w:szCs w:val="20"/>
        </w:rPr>
      </w:pPr>
    </w:p>
    <w:p w14:paraId="14EF4EF4" w14:textId="77777777" w:rsidR="00744578" w:rsidRPr="00445349" w:rsidRDefault="00744578" w:rsidP="00744578">
      <w:pPr>
        <w:ind w:right="49"/>
        <w:jc w:val="center"/>
        <w:rPr>
          <w:rFonts w:ascii="Montserrat" w:hAnsi="Montserrat" w:cs="Arial"/>
          <w:sz w:val="20"/>
          <w:szCs w:val="20"/>
        </w:rPr>
      </w:pPr>
    </w:p>
    <w:p w14:paraId="3BB4903A"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190DD3A5"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27D1AD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547C536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099267C" w14:textId="77777777" w:rsidR="00744578" w:rsidRPr="00445349" w:rsidRDefault="00744578" w:rsidP="00744578">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Pr="00445349">
        <w:rPr>
          <w:rFonts w:ascii="Montserrat" w:eastAsia="Times New Roman" w:hAnsi="Montserrat" w:cs="Arial"/>
          <w:b/>
          <w:bCs/>
          <w:sz w:val="20"/>
          <w:szCs w:val="20"/>
          <w:lang w:eastAsia="ar-SA"/>
        </w:rPr>
        <w:t xml:space="preserve">Internacional </w:t>
      </w:r>
    </w:p>
    <w:p w14:paraId="4E662B21" w14:textId="77777777" w:rsidR="00744578" w:rsidRPr="00445349" w:rsidRDefault="00744578" w:rsidP="00744578">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409160CA"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243AEA05"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033083FB"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7743F691"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05571656"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79009CCF" w14:textId="1CB2BD2F" w:rsidR="00744578" w:rsidRPr="002F7A50"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  </w:t>
      </w:r>
      <w:r w:rsidR="00CE2F0C">
        <w:rPr>
          <w:rFonts w:ascii="Montserrat" w:eastAsia="Times New Roman" w:hAnsi="Montserrat" w:cs="Arial"/>
          <w:b/>
          <w:bCs/>
          <w:sz w:val="20"/>
          <w:szCs w:val="20"/>
          <w:lang w:eastAsia="ar-SA"/>
        </w:rPr>
        <w:t>DIC</w:t>
      </w:r>
      <w:r w:rsidR="00C2631D">
        <w:rPr>
          <w:rFonts w:ascii="Montserrat" w:eastAsia="Times New Roman" w:hAnsi="Montserrat" w:cs="Arial"/>
          <w:b/>
          <w:bCs/>
          <w:sz w:val="20"/>
          <w:szCs w:val="20"/>
          <w:lang w:eastAsia="ar-SA"/>
        </w:rPr>
        <w:t>IEMBRE</w:t>
      </w:r>
      <w:r>
        <w:rPr>
          <w:rFonts w:ascii="Montserrat" w:eastAsia="Times New Roman" w:hAnsi="Montserrat" w:cs="Arial"/>
          <w:b/>
          <w:bCs/>
          <w:sz w:val="20"/>
          <w:szCs w:val="20"/>
          <w:lang w:eastAsia="ar-SA"/>
        </w:rPr>
        <w:t xml:space="preserve"> 2024”</w:t>
      </w:r>
    </w:p>
    <w:p w14:paraId="278C9A8D"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p>
    <w:p w14:paraId="5811D5AF" w14:textId="77777777" w:rsidR="00744578" w:rsidRPr="00445349" w:rsidRDefault="00744578" w:rsidP="00744578">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6EA8B512" w14:textId="77777777" w:rsidR="00744578" w:rsidRDefault="00744578" w:rsidP="00744578">
      <w:pPr>
        <w:suppressAutoHyphens/>
        <w:spacing w:line="276" w:lineRule="auto"/>
        <w:jc w:val="center"/>
        <w:rPr>
          <w:rFonts w:ascii="Montserrat" w:eastAsia="Times New Roman" w:hAnsi="Montserrat" w:cs="Arial"/>
          <w:b/>
          <w:bCs/>
          <w:sz w:val="20"/>
          <w:szCs w:val="20"/>
          <w:lang w:eastAsia="ar-SA"/>
        </w:rPr>
      </w:pPr>
      <w:bookmarkStart w:id="1" w:name="_Toc368043447"/>
      <w:bookmarkStart w:id="2" w:name="_Toc368043521"/>
      <w:bookmarkStart w:id="3" w:name="_Toc368054985"/>
      <w:bookmarkStart w:id="4" w:name="_Toc368650755"/>
      <w:bookmarkStart w:id="5" w:name="_Toc369008309"/>
    </w:p>
    <w:p w14:paraId="3F3F78D6"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Adjudicación Directa</w:t>
      </w:r>
      <w:r w:rsidRPr="00445349">
        <w:rPr>
          <w:rFonts w:ascii="Montserrat" w:eastAsia="Times New Roman" w:hAnsi="Montserrat" w:cs="Arial"/>
          <w:b/>
          <w:bCs/>
          <w:sz w:val="20"/>
          <w:szCs w:val="20"/>
          <w:lang w:eastAsia="ar-SA"/>
        </w:rPr>
        <w:t xml:space="preserve"> Internacional </w:t>
      </w:r>
    </w:p>
    <w:p w14:paraId="010B708E"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Bajo la Cobertura de Tratados</w:t>
      </w:r>
    </w:p>
    <w:p w14:paraId="2EE99DA7" w14:textId="77777777" w:rsidR="00744578" w:rsidRPr="00445349" w:rsidRDefault="00744578" w:rsidP="00744578">
      <w:pPr>
        <w:spacing w:line="276" w:lineRule="auto"/>
        <w:jc w:val="center"/>
        <w:rPr>
          <w:rFonts w:ascii="Montserrat" w:hAnsi="Montserrat" w:cs="Arial"/>
          <w:sz w:val="20"/>
          <w:szCs w:val="20"/>
          <w:lang w:val="it-IT"/>
        </w:rPr>
      </w:pPr>
    </w:p>
    <w:p w14:paraId="5351CDA2" w14:textId="77777777" w:rsidR="00744578" w:rsidRPr="00445349" w:rsidRDefault="00744578" w:rsidP="00744578">
      <w:pPr>
        <w:spacing w:line="276" w:lineRule="auto"/>
        <w:jc w:val="center"/>
        <w:rPr>
          <w:rFonts w:ascii="Montserrat" w:hAnsi="Montserrat" w:cs="Arial"/>
          <w:sz w:val="20"/>
          <w:szCs w:val="20"/>
          <w:lang w:val="it-IT"/>
        </w:rPr>
      </w:pPr>
      <w:bookmarkStart w:id="6" w:name="_Toc393217950"/>
      <w:bookmarkStart w:id="7" w:name="_Toc405972054"/>
      <w:bookmarkStart w:id="8" w:name="_Toc405973744"/>
      <w:bookmarkStart w:id="9" w:name="_Toc405974307"/>
      <w:bookmarkStart w:id="10" w:name="_Toc405974527"/>
    </w:p>
    <w:p w14:paraId="044AAD83" w14:textId="77777777" w:rsidR="00744578" w:rsidRPr="00445349" w:rsidRDefault="00744578" w:rsidP="00744578">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1"/>
      <w:bookmarkEnd w:id="2"/>
      <w:bookmarkEnd w:id="3"/>
      <w:bookmarkEnd w:id="4"/>
      <w:bookmarkEnd w:id="5"/>
      <w:bookmarkEnd w:id="6"/>
      <w:bookmarkEnd w:id="7"/>
      <w:bookmarkEnd w:id="8"/>
      <w:bookmarkEnd w:id="9"/>
      <w:bookmarkEnd w:id="10"/>
    </w:p>
    <w:p w14:paraId="3FEF3ABB" w14:textId="77777777" w:rsidR="00744578" w:rsidRPr="00445349" w:rsidRDefault="00744578" w:rsidP="00744578">
      <w:pPr>
        <w:spacing w:line="276" w:lineRule="auto"/>
        <w:ind w:left="900" w:hanging="900"/>
        <w:rPr>
          <w:rFonts w:ascii="Montserrat" w:hAnsi="Montserrat" w:cs="Arial"/>
          <w:spacing w:val="4"/>
          <w:sz w:val="20"/>
          <w:szCs w:val="20"/>
          <w:lang w:val="it-IT"/>
        </w:rPr>
      </w:pPr>
    </w:p>
    <w:p w14:paraId="57ACDDFE" w14:textId="1E6F9130" w:rsidR="00744578" w:rsidRPr="00445349" w:rsidRDefault="00744578" w:rsidP="00744578">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r w:rsidRPr="00E52FAA">
        <w:rPr>
          <w:rFonts w:ascii="Montserrat" w:hAnsi="Montserrat" w:cs="Arial"/>
          <w:b/>
          <w:sz w:val="20"/>
          <w:szCs w:val="20"/>
        </w:rPr>
        <w:t>Artículo 134</w:t>
      </w:r>
      <w:r w:rsidRPr="00E52FAA">
        <w:rPr>
          <w:rFonts w:ascii="Montserrat" w:hAnsi="Montserrat" w:cs="Arial"/>
          <w:sz w:val="20"/>
          <w:szCs w:val="20"/>
        </w:rPr>
        <w:t xml:space="preserve"> de la Constitución Política de los Estados Unidos Mexicanos, y de conformidad con los </w:t>
      </w:r>
      <w:r w:rsidRPr="00E52FAA">
        <w:rPr>
          <w:rFonts w:ascii="Montserrat" w:hAnsi="Montserrat" w:cs="Arial"/>
          <w:b/>
          <w:sz w:val="20"/>
          <w:szCs w:val="20"/>
        </w:rPr>
        <w:t>Artículos 25, 26 fracción III, 26 Bis fracción I</w:t>
      </w:r>
      <w:r>
        <w:rPr>
          <w:rFonts w:ascii="Montserrat" w:hAnsi="Montserrat" w:cs="Arial"/>
          <w:b/>
          <w:sz w:val="20"/>
          <w:szCs w:val="20"/>
        </w:rPr>
        <w:t>I</w:t>
      </w:r>
      <w:r w:rsidRPr="00E52FAA">
        <w:rPr>
          <w:rFonts w:ascii="Montserrat" w:hAnsi="Montserrat" w:cs="Arial"/>
          <w:b/>
          <w:sz w:val="20"/>
          <w:szCs w:val="20"/>
        </w:rPr>
        <w:t>I, 28 fracción II, 36, 41 fracción V, 45, 46 y 47</w:t>
      </w:r>
      <w:r w:rsidRPr="00E52FAA">
        <w:rPr>
          <w:rFonts w:ascii="Montserrat" w:hAnsi="Montserrat"/>
          <w:sz w:val="20"/>
          <w:szCs w:val="20"/>
          <w:lang w:eastAsia="es-MX"/>
        </w:rPr>
        <w:t xml:space="preserve"> de la Ley de Adquisiciones, Arrendamientos y Servicios del Sector Público, en lo sucesivo “LAASSP”; </w:t>
      </w:r>
      <w:r w:rsidRPr="00E52FAA">
        <w:rPr>
          <w:rFonts w:ascii="Montserrat" w:hAnsi="Montserrat" w:cs="Arial"/>
          <w:sz w:val="20"/>
          <w:szCs w:val="20"/>
        </w:rPr>
        <w:t>y los correlativos del Reglamento</w:t>
      </w:r>
      <w:r w:rsidRPr="00E52FAA">
        <w:rPr>
          <w:rFonts w:ascii="Montserrat" w:hAnsi="Montserrat"/>
          <w:sz w:val="20"/>
          <w:szCs w:val="20"/>
          <w:lang w:eastAsia="es-MX"/>
        </w:rPr>
        <w:t xml:space="preserve"> en lo sucesivo “RLAASSP”,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Anexos</w:t>
      </w:r>
      <w:r w:rsidR="00501897">
        <w:rPr>
          <w:rFonts w:ascii="Montserrat" w:hAnsi="Montserrat"/>
          <w:sz w:val="20"/>
          <w:szCs w:val="20"/>
          <w:lang w:eastAsia="es-MX"/>
        </w:rPr>
        <w:t xml:space="preserve"> </w:t>
      </w:r>
      <w:r>
        <w:rPr>
          <w:rFonts w:ascii="Montserrat" w:hAnsi="Montserrat"/>
          <w:sz w:val="20"/>
          <w:szCs w:val="20"/>
        </w:rPr>
        <w:t xml:space="preserve">para participar en la presente </w:t>
      </w:r>
      <w:r w:rsidR="002C144C">
        <w:rPr>
          <w:rFonts w:ascii="Montserrat" w:hAnsi="Montserrat"/>
          <w:sz w:val="20"/>
          <w:szCs w:val="20"/>
        </w:rPr>
        <w:t>adjudica</w:t>
      </w:r>
      <w:r>
        <w:rPr>
          <w:rFonts w:ascii="Montserrat" w:hAnsi="Montserrat"/>
          <w:sz w:val="20"/>
          <w:szCs w:val="20"/>
        </w:rPr>
        <w:t xml:space="preserve">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1DCD2CBF" w14:textId="77777777" w:rsidR="00744578" w:rsidRPr="00936D26" w:rsidRDefault="00744578" w:rsidP="00744578">
      <w:pPr>
        <w:spacing w:line="360" w:lineRule="auto"/>
        <w:jc w:val="both"/>
        <w:rPr>
          <w:rFonts w:ascii="Montserrat" w:eastAsia="Calibri" w:hAnsi="Montserrat" w:cs="Arial"/>
          <w:sz w:val="20"/>
          <w:szCs w:val="20"/>
          <w:lang w:eastAsia="es-MX"/>
        </w:rPr>
      </w:pPr>
    </w:p>
    <w:p w14:paraId="633A5C33"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50EFEEF0"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1FAE41EF"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14:paraId="7B243201"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369F5BCE"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1A91C907"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65D9C73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EBB7EBC"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9F9EDA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741E12B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40C1503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532F6ED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5DBC7A5C"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2AEFB1B"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DE412ED"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21B6D8F4"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7EADCDB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6CBA1E2D" w14:textId="77777777" w:rsidR="00744578" w:rsidRPr="00445349" w:rsidRDefault="00744578" w:rsidP="00744578">
      <w:pPr>
        <w:spacing w:line="276" w:lineRule="auto"/>
        <w:jc w:val="both"/>
        <w:rPr>
          <w:rFonts w:ascii="Montserrat" w:eastAsia="Calibri" w:hAnsi="Montserrat" w:cs="Arial"/>
          <w:sz w:val="20"/>
          <w:szCs w:val="20"/>
          <w:lang w:eastAsia="es-MX"/>
        </w:rPr>
      </w:pPr>
    </w:p>
    <w:p w14:paraId="3B249ACF" w14:textId="568393AF" w:rsidR="00744578" w:rsidRPr="00445349" w:rsidRDefault="00744578" w:rsidP="00744578">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Para par</w:t>
      </w:r>
      <w:r w:rsidR="00DE2673">
        <w:rPr>
          <w:rFonts w:ascii="Montserrat" w:eastAsia="Calibri" w:hAnsi="Montserrat" w:cs="Arial"/>
          <w:sz w:val="20"/>
          <w:szCs w:val="20"/>
          <w:lang w:eastAsia="es-MX"/>
        </w:rPr>
        <w:t xml:space="preserve">ticipar en la Adjudicacion Directa </w:t>
      </w:r>
      <w:r w:rsidRPr="00445349">
        <w:rPr>
          <w:rFonts w:ascii="Montserrat" w:eastAsia="Calibri" w:hAnsi="Montserrat" w:cs="Arial"/>
          <w:sz w:val="20"/>
          <w:szCs w:val="20"/>
          <w:lang w:eastAsia="es-MX"/>
        </w:rPr>
        <w:t xml:space="preserve">Electrónica Internacional Bajo la Cobertura de Tratados para la contratación del </w:t>
      </w:r>
      <w:r w:rsidRPr="00445349">
        <w:rPr>
          <w:rFonts w:ascii="Montserrat" w:eastAsia="Calibri" w:hAnsi="Montserrat" w:cs="Arial"/>
          <w:b/>
          <w:sz w:val="20"/>
          <w:szCs w:val="20"/>
          <w:lang w:eastAsia="es-MX"/>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w:t>
      </w:r>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0653D7C9" w14:textId="77777777" w:rsidR="00744578" w:rsidRPr="00445349" w:rsidRDefault="00744578" w:rsidP="00744578">
      <w:pPr>
        <w:spacing w:line="360" w:lineRule="auto"/>
        <w:ind w:left="900" w:hanging="900"/>
        <w:rPr>
          <w:rFonts w:ascii="Montserrat" w:hAnsi="Montserrat" w:cs="Arial"/>
          <w:spacing w:val="4"/>
          <w:sz w:val="20"/>
          <w:szCs w:val="20"/>
        </w:rPr>
      </w:pPr>
    </w:p>
    <w:p w14:paraId="5989F2AA" w14:textId="77777777" w:rsidR="00744578" w:rsidRDefault="00744578" w:rsidP="00744578">
      <w:pPr>
        <w:rPr>
          <w:rFonts w:ascii="Montserrat" w:hAnsi="Montserrat" w:cs="Arial"/>
          <w:b/>
          <w:sz w:val="20"/>
          <w:szCs w:val="20"/>
        </w:rPr>
      </w:pPr>
      <w:bookmarkStart w:id="11" w:name="_Toc368043448"/>
      <w:bookmarkStart w:id="12" w:name="_Toc368043522"/>
      <w:bookmarkStart w:id="13" w:name="_Toc368054986"/>
      <w:bookmarkStart w:id="14" w:name="_Toc368650756"/>
      <w:bookmarkStart w:id="15" w:name="_Toc369008310"/>
      <w:bookmarkStart w:id="16" w:name="_Toc393217951"/>
      <w:bookmarkStart w:id="17" w:name="_Toc405972055"/>
      <w:bookmarkStart w:id="18" w:name="_Toc405973745"/>
      <w:bookmarkStart w:id="19" w:name="_Toc405974308"/>
      <w:bookmarkStart w:id="20" w:name="_Toc405974528"/>
      <w:bookmarkStart w:id="21" w:name="_Toc433116488"/>
      <w:r w:rsidRPr="0020199F">
        <w:rPr>
          <w:rFonts w:ascii="Montserrat" w:hAnsi="Montserrat" w:cs="Arial"/>
          <w:b/>
          <w:sz w:val="20"/>
          <w:szCs w:val="20"/>
        </w:rPr>
        <w:t>REQUISITOS DE PARTICIPACIÓN:</w:t>
      </w:r>
      <w:bookmarkEnd w:id="11"/>
      <w:bookmarkEnd w:id="12"/>
      <w:bookmarkEnd w:id="13"/>
      <w:bookmarkEnd w:id="14"/>
      <w:bookmarkEnd w:id="15"/>
      <w:bookmarkEnd w:id="16"/>
      <w:bookmarkEnd w:id="17"/>
      <w:bookmarkEnd w:id="18"/>
      <w:bookmarkEnd w:id="19"/>
      <w:bookmarkEnd w:id="20"/>
      <w:bookmarkEnd w:id="21"/>
    </w:p>
    <w:p w14:paraId="31AAE95E" w14:textId="77777777" w:rsidR="00744578" w:rsidRDefault="00744578" w:rsidP="00744578">
      <w:pPr>
        <w:rPr>
          <w:rFonts w:ascii="Montserrat" w:hAnsi="Montserrat" w:cs="Arial"/>
          <w:b/>
          <w:sz w:val="20"/>
          <w:szCs w:val="20"/>
        </w:rPr>
      </w:pPr>
    </w:p>
    <w:p w14:paraId="0721DC58" w14:textId="77777777" w:rsidR="00744578" w:rsidRPr="0020199F" w:rsidRDefault="00744578" w:rsidP="00744578">
      <w:pPr>
        <w:jc w:val="center"/>
        <w:rPr>
          <w:rFonts w:ascii="Montserrat" w:hAnsi="Montserrat"/>
          <w:sz w:val="20"/>
          <w:szCs w:val="20"/>
        </w:rPr>
      </w:pPr>
      <w:r w:rsidRPr="0020199F">
        <w:rPr>
          <w:rFonts w:ascii="Montserrat" w:hAnsi="Montserrat"/>
          <w:sz w:val="20"/>
          <w:szCs w:val="20"/>
        </w:rPr>
        <w:t>ÍNDICE</w:t>
      </w:r>
    </w:p>
    <w:p w14:paraId="390EC8B4" w14:textId="77777777" w:rsidR="00744578" w:rsidRPr="0020199F" w:rsidRDefault="00744578" w:rsidP="00744578">
      <w:pPr>
        <w:jc w:val="both"/>
        <w:rPr>
          <w:rFonts w:ascii="Montserrat" w:hAnsi="Montserrat"/>
          <w:sz w:val="20"/>
          <w:szCs w:val="20"/>
        </w:rPr>
      </w:pPr>
      <w:r w:rsidRPr="0020199F">
        <w:rPr>
          <w:rFonts w:ascii="Montserrat" w:hAnsi="Montserrat"/>
          <w:sz w:val="20"/>
          <w:szCs w:val="20"/>
        </w:rPr>
        <w:tab/>
      </w:r>
    </w:p>
    <w:p w14:paraId="073665BB" w14:textId="7777777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GLOSARIO DE TÉRMINOS………………………………………………………………………</w:t>
      </w:r>
      <w:r>
        <w:rPr>
          <w:rFonts w:ascii="Montserrat" w:hAnsi="Montserrat"/>
          <w:b/>
          <w:sz w:val="20"/>
          <w:szCs w:val="20"/>
        </w:rPr>
        <w:t>……</w:t>
      </w:r>
      <w:r w:rsidRPr="0020199F">
        <w:rPr>
          <w:rFonts w:ascii="Montserrat" w:hAnsi="Montserrat"/>
          <w:b/>
          <w:sz w:val="20"/>
          <w:szCs w:val="20"/>
        </w:rPr>
        <w:t>……………………………….8</w:t>
      </w:r>
    </w:p>
    <w:p w14:paraId="4CE95D39" w14:textId="0B3C097F"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1. DATOS GENERALES DE IDENTIFICACIÓN DE LA</w:t>
      </w:r>
      <w:r w:rsidR="00DE2673">
        <w:rPr>
          <w:rFonts w:ascii="Montserrat" w:hAnsi="Montserrat"/>
          <w:b/>
          <w:sz w:val="20"/>
          <w:szCs w:val="20"/>
        </w:rPr>
        <w:t xml:space="preserve"> ADJUDICACION DIRECTA</w:t>
      </w:r>
      <w:r>
        <w:rPr>
          <w:rFonts w:ascii="Montserrat" w:hAnsi="Montserrat"/>
          <w:b/>
          <w:sz w:val="20"/>
          <w:szCs w:val="20"/>
        </w:rPr>
        <w:t>…………..……</w:t>
      </w:r>
      <w:r w:rsidRPr="0020199F">
        <w:rPr>
          <w:rFonts w:ascii="Montserrat" w:hAnsi="Montserrat"/>
          <w:b/>
          <w:sz w:val="20"/>
          <w:szCs w:val="20"/>
        </w:rPr>
        <w:t>……13</w:t>
      </w:r>
    </w:p>
    <w:p w14:paraId="2FAA2694"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1.1. DATOS GENERALES DE IDENTIFICACIÓN……………………………………………………</w:t>
      </w:r>
      <w:r>
        <w:rPr>
          <w:rFonts w:ascii="Montserrat" w:hAnsi="Montserrat"/>
          <w:sz w:val="20"/>
          <w:szCs w:val="20"/>
        </w:rPr>
        <w:t>..………………</w:t>
      </w:r>
      <w:r w:rsidRPr="0020199F">
        <w:rPr>
          <w:rFonts w:ascii="Montserrat" w:hAnsi="Montserrat"/>
          <w:sz w:val="20"/>
          <w:szCs w:val="20"/>
        </w:rPr>
        <w:t>………………………….13</w:t>
      </w:r>
    </w:p>
    <w:p w14:paraId="2D96D18F" w14:textId="2A8A88E5"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1.2. </w:t>
      </w:r>
      <w:r w:rsidR="00744578" w:rsidRPr="0020199F">
        <w:rPr>
          <w:rFonts w:ascii="Montserrat" w:hAnsi="Montserrat"/>
          <w:sz w:val="20"/>
          <w:szCs w:val="20"/>
        </w:rPr>
        <w:t xml:space="preserve">MEDIO QUE UTILIZARÁ LA </w:t>
      </w:r>
      <w:r>
        <w:rPr>
          <w:rFonts w:ascii="Montserrat" w:hAnsi="Montserrat"/>
          <w:sz w:val="20"/>
          <w:szCs w:val="20"/>
        </w:rPr>
        <w:t xml:space="preserve">ADJUDICACION DIRECTA </w:t>
      </w:r>
      <w:r w:rsidR="00744578" w:rsidRPr="0020199F">
        <w:rPr>
          <w:rFonts w:ascii="Montserrat" w:hAnsi="Montserrat"/>
          <w:sz w:val="20"/>
          <w:szCs w:val="20"/>
        </w:rPr>
        <w:t>Y CARÁCTER DE LA MISMA………</w:t>
      </w:r>
      <w:r w:rsidR="00744578">
        <w:rPr>
          <w:rFonts w:ascii="Montserrat" w:hAnsi="Montserrat"/>
          <w:sz w:val="20"/>
          <w:szCs w:val="20"/>
        </w:rPr>
        <w:t>…</w:t>
      </w:r>
      <w:r w:rsidR="00744578" w:rsidRPr="0020199F">
        <w:rPr>
          <w:rFonts w:ascii="Montserrat" w:hAnsi="Montserrat"/>
          <w:sz w:val="20"/>
          <w:szCs w:val="20"/>
        </w:rPr>
        <w:t>……13</w:t>
      </w:r>
    </w:p>
    <w:p w14:paraId="0DF233F8" w14:textId="5ABC341C"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1.3. </w:t>
      </w:r>
      <w:r w:rsidR="00744578" w:rsidRPr="0020199F">
        <w:rPr>
          <w:rFonts w:ascii="Montserrat" w:hAnsi="Montserrat"/>
          <w:sz w:val="20"/>
          <w:szCs w:val="20"/>
        </w:rPr>
        <w:t xml:space="preserve">NÚMERO DE IDENTIFICACIÓN DE LA CONVOCATORIA A LA </w:t>
      </w:r>
      <w:r>
        <w:rPr>
          <w:rFonts w:ascii="Montserrat" w:hAnsi="Montserrat"/>
          <w:sz w:val="20"/>
          <w:szCs w:val="20"/>
        </w:rPr>
        <w:t xml:space="preserve">ADJUDICACION DIRECTA </w:t>
      </w:r>
      <w:r w:rsidR="00744578" w:rsidRPr="0020199F">
        <w:rPr>
          <w:rFonts w:ascii="Montserrat" w:hAnsi="Montserrat"/>
          <w:sz w:val="20"/>
          <w:szCs w:val="20"/>
        </w:rPr>
        <w:t>ASIGNADO POR COMPRANET</w:t>
      </w:r>
      <w:r w:rsidR="00744578">
        <w:rPr>
          <w:rFonts w:ascii="Montserrat" w:hAnsi="Montserrat"/>
          <w:sz w:val="20"/>
          <w:szCs w:val="20"/>
        </w:rPr>
        <w:t>………………………..…………………</w:t>
      </w:r>
      <w:r w:rsidR="00744578" w:rsidRPr="0020199F">
        <w:rPr>
          <w:rFonts w:ascii="Montserrat" w:hAnsi="Montserrat"/>
          <w:sz w:val="20"/>
          <w:szCs w:val="20"/>
        </w:rPr>
        <w:t>………………………………</w:t>
      </w:r>
      <w:r w:rsidR="00744578">
        <w:rPr>
          <w:rFonts w:ascii="Montserrat" w:hAnsi="Montserrat"/>
          <w:sz w:val="20"/>
          <w:szCs w:val="20"/>
        </w:rPr>
        <w:t>………………………………..</w:t>
      </w:r>
      <w:r w:rsidR="00744578" w:rsidRPr="0020199F">
        <w:rPr>
          <w:rFonts w:ascii="Montserrat" w:hAnsi="Montserrat"/>
          <w:sz w:val="20"/>
          <w:szCs w:val="20"/>
        </w:rPr>
        <w:t>……………14</w:t>
      </w:r>
    </w:p>
    <w:p w14:paraId="1FC05C7B"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1.4. VIGENCIA DE LA PRESTACIÓN DEL SERVICIO……………………………………</w:t>
      </w:r>
      <w:r>
        <w:rPr>
          <w:rFonts w:ascii="Montserrat" w:hAnsi="Montserrat"/>
          <w:sz w:val="20"/>
          <w:szCs w:val="20"/>
        </w:rPr>
        <w:t>………....</w:t>
      </w:r>
      <w:r w:rsidRPr="0020199F">
        <w:rPr>
          <w:rFonts w:ascii="Montserrat" w:hAnsi="Montserrat"/>
          <w:sz w:val="20"/>
          <w:szCs w:val="20"/>
        </w:rPr>
        <w:t>……………………………………..14</w:t>
      </w:r>
    </w:p>
    <w:p w14:paraId="31A894AE"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1.5. IDIOMA EN EL QUE SE PRESENTARÁN LAS PROPOSICIONES…………………………………</w:t>
      </w:r>
      <w:r>
        <w:rPr>
          <w:rFonts w:ascii="Montserrat" w:hAnsi="Montserrat"/>
          <w:sz w:val="20"/>
          <w:szCs w:val="20"/>
        </w:rPr>
        <w:t>…….</w:t>
      </w:r>
      <w:r w:rsidRPr="0020199F">
        <w:rPr>
          <w:rFonts w:ascii="Montserrat" w:hAnsi="Montserrat"/>
          <w:sz w:val="20"/>
          <w:szCs w:val="20"/>
        </w:rPr>
        <w:t>………………15</w:t>
      </w:r>
    </w:p>
    <w:p w14:paraId="2B5CA151" w14:textId="693F500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1.6.</w:t>
      </w:r>
      <w:r w:rsidR="00DE2673">
        <w:rPr>
          <w:rFonts w:ascii="Montserrat" w:hAnsi="Montserrat"/>
          <w:sz w:val="20"/>
          <w:szCs w:val="20"/>
        </w:rPr>
        <w:t xml:space="preserve"> </w:t>
      </w:r>
      <w:r w:rsidRPr="0020199F">
        <w:rPr>
          <w:rFonts w:ascii="Montserrat" w:hAnsi="Montserrat"/>
          <w:sz w:val="20"/>
          <w:szCs w:val="20"/>
        </w:rPr>
        <w:t>DISPONIBILIDAD PRESUPUESTARIA………………………………………………………………………</w:t>
      </w:r>
      <w:r>
        <w:rPr>
          <w:rFonts w:ascii="Montserrat" w:hAnsi="Montserrat"/>
          <w:sz w:val="20"/>
          <w:szCs w:val="20"/>
        </w:rPr>
        <w:t>…………………….</w:t>
      </w:r>
      <w:r w:rsidRPr="0020199F">
        <w:rPr>
          <w:rFonts w:ascii="Montserrat" w:hAnsi="Montserrat"/>
          <w:sz w:val="20"/>
          <w:szCs w:val="20"/>
        </w:rPr>
        <w:t>……………15</w:t>
      </w:r>
    </w:p>
    <w:p w14:paraId="1BA56C8E" w14:textId="5983AE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1.7. PROCEDIMIENTO FINANCIADO CON CRÉDITOS EXTERNOS………………………</w:t>
      </w:r>
      <w:r>
        <w:rPr>
          <w:rFonts w:ascii="Montserrat" w:hAnsi="Montserrat"/>
          <w:sz w:val="20"/>
          <w:szCs w:val="20"/>
        </w:rPr>
        <w:t>…………</w:t>
      </w:r>
      <w:r w:rsidRPr="0020199F">
        <w:rPr>
          <w:rFonts w:ascii="Montserrat" w:hAnsi="Montserrat"/>
          <w:sz w:val="20"/>
          <w:szCs w:val="20"/>
        </w:rPr>
        <w:t>……………………….15</w:t>
      </w:r>
    </w:p>
    <w:p w14:paraId="34424C0B" w14:textId="77E404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1.8.TESTIGO SOCIAL…………………………………</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………………15</w:t>
      </w:r>
    </w:p>
    <w:p w14:paraId="6E6C0E45" w14:textId="6B8611D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2. OBJETO Y ALCANCE DE LA </w:t>
      </w:r>
      <w:r w:rsidR="00DE2673">
        <w:rPr>
          <w:rFonts w:ascii="Montserrat" w:hAnsi="Montserrat"/>
          <w:b/>
          <w:sz w:val="20"/>
          <w:szCs w:val="20"/>
        </w:rPr>
        <w:t xml:space="preserve">ADJUDICACION DIRECTA </w:t>
      </w:r>
      <w:r>
        <w:rPr>
          <w:rFonts w:ascii="Montserrat" w:hAnsi="Montserrat"/>
          <w:b/>
          <w:sz w:val="20"/>
          <w:szCs w:val="20"/>
        </w:rPr>
        <w:t>………………………………………………………</w:t>
      </w:r>
      <w:r w:rsidRPr="0020199F">
        <w:rPr>
          <w:rFonts w:ascii="Montserrat" w:hAnsi="Montserrat"/>
          <w:b/>
          <w:sz w:val="20"/>
          <w:szCs w:val="20"/>
        </w:rPr>
        <w:t>15</w:t>
      </w:r>
    </w:p>
    <w:p w14:paraId="426C69D2" w14:textId="14BF050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 OBJETO DE LA CONTRATACIÓN……………………………</w:t>
      </w:r>
      <w:r>
        <w:rPr>
          <w:rFonts w:ascii="Montserrat" w:hAnsi="Montserrat"/>
          <w:sz w:val="20"/>
          <w:szCs w:val="20"/>
        </w:rPr>
        <w:t>…………………</w:t>
      </w:r>
      <w:r w:rsidRPr="0020199F">
        <w:rPr>
          <w:rFonts w:ascii="Montserrat" w:hAnsi="Montserrat"/>
          <w:sz w:val="20"/>
          <w:szCs w:val="20"/>
        </w:rPr>
        <w:t>…………………………………………………………………15</w:t>
      </w:r>
    </w:p>
    <w:p w14:paraId="542487C3" w14:textId="79EEE0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2.2. AGRUPACIÓN DE PARTIDAS. ……………………………………………………………</w:t>
      </w:r>
      <w:r>
        <w:rPr>
          <w:rFonts w:ascii="Montserrat" w:hAnsi="Montserrat"/>
          <w:sz w:val="20"/>
          <w:szCs w:val="20"/>
        </w:rPr>
        <w:t>…………………..</w:t>
      </w:r>
      <w:r w:rsidRPr="0020199F">
        <w:rPr>
          <w:rFonts w:ascii="Montserrat" w:hAnsi="Montserrat"/>
          <w:sz w:val="20"/>
          <w:szCs w:val="20"/>
        </w:rPr>
        <w:t>……………………………………16</w:t>
      </w:r>
    </w:p>
    <w:p w14:paraId="187921F4" w14:textId="1A9460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2.3. PRECIOS MÁXIMOS DE REFERENCIA……………………………………………………………………</w:t>
      </w:r>
      <w:r>
        <w:rPr>
          <w:rFonts w:ascii="Montserrat" w:hAnsi="Montserrat"/>
          <w:sz w:val="20"/>
          <w:szCs w:val="20"/>
        </w:rPr>
        <w:t>……………………..</w:t>
      </w:r>
      <w:r w:rsidRPr="0020199F">
        <w:rPr>
          <w:rFonts w:ascii="Montserrat" w:hAnsi="Montserrat"/>
          <w:sz w:val="20"/>
          <w:szCs w:val="20"/>
        </w:rPr>
        <w:t>……………16</w:t>
      </w:r>
    </w:p>
    <w:p w14:paraId="7A184682" w14:textId="4944AA5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2.3.1. </w:t>
      </w:r>
      <w:r w:rsidRPr="0020199F">
        <w:rPr>
          <w:rFonts w:ascii="Montserrat" w:hAnsi="Montserrat"/>
          <w:sz w:val="20"/>
          <w:szCs w:val="20"/>
        </w:rPr>
        <w:t>PRECIOS FIJOS………………………………………………………………………………………………………………</w:t>
      </w:r>
      <w:r>
        <w:rPr>
          <w:rFonts w:ascii="Montserrat" w:hAnsi="Montserrat"/>
          <w:sz w:val="20"/>
          <w:szCs w:val="20"/>
        </w:rPr>
        <w:t>……………………………..</w:t>
      </w:r>
      <w:r w:rsidRPr="0020199F">
        <w:rPr>
          <w:rFonts w:ascii="Montserrat" w:hAnsi="Montserrat"/>
          <w:sz w:val="20"/>
          <w:szCs w:val="20"/>
        </w:rPr>
        <w:t>…17</w:t>
      </w:r>
    </w:p>
    <w:p w14:paraId="1055E443" w14:textId="13611C8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2.4. NORMAS OFICIALES MEXICANAS, NORMAS MEXICANAS, INTERNACIONALES, REFERENCIA O ESPECIFICACIONES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……………..17</w:t>
      </w:r>
    </w:p>
    <w:p w14:paraId="4A229BB5" w14:textId="370DE6C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2.5 PRUEBAS QUE PERMITAN VERIFICAR EL CUMPLIMIENTO DE LAS ESPECIFICACIONES DE LOS BIENES Y SERVICIOS A CONTRATAR</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.18</w:t>
      </w:r>
    </w:p>
    <w:p w14:paraId="2CBC3F87" w14:textId="230BCF2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2.6 CANTIDADES A CONTRATAR……………………………………………………</w:t>
      </w:r>
      <w:r>
        <w:rPr>
          <w:rFonts w:ascii="Montserrat" w:hAnsi="Montserrat"/>
          <w:sz w:val="20"/>
          <w:szCs w:val="20"/>
        </w:rPr>
        <w:t>…………………………</w:t>
      </w:r>
      <w:r w:rsidRPr="0020199F">
        <w:rPr>
          <w:rFonts w:ascii="Montserrat" w:hAnsi="Montserrat"/>
          <w:sz w:val="20"/>
          <w:szCs w:val="20"/>
        </w:rPr>
        <w:t>……………………………………….18</w:t>
      </w:r>
    </w:p>
    <w:p w14:paraId="4CDDF08A" w14:textId="360AC27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2.7. TIPO DE CONTRATACIÓN……………………………………………………………………………………</w:t>
      </w:r>
      <w:r>
        <w:rPr>
          <w:rFonts w:ascii="Montserrat" w:hAnsi="Montserrat"/>
          <w:sz w:val="20"/>
          <w:szCs w:val="20"/>
        </w:rPr>
        <w:t>……………………………</w:t>
      </w:r>
      <w:r w:rsidRPr="0020199F">
        <w:rPr>
          <w:rFonts w:ascii="Montserrat" w:hAnsi="Montserrat"/>
          <w:sz w:val="20"/>
          <w:szCs w:val="20"/>
        </w:rPr>
        <w:t>…………..19</w:t>
      </w:r>
    </w:p>
    <w:p w14:paraId="7961B772" w14:textId="4DD6A3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2.8. CRITERIO DE EVALUACIÓN…………………………………………………………………………………</w:t>
      </w:r>
      <w:r>
        <w:rPr>
          <w:rFonts w:ascii="Montserrat" w:hAnsi="Montserrat"/>
          <w:sz w:val="20"/>
          <w:szCs w:val="20"/>
        </w:rPr>
        <w:t>………………………….</w:t>
      </w:r>
      <w:r w:rsidRPr="0020199F">
        <w:rPr>
          <w:rFonts w:ascii="Montserrat" w:hAnsi="Montserrat"/>
          <w:sz w:val="20"/>
          <w:szCs w:val="20"/>
        </w:rPr>
        <w:t>……………..19</w:t>
      </w:r>
    </w:p>
    <w:p w14:paraId="34C77E09" w14:textId="4968253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2.9. FORMA DE ADJUDICACIÓN…………………………………………………………………………………</w:t>
      </w:r>
      <w:r>
        <w:rPr>
          <w:rFonts w:ascii="Montserrat" w:hAnsi="Montserrat"/>
          <w:sz w:val="20"/>
          <w:szCs w:val="20"/>
        </w:rPr>
        <w:t>………………………….</w:t>
      </w:r>
      <w:r w:rsidRPr="0020199F">
        <w:rPr>
          <w:rFonts w:ascii="Montserrat" w:hAnsi="Montserrat"/>
          <w:sz w:val="20"/>
          <w:szCs w:val="20"/>
        </w:rPr>
        <w:t>…………….19</w:t>
      </w:r>
    </w:p>
    <w:p w14:paraId="643AEF37" w14:textId="20CA15A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2.10. TIPO DE ABASTECIMIENTO……………………………………………………………</w:t>
      </w:r>
      <w:r>
        <w:rPr>
          <w:rFonts w:ascii="Montserrat" w:hAnsi="Montserrat"/>
          <w:sz w:val="20"/>
          <w:szCs w:val="20"/>
        </w:rPr>
        <w:t>…………………………..</w:t>
      </w:r>
      <w:r w:rsidRPr="0020199F">
        <w:rPr>
          <w:rFonts w:ascii="Montserrat" w:hAnsi="Montserrat"/>
          <w:sz w:val="20"/>
          <w:szCs w:val="20"/>
        </w:rPr>
        <w:t>………………………………19</w:t>
      </w:r>
    </w:p>
    <w:p w14:paraId="43F809EA" w14:textId="3DA8472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 MODELO DE CONTRATO………………………………………………………………………………………………</w:t>
      </w:r>
      <w:r>
        <w:rPr>
          <w:rFonts w:ascii="Montserrat" w:hAnsi="Montserrat"/>
          <w:sz w:val="20"/>
          <w:szCs w:val="20"/>
        </w:rPr>
        <w:t>…………………………….</w:t>
      </w:r>
      <w:r w:rsidRPr="0020199F">
        <w:rPr>
          <w:rFonts w:ascii="Montserrat" w:hAnsi="Montserrat"/>
          <w:sz w:val="20"/>
          <w:szCs w:val="20"/>
        </w:rPr>
        <w:t>….19</w:t>
      </w:r>
    </w:p>
    <w:p w14:paraId="1DA1364B" w14:textId="3E88E1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2.11.1.</w:t>
      </w:r>
      <w:r w:rsidRPr="0020199F">
        <w:rPr>
          <w:rFonts w:ascii="Montserrat" w:hAnsi="Montserrat"/>
          <w:sz w:val="20"/>
          <w:szCs w:val="20"/>
        </w:rPr>
        <w:tab/>
        <w:t>GARANTÍA DE CUMPLIMIENTO DE CONTRATO…………………………………………………………</w:t>
      </w:r>
      <w:r>
        <w:rPr>
          <w:rFonts w:ascii="Montserrat" w:hAnsi="Montserrat"/>
          <w:sz w:val="20"/>
          <w:szCs w:val="20"/>
        </w:rPr>
        <w:t>.................</w:t>
      </w:r>
      <w:r w:rsidRPr="0020199F">
        <w:rPr>
          <w:rFonts w:ascii="Montserrat" w:hAnsi="Montserrat"/>
          <w:sz w:val="20"/>
          <w:szCs w:val="20"/>
        </w:rPr>
        <w:t>..20</w:t>
      </w:r>
    </w:p>
    <w:p w14:paraId="4CAC9E62" w14:textId="3757248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w:t>
      </w:r>
      <w:r w:rsidRPr="0020199F">
        <w:rPr>
          <w:rFonts w:ascii="Montserrat" w:hAnsi="Montserrat"/>
          <w:sz w:val="20"/>
          <w:szCs w:val="20"/>
        </w:rPr>
        <w:tab/>
        <w:t>TERMINACIÓN DE LA RELACIÓN CONTRACTUAL……………………………</w:t>
      </w:r>
      <w:r>
        <w:rPr>
          <w:rFonts w:ascii="Montserrat" w:hAnsi="Montserrat"/>
          <w:sz w:val="20"/>
          <w:szCs w:val="20"/>
        </w:rPr>
        <w:t>………</w:t>
      </w:r>
      <w:r w:rsidRPr="0020199F">
        <w:rPr>
          <w:rFonts w:ascii="Montserrat" w:hAnsi="Montserrat"/>
          <w:sz w:val="20"/>
          <w:szCs w:val="20"/>
        </w:rPr>
        <w:t>………………………………..20</w:t>
      </w:r>
    </w:p>
    <w:p w14:paraId="1544E5DA" w14:textId="2EC9108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2.11.2.1. RESCISIÓN ADMINISTRATIVA DEL CONTRATO…………………………………………………</w:t>
      </w:r>
      <w:r>
        <w:rPr>
          <w:rFonts w:ascii="Montserrat" w:hAnsi="Montserrat"/>
          <w:sz w:val="20"/>
          <w:szCs w:val="20"/>
        </w:rPr>
        <w:t>…………………</w:t>
      </w:r>
      <w:r w:rsidRPr="0020199F">
        <w:rPr>
          <w:rFonts w:ascii="Montserrat" w:hAnsi="Montserrat"/>
          <w:sz w:val="20"/>
          <w:szCs w:val="20"/>
        </w:rPr>
        <w:t>………20</w:t>
      </w:r>
    </w:p>
    <w:p w14:paraId="0F32A448" w14:textId="433F5FB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2.11.2.2. TERMINACIÓN ANTICIPADA DEL CONTRATO…………………………………………………………………</w:t>
      </w:r>
      <w:r>
        <w:rPr>
          <w:rFonts w:ascii="Montserrat" w:hAnsi="Montserrat"/>
          <w:sz w:val="20"/>
          <w:szCs w:val="20"/>
        </w:rPr>
        <w:t>................</w:t>
      </w:r>
      <w:r w:rsidRPr="0020199F">
        <w:rPr>
          <w:rFonts w:ascii="Montserrat" w:hAnsi="Montserrat"/>
          <w:sz w:val="20"/>
          <w:szCs w:val="20"/>
        </w:rPr>
        <w:t>..21</w:t>
      </w:r>
    </w:p>
    <w:p w14:paraId="24D50798" w14:textId="57D090B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2.12. CONDICIONES DE LA PRESTACIÓN Y FORMA DE PAGO DEL SERVICIO………………………</w:t>
      </w:r>
      <w:r>
        <w:rPr>
          <w:rFonts w:ascii="Montserrat" w:hAnsi="Montserrat"/>
          <w:sz w:val="20"/>
          <w:szCs w:val="20"/>
        </w:rPr>
        <w:t>….</w:t>
      </w:r>
      <w:r w:rsidRPr="0020199F">
        <w:rPr>
          <w:rFonts w:ascii="Montserrat" w:hAnsi="Montserrat"/>
          <w:sz w:val="20"/>
          <w:szCs w:val="20"/>
        </w:rPr>
        <w:t>……21</w:t>
      </w:r>
    </w:p>
    <w:p w14:paraId="1B9116DB" w14:textId="1E0F4C3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2.13. PENAS CONVENCIONALES…………………………………………………………………………………</w:t>
      </w:r>
      <w:r>
        <w:rPr>
          <w:rFonts w:ascii="Montserrat" w:hAnsi="Montserrat"/>
          <w:sz w:val="20"/>
          <w:szCs w:val="20"/>
        </w:rPr>
        <w:t>………………………….</w:t>
      </w:r>
      <w:r w:rsidRPr="0020199F">
        <w:rPr>
          <w:rFonts w:ascii="Montserrat" w:hAnsi="Montserrat"/>
          <w:sz w:val="20"/>
          <w:szCs w:val="20"/>
        </w:rPr>
        <w:t>………….23</w:t>
      </w:r>
    </w:p>
    <w:p w14:paraId="282691B9" w14:textId="4D52F56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2.14. DEDUCTIVAS/DEDUCCIONES…………………………………………………………</w:t>
      </w:r>
      <w:r>
        <w:rPr>
          <w:rFonts w:ascii="Montserrat" w:hAnsi="Montserrat"/>
          <w:sz w:val="20"/>
          <w:szCs w:val="20"/>
        </w:rPr>
        <w:t>………………………..</w:t>
      </w:r>
      <w:r w:rsidRPr="0020199F">
        <w:rPr>
          <w:rFonts w:ascii="Montserrat" w:hAnsi="Montserrat"/>
          <w:sz w:val="20"/>
          <w:szCs w:val="20"/>
        </w:rPr>
        <w:t>………………………………..23</w:t>
      </w:r>
    </w:p>
    <w:p w14:paraId="6AB12897" w14:textId="544551D2"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3. FORMA Y TÉRMINOS QUE REGIRÁN LOS DIVERSOS ACTOS </w:t>
      </w:r>
      <w:r>
        <w:rPr>
          <w:rFonts w:ascii="Montserrat" w:hAnsi="Montserrat"/>
          <w:b/>
          <w:sz w:val="20"/>
          <w:szCs w:val="20"/>
        </w:rPr>
        <w:t>DEL PROCEDIMIENTO DE ADJUDICACIÓN DIRECTA</w:t>
      </w:r>
      <w:r w:rsidRPr="0020199F">
        <w:rPr>
          <w:rFonts w:ascii="Montserrat" w:hAnsi="Montserrat"/>
          <w:b/>
          <w:sz w:val="20"/>
          <w:szCs w:val="20"/>
        </w:rPr>
        <w:t>……</w:t>
      </w:r>
      <w:r>
        <w:rPr>
          <w:rFonts w:ascii="Montserrat" w:hAnsi="Montserrat"/>
          <w:b/>
          <w:sz w:val="20"/>
          <w:szCs w:val="20"/>
        </w:rPr>
        <w:t>…..……………………………………………………</w:t>
      </w:r>
      <w:r w:rsidRPr="0020199F">
        <w:rPr>
          <w:rFonts w:ascii="Montserrat" w:hAnsi="Montserrat"/>
          <w:b/>
          <w:sz w:val="20"/>
          <w:szCs w:val="20"/>
        </w:rPr>
        <w:t>………………………………………..24</w:t>
      </w:r>
    </w:p>
    <w:p w14:paraId="296F2683" w14:textId="55C4CF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 REDUCCIÓN DE PLAZOS……………</w:t>
      </w:r>
      <w:r>
        <w:rPr>
          <w:rFonts w:ascii="Montserrat" w:hAnsi="Montserrat"/>
          <w:sz w:val="20"/>
          <w:szCs w:val="20"/>
        </w:rPr>
        <w:t>………………………..</w:t>
      </w:r>
      <w:r w:rsidRPr="0020199F">
        <w:rPr>
          <w:rFonts w:ascii="Montserrat" w:hAnsi="Montserrat"/>
          <w:sz w:val="20"/>
          <w:szCs w:val="20"/>
        </w:rPr>
        <w:t>……………………………………………………………………………………….24</w:t>
      </w:r>
    </w:p>
    <w:p w14:paraId="28253A85" w14:textId="01585B1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 xml:space="preserve">3.2. FECHA, HORA Y </w:t>
      </w:r>
      <w:r w:rsidR="00DE2673">
        <w:rPr>
          <w:rFonts w:ascii="Montserrat" w:hAnsi="Montserrat"/>
          <w:sz w:val="20"/>
          <w:szCs w:val="20"/>
        </w:rPr>
        <w:t xml:space="preserve">LUGAR PARA LOS ACTOS DE LA </w:t>
      </w:r>
      <w:r w:rsidRPr="0020199F">
        <w:rPr>
          <w:rFonts w:ascii="Montserrat" w:hAnsi="Montserrat"/>
          <w:sz w:val="20"/>
          <w:szCs w:val="20"/>
        </w:rPr>
        <w:t>A</w:t>
      </w:r>
      <w:r w:rsidR="00DE2673">
        <w:rPr>
          <w:rFonts w:ascii="Montserrat" w:hAnsi="Montserrat"/>
          <w:sz w:val="20"/>
          <w:szCs w:val="20"/>
        </w:rPr>
        <w:t>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………………………..24</w:t>
      </w:r>
    </w:p>
    <w:p w14:paraId="3742CC5F" w14:textId="176102D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3.3. VISITAS A LAS INSTALACIONES INSTITUCIONALES, DONDE SE SUMINISTRARÁN O COLOCARÁN LOS BIENES O DONDE SE PRESTARÁN LOS SERVICIOS, EN SU CASO…………………………………</w:t>
      </w:r>
      <w:r>
        <w:rPr>
          <w:rFonts w:ascii="Montserrat" w:hAnsi="Montserrat"/>
          <w:sz w:val="20"/>
          <w:szCs w:val="20"/>
        </w:rPr>
        <w:t>……………………………………………………………………………………………………………………………</w:t>
      </w:r>
      <w:r w:rsidRPr="0020199F">
        <w:rPr>
          <w:rFonts w:ascii="Montserrat" w:hAnsi="Montserrat"/>
          <w:sz w:val="20"/>
          <w:szCs w:val="20"/>
        </w:rPr>
        <w:t>…………….25</w:t>
      </w:r>
    </w:p>
    <w:p w14:paraId="18A71A00" w14:textId="4F34B45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3.4. JUNTA DE ACLARACIONES………………………………………………………………</w:t>
      </w:r>
      <w:r>
        <w:rPr>
          <w:rFonts w:ascii="Montserrat" w:hAnsi="Montserrat"/>
          <w:sz w:val="20"/>
          <w:szCs w:val="20"/>
        </w:rPr>
        <w:t>….</w:t>
      </w:r>
      <w:r w:rsidRPr="0020199F">
        <w:rPr>
          <w:rFonts w:ascii="Montserrat" w:hAnsi="Montserrat"/>
          <w:sz w:val="20"/>
          <w:szCs w:val="20"/>
        </w:rPr>
        <w:t>………………………………………………………26</w:t>
      </w:r>
    </w:p>
    <w:p w14:paraId="5D9D4266" w14:textId="1C521A5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3.5. ACTO DE PRESENTACIÓN Y APERTURA DE PROPOSICIONES……………………………………………………</w:t>
      </w:r>
      <w:r>
        <w:rPr>
          <w:rFonts w:ascii="Montserrat" w:hAnsi="Montserrat"/>
          <w:sz w:val="20"/>
          <w:szCs w:val="20"/>
        </w:rPr>
        <w:t>.</w:t>
      </w:r>
      <w:r w:rsidRPr="0020199F">
        <w:rPr>
          <w:rFonts w:ascii="Montserrat" w:hAnsi="Montserrat"/>
          <w:sz w:val="20"/>
          <w:szCs w:val="20"/>
        </w:rPr>
        <w:t>28</w:t>
      </w:r>
    </w:p>
    <w:p w14:paraId="75091912" w14:textId="216604A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3.6. PROPOSICIONES CONJUNTAS………………………………………………………………………………………………………………</w:t>
      </w:r>
      <w:r>
        <w:rPr>
          <w:rFonts w:ascii="Montserrat" w:hAnsi="Montserrat"/>
          <w:sz w:val="20"/>
          <w:szCs w:val="20"/>
        </w:rPr>
        <w:t>…..</w:t>
      </w:r>
      <w:r w:rsidRPr="0020199F">
        <w:rPr>
          <w:rFonts w:ascii="Montserrat" w:hAnsi="Montserrat"/>
          <w:sz w:val="20"/>
          <w:szCs w:val="20"/>
        </w:rPr>
        <w:t>30</w:t>
      </w:r>
    </w:p>
    <w:p w14:paraId="7913B575" w14:textId="25CF6D9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3.7. ENVÍO DE UNA SOLA PROPOSICIÓN……………………………………………………………………………………………………</w:t>
      </w:r>
      <w:r>
        <w:rPr>
          <w:rFonts w:ascii="Montserrat" w:hAnsi="Montserrat"/>
          <w:sz w:val="20"/>
          <w:szCs w:val="20"/>
        </w:rPr>
        <w:t>….</w:t>
      </w:r>
      <w:r w:rsidRPr="0020199F">
        <w:rPr>
          <w:rFonts w:ascii="Montserrat" w:hAnsi="Montserrat"/>
          <w:sz w:val="20"/>
          <w:szCs w:val="20"/>
        </w:rPr>
        <w:t>32</w:t>
      </w:r>
    </w:p>
    <w:p w14:paraId="04253554" w14:textId="4D4C0DD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3.8. ACREDITAMIENTO DE PERSONALIDAD JURÍDICA Y DATOS DE NOTIFICACIÓN…………………</w:t>
      </w:r>
      <w:r>
        <w:rPr>
          <w:rFonts w:ascii="Montserrat" w:hAnsi="Montserrat"/>
          <w:sz w:val="20"/>
          <w:szCs w:val="20"/>
        </w:rPr>
        <w:t>.</w:t>
      </w:r>
      <w:r w:rsidRPr="0020199F">
        <w:rPr>
          <w:rFonts w:ascii="Montserrat" w:hAnsi="Montserrat"/>
          <w:sz w:val="20"/>
          <w:szCs w:val="20"/>
        </w:rPr>
        <w:t>32</w:t>
      </w:r>
    </w:p>
    <w:p w14:paraId="227B99AE" w14:textId="57A7618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3.9. DOCUMENTACIÓN QUE SE RUBRICARÁ…………………………………………………………………………………………</w:t>
      </w:r>
      <w:r>
        <w:rPr>
          <w:rFonts w:ascii="Montserrat" w:hAnsi="Montserrat"/>
          <w:sz w:val="20"/>
          <w:szCs w:val="20"/>
        </w:rPr>
        <w:t>……</w:t>
      </w:r>
      <w:r w:rsidRPr="0020199F">
        <w:rPr>
          <w:rFonts w:ascii="Montserrat" w:hAnsi="Montserrat"/>
          <w:sz w:val="20"/>
          <w:szCs w:val="20"/>
        </w:rPr>
        <w:t>32</w:t>
      </w:r>
    </w:p>
    <w:p w14:paraId="7AC36A98" w14:textId="7EE8BE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3.10. ACTO DE FALLO………………………………………………………………………………………………………………………………………………</w:t>
      </w:r>
      <w:r>
        <w:rPr>
          <w:rFonts w:ascii="Montserrat" w:hAnsi="Montserrat"/>
          <w:sz w:val="20"/>
          <w:szCs w:val="20"/>
        </w:rPr>
        <w:t>..</w:t>
      </w:r>
      <w:r w:rsidRPr="0020199F">
        <w:rPr>
          <w:rFonts w:ascii="Montserrat" w:hAnsi="Montserrat"/>
          <w:sz w:val="20"/>
          <w:szCs w:val="20"/>
        </w:rPr>
        <w:t>32</w:t>
      </w:r>
    </w:p>
    <w:p w14:paraId="35DD46E0" w14:textId="68A1D5B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3.11. FIRMA DE CONTRATO……………………………………………………………………………………………………………………………………33</w:t>
      </w:r>
    </w:p>
    <w:p w14:paraId="04F4CA62" w14:textId="42E9C276" w:rsidR="00744578" w:rsidRPr="00304E73" w:rsidRDefault="00744578" w:rsidP="00744578">
      <w:pPr>
        <w:ind w:left="142" w:hanging="142"/>
        <w:jc w:val="both"/>
        <w:rPr>
          <w:rFonts w:ascii="Montserrat" w:hAnsi="Montserrat"/>
          <w:b/>
          <w:sz w:val="20"/>
          <w:szCs w:val="20"/>
        </w:rPr>
      </w:pPr>
      <w:r w:rsidRPr="00304E73">
        <w:rPr>
          <w:rFonts w:ascii="Montserrat" w:hAnsi="Montserrat"/>
          <w:b/>
          <w:sz w:val="20"/>
          <w:szCs w:val="20"/>
        </w:rPr>
        <w:t>4. REQUISITOS Q</w:t>
      </w:r>
      <w:r w:rsidR="00DE2673">
        <w:rPr>
          <w:rFonts w:ascii="Montserrat" w:hAnsi="Montserrat"/>
          <w:b/>
          <w:sz w:val="20"/>
          <w:szCs w:val="20"/>
        </w:rPr>
        <w:t>UE LOS P</w:t>
      </w:r>
      <w:r>
        <w:rPr>
          <w:rFonts w:ascii="Montserrat" w:hAnsi="Montserrat"/>
          <w:b/>
          <w:sz w:val="20"/>
          <w:szCs w:val="20"/>
        </w:rPr>
        <w:t>A</w:t>
      </w:r>
      <w:r w:rsidR="00DE2673">
        <w:rPr>
          <w:rFonts w:ascii="Montserrat" w:hAnsi="Montserrat"/>
          <w:b/>
          <w:sz w:val="20"/>
          <w:szCs w:val="20"/>
        </w:rPr>
        <w:t>RTICIPA</w:t>
      </w:r>
      <w:r>
        <w:rPr>
          <w:rFonts w:ascii="Montserrat" w:hAnsi="Montserrat"/>
          <w:b/>
          <w:sz w:val="20"/>
          <w:szCs w:val="20"/>
        </w:rPr>
        <w:t>NTES DEBEN CUMPLIR………………………………………………..</w:t>
      </w:r>
      <w:r w:rsidRPr="00304E73">
        <w:rPr>
          <w:rFonts w:ascii="Montserrat" w:hAnsi="Montserrat"/>
          <w:b/>
          <w:sz w:val="20"/>
          <w:szCs w:val="20"/>
        </w:rPr>
        <w:t>34</w:t>
      </w:r>
    </w:p>
    <w:p w14:paraId="3E04BE42" w14:textId="57C2BBF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 PROPUESTA LEGAL-ADMINISTRATIVA……………………………………………………………………………………………………35</w:t>
      </w:r>
    </w:p>
    <w:p w14:paraId="5703CDB4" w14:textId="297F972F"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 </w:t>
      </w:r>
      <w:r w:rsidRPr="0020199F">
        <w:rPr>
          <w:rFonts w:ascii="Montserrat" w:hAnsi="Montserrat"/>
          <w:sz w:val="20"/>
          <w:szCs w:val="20"/>
        </w:rPr>
        <w:t>IDENTIFICACIÓN OFICIAL VIGENTE………</w:t>
      </w:r>
      <w:r>
        <w:rPr>
          <w:rFonts w:ascii="Montserrat" w:hAnsi="Montserrat"/>
          <w:sz w:val="20"/>
          <w:szCs w:val="20"/>
        </w:rPr>
        <w:t>……</w:t>
      </w:r>
      <w:r w:rsidRPr="0020199F">
        <w:rPr>
          <w:rFonts w:ascii="Montserrat" w:hAnsi="Montserrat"/>
          <w:sz w:val="20"/>
          <w:szCs w:val="20"/>
        </w:rPr>
        <w:t>……………………………………………………………………………………………35</w:t>
      </w:r>
    </w:p>
    <w:p w14:paraId="47F76987" w14:textId="78954826"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4.1.2. </w:t>
      </w:r>
      <w:r w:rsidRPr="0020199F">
        <w:rPr>
          <w:rFonts w:ascii="Montserrat" w:hAnsi="Montserrat"/>
          <w:sz w:val="20"/>
          <w:szCs w:val="20"/>
        </w:rPr>
        <w:t>ACREDITAMIENTO DE PERSONALIDAD JURÍDICA Y DATOS DE NOTIFICACIÓN………………35</w:t>
      </w:r>
    </w:p>
    <w:p w14:paraId="79983289" w14:textId="50654A2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4.1.3. </w:t>
      </w:r>
      <w:r w:rsidRPr="0020199F">
        <w:rPr>
          <w:rFonts w:ascii="Montserrat" w:hAnsi="Montserrat"/>
          <w:sz w:val="20"/>
          <w:szCs w:val="20"/>
        </w:rPr>
        <w:t>MANIFESTACIÓN DE NACIONALIDAD…………………………………………………………………………</w:t>
      </w:r>
      <w:r>
        <w:rPr>
          <w:rFonts w:ascii="Montserrat" w:hAnsi="Montserrat"/>
          <w:sz w:val="20"/>
          <w:szCs w:val="20"/>
        </w:rPr>
        <w:t>….</w:t>
      </w:r>
      <w:r w:rsidRPr="0020199F">
        <w:rPr>
          <w:rFonts w:ascii="Montserrat" w:hAnsi="Montserrat"/>
          <w:sz w:val="20"/>
          <w:szCs w:val="20"/>
        </w:rPr>
        <w:t>……………………35</w:t>
      </w:r>
    </w:p>
    <w:p w14:paraId="5ED7B172" w14:textId="39C7B54A"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4.1.4. </w:t>
      </w:r>
      <w:r w:rsidRPr="0020199F">
        <w:rPr>
          <w:rFonts w:ascii="Montserrat" w:hAnsi="Montserrat"/>
          <w:sz w:val="20"/>
          <w:szCs w:val="20"/>
        </w:rPr>
        <w:t>ESCRITO DE LOS SUPUESTOS ESTABLECIDOS EN LOS ARTÍCULOS 50 Y 60 DE LA LAASSP</w:t>
      </w:r>
      <w:r>
        <w:rPr>
          <w:rFonts w:ascii="Montserrat" w:hAnsi="Montserrat"/>
          <w:sz w:val="20"/>
          <w:szCs w:val="20"/>
        </w:rPr>
        <w:t>…………………………………………………………………………</w:t>
      </w:r>
      <w:r w:rsidRPr="0020199F">
        <w:rPr>
          <w:rFonts w:ascii="Montserrat" w:hAnsi="Montserrat"/>
          <w:sz w:val="20"/>
          <w:szCs w:val="20"/>
        </w:rPr>
        <w:t>……………………………………………………………………………………………36</w:t>
      </w:r>
    </w:p>
    <w:p w14:paraId="13BF500A" w14:textId="59563E7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4.1.5. </w:t>
      </w:r>
      <w:r w:rsidRPr="0020199F">
        <w:rPr>
          <w:rFonts w:ascii="Montserrat" w:hAnsi="Montserrat"/>
          <w:sz w:val="20"/>
          <w:szCs w:val="20"/>
        </w:rPr>
        <w:t>DECLARACIÓN DE INTEGRIDAD……………………………………………………………………………………………………</w:t>
      </w:r>
      <w:r>
        <w:rPr>
          <w:rFonts w:ascii="Montserrat" w:hAnsi="Montserrat"/>
          <w:sz w:val="20"/>
          <w:szCs w:val="20"/>
        </w:rPr>
        <w:t>….</w:t>
      </w:r>
      <w:r w:rsidRPr="0020199F">
        <w:rPr>
          <w:rFonts w:ascii="Montserrat" w:hAnsi="Montserrat"/>
          <w:sz w:val="20"/>
          <w:szCs w:val="20"/>
        </w:rPr>
        <w:t>……36</w:t>
      </w:r>
    </w:p>
    <w:p w14:paraId="2D6E3925" w14:textId="23DA41E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4.1.6. </w:t>
      </w:r>
      <w:r w:rsidRPr="0020199F">
        <w:rPr>
          <w:rFonts w:ascii="Montserrat" w:hAnsi="Montserrat"/>
          <w:sz w:val="20"/>
          <w:szCs w:val="20"/>
        </w:rPr>
        <w:t>CONVENIO DE PARTICIPACIÓN CONJUNTA……………………………………………………………………………</w:t>
      </w:r>
      <w:r>
        <w:rPr>
          <w:rFonts w:ascii="Montserrat" w:hAnsi="Montserrat"/>
          <w:sz w:val="20"/>
          <w:szCs w:val="20"/>
        </w:rPr>
        <w:t>….</w:t>
      </w:r>
      <w:r w:rsidRPr="0020199F">
        <w:rPr>
          <w:rFonts w:ascii="Montserrat" w:hAnsi="Montserrat"/>
          <w:sz w:val="20"/>
          <w:szCs w:val="20"/>
        </w:rPr>
        <w:t>……36</w:t>
      </w:r>
    </w:p>
    <w:p w14:paraId="78930C0A" w14:textId="33F1BA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4.1.7. </w:t>
      </w:r>
      <w:r w:rsidRPr="0020199F">
        <w:rPr>
          <w:rFonts w:ascii="Montserrat" w:hAnsi="Montserrat"/>
          <w:sz w:val="20"/>
          <w:szCs w:val="20"/>
        </w:rPr>
        <w:t>ESTRATIFICACIÓN DE LAS MICRO, PEQUEÑAS Y MEDIANAS EMPRESAS (MIPYMES)</w:t>
      </w:r>
      <w:r w:rsidR="00DE2673">
        <w:rPr>
          <w:rFonts w:ascii="Montserrat" w:hAnsi="Montserrat"/>
          <w:sz w:val="20"/>
          <w:szCs w:val="20"/>
        </w:rPr>
        <w:t>…</w:t>
      </w:r>
      <w:r w:rsidRPr="0020199F">
        <w:rPr>
          <w:rFonts w:ascii="Montserrat" w:hAnsi="Montserrat"/>
          <w:sz w:val="20"/>
          <w:szCs w:val="20"/>
        </w:rPr>
        <w:t>38</w:t>
      </w:r>
    </w:p>
    <w:p w14:paraId="3C41E667" w14:textId="3C01D53D"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4.1.8. </w:t>
      </w:r>
      <w:r w:rsidRPr="0020199F">
        <w:rPr>
          <w:rFonts w:ascii="Montserrat" w:hAnsi="Montserrat"/>
          <w:sz w:val="20"/>
          <w:szCs w:val="20"/>
        </w:rPr>
        <w:t>ESCRITO LIBRE DE ACEPTACIÓN DE LAS DISPO</w:t>
      </w:r>
      <w:r>
        <w:rPr>
          <w:rFonts w:ascii="Montserrat" w:hAnsi="Montserrat"/>
          <w:sz w:val="20"/>
          <w:szCs w:val="20"/>
        </w:rPr>
        <w:t>SICIONES DEL SISTEMA COMPRANET</w:t>
      </w:r>
      <w:r w:rsidRPr="0020199F">
        <w:rPr>
          <w:rFonts w:ascii="Montserrat" w:hAnsi="Montserrat"/>
          <w:sz w:val="20"/>
          <w:szCs w:val="20"/>
        </w:rPr>
        <w:t>38</w:t>
      </w:r>
    </w:p>
    <w:p w14:paraId="4730C02E" w14:textId="1A1301CB"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4.1.9. </w:t>
      </w:r>
      <w:r w:rsidRPr="0020199F">
        <w:rPr>
          <w:rFonts w:ascii="Montserrat" w:hAnsi="Montserrat"/>
          <w:sz w:val="20"/>
          <w:szCs w:val="20"/>
        </w:rPr>
        <w:t>INFORMACIÓN RESERVADA Y CONFIDENCIAL……………………………………</w:t>
      </w:r>
      <w:r>
        <w:rPr>
          <w:rFonts w:ascii="Montserrat" w:hAnsi="Montserrat"/>
          <w:sz w:val="20"/>
          <w:szCs w:val="20"/>
        </w:rPr>
        <w:t>….</w:t>
      </w:r>
      <w:r w:rsidRPr="0020199F">
        <w:rPr>
          <w:rFonts w:ascii="Montserrat" w:hAnsi="Montserrat"/>
          <w:sz w:val="20"/>
          <w:szCs w:val="20"/>
        </w:rPr>
        <w:t>………………………………………38</w:t>
      </w:r>
    </w:p>
    <w:p w14:paraId="3449787B" w14:textId="21C2D435"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4.1.10. </w:t>
      </w:r>
      <w:r w:rsidRPr="0020199F">
        <w:rPr>
          <w:rFonts w:ascii="Montserrat" w:hAnsi="Montserrat"/>
          <w:sz w:val="20"/>
          <w:szCs w:val="20"/>
        </w:rPr>
        <w:t>DECLARACIÓN DE NO COLUSIÓN DE LA COMISIÓN FEDERAL DE COMPETENCIA ECONÓMICA……………………………………………………………………………………………………………………</w:t>
      </w:r>
      <w:r>
        <w:rPr>
          <w:rFonts w:ascii="Montserrat" w:hAnsi="Montserrat"/>
          <w:sz w:val="20"/>
          <w:szCs w:val="20"/>
        </w:rPr>
        <w:t>…………</w:t>
      </w:r>
      <w:r w:rsidRPr="0020199F">
        <w:rPr>
          <w:rFonts w:ascii="Montserrat" w:hAnsi="Montserrat"/>
          <w:sz w:val="20"/>
          <w:szCs w:val="20"/>
        </w:rPr>
        <w:t>……………………………39</w:t>
      </w:r>
    </w:p>
    <w:p w14:paraId="019FE360" w14:textId="07D0105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4.1.11. </w:t>
      </w:r>
      <w:r w:rsidRPr="0020199F">
        <w:rPr>
          <w:rFonts w:ascii="Montserrat" w:hAnsi="Montserrat"/>
          <w:sz w:val="20"/>
          <w:szCs w:val="20"/>
        </w:rPr>
        <w:t>ESCRITO DE NO CONFLICTO DE INTERÉS…………………………………………………………</w:t>
      </w:r>
      <w:r>
        <w:rPr>
          <w:rFonts w:ascii="Montserrat" w:hAnsi="Montserrat"/>
          <w:sz w:val="20"/>
          <w:szCs w:val="20"/>
        </w:rPr>
        <w:t>…</w:t>
      </w:r>
      <w:r w:rsidRPr="0020199F">
        <w:rPr>
          <w:rFonts w:ascii="Montserrat" w:hAnsi="Montserrat"/>
          <w:sz w:val="20"/>
          <w:szCs w:val="20"/>
        </w:rPr>
        <w:t>……………………………39</w:t>
      </w:r>
    </w:p>
    <w:p w14:paraId="6DE2816F" w14:textId="028791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4.1.12. </w:t>
      </w:r>
      <w:r w:rsidRPr="0020199F">
        <w:rPr>
          <w:rFonts w:ascii="Montserrat" w:hAnsi="Montserrat"/>
          <w:sz w:val="20"/>
          <w:szCs w:val="20"/>
        </w:rPr>
        <w:t>PROTOCOLO DE ACTUACIÓN EN MATERIA DE CONTRATACIONES PÚBLICAS Y OTORGAMIENTO Y PRÓRROGA DE LICENCIAS, PERMISOS, AUTORIZACIONES Y CONCESIONES………………………………………………………………………………………………………………………………………………………39</w:t>
      </w:r>
    </w:p>
    <w:p w14:paraId="258C7BEF" w14:textId="6BD491A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4.1.1</w:t>
      </w:r>
      <w:r>
        <w:rPr>
          <w:rFonts w:ascii="Montserrat" w:hAnsi="Montserrat"/>
          <w:sz w:val="20"/>
          <w:szCs w:val="20"/>
        </w:rPr>
        <w:t xml:space="preserve">3. </w:t>
      </w:r>
      <w:r w:rsidRPr="0020199F">
        <w:rPr>
          <w:rFonts w:ascii="Montserrat" w:hAnsi="Montserrat"/>
          <w:sz w:val="20"/>
          <w:szCs w:val="20"/>
        </w:rPr>
        <w:t>RELACIÓN DE ENTREGA DE DOCUMENTACIÓN Q</w:t>
      </w:r>
      <w:r>
        <w:rPr>
          <w:rFonts w:ascii="Montserrat" w:hAnsi="Montserrat"/>
          <w:sz w:val="20"/>
          <w:szCs w:val="20"/>
        </w:rPr>
        <w:t xml:space="preserve">UE DEBE PRESENTAR EL </w:t>
      </w:r>
      <w:r w:rsidR="00DE2673">
        <w:rPr>
          <w:rFonts w:ascii="Montserrat" w:hAnsi="Montserrat"/>
          <w:sz w:val="20"/>
          <w:szCs w:val="20"/>
        </w:rPr>
        <w:t>PARTICIPAN</w:t>
      </w:r>
      <w:r>
        <w:rPr>
          <w:rFonts w:ascii="Montserrat" w:hAnsi="Montserrat"/>
          <w:sz w:val="20"/>
          <w:szCs w:val="20"/>
        </w:rPr>
        <w:t>NTE</w:t>
      </w:r>
      <w:r w:rsidR="00DE2673">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197B418A" w14:textId="5140D764"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4.1.14. </w:t>
      </w:r>
      <w:r w:rsidRPr="0020199F">
        <w:rPr>
          <w:rFonts w:ascii="Montserrat" w:hAnsi="Montserrat"/>
          <w:sz w:val="20"/>
          <w:szCs w:val="20"/>
        </w:rPr>
        <w:t>AVISO DE PRIVACIDAD SIMPLIFICADO DE LOS PROCEDIMIENTOS DE ADQUISICIONES DE BIENES, ARRENDAMIENTOS Y CONTRATACIÓN DE SERVICIOS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288E0A13" w14:textId="2EC0E2F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4.1.15. </w:t>
      </w:r>
      <w:r w:rsidRPr="0020199F">
        <w:rPr>
          <w:rFonts w:ascii="Montserrat" w:hAnsi="Montserrat"/>
          <w:sz w:val="20"/>
          <w:szCs w:val="20"/>
        </w:rPr>
        <w:t>NOTA INFORMATIVA PARA PARTICIPANTES DE PAÍSES MIEMBROS DE LA ORGANIZACIÓN PARA LA COOPERACIÓN Y EL DESARROLLO ECONÓMICO (OCDE)</w:t>
      </w:r>
      <w:r w:rsidRPr="00945AF1">
        <w:rPr>
          <w:rFonts w:ascii="Montserrat" w:hAnsi="Montserrat"/>
          <w:sz w:val="20"/>
          <w:szCs w:val="20"/>
        </w:rPr>
        <w:t xml:space="preserve"> </w:t>
      </w:r>
      <w:r>
        <w:rPr>
          <w:rFonts w:ascii="Montserrat" w:hAnsi="Montserrat"/>
          <w:sz w:val="20"/>
          <w:szCs w:val="20"/>
        </w:rPr>
        <w:t>…</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6C25448E" w14:textId="7F83E55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4.1.16.</w:t>
      </w:r>
      <w:r w:rsidRPr="0020199F">
        <w:rPr>
          <w:rFonts w:ascii="Montserrat" w:hAnsi="Montserrat"/>
          <w:sz w:val="20"/>
          <w:szCs w:val="20"/>
        </w:rPr>
        <w:tab/>
        <w:t>AUTORIZACIÓN PARA CONSULTAR SU OPINIÓN DE CUMPLIMIENTO (32-D</w:t>
      </w:r>
      <w:proofErr w:type="gramStart"/>
      <w:r w:rsidRPr="0020199F">
        <w:rPr>
          <w:rFonts w:ascii="Montserrat" w:hAnsi="Montserrat"/>
          <w:sz w:val="20"/>
          <w:szCs w:val="20"/>
        </w:rPr>
        <w:t>)</w:t>
      </w:r>
      <w:r w:rsidRPr="00945AF1">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……………40</w:t>
      </w:r>
    </w:p>
    <w:p w14:paraId="6CC3EAA1" w14:textId="19930BC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4.1.17.</w:t>
      </w:r>
      <w:r w:rsidRPr="0020199F">
        <w:rPr>
          <w:rFonts w:ascii="Montserrat" w:hAnsi="Montserrat"/>
          <w:sz w:val="20"/>
          <w:szCs w:val="20"/>
        </w:rPr>
        <w:tab/>
        <w:t>OPINIONES POSITIVAS DE CUMPLIMIENTO………</w:t>
      </w:r>
      <w:r w:rsidR="00DE2673">
        <w:rPr>
          <w:rFonts w:ascii="Montserrat" w:hAnsi="Montserrat"/>
          <w:sz w:val="20"/>
          <w:szCs w:val="20"/>
        </w:rPr>
        <w:t>.</w:t>
      </w:r>
      <w:r w:rsidRPr="0020199F">
        <w:rPr>
          <w:rFonts w:ascii="Montserrat" w:hAnsi="Montserrat"/>
          <w:sz w:val="20"/>
          <w:szCs w:val="20"/>
        </w:rPr>
        <w:t>………………………………………………………………………40</w:t>
      </w:r>
    </w:p>
    <w:p w14:paraId="330D03D2" w14:textId="0C24C6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4.1.18.</w:t>
      </w:r>
      <w:r w:rsidRPr="0020199F">
        <w:rPr>
          <w:rFonts w:ascii="Montserrat" w:hAnsi="Montserrat"/>
          <w:sz w:val="20"/>
          <w:szCs w:val="20"/>
        </w:rPr>
        <w:tab/>
        <w:t>MANIFESTACIÓN SI UTILIZA SUBCONTRATACIÓN DE SERVICIOS U OBRAS ESPECIALIZADAS…………………………………………………</w:t>
      </w:r>
      <w:r>
        <w:rPr>
          <w:rFonts w:ascii="Montserrat" w:hAnsi="Montserrat"/>
          <w:sz w:val="20"/>
          <w:szCs w:val="20"/>
        </w:rPr>
        <w:t>…………………………………………………………………………………</w:t>
      </w:r>
      <w:r w:rsidRPr="0020199F">
        <w:rPr>
          <w:rFonts w:ascii="Montserrat" w:hAnsi="Montserrat"/>
          <w:sz w:val="20"/>
          <w:szCs w:val="20"/>
        </w:rPr>
        <w:t>………………41</w:t>
      </w:r>
    </w:p>
    <w:p w14:paraId="15586755" w14:textId="000BF21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 PROPUESTA TÉCNICA……………………………………………………………………………………………………………………………………41</w:t>
      </w:r>
    </w:p>
    <w:p w14:paraId="7B80EBC3" w14:textId="373584E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w:t>
      </w:r>
      <w:r w:rsidRPr="0020199F">
        <w:rPr>
          <w:rFonts w:ascii="Montserrat" w:hAnsi="Montserrat"/>
          <w:sz w:val="20"/>
          <w:szCs w:val="20"/>
        </w:rPr>
        <w:tab/>
        <w:t>PROPUESTA TÉCNICA………………………………………………………………………………………………………………………………41</w:t>
      </w:r>
    </w:p>
    <w:p w14:paraId="1BE18769" w14:textId="0B8A54A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w:t>
      </w:r>
      <w:r w:rsidRPr="0020199F">
        <w:rPr>
          <w:rFonts w:ascii="Montserrat" w:hAnsi="Montserrat"/>
          <w:sz w:val="20"/>
          <w:szCs w:val="20"/>
        </w:rPr>
        <w:tab/>
        <w:t>REGISTROS SANITARIOS………………………………………………………………………………………………………………………</w:t>
      </w:r>
      <w:r>
        <w:rPr>
          <w:rFonts w:ascii="Montserrat" w:hAnsi="Montserrat"/>
          <w:sz w:val="20"/>
          <w:szCs w:val="20"/>
        </w:rPr>
        <w:t>.</w:t>
      </w:r>
      <w:r w:rsidRPr="0020199F">
        <w:rPr>
          <w:rFonts w:ascii="Montserrat" w:hAnsi="Montserrat"/>
          <w:sz w:val="20"/>
          <w:szCs w:val="20"/>
        </w:rPr>
        <w:t>42</w:t>
      </w:r>
    </w:p>
    <w:p w14:paraId="36148C74" w14:textId="60EDAA9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4.2.3</w:t>
      </w:r>
      <w:r w:rsidRPr="0020199F">
        <w:rPr>
          <w:rFonts w:ascii="Montserrat" w:hAnsi="Montserrat"/>
          <w:sz w:val="20"/>
          <w:szCs w:val="20"/>
        </w:rPr>
        <w:tab/>
        <w:t>FOLLETOS, CATÁLOGOS, FOTOGRAFÍAS, MANUALES, ENTRE OTROS EN CUYO CASO DEBERÁN APLICAR PARA COMPROBAR Y CORROBORAR LAS ESPECIFICACIONES TÉCNICAS REQUERIDAS…………………………………</w:t>
      </w:r>
      <w:r>
        <w:rPr>
          <w:rFonts w:ascii="Montserrat" w:hAnsi="Montserrat"/>
          <w:sz w:val="20"/>
          <w:szCs w:val="20"/>
        </w:rPr>
        <w:t>………………………………………………………………………………</w:t>
      </w:r>
      <w:r w:rsidRPr="0020199F">
        <w:rPr>
          <w:rFonts w:ascii="Montserrat" w:hAnsi="Montserrat"/>
          <w:sz w:val="20"/>
          <w:szCs w:val="20"/>
        </w:rPr>
        <w:t>…………………43</w:t>
      </w:r>
    </w:p>
    <w:p w14:paraId="4D5D18A7" w14:textId="469C07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w:t>
      </w:r>
      <w:r w:rsidRPr="0020199F">
        <w:rPr>
          <w:rFonts w:ascii="Montserrat" w:hAnsi="Montserrat"/>
          <w:sz w:val="20"/>
          <w:szCs w:val="20"/>
        </w:rPr>
        <w:tab/>
        <w:t>CERTIFICADOS DE CALIDAD…………………………………………………………………………………………………………………43</w:t>
      </w:r>
    </w:p>
    <w:p w14:paraId="0787A8B2" w14:textId="43CF9B6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4.2.4.1</w:t>
      </w:r>
      <w:r w:rsidRPr="0020199F">
        <w:rPr>
          <w:rFonts w:ascii="Montserrat" w:hAnsi="Montserrat"/>
          <w:sz w:val="20"/>
          <w:szCs w:val="20"/>
        </w:rPr>
        <w:tab/>
        <w:t>CERTIFICADO DE CALIDAD ISO-9001:2015 EN SERVICIOS INTEGRALES……………………………43</w:t>
      </w:r>
    </w:p>
    <w:p w14:paraId="7A5F68F6" w14:textId="7AAFBDC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4.2.4.2</w:t>
      </w:r>
      <w:r w:rsidRPr="0020199F">
        <w:rPr>
          <w:rFonts w:ascii="Montserrat" w:hAnsi="Montserrat"/>
          <w:sz w:val="20"/>
          <w:szCs w:val="20"/>
        </w:rPr>
        <w:tab/>
        <w:t>CERTIFICADO DE CALIDAD ISO-13485:2016……………………………………………………………………………………43</w:t>
      </w:r>
    </w:p>
    <w:p w14:paraId="394A9D54" w14:textId="7CE3DE81"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4.2.5</w:t>
      </w:r>
      <w:r w:rsidRPr="0020199F">
        <w:rPr>
          <w:rFonts w:ascii="Montserrat" w:hAnsi="Montserrat"/>
          <w:sz w:val="20"/>
          <w:szCs w:val="20"/>
        </w:rPr>
        <w:tab/>
        <w:t>CARTA COMPROMISO DEL LICITANTE PARTICIPANTE EN LA INSTALACIÓN DE EQUIPO</w:t>
      </w:r>
      <w:r w:rsidR="00DE2673" w:rsidRPr="00DE2673">
        <w:rPr>
          <w:rFonts w:ascii="Montserrat" w:hAnsi="Montserrat"/>
          <w:sz w:val="20"/>
          <w:szCs w:val="20"/>
        </w:rPr>
        <w:t xml:space="preserve"> </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……………………44</w:t>
      </w:r>
    </w:p>
    <w:p w14:paraId="7E827202" w14:textId="2D3E984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4.2.6</w:t>
      </w:r>
      <w:r w:rsidRPr="0020199F">
        <w:rPr>
          <w:rFonts w:ascii="Montserrat" w:hAnsi="Montserrat"/>
          <w:sz w:val="20"/>
          <w:szCs w:val="20"/>
        </w:rPr>
        <w:tab/>
        <w:t>AVISO DE IMPORTACIÓN……………………………………………………………………………………………………………………</w:t>
      </w:r>
      <w:r>
        <w:rPr>
          <w:rFonts w:ascii="Montserrat" w:hAnsi="Montserrat"/>
          <w:sz w:val="20"/>
          <w:szCs w:val="20"/>
        </w:rPr>
        <w:t>…</w:t>
      </w:r>
      <w:r w:rsidRPr="0020199F">
        <w:rPr>
          <w:rFonts w:ascii="Montserrat" w:hAnsi="Montserrat"/>
          <w:sz w:val="20"/>
          <w:szCs w:val="20"/>
        </w:rPr>
        <w:t>44</w:t>
      </w:r>
    </w:p>
    <w:p w14:paraId="6D5CB667" w14:textId="39AC42F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4.2.7</w:t>
      </w:r>
      <w:r w:rsidRPr="0020199F">
        <w:rPr>
          <w:rFonts w:ascii="Montserrat" w:hAnsi="Montserrat"/>
          <w:sz w:val="20"/>
          <w:szCs w:val="20"/>
        </w:rPr>
        <w:tab/>
        <w:t>FECHA DE FABRICACIÓN DE SUS EQUIPOS………………………………………………………………………………</w:t>
      </w:r>
      <w:r>
        <w:rPr>
          <w:rFonts w:ascii="Montserrat" w:hAnsi="Montserrat"/>
          <w:sz w:val="20"/>
          <w:szCs w:val="20"/>
        </w:rPr>
        <w:t>..</w:t>
      </w:r>
      <w:r w:rsidRPr="0020199F">
        <w:rPr>
          <w:rFonts w:ascii="Montserrat" w:hAnsi="Montserrat"/>
          <w:sz w:val="20"/>
          <w:szCs w:val="20"/>
        </w:rPr>
        <w:t>44</w:t>
      </w:r>
    </w:p>
    <w:p w14:paraId="18CE7B0A" w14:textId="5E6592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4.2.8</w:t>
      </w:r>
      <w:r w:rsidRPr="0020199F">
        <w:rPr>
          <w:rFonts w:ascii="Montserrat" w:hAnsi="Montserrat"/>
          <w:sz w:val="20"/>
          <w:szCs w:val="20"/>
        </w:rPr>
        <w:tab/>
        <w:t>CARTA FACTURA DE LOS EQUIPOS…………………………………………………………………………………………………44</w:t>
      </w:r>
    </w:p>
    <w:p w14:paraId="4452FE95" w14:textId="76E39FE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4.2.9</w:t>
      </w:r>
      <w:r w:rsidRPr="0020199F">
        <w:rPr>
          <w:rFonts w:ascii="Montserrat" w:hAnsi="Montserrat"/>
          <w:sz w:val="20"/>
          <w:szCs w:val="20"/>
        </w:rPr>
        <w:tab/>
        <w:t>NORMAS OFICIALES A CONSIDERAR PARA PRESTACIÓN DEL SERVICIO…………………</w:t>
      </w:r>
      <w:r>
        <w:rPr>
          <w:rFonts w:ascii="Montserrat" w:hAnsi="Montserrat"/>
          <w:sz w:val="20"/>
          <w:szCs w:val="20"/>
        </w:rPr>
        <w:t>…..</w:t>
      </w:r>
      <w:r w:rsidRPr="0020199F">
        <w:rPr>
          <w:rFonts w:ascii="Montserrat" w:hAnsi="Montserrat"/>
          <w:sz w:val="20"/>
          <w:szCs w:val="20"/>
        </w:rPr>
        <w:t>45</w:t>
      </w:r>
    </w:p>
    <w:p w14:paraId="3EFD6CB3" w14:textId="4212B5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4.2.10</w:t>
      </w:r>
      <w:r w:rsidRPr="0020199F">
        <w:rPr>
          <w:rFonts w:ascii="Montserrat" w:hAnsi="Montserrat"/>
          <w:sz w:val="20"/>
          <w:szCs w:val="20"/>
        </w:rPr>
        <w:tab/>
        <w:t>VISITA A LAS INSTALACIONES INSTITUCIONALES………………………………………………………………………</w:t>
      </w:r>
      <w:r>
        <w:rPr>
          <w:rFonts w:ascii="Montserrat" w:hAnsi="Montserrat"/>
          <w:sz w:val="20"/>
          <w:szCs w:val="20"/>
        </w:rPr>
        <w:t>.</w:t>
      </w:r>
      <w:r w:rsidRPr="0020199F">
        <w:rPr>
          <w:rFonts w:ascii="Montserrat" w:hAnsi="Montserrat"/>
          <w:sz w:val="20"/>
          <w:szCs w:val="20"/>
        </w:rPr>
        <w:t>46</w:t>
      </w:r>
    </w:p>
    <w:p w14:paraId="1B3FEF50" w14:textId="407640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4.2.11</w:t>
      </w:r>
      <w:r w:rsidRPr="0020199F">
        <w:rPr>
          <w:rFonts w:ascii="Montserrat" w:hAnsi="Montserrat"/>
          <w:sz w:val="20"/>
          <w:szCs w:val="20"/>
        </w:rPr>
        <w:tab/>
        <w:t>CURRÍCULUM INDIVIDUALIZADO DEL PERSONAL PROPUESTO……………………………………</w:t>
      </w:r>
      <w:r>
        <w:rPr>
          <w:rFonts w:ascii="Montserrat" w:hAnsi="Montserrat"/>
          <w:sz w:val="20"/>
          <w:szCs w:val="20"/>
        </w:rPr>
        <w:t>…</w:t>
      </w:r>
      <w:r w:rsidRPr="0020199F">
        <w:rPr>
          <w:rFonts w:ascii="Montserrat" w:hAnsi="Montserrat"/>
          <w:sz w:val="20"/>
          <w:szCs w:val="20"/>
        </w:rPr>
        <w:t>48</w:t>
      </w:r>
    </w:p>
    <w:p w14:paraId="7ECC9332" w14:textId="3EF302A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4.2.12</w:t>
      </w:r>
      <w:r w:rsidRPr="0020199F">
        <w:rPr>
          <w:rFonts w:ascii="Montserrat" w:hAnsi="Montserrat"/>
          <w:sz w:val="20"/>
          <w:szCs w:val="20"/>
        </w:rPr>
        <w:tab/>
        <w:t>COPIA DE LA CÉDULA Y/O TÍTULO PROFESIONAL O TÉCNICO DEL PERSONAL PROPUESTO</w:t>
      </w:r>
      <w:r>
        <w:rPr>
          <w:rFonts w:ascii="Montserrat" w:hAnsi="Montserrat"/>
          <w:sz w:val="20"/>
          <w:szCs w:val="20"/>
        </w:rPr>
        <w:t>………………………………………</w:t>
      </w:r>
      <w:r w:rsidRPr="0020199F">
        <w:rPr>
          <w:rFonts w:ascii="Montserrat" w:hAnsi="Montserrat"/>
          <w:sz w:val="20"/>
          <w:szCs w:val="20"/>
        </w:rPr>
        <w:t>……………………………………………………………………………………………………………………49</w:t>
      </w:r>
    </w:p>
    <w:p w14:paraId="0937DBC7" w14:textId="689793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4.2.13</w:t>
      </w:r>
      <w:r w:rsidRPr="0020199F">
        <w:rPr>
          <w:rFonts w:ascii="Montserrat" w:hAnsi="Montserrat"/>
          <w:sz w:val="20"/>
          <w:szCs w:val="20"/>
        </w:rPr>
        <w:tab/>
        <w:t>DOMINIO DE HERRAMIENTAS RELACIONADAS CON EL SERVICIO……………………………………49</w:t>
      </w:r>
    </w:p>
    <w:p w14:paraId="3EF72973" w14:textId="6C5E0F4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4.2.14</w:t>
      </w:r>
      <w:r w:rsidRPr="0020199F">
        <w:rPr>
          <w:rFonts w:ascii="Montserrat" w:hAnsi="Montserrat"/>
          <w:sz w:val="20"/>
          <w:szCs w:val="20"/>
        </w:rPr>
        <w:tab/>
        <w:t>PARTICIPACIÓN DE DISCAPACITADOS O EMPRESAS QUE CUENTEN CON TRABAJADORES CON DISCAPACIDAD</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51</w:t>
      </w:r>
    </w:p>
    <w:p w14:paraId="2AFDF78C" w14:textId="3B4D20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4.2.15</w:t>
      </w:r>
      <w:r w:rsidRPr="0020199F">
        <w:rPr>
          <w:rFonts w:ascii="Montserrat" w:hAnsi="Montserrat"/>
          <w:sz w:val="20"/>
          <w:szCs w:val="20"/>
        </w:rPr>
        <w:tab/>
        <w:t>EQUIDAD DE GÉNERO………………………………………………………………………………………………………………………………51</w:t>
      </w:r>
    </w:p>
    <w:p w14:paraId="6C0E765F" w14:textId="1C8ADE5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4.2.16</w:t>
      </w:r>
      <w:r w:rsidRPr="0020199F">
        <w:rPr>
          <w:rFonts w:ascii="Montserrat" w:hAnsi="Montserrat"/>
          <w:sz w:val="20"/>
          <w:szCs w:val="20"/>
        </w:rPr>
        <w:tab/>
        <w:t>MIPYMES QUE PRODUZCAN BIENES CON INNOVACIÓN TECNOLÓGICA……………</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Pr="0020199F">
        <w:rPr>
          <w:rFonts w:ascii="Montserrat" w:hAnsi="Montserrat"/>
          <w:sz w:val="20"/>
          <w:szCs w:val="20"/>
        </w:rPr>
        <w:t>……………51</w:t>
      </w:r>
    </w:p>
    <w:p w14:paraId="01E0036A" w14:textId="0BEB4CE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4.2.17</w:t>
      </w:r>
      <w:r w:rsidRPr="0020199F">
        <w:rPr>
          <w:rFonts w:ascii="Montserrat" w:hAnsi="Montserrat"/>
          <w:sz w:val="20"/>
          <w:szCs w:val="20"/>
        </w:rPr>
        <w:tab/>
        <w:t xml:space="preserve">EXPERIENCIA DEL </w:t>
      </w:r>
      <w:r w:rsidR="00D87D86">
        <w:rPr>
          <w:rFonts w:ascii="Montserrat" w:hAnsi="Montserrat"/>
          <w:sz w:val="20"/>
          <w:szCs w:val="20"/>
        </w:rPr>
        <w:t>PARTICIPANTE</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52</w:t>
      </w:r>
    </w:p>
    <w:p w14:paraId="09EFB860" w14:textId="7BFD1B6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4.2.18</w:t>
      </w:r>
      <w:r w:rsidRPr="0020199F">
        <w:rPr>
          <w:rFonts w:ascii="Montserrat" w:hAnsi="Montserrat"/>
          <w:sz w:val="20"/>
          <w:szCs w:val="20"/>
        </w:rPr>
        <w:tab/>
        <w:t xml:space="preserve">ESPECIALIDAD DEL </w:t>
      </w:r>
      <w:proofErr w:type="gramStart"/>
      <w:r w:rsidR="00D87D86">
        <w:rPr>
          <w:rFonts w:ascii="Montserrat" w:hAnsi="Montserrat"/>
          <w:sz w:val="20"/>
          <w:szCs w:val="20"/>
        </w:rPr>
        <w:t>PARTICIPANTE</w:t>
      </w:r>
      <w:r w:rsidR="00D87D86" w:rsidRPr="0020199F">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………………………………………………………………………………………………52</w:t>
      </w:r>
    </w:p>
    <w:p w14:paraId="4C80FD90" w14:textId="695C735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4.2.19</w:t>
      </w:r>
      <w:r w:rsidRPr="0020199F">
        <w:rPr>
          <w:rFonts w:ascii="Montserrat" w:hAnsi="Montserrat"/>
          <w:sz w:val="20"/>
          <w:szCs w:val="20"/>
        </w:rPr>
        <w:tab/>
        <w:t>METODOLOGÍA……………………………………………………………………………………………………………………………………………53</w:t>
      </w:r>
    </w:p>
    <w:p w14:paraId="0B8C611C" w14:textId="53751B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4.2.20</w:t>
      </w:r>
      <w:r w:rsidRPr="0020199F">
        <w:rPr>
          <w:rFonts w:ascii="Montserrat" w:hAnsi="Montserrat"/>
          <w:sz w:val="20"/>
          <w:szCs w:val="20"/>
        </w:rPr>
        <w:tab/>
        <w:t>PLAN DE TRABAJO PROPUESTO………………………………………………………………………………………………………54</w:t>
      </w:r>
    </w:p>
    <w:p w14:paraId="237637A1" w14:textId="5E6967E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4.2.21</w:t>
      </w:r>
      <w:r w:rsidRPr="0020199F">
        <w:rPr>
          <w:rFonts w:ascii="Montserrat" w:hAnsi="Montserrat"/>
          <w:sz w:val="20"/>
          <w:szCs w:val="20"/>
        </w:rPr>
        <w:tab/>
        <w:t>PRESENTAR EL ORGANIGRAMA DE LA EMPRESA PARTICIPANTE Y SU CURRÍCULUM EMPRESARIAL</w:t>
      </w:r>
      <w:r>
        <w:rPr>
          <w:rFonts w:ascii="Montserrat" w:hAnsi="Montserrat"/>
          <w:sz w:val="20"/>
          <w:szCs w:val="20"/>
        </w:rPr>
        <w:t>……………………………………………</w:t>
      </w:r>
      <w:r w:rsidRPr="0020199F">
        <w:rPr>
          <w:rFonts w:ascii="Montserrat" w:hAnsi="Montserrat"/>
          <w:sz w:val="20"/>
          <w:szCs w:val="20"/>
        </w:rPr>
        <w:t>……………………………………………………………………………………………………………55</w:t>
      </w:r>
    </w:p>
    <w:p w14:paraId="0940E7C5" w14:textId="6A1A271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4.2.22</w:t>
      </w:r>
      <w:r w:rsidRPr="0020199F">
        <w:rPr>
          <w:rFonts w:ascii="Montserrat" w:hAnsi="Montserrat"/>
          <w:sz w:val="20"/>
          <w:szCs w:val="20"/>
        </w:rPr>
        <w:tab/>
        <w:t>CUMPLIMIENTO DE CONTRATOS……………………………………………………………………………………………………</w:t>
      </w:r>
      <w:r>
        <w:rPr>
          <w:rFonts w:ascii="Montserrat" w:hAnsi="Montserrat"/>
          <w:sz w:val="20"/>
          <w:szCs w:val="20"/>
        </w:rPr>
        <w:t>…</w:t>
      </w:r>
      <w:r w:rsidRPr="0020199F">
        <w:rPr>
          <w:rFonts w:ascii="Montserrat" w:hAnsi="Montserrat"/>
          <w:sz w:val="20"/>
          <w:szCs w:val="20"/>
        </w:rPr>
        <w:t>56</w:t>
      </w:r>
    </w:p>
    <w:p w14:paraId="1A082099" w14:textId="6A5A4E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4.3. PROPUESTA ECONÓMICA……………………………………………………………………………………………………………………………57</w:t>
      </w:r>
    </w:p>
    <w:p w14:paraId="44D7519E" w14:textId="02E79A83"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5. CRITERIOS ESPECÍFICOS CONFORME A LOS CUALES SE EVALUARÁN LAS PROPOSICIONES</w:t>
      </w:r>
      <w:r>
        <w:rPr>
          <w:rFonts w:ascii="Montserrat" w:hAnsi="Montserrat"/>
          <w:b/>
          <w:sz w:val="20"/>
          <w:szCs w:val="20"/>
        </w:rPr>
        <w:t>………………………………………………………………………………………………………………………</w:t>
      </w:r>
      <w:r w:rsidRPr="00945AF1">
        <w:rPr>
          <w:rFonts w:ascii="Montserrat" w:hAnsi="Montserrat"/>
          <w:b/>
          <w:sz w:val="20"/>
          <w:szCs w:val="20"/>
        </w:rPr>
        <w:t>58</w:t>
      </w:r>
    </w:p>
    <w:p w14:paraId="1362F18B" w14:textId="0112FE5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5.1. CRITERIOS DE EVALUACIÓN DE LA PROPUESTA LEGAL-ADMINISTRATIVA…………………………58</w:t>
      </w:r>
    </w:p>
    <w:p w14:paraId="55D91E7D" w14:textId="04C4D01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 CRITERIOS DE EVALUACIÓN DE LA PROPUESTA TÉCNICA………………………………</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59</w:t>
      </w:r>
    </w:p>
    <w:p w14:paraId="057375B5" w14:textId="3140F1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5.2.1.</w:t>
      </w:r>
      <w:r w:rsidRPr="0020199F">
        <w:rPr>
          <w:rFonts w:ascii="Montserrat" w:hAnsi="Montserrat"/>
          <w:sz w:val="20"/>
          <w:szCs w:val="20"/>
        </w:rPr>
        <w:tab/>
        <w:t>TABLA DE PONDERACIÓN……………………………………………………………………………………………………………………60</w:t>
      </w:r>
    </w:p>
    <w:p w14:paraId="3977617E" w14:textId="04B7BB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5.3. CRITERIOS DE EVALUACIÓN DE LA PROPUESTA ECONÓMICA………………………………………………</w:t>
      </w:r>
      <w:r>
        <w:rPr>
          <w:rFonts w:ascii="Montserrat" w:hAnsi="Montserrat"/>
          <w:sz w:val="20"/>
          <w:szCs w:val="20"/>
        </w:rPr>
        <w:t>…..</w:t>
      </w:r>
      <w:r w:rsidRPr="0020199F">
        <w:rPr>
          <w:rFonts w:ascii="Montserrat" w:hAnsi="Montserrat"/>
          <w:sz w:val="20"/>
          <w:szCs w:val="20"/>
        </w:rPr>
        <w:t>77</w:t>
      </w:r>
    </w:p>
    <w:p w14:paraId="33E3F637" w14:textId="7F413C21"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6. CAUSALES EXPRESAS DE DESECHAMIENTO</w:t>
      </w:r>
      <w:r>
        <w:rPr>
          <w:rFonts w:ascii="Montserrat" w:hAnsi="Montserrat"/>
          <w:b/>
          <w:sz w:val="20"/>
          <w:szCs w:val="20"/>
        </w:rPr>
        <w:t>……………………………………………………………………..</w:t>
      </w:r>
      <w:r w:rsidRPr="00945AF1">
        <w:rPr>
          <w:rFonts w:ascii="Montserrat" w:hAnsi="Montserrat"/>
          <w:b/>
          <w:sz w:val="20"/>
          <w:szCs w:val="20"/>
        </w:rPr>
        <w:t>78</w:t>
      </w:r>
    </w:p>
    <w:p w14:paraId="4B6974D8" w14:textId="2FEFC64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7.</w:t>
      </w:r>
      <w:r w:rsidRPr="00774AE2">
        <w:rPr>
          <w:rFonts w:ascii="Montserrat" w:hAnsi="Montserrat"/>
          <w:b/>
          <w:sz w:val="20"/>
          <w:szCs w:val="20"/>
        </w:rPr>
        <w:tab/>
        <w:t>DE LA ADJUDICACIÓN</w:t>
      </w:r>
      <w:r>
        <w:rPr>
          <w:rFonts w:ascii="Montserrat" w:hAnsi="Montserrat"/>
          <w:b/>
          <w:sz w:val="20"/>
          <w:szCs w:val="20"/>
        </w:rPr>
        <w:t>…………………………</w:t>
      </w:r>
      <w:r w:rsidRPr="00774AE2">
        <w:rPr>
          <w:rFonts w:ascii="Montserrat" w:hAnsi="Montserrat"/>
          <w:b/>
          <w:sz w:val="20"/>
          <w:szCs w:val="20"/>
        </w:rPr>
        <w:t>…………………………………………………………………………82</w:t>
      </w:r>
    </w:p>
    <w:p w14:paraId="27B46CA5" w14:textId="77E79F2A"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lastRenderedPageBreak/>
        <w:t>8.</w:t>
      </w:r>
      <w:r w:rsidRPr="00774AE2">
        <w:rPr>
          <w:rFonts w:ascii="Montserrat" w:hAnsi="Montserrat"/>
          <w:b/>
          <w:sz w:val="20"/>
          <w:szCs w:val="20"/>
        </w:rPr>
        <w:tab/>
        <w:t>INCONFORMIDADES</w:t>
      </w:r>
      <w:r>
        <w:rPr>
          <w:rFonts w:ascii="Montserrat" w:hAnsi="Montserrat"/>
          <w:b/>
          <w:sz w:val="20"/>
          <w:szCs w:val="20"/>
        </w:rPr>
        <w:t>…………</w:t>
      </w:r>
      <w:r w:rsidRPr="00774AE2">
        <w:rPr>
          <w:rFonts w:ascii="Montserrat" w:hAnsi="Montserrat"/>
          <w:b/>
          <w:sz w:val="20"/>
          <w:szCs w:val="20"/>
        </w:rPr>
        <w:t>……………………………………………………………………………………………83</w:t>
      </w:r>
    </w:p>
    <w:p w14:paraId="4FB8B82D" w14:textId="15C0A85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9.</w:t>
      </w:r>
      <w:r w:rsidRPr="00774AE2">
        <w:rPr>
          <w:rFonts w:ascii="Montserrat" w:hAnsi="Montserrat"/>
          <w:b/>
          <w:sz w:val="20"/>
          <w:szCs w:val="20"/>
        </w:rPr>
        <w:tab/>
        <w:t>CANCELACIÓN DE LA LICITACIÓN, PARTIDA(S</w:t>
      </w:r>
      <w:r>
        <w:rPr>
          <w:rFonts w:ascii="Montserrat" w:hAnsi="Montserrat"/>
          <w:b/>
          <w:sz w:val="20"/>
          <w:szCs w:val="20"/>
        </w:rPr>
        <w:t>), O CONCEPTOS INCLUIDOS EN ÉST…………………………………………………………………………………………………………………………………………..</w:t>
      </w:r>
      <w:r w:rsidRPr="00774AE2">
        <w:rPr>
          <w:rFonts w:ascii="Montserrat" w:hAnsi="Montserrat"/>
          <w:b/>
          <w:sz w:val="20"/>
          <w:szCs w:val="20"/>
        </w:rPr>
        <w:t>….83</w:t>
      </w:r>
    </w:p>
    <w:p w14:paraId="7C7E8610" w14:textId="6A794E31"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10.</w:t>
      </w:r>
      <w:r w:rsidRPr="00774AE2">
        <w:rPr>
          <w:rFonts w:ascii="Montserrat" w:hAnsi="Montserrat"/>
          <w:b/>
          <w:sz w:val="20"/>
          <w:szCs w:val="20"/>
        </w:rPr>
        <w:tab/>
        <w:t>DECLARACIÓN DE PROCEDIMIENTO DESIERTO</w:t>
      </w:r>
      <w:r>
        <w:rPr>
          <w:rFonts w:ascii="Montserrat" w:hAnsi="Montserrat"/>
          <w:b/>
          <w:sz w:val="20"/>
          <w:szCs w:val="20"/>
        </w:rPr>
        <w:t>……………………………………………….</w:t>
      </w:r>
      <w:r w:rsidRPr="00774AE2">
        <w:rPr>
          <w:rFonts w:ascii="Montserrat" w:hAnsi="Montserrat"/>
          <w:b/>
          <w:sz w:val="20"/>
          <w:szCs w:val="20"/>
        </w:rPr>
        <w:t>………84</w:t>
      </w:r>
    </w:p>
    <w:p w14:paraId="1CEA0D59" w14:textId="793028B9"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11.</w:t>
      </w:r>
      <w:r w:rsidRPr="00774AE2">
        <w:rPr>
          <w:rFonts w:ascii="Montserrat" w:hAnsi="Montserrat"/>
          <w:b/>
          <w:sz w:val="20"/>
          <w:szCs w:val="20"/>
        </w:rPr>
        <w:tab/>
        <w:t>FORMATOS QUE FACILITARÁN Y AGILIZARÁN LA PRESENTACIÓN Y RECEPCIÓN DE LAS PROPOSICIONES</w:t>
      </w:r>
      <w:r>
        <w:rPr>
          <w:rFonts w:ascii="Montserrat" w:hAnsi="Montserrat"/>
          <w:b/>
          <w:sz w:val="20"/>
          <w:szCs w:val="20"/>
        </w:rPr>
        <w:t>…………………………</w:t>
      </w:r>
      <w:r w:rsidRPr="00774AE2">
        <w:rPr>
          <w:rFonts w:ascii="Montserrat" w:hAnsi="Montserrat"/>
          <w:b/>
          <w:sz w:val="20"/>
          <w:szCs w:val="20"/>
        </w:rPr>
        <w:t>……………………………………………………………………………………84</w:t>
      </w:r>
    </w:p>
    <w:p w14:paraId="5A0EDAC9" w14:textId="10C66A1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12.</w:t>
      </w:r>
      <w:r w:rsidRPr="00774AE2">
        <w:rPr>
          <w:rFonts w:ascii="Montserrat" w:hAnsi="Montserrat"/>
          <w:b/>
          <w:sz w:val="20"/>
          <w:szCs w:val="20"/>
        </w:rPr>
        <w:tab/>
        <w:t>NOTA INFORMATIVA OCDE</w:t>
      </w:r>
      <w:r>
        <w:rPr>
          <w:rFonts w:ascii="Montserrat" w:hAnsi="Montserrat"/>
          <w:b/>
          <w:sz w:val="20"/>
          <w:szCs w:val="20"/>
        </w:rPr>
        <w:t>……………………………………..</w:t>
      </w:r>
      <w:r w:rsidRPr="00774AE2">
        <w:rPr>
          <w:rFonts w:ascii="Montserrat" w:hAnsi="Montserrat"/>
          <w:b/>
          <w:sz w:val="20"/>
          <w:szCs w:val="20"/>
        </w:rPr>
        <w:t>……………………………………………………85</w:t>
      </w:r>
    </w:p>
    <w:p w14:paraId="06EC277E" w14:textId="52D350D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13. PROTOCOLO DE ACTUACIÓN EN MATERIA DE CONTRATACIONES PÚBLICAS Y OTORGAMIENTO Y PRÓRROGA DE LICENCIAS, PERMISOS, AUTORIZACIONES Y CONCESIONES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85</w:t>
      </w:r>
    </w:p>
    <w:p w14:paraId="2CB3B16A" w14:textId="612D7F55"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14.</w:t>
      </w:r>
      <w:r w:rsidRPr="00774AE2">
        <w:rPr>
          <w:rFonts w:ascii="Montserrat" w:hAnsi="Montserrat"/>
          <w:b/>
          <w:sz w:val="20"/>
          <w:szCs w:val="20"/>
        </w:rPr>
        <w:tab/>
        <w:t>AVISO DE PRIVACIDAD SIMPLIFICADO DE LOS PROCEDIMIENTOS DE ADQUISICIONES DE BIENES, ARRENDAMIENTOS Y CONTRATACIÓN DE SERVICIOS………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………………………………….……………87</w:t>
      </w:r>
    </w:p>
    <w:p w14:paraId="04AA0288" w14:textId="4382437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 PMR…………………………………………………………………</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88</w:t>
      </w:r>
    </w:p>
    <w:p w14:paraId="092FD8C7" w14:textId="5C6D260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  MANIFESTACIÓN DE</w:t>
      </w:r>
      <w:r w:rsidR="00D87D86">
        <w:rPr>
          <w:rFonts w:ascii="Montserrat" w:hAnsi="Montserrat"/>
          <w:sz w:val="20"/>
          <w:szCs w:val="20"/>
        </w:rPr>
        <w:t xml:space="preserve"> INTERÉS EN PARTICIPAR EN LA ADJUDICA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…………89</w:t>
      </w:r>
    </w:p>
    <w:p w14:paraId="0B9BF4B5" w14:textId="0E5DE0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III  FORMATO DE SOLICITUD DE ACLARACIONES A LA CONVOCATORIA………</w:t>
      </w:r>
      <w:r>
        <w:rPr>
          <w:rFonts w:ascii="Montserrat" w:hAnsi="Montserrat"/>
          <w:sz w:val="20"/>
          <w:szCs w:val="20"/>
        </w:rPr>
        <w:t>.</w:t>
      </w:r>
      <w:r w:rsidRPr="0020199F">
        <w:rPr>
          <w:rFonts w:ascii="Montserrat" w:hAnsi="Montserrat"/>
          <w:sz w:val="20"/>
          <w:szCs w:val="20"/>
        </w:rPr>
        <w:t>………………90</w:t>
      </w:r>
    </w:p>
    <w:p w14:paraId="79076FE2" w14:textId="40AEC4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IV  MODELO DE CONVENIO DE PARTICIPACIÓN CONJUNTA………………………………………………91</w:t>
      </w:r>
    </w:p>
    <w:p w14:paraId="2D5C30C8" w14:textId="284F4A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  ACREDITAMIENTO DE PERSONALIDAD JURÍDICA Y DATOS DE NOTIFICACIÓN…</w:t>
      </w:r>
      <w:r>
        <w:rPr>
          <w:rFonts w:ascii="Montserrat" w:hAnsi="Montserrat"/>
          <w:sz w:val="20"/>
          <w:szCs w:val="20"/>
        </w:rPr>
        <w:t>.</w:t>
      </w:r>
      <w:r w:rsidRPr="0020199F">
        <w:rPr>
          <w:rFonts w:ascii="Montserrat" w:hAnsi="Montserrat"/>
          <w:sz w:val="20"/>
          <w:szCs w:val="20"/>
        </w:rPr>
        <w:t>95</w:t>
      </w:r>
    </w:p>
    <w:p w14:paraId="44C82FEA" w14:textId="0AC5664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  MANIFIESTO DE NACIONALIDAD MEXICANA………………………………………………………………………96</w:t>
      </w:r>
    </w:p>
    <w:p w14:paraId="4EE2F3E1" w14:textId="52C1B44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  MANIFIESTO DE NACIONALIDAD DE PAÍSES BAJO LA COBERTURA DE TRATADOS DE LIBRE COMERCIO………………………………………………………</w:t>
      </w:r>
      <w:r w:rsidR="00D87D86">
        <w:rPr>
          <w:rFonts w:ascii="Montserrat" w:hAnsi="Montserrat"/>
          <w:sz w:val="20"/>
          <w:szCs w:val="20"/>
        </w:rPr>
        <w:t>……..</w:t>
      </w:r>
      <w:r w:rsidRPr="0020199F">
        <w:rPr>
          <w:rFonts w:ascii="Montserrat" w:hAnsi="Montserrat"/>
          <w:sz w:val="20"/>
          <w:szCs w:val="20"/>
        </w:rPr>
        <w:t>……………………………………………………98</w:t>
      </w:r>
    </w:p>
    <w:p w14:paraId="73B2F0B4" w14:textId="04185D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VIII  ESCRITO DE LOS SUPUESTOS ESTABLECIDOS EN LOS ARTÍCULOS 50 Y 60 DE LA LAASSP……………………………………………………………………………………………………………………………………………………………………100</w:t>
      </w:r>
    </w:p>
    <w:p w14:paraId="32C90DCC" w14:textId="28F2D68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IX DECLARACIÓN DE INTEGRIDAD………………………………………………………………………………………………</w:t>
      </w:r>
      <w:r>
        <w:rPr>
          <w:rFonts w:ascii="Montserrat" w:hAnsi="Montserrat"/>
          <w:sz w:val="20"/>
          <w:szCs w:val="20"/>
        </w:rPr>
        <w:t>…</w:t>
      </w:r>
      <w:r w:rsidRPr="0020199F">
        <w:rPr>
          <w:rFonts w:ascii="Montserrat" w:hAnsi="Montserrat"/>
          <w:sz w:val="20"/>
          <w:szCs w:val="20"/>
        </w:rPr>
        <w:t>101</w:t>
      </w:r>
    </w:p>
    <w:p w14:paraId="66230DDE" w14:textId="2E4ABD5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  PROPUESTA ECONÓMICA……………………………………………………………………………………………………………102</w:t>
      </w:r>
    </w:p>
    <w:p w14:paraId="69D7F7C8" w14:textId="4AF471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 ESTRATIFICACIÓN DE LAS MICRO, PEQUEÑA</w:t>
      </w:r>
      <w:r>
        <w:rPr>
          <w:rFonts w:ascii="Montserrat" w:hAnsi="Montserrat"/>
          <w:sz w:val="20"/>
          <w:szCs w:val="20"/>
        </w:rPr>
        <w:t>S Y MEDIANAS EMPRESAS (MIPYMES)</w:t>
      </w:r>
      <w:r w:rsidR="00D87D86">
        <w:rPr>
          <w:rFonts w:ascii="Montserrat" w:hAnsi="Montserrat"/>
          <w:sz w:val="20"/>
          <w:szCs w:val="20"/>
        </w:rPr>
        <w:t>……………………………………………………………………………………………………………………………………………………………….1</w:t>
      </w:r>
      <w:r w:rsidRPr="0020199F">
        <w:rPr>
          <w:rFonts w:ascii="Montserrat" w:hAnsi="Montserrat"/>
          <w:sz w:val="20"/>
          <w:szCs w:val="20"/>
        </w:rPr>
        <w:t>03</w:t>
      </w:r>
    </w:p>
    <w:p w14:paraId="1D499058" w14:textId="642CCDC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 INFORMACIÓN RESERVADA Y CONFIDENCIAL…………………………………………………………………105</w:t>
      </w:r>
    </w:p>
    <w:p w14:paraId="2A334DE5" w14:textId="25DEE71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XIII  NOTA OCDE………………………………………………………………………………………………………………………………………106</w:t>
      </w:r>
    </w:p>
    <w:p w14:paraId="0D402070" w14:textId="6F3F2B6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XIV  DECLARACIÓN DE NO COLUSIÓN. COMISIÓN FEDERAL DE COMPETENCIA ECONÓMICA…………………………………………………………………………………………………………………………………………………………109</w:t>
      </w:r>
    </w:p>
    <w:p w14:paraId="70291EC8" w14:textId="32103CD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 FORMATO DE MANIFESTACIÓN QUE NO DESEMPEÑA EMPLEO, CARGO O COMISIÓN EN EL SERVICIO PÚBLICO O, EN SU CASO, QUE A PESAR DE DESEMPEÑARLO, CON LA FORMALIZACIÓN DEL CONTRATO CORRESPONDIENTE NO SE ACTUALIZA UN CONFLICTO DE INTERÉS………………………………………………………………………………………………………………</w:t>
      </w:r>
      <w:r>
        <w:rPr>
          <w:rFonts w:ascii="Montserrat" w:hAnsi="Montserrat"/>
          <w:sz w:val="20"/>
          <w:szCs w:val="20"/>
        </w:rPr>
        <w:t>..</w:t>
      </w:r>
      <w:r w:rsidRPr="0020199F">
        <w:rPr>
          <w:rFonts w:ascii="Montserrat" w:hAnsi="Montserrat"/>
          <w:sz w:val="20"/>
          <w:szCs w:val="20"/>
        </w:rPr>
        <w:t>…………………112</w:t>
      </w:r>
    </w:p>
    <w:p w14:paraId="748EE466" w14:textId="3208DBD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  RELACIÓN DE ENTREGA DE DOCUMENTACIÓN………………………………………………………………113</w:t>
      </w:r>
    </w:p>
    <w:p w14:paraId="28DD261A" w14:textId="603802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  AVISO DE PRIVACIDAD INTEGRAL DE LOS PROCEDIMIENTOS DE ADQUISICIONES DE BIENES, ARRENDAMIENTOS Y CONTRATACIÓN DE SERVICIOS………………</w:t>
      </w:r>
      <w:r w:rsidR="00D87D86">
        <w:rPr>
          <w:rFonts w:ascii="Montserrat" w:hAnsi="Montserrat"/>
          <w:sz w:val="20"/>
          <w:szCs w:val="20"/>
        </w:rPr>
        <w:t>……………………………………………………………………………………………………………………………………</w:t>
      </w:r>
      <w:r w:rsidRPr="0020199F">
        <w:rPr>
          <w:rFonts w:ascii="Montserrat" w:hAnsi="Montserrat"/>
          <w:sz w:val="20"/>
          <w:szCs w:val="20"/>
        </w:rPr>
        <w:t>……………117</w:t>
      </w:r>
    </w:p>
    <w:p w14:paraId="470B6F76" w14:textId="48C6078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XVIII  AUTORIZACIÓN PARA CONSULTAR SU OPINIÓN DE  CUMPLIMIENTO (32-D) ANTE EL IMSS……………………………………………………………………………………………………………………………</w:t>
      </w:r>
      <w:r w:rsidR="00D87D86">
        <w:rPr>
          <w:rFonts w:ascii="Montserrat" w:hAnsi="Montserrat"/>
          <w:sz w:val="20"/>
          <w:szCs w:val="20"/>
        </w:rPr>
        <w:t>,,,</w:t>
      </w:r>
      <w:r w:rsidRPr="0020199F">
        <w:rPr>
          <w:rFonts w:ascii="Montserrat" w:hAnsi="Montserrat"/>
          <w:sz w:val="20"/>
          <w:szCs w:val="20"/>
        </w:rPr>
        <w:t>…………………………120</w:t>
      </w:r>
    </w:p>
    <w:p w14:paraId="1CBFEEAA" w14:textId="1B8067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XIX  MANIFESTACIÓN SI UTILIZA SUBCONTRATACIÓN DE SERVICIOS U OBRAS ESPECIALIZADAS…………………………………………………………………………………………………………………………………………………121</w:t>
      </w:r>
    </w:p>
    <w:p w14:paraId="0A33BFB6"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XX DOCUMENTACIÓN ADJUNTA PROPORCIONA</w:t>
      </w:r>
      <w:r>
        <w:rPr>
          <w:rFonts w:ascii="Montserrat" w:hAnsi="Montserrat"/>
          <w:sz w:val="20"/>
          <w:szCs w:val="20"/>
        </w:rPr>
        <w:t xml:space="preserve">DA POR LA DIVISIÓN DE CONTRATOS </w:t>
      </w:r>
      <w:r w:rsidRPr="0020199F">
        <w:rPr>
          <w:rFonts w:ascii="Montserrat" w:hAnsi="Montserrat"/>
          <w:sz w:val="20"/>
          <w:szCs w:val="20"/>
        </w:rPr>
        <w:t>122</w:t>
      </w:r>
    </w:p>
    <w:p w14:paraId="7E4E5552" w14:textId="20750202" w:rsidR="00744578" w:rsidRDefault="00744578" w:rsidP="00744578">
      <w:pPr>
        <w:ind w:left="142" w:hanging="142"/>
        <w:jc w:val="both"/>
        <w:rPr>
          <w:rFonts w:ascii="Montserrat" w:hAnsi="Montserrat"/>
          <w:sz w:val="20"/>
          <w:szCs w:val="20"/>
        </w:rPr>
      </w:pPr>
      <w:r w:rsidRPr="0020199F">
        <w:rPr>
          <w:rFonts w:ascii="Montserrat" w:hAnsi="Montserrat"/>
          <w:sz w:val="20"/>
          <w:szCs w:val="20"/>
        </w:rPr>
        <w:t>ANEXO XXI  DOCUMENTACIÓN ADJUNTA ÁREA REQUIRENTE TÉCNICA………………………………………123</w:t>
      </w:r>
    </w:p>
    <w:p w14:paraId="04C77D17" w14:textId="77777777" w:rsidR="00744578" w:rsidRDefault="00744578" w:rsidP="00744578">
      <w:pPr>
        <w:rPr>
          <w:rFonts w:ascii="Montserrat" w:hAnsi="Montserrat" w:cs="Arial"/>
          <w:b/>
          <w:sz w:val="20"/>
          <w:szCs w:val="20"/>
        </w:rPr>
      </w:pPr>
    </w:p>
    <w:p w14:paraId="1E2C3170" w14:textId="77777777" w:rsidR="00744578" w:rsidRDefault="00744578" w:rsidP="00744578">
      <w:pPr>
        <w:rPr>
          <w:rFonts w:ascii="Montserrat" w:hAnsi="Montserrat" w:cs="Arial"/>
          <w:b/>
          <w:sz w:val="20"/>
          <w:szCs w:val="20"/>
        </w:rPr>
      </w:pPr>
    </w:p>
    <w:p w14:paraId="121D7708" w14:textId="77777777" w:rsidR="00744578" w:rsidRDefault="00744578" w:rsidP="00744578">
      <w:pPr>
        <w:rPr>
          <w:rFonts w:ascii="Montserrat" w:hAnsi="Montserrat" w:cs="Arial"/>
          <w:b/>
          <w:sz w:val="20"/>
          <w:szCs w:val="20"/>
        </w:rPr>
      </w:pPr>
    </w:p>
    <w:p w14:paraId="0F6C2A4D" w14:textId="77777777" w:rsidR="00744578" w:rsidRDefault="00744578" w:rsidP="00744578">
      <w:pPr>
        <w:rPr>
          <w:rFonts w:ascii="Montserrat" w:hAnsi="Montserrat" w:cs="Arial"/>
          <w:b/>
          <w:sz w:val="20"/>
          <w:szCs w:val="20"/>
        </w:rPr>
      </w:pPr>
    </w:p>
    <w:p w14:paraId="03FAFD1A" w14:textId="77777777" w:rsidR="00744578" w:rsidRPr="00D87D86" w:rsidRDefault="00744578" w:rsidP="00744578">
      <w:pPr>
        <w:pStyle w:val="Ttulo1"/>
        <w:spacing w:before="0"/>
        <w:ind w:left="432" w:right="49" w:hanging="432"/>
        <w:rPr>
          <w:rFonts w:ascii="Montserrat" w:hAnsi="Montserrat" w:cs="Arial"/>
          <w:b/>
          <w:color w:val="000000" w:themeColor="text1"/>
          <w:sz w:val="19"/>
          <w:szCs w:val="19"/>
        </w:rPr>
      </w:pPr>
      <w:bookmarkStart w:id="22" w:name="_Toc99120274"/>
      <w:r w:rsidRPr="00D87D86">
        <w:rPr>
          <w:rFonts w:ascii="Montserrat" w:hAnsi="Montserrat" w:cs="Arial"/>
          <w:b/>
          <w:color w:val="000000" w:themeColor="text1"/>
          <w:sz w:val="19"/>
          <w:szCs w:val="19"/>
        </w:rPr>
        <w:lastRenderedPageBreak/>
        <w:t>GLOSARIO DE TÉRMINOS</w:t>
      </w:r>
      <w:bookmarkEnd w:id="22"/>
    </w:p>
    <w:p w14:paraId="4ECC77CE" w14:textId="77777777" w:rsidR="00744578" w:rsidRPr="00445349" w:rsidRDefault="00744578" w:rsidP="00744578">
      <w:pPr>
        <w:suppressAutoHyphens/>
        <w:ind w:right="49"/>
        <w:jc w:val="center"/>
        <w:rPr>
          <w:rFonts w:ascii="Montserrat" w:eastAsia="Times New Roman" w:hAnsi="Montserrat" w:cs="Arial"/>
          <w:b/>
          <w:bCs/>
          <w:sz w:val="20"/>
          <w:szCs w:val="20"/>
          <w:lang w:val="es-ES" w:eastAsia="ar-SA"/>
        </w:rPr>
      </w:pPr>
    </w:p>
    <w:p w14:paraId="151CFDDE" w14:textId="77777777" w:rsidR="00744578" w:rsidRPr="00445349" w:rsidRDefault="00744578" w:rsidP="00744578">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1443F3EF" w14:textId="77777777" w:rsidR="00744578" w:rsidRPr="00445349" w:rsidRDefault="00744578" w:rsidP="00744578">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0DF1D9D7"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123EC18F" w14:textId="77777777" w:rsidR="00744578" w:rsidRPr="00D26C7A" w:rsidRDefault="00744578" w:rsidP="00744578">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0C94441F"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Pr>
          <w:rFonts w:ascii="Montserrat" w:eastAsia="Calibri" w:hAnsi="Montserrat" w:cstheme="minorHAnsi"/>
          <w:iCs/>
          <w:noProof/>
          <w:sz w:val="20"/>
          <w:szCs w:val="20"/>
        </w:rPr>
        <w:t>el siguiente:</w:t>
      </w:r>
    </w:p>
    <w:p w14:paraId="2F062371" w14:textId="77777777" w:rsidR="00744578" w:rsidRPr="003B5617"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98A7926" w14:textId="77777777" w:rsidR="00744578" w:rsidRPr="003B5617" w:rsidRDefault="00744578" w:rsidP="00744578">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70566B23" w14:textId="77777777" w:rsidR="00744578" w:rsidRPr="00727F4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3E5910BB"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79E3A8E0"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2DD29C8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03CAAF8C"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11BD478F" w14:textId="77777777" w:rsidR="00744578" w:rsidRPr="00D26C7A" w:rsidRDefault="00744578" w:rsidP="00744578">
      <w:pPr>
        <w:pStyle w:val="Prrafodelista"/>
        <w:rPr>
          <w:rFonts w:ascii="Montserrat" w:eastAsia="Calibri" w:hAnsi="Montserrat" w:cstheme="minorHAnsi"/>
          <w:iCs/>
          <w:noProof/>
          <w:sz w:val="20"/>
          <w:szCs w:val="20"/>
          <w:highlight w:val="yellow"/>
        </w:rPr>
      </w:pPr>
    </w:p>
    <w:p w14:paraId="256EE72F" w14:textId="77777777" w:rsidR="00744578" w:rsidRDefault="00744578" w:rsidP="00744578">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2AA7AC53"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7D8AB31B" w14:textId="77777777" w:rsidR="00744578" w:rsidRPr="00D26C7A"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4D061389" w14:textId="77777777" w:rsidR="00744578" w:rsidRPr="00445349"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7D284B01" w14:textId="77777777" w:rsidR="00744578" w:rsidRPr="00445349" w:rsidRDefault="00744578" w:rsidP="00744578">
      <w:pPr>
        <w:pStyle w:val="Prrafodelista"/>
        <w:ind w:left="0" w:right="-234"/>
        <w:rPr>
          <w:rFonts w:ascii="Montserrat" w:eastAsia="Calibri" w:hAnsi="Montserrat" w:cstheme="minorHAnsi"/>
          <w:iCs/>
          <w:noProof/>
          <w:sz w:val="20"/>
          <w:szCs w:val="20"/>
        </w:rPr>
      </w:pPr>
    </w:p>
    <w:p w14:paraId="0DD25635" w14:textId="67F907F6"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00AB0C9D" w:rsidRPr="00357360">
          <w:rPr>
            <w:rFonts w:ascii="Montserrat" w:hAnsi="Montserrat" w:cs="Arial"/>
            <w:color w:val="0000FF"/>
            <w:sz w:val="20"/>
            <w:szCs w:val="20"/>
            <w:u w:val="single"/>
          </w:rPr>
          <w:t>https://upcp-compranet.hacienda.gob.mx/</w:t>
        </w:r>
        <w:r w:rsidR="00AB0C9D" w:rsidRPr="00A970BA">
          <w:rPr>
            <w:rFonts w:ascii="Montserrat" w:hAnsi="Montserrat" w:cs="Arial"/>
            <w:color w:val="0000FF"/>
            <w:sz w:val="20"/>
            <w:szCs w:val="20"/>
            <w:u w:val="single"/>
          </w:rPr>
          <w:t>.</w:t>
        </w:r>
      </w:hyperlink>
    </w:p>
    <w:p w14:paraId="5941F802"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rPr>
      </w:pPr>
    </w:p>
    <w:p w14:paraId="52D44CE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359619A6"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eastAsia="es-MX"/>
        </w:rPr>
      </w:pPr>
    </w:p>
    <w:p w14:paraId="5A62BAD6"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18A6932A" w14:textId="77777777" w:rsidR="00744578" w:rsidRPr="00445349" w:rsidRDefault="00744578" w:rsidP="00744578">
      <w:pPr>
        <w:pStyle w:val="Prrafodelista"/>
        <w:rPr>
          <w:rFonts w:ascii="Montserrat" w:eastAsia="Calibri" w:hAnsi="Montserrat" w:cstheme="minorHAnsi"/>
          <w:b/>
          <w:noProof/>
          <w:sz w:val="20"/>
          <w:szCs w:val="20"/>
        </w:rPr>
      </w:pPr>
    </w:p>
    <w:p w14:paraId="4968698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45A64860"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3351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26DA129D"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08E90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4BDF8848"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97BFF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0504FCE9"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67275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2F5D5DB8" w14:textId="77777777" w:rsidR="00744578" w:rsidRPr="00445349" w:rsidRDefault="00744578" w:rsidP="00744578">
      <w:pPr>
        <w:pStyle w:val="Prrafodelista"/>
        <w:rPr>
          <w:rFonts w:ascii="Montserrat" w:eastAsia="Calibri" w:hAnsi="Montserrat" w:cstheme="minorHAnsi"/>
          <w:noProof/>
          <w:sz w:val="20"/>
          <w:szCs w:val="20"/>
        </w:rPr>
      </w:pPr>
    </w:p>
    <w:p w14:paraId="2BE13443"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99EAEB3"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7A10A5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58170C50"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07404F4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492F0893"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C68D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4C926EF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8B7A72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2893C667"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482F2B5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549EA53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534E51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39450FA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7635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36FF06FC" w14:textId="77777777" w:rsidR="00744578" w:rsidRPr="00445349" w:rsidRDefault="00744578" w:rsidP="00744578">
      <w:pPr>
        <w:pStyle w:val="Prrafodelista"/>
        <w:widowControl w:val="0"/>
        <w:ind w:left="0" w:right="-234"/>
        <w:jc w:val="both"/>
        <w:rPr>
          <w:rFonts w:ascii="Montserrat" w:eastAsia="Calibri" w:hAnsi="Montserrat" w:cstheme="minorHAnsi"/>
          <w:noProof/>
          <w:sz w:val="20"/>
          <w:szCs w:val="20"/>
        </w:rPr>
      </w:pPr>
    </w:p>
    <w:p w14:paraId="70BBB52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6C20AD0B"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3C9B7B2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3D06042"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C099CB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77CD0E8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0B38E9D"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5372E5CA"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9E65E8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15C573AE"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2F39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67470B4F" w14:textId="77777777" w:rsidR="00744578" w:rsidRPr="00445349" w:rsidRDefault="00744578" w:rsidP="00744578">
      <w:pPr>
        <w:pStyle w:val="Prrafodelista"/>
        <w:rPr>
          <w:rFonts w:ascii="Montserrat" w:eastAsia="Calibri" w:hAnsi="Montserrat" w:cstheme="minorHAnsi"/>
          <w:b/>
          <w:noProof/>
          <w:sz w:val="20"/>
          <w:szCs w:val="20"/>
        </w:rPr>
      </w:pPr>
    </w:p>
    <w:p w14:paraId="2B89D59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61D4511B" w14:textId="77777777" w:rsidR="00744578" w:rsidRPr="00445349" w:rsidRDefault="00744578" w:rsidP="00744578">
      <w:pPr>
        <w:pStyle w:val="Prrafodelista"/>
        <w:rPr>
          <w:rFonts w:ascii="Montserrat" w:eastAsia="Calibri" w:hAnsi="Montserrat" w:cstheme="minorHAnsi"/>
          <w:noProof/>
          <w:sz w:val="20"/>
          <w:szCs w:val="20"/>
        </w:rPr>
      </w:pPr>
    </w:p>
    <w:p w14:paraId="293862A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32EA04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EC88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4D75944F" w14:textId="77777777" w:rsidR="00744578" w:rsidRPr="00445349" w:rsidRDefault="00744578" w:rsidP="00744578">
      <w:pPr>
        <w:pStyle w:val="Prrafodelista"/>
        <w:rPr>
          <w:rFonts w:ascii="Montserrat" w:eastAsia="Calibri" w:hAnsi="Montserrat" w:cstheme="minorHAnsi"/>
          <w:b/>
          <w:noProof/>
          <w:sz w:val="20"/>
          <w:szCs w:val="20"/>
        </w:rPr>
      </w:pPr>
    </w:p>
    <w:p w14:paraId="32C77B0F"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29C8B88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45CEB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BCB93F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5BF72A7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3424EDA0"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07BCD72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297170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5B97A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9D4A992" w14:textId="77777777" w:rsidR="00744578" w:rsidRPr="00445349" w:rsidRDefault="00744578" w:rsidP="00744578">
      <w:pPr>
        <w:pStyle w:val="Prrafodelista"/>
        <w:widowControl w:val="0"/>
        <w:ind w:left="0" w:right="-234"/>
        <w:jc w:val="both"/>
        <w:rPr>
          <w:rFonts w:ascii="Montserrat" w:eastAsia="Calibri" w:hAnsi="Montserrat" w:cstheme="minorHAnsi"/>
          <w:b/>
          <w:noProof/>
          <w:sz w:val="20"/>
          <w:szCs w:val="20"/>
        </w:rPr>
      </w:pPr>
    </w:p>
    <w:p w14:paraId="2E7A14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1C797FAF" w14:textId="77777777" w:rsidR="00744578" w:rsidRPr="00445349" w:rsidRDefault="00744578" w:rsidP="00744578">
      <w:pPr>
        <w:pStyle w:val="Prrafodelista"/>
        <w:ind w:left="0" w:right="-234"/>
        <w:rPr>
          <w:rFonts w:ascii="Montserrat" w:eastAsia="Calibri" w:hAnsi="Montserrat" w:cstheme="minorHAnsi"/>
          <w:b/>
          <w:bCs/>
          <w:noProof/>
          <w:sz w:val="20"/>
          <w:szCs w:val="20"/>
        </w:rPr>
      </w:pPr>
    </w:p>
    <w:p w14:paraId="7C240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0E7FF4C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5DDE82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3C40A31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6BE881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2677E48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086C06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2C90BD9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7C6E35C"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40D2A85"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82511F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12E64C1"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DC130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4D4033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48C0383"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4A6F8AB6"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342944F4" w14:textId="77777777" w:rsidR="00744578" w:rsidRPr="00DE6F27" w:rsidRDefault="00744578" w:rsidP="00744578">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439F8EE2" w14:textId="77777777" w:rsidR="00744578" w:rsidRDefault="00744578" w:rsidP="00744578">
      <w:pPr>
        <w:rPr>
          <w:rFonts w:ascii="Montserrat" w:hAnsi="Montserrat" w:cs="Arial"/>
          <w:b/>
          <w:sz w:val="20"/>
          <w:szCs w:val="20"/>
        </w:rPr>
      </w:pPr>
    </w:p>
    <w:p w14:paraId="3E090B2A" w14:textId="1ABDE4A6" w:rsidR="00744578" w:rsidRPr="00C75FD1"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23" w:name="_Toc367205732"/>
      <w:bookmarkStart w:id="24" w:name="_Toc99120275"/>
      <w:r w:rsidRPr="00C75FD1">
        <w:rPr>
          <w:rFonts w:ascii="Montserrat" w:hAnsi="Montserrat" w:cs="Arial"/>
          <w:b/>
          <w:color w:val="000000" w:themeColor="text1"/>
          <w:sz w:val="20"/>
          <w:szCs w:val="20"/>
        </w:rPr>
        <w:t>DATOS GENERALES DE IDENTIFICACIÓN DE LA</w:t>
      </w:r>
      <w:r w:rsidR="001A26D1">
        <w:rPr>
          <w:rFonts w:ascii="Montserrat" w:hAnsi="Montserrat" w:cs="Arial"/>
          <w:b/>
          <w:color w:val="000000" w:themeColor="text1"/>
          <w:sz w:val="20"/>
          <w:szCs w:val="20"/>
        </w:rPr>
        <w:t xml:space="preserve"> ADJUDICACION DIRECTA</w:t>
      </w:r>
      <w:r w:rsidRPr="00C75FD1">
        <w:rPr>
          <w:rFonts w:ascii="Montserrat" w:hAnsi="Montserrat" w:cs="Arial"/>
          <w:b/>
          <w:color w:val="000000" w:themeColor="text1"/>
          <w:sz w:val="20"/>
          <w:szCs w:val="20"/>
        </w:rPr>
        <w:t>.</w:t>
      </w:r>
      <w:bookmarkEnd w:id="23"/>
      <w:bookmarkEnd w:id="24"/>
    </w:p>
    <w:p w14:paraId="7BFE1A21" w14:textId="77777777" w:rsidR="00744578" w:rsidRPr="00C75FD1" w:rsidRDefault="00744578" w:rsidP="00744578">
      <w:pPr>
        <w:rPr>
          <w:rFonts w:ascii="Montserrat" w:hAnsi="Montserrat"/>
          <w:color w:val="000000" w:themeColor="text1"/>
          <w:sz w:val="20"/>
          <w:szCs w:val="20"/>
          <w:lang w:eastAsia="ar-SA"/>
        </w:rPr>
      </w:pPr>
    </w:p>
    <w:p w14:paraId="5E3D55F4"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25" w:name="_Toc99120276"/>
      <w:bookmarkStart w:id="26" w:name="_Toc367205733"/>
      <w:r w:rsidRPr="00445349">
        <w:rPr>
          <w:rFonts w:ascii="Montserrat" w:hAnsi="Montserrat"/>
          <w:i/>
          <w:sz w:val="20"/>
        </w:rPr>
        <w:t>Datos generales de identificación.</w:t>
      </w:r>
      <w:bookmarkEnd w:id="25"/>
    </w:p>
    <w:p w14:paraId="7217561E" w14:textId="77777777" w:rsidR="00744578" w:rsidRPr="00445349" w:rsidRDefault="00744578" w:rsidP="00744578">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801"/>
        <w:gridCol w:w="6819"/>
      </w:tblGrid>
      <w:tr w:rsidR="00744578" w:rsidRPr="00445349" w14:paraId="06CEE1AB" w14:textId="77777777" w:rsidTr="002F32C7">
        <w:trPr>
          <w:trHeight w:val="482"/>
          <w:jc w:val="center"/>
        </w:trPr>
        <w:tc>
          <w:tcPr>
            <w:tcW w:w="1456" w:type="pct"/>
          </w:tcPr>
          <w:bookmarkEnd w:id="26"/>
          <w:p w14:paraId="044FACFF" w14:textId="77777777" w:rsidR="00744578" w:rsidRPr="00445349" w:rsidRDefault="00744578" w:rsidP="002F32C7">
            <w:pPr>
              <w:ind w:right="49"/>
              <w:jc w:val="both"/>
              <w:rPr>
                <w:rFonts w:ascii="Montserrat" w:hAnsi="Montserrat" w:cs="Arial"/>
                <w:b/>
              </w:rPr>
            </w:pPr>
            <w:r w:rsidRPr="00445349">
              <w:rPr>
                <w:rFonts w:ascii="Montserrat" w:hAnsi="Montserrat" w:cs="Arial"/>
                <w:b/>
              </w:rPr>
              <w:t>Entidad convocante:</w:t>
            </w:r>
          </w:p>
        </w:tc>
        <w:tc>
          <w:tcPr>
            <w:tcW w:w="3544" w:type="pct"/>
          </w:tcPr>
          <w:p w14:paraId="7FAC5BEB" w14:textId="77777777" w:rsidR="00744578" w:rsidRPr="00445349" w:rsidRDefault="00744578" w:rsidP="002F32C7">
            <w:pPr>
              <w:ind w:right="49"/>
              <w:jc w:val="both"/>
              <w:rPr>
                <w:rFonts w:ascii="Montserrat" w:hAnsi="Montserrat" w:cs="Arial"/>
              </w:rPr>
            </w:pPr>
            <w:r w:rsidRPr="00445349">
              <w:rPr>
                <w:rFonts w:ascii="Montserrat" w:hAnsi="Montserrat" w:cs="Arial"/>
              </w:rPr>
              <w:t>Instituto Mexicano del Seguro Social.</w:t>
            </w:r>
          </w:p>
          <w:p w14:paraId="124F49CC" w14:textId="77777777" w:rsidR="00744578" w:rsidRPr="00445349" w:rsidRDefault="00744578" w:rsidP="002F32C7">
            <w:pPr>
              <w:ind w:right="49"/>
              <w:jc w:val="both"/>
              <w:rPr>
                <w:rFonts w:ascii="Montserrat" w:hAnsi="Montserrat" w:cs="Arial"/>
              </w:rPr>
            </w:pPr>
          </w:p>
        </w:tc>
      </w:tr>
      <w:tr w:rsidR="00744578" w:rsidRPr="00445349" w14:paraId="7FEEDEFA" w14:textId="77777777" w:rsidTr="002F32C7">
        <w:trPr>
          <w:trHeight w:val="823"/>
          <w:jc w:val="center"/>
        </w:trPr>
        <w:tc>
          <w:tcPr>
            <w:tcW w:w="1456" w:type="pct"/>
          </w:tcPr>
          <w:p w14:paraId="49B40655" w14:textId="77777777" w:rsidR="00744578" w:rsidRPr="00445349" w:rsidRDefault="00744578" w:rsidP="002F32C7">
            <w:pPr>
              <w:ind w:right="49"/>
              <w:jc w:val="both"/>
              <w:rPr>
                <w:rFonts w:ascii="Montserrat" w:hAnsi="Montserrat" w:cs="Arial"/>
                <w:b/>
              </w:rPr>
            </w:pPr>
            <w:bookmarkStart w:id="27" w:name="_Toc428352174"/>
            <w:bookmarkStart w:id="28" w:name="_Toc428352788"/>
            <w:bookmarkStart w:id="29" w:name="_Toc428355179"/>
            <w:bookmarkStart w:id="30" w:name="_Toc428360164"/>
            <w:bookmarkStart w:id="31" w:name="_Toc428378483"/>
            <w:r w:rsidRPr="00445349">
              <w:rPr>
                <w:rFonts w:ascii="Montserrat" w:hAnsi="Montserrat" w:cs="Arial"/>
                <w:b/>
              </w:rPr>
              <w:t xml:space="preserve">Área </w:t>
            </w:r>
            <w:bookmarkEnd w:id="27"/>
            <w:bookmarkEnd w:id="28"/>
            <w:bookmarkEnd w:id="29"/>
            <w:bookmarkEnd w:id="30"/>
            <w:bookmarkEnd w:id="31"/>
            <w:r w:rsidRPr="00445349">
              <w:rPr>
                <w:rFonts w:ascii="Montserrat" w:hAnsi="Montserrat" w:cs="Arial"/>
                <w:b/>
              </w:rPr>
              <w:t>contratante:</w:t>
            </w:r>
          </w:p>
        </w:tc>
        <w:tc>
          <w:tcPr>
            <w:tcW w:w="3544" w:type="pct"/>
          </w:tcPr>
          <w:p w14:paraId="1A63C0F9" w14:textId="77777777" w:rsidR="00744578" w:rsidRPr="00C75FD1" w:rsidRDefault="00744578" w:rsidP="002F32C7">
            <w:pPr>
              <w:pStyle w:val="Prrafodelista"/>
              <w:suppressAutoHyphens/>
              <w:ind w:left="0" w:right="49"/>
              <w:jc w:val="both"/>
              <w:rPr>
                <w:rFonts w:ascii="Montserrat" w:eastAsia="Calibri" w:hAnsi="Montserrat" w:cstheme="minorHAnsi"/>
                <w:iCs/>
                <w:noProof/>
                <w:sz w:val="20"/>
                <w:szCs w:val="20"/>
              </w:rPr>
            </w:pPr>
            <w:r w:rsidRPr="00C75FD1">
              <w:rPr>
                <w:rFonts w:ascii="Montserrat" w:hAnsi="Montserrat" w:cs="Arial"/>
                <w:bCs/>
                <w:sz w:val="20"/>
                <w:szCs w:val="20"/>
                <w:lang w:val="es-ES_tradnl" w:eastAsia="ar-SA"/>
              </w:rPr>
              <w:t>Unidad Médica de Alta Especialidad Hospital de Especialidades Centro Médico Nacional de Occidente</w:t>
            </w:r>
            <w:r w:rsidRPr="00C75FD1">
              <w:rPr>
                <w:rFonts w:ascii="Montserrat" w:eastAsia="Calibri" w:hAnsi="Montserrat" w:cstheme="minorHAnsi"/>
                <w:iCs/>
                <w:noProof/>
                <w:sz w:val="20"/>
                <w:szCs w:val="20"/>
              </w:rPr>
              <w:t>.</w:t>
            </w:r>
          </w:p>
        </w:tc>
      </w:tr>
      <w:tr w:rsidR="00744578" w:rsidRPr="00445349" w14:paraId="3786C057" w14:textId="77777777" w:rsidTr="002F32C7">
        <w:trPr>
          <w:trHeight w:val="482"/>
          <w:jc w:val="center"/>
        </w:trPr>
        <w:tc>
          <w:tcPr>
            <w:tcW w:w="1456" w:type="pct"/>
          </w:tcPr>
          <w:p w14:paraId="09ED2AD0"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Requirente</w:t>
            </w:r>
          </w:p>
        </w:tc>
        <w:tc>
          <w:tcPr>
            <w:tcW w:w="3544" w:type="pct"/>
          </w:tcPr>
          <w:p w14:paraId="6A902921" w14:textId="77777777" w:rsidR="00744578" w:rsidRPr="00C75FD1" w:rsidRDefault="00744578" w:rsidP="002F32C7">
            <w:pPr>
              <w:tabs>
                <w:tab w:val="center" w:pos="4394"/>
                <w:tab w:val="left" w:pos="7851"/>
              </w:tabs>
              <w:suppressAutoHyphens/>
              <w:ind w:right="49"/>
              <w:rPr>
                <w:rFonts w:ascii="Montserrat" w:hAnsi="Montserrat" w:cs="Arial"/>
                <w:sz w:val="20"/>
                <w:szCs w:val="20"/>
                <w:highlight w:val="yellow"/>
              </w:rPr>
            </w:pPr>
            <w:r w:rsidRPr="00C75FD1">
              <w:rPr>
                <w:rFonts w:ascii="Montserrat" w:hAnsi="Montserrat" w:cs="Arial"/>
                <w:sz w:val="20"/>
                <w:szCs w:val="20"/>
              </w:rPr>
              <w:t>UMAE HOSPITAL DE ESPECIALIDADES C.M.N.O.</w:t>
            </w:r>
          </w:p>
        </w:tc>
      </w:tr>
      <w:tr w:rsidR="00744578" w:rsidRPr="00AE5938" w14:paraId="7F6529B6" w14:textId="77777777" w:rsidTr="002F32C7">
        <w:trPr>
          <w:trHeight w:val="482"/>
          <w:jc w:val="center"/>
        </w:trPr>
        <w:tc>
          <w:tcPr>
            <w:tcW w:w="1456" w:type="pct"/>
          </w:tcPr>
          <w:p w14:paraId="478D8BEB"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Técnica</w:t>
            </w:r>
          </w:p>
        </w:tc>
        <w:tc>
          <w:tcPr>
            <w:tcW w:w="3544" w:type="pct"/>
          </w:tcPr>
          <w:p w14:paraId="1C3D86B2" w14:textId="77777777" w:rsidR="00744578" w:rsidRPr="00C75FD1" w:rsidRDefault="00744578" w:rsidP="002F32C7">
            <w:pPr>
              <w:pStyle w:val="Prrafodelista"/>
              <w:suppressAutoHyphens/>
              <w:ind w:left="0" w:right="-234"/>
              <w:jc w:val="both"/>
              <w:rPr>
                <w:rFonts w:ascii="Montserrat" w:hAnsi="Montserrat" w:cs="Arial"/>
                <w:sz w:val="20"/>
                <w:szCs w:val="20"/>
                <w:highlight w:val="yellow"/>
              </w:rPr>
            </w:pPr>
            <w:r w:rsidRPr="00C75FD1">
              <w:rPr>
                <w:rFonts w:ascii="Montserrat" w:hAnsi="Montserrat" w:cs="Arial"/>
                <w:sz w:val="20"/>
                <w:szCs w:val="20"/>
              </w:rPr>
              <w:t>UMAE HOSPITAL DE ESPECIALIDADES C.M.N.O.</w:t>
            </w:r>
            <w:r w:rsidRPr="00C75FD1">
              <w:rPr>
                <w:rFonts w:ascii="Montserrat" w:eastAsia="Calibri" w:hAnsi="Montserrat" w:cstheme="minorHAnsi"/>
                <w:iCs/>
                <w:noProof/>
                <w:sz w:val="20"/>
                <w:szCs w:val="20"/>
                <w:lang w:eastAsia="en-US"/>
              </w:rPr>
              <w:t xml:space="preserve">, </w:t>
            </w:r>
            <w:r w:rsidRPr="00C75FD1">
              <w:rPr>
                <w:rFonts w:ascii="Montserrat" w:eastAsia="Calibri" w:hAnsi="Montserrat" w:cstheme="minorHAnsi"/>
                <w:iCs/>
                <w:noProof/>
                <w:sz w:val="20"/>
                <w:szCs w:val="20"/>
              </w:rPr>
              <w:t>Jefe de la Division de Cardio Torax.</w:t>
            </w:r>
          </w:p>
        </w:tc>
      </w:tr>
      <w:tr w:rsidR="00744578" w:rsidRPr="00445349" w14:paraId="64C7C1A9" w14:textId="77777777" w:rsidTr="002F32C7">
        <w:trPr>
          <w:trHeight w:val="482"/>
          <w:jc w:val="center"/>
        </w:trPr>
        <w:tc>
          <w:tcPr>
            <w:tcW w:w="1456" w:type="pct"/>
          </w:tcPr>
          <w:p w14:paraId="66FE1D28" w14:textId="77777777" w:rsidR="00744578" w:rsidRPr="00445349" w:rsidRDefault="00744578" w:rsidP="002F32C7">
            <w:pPr>
              <w:ind w:right="49"/>
              <w:jc w:val="both"/>
              <w:rPr>
                <w:rFonts w:ascii="Montserrat" w:hAnsi="Montserrat" w:cs="Arial"/>
                <w:b/>
              </w:rPr>
            </w:pPr>
            <w:bookmarkStart w:id="32" w:name="_Toc428352176"/>
            <w:bookmarkStart w:id="33" w:name="_Toc428352790"/>
            <w:bookmarkStart w:id="34" w:name="_Toc428355181"/>
            <w:bookmarkStart w:id="35" w:name="_Toc428360166"/>
            <w:bookmarkStart w:id="36" w:name="_Toc428378485"/>
            <w:r w:rsidRPr="00445349">
              <w:rPr>
                <w:rFonts w:ascii="Montserrat" w:hAnsi="Montserrat" w:cs="Arial"/>
                <w:b/>
              </w:rPr>
              <w:t>Domicilio:</w:t>
            </w:r>
            <w:bookmarkEnd w:id="32"/>
            <w:bookmarkEnd w:id="33"/>
            <w:bookmarkEnd w:id="34"/>
            <w:bookmarkEnd w:id="35"/>
            <w:bookmarkEnd w:id="36"/>
          </w:p>
        </w:tc>
        <w:tc>
          <w:tcPr>
            <w:tcW w:w="3544" w:type="pct"/>
          </w:tcPr>
          <w:p w14:paraId="3DB1730E" w14:textId="77777777" w:rsidR="00744578" w:rsidRPr="00C75FD1" w:rsidRDefault="00744578" w:rsidP="002F32C7">
            <w:pPr>
              <w:ind w:right="49"/>
              <w:jc w:val="both"/>
              <w:rPr>
                <w:rFonts w:ascii="Montserrat" w:hAnsi="Montserrat" w:cs="Arial"/>
                <w:sz w:val="20"/>
                <w:szCs w:val="20"/>
              </w:rPr>
            </w:pPr>
            <w:r w:rsidRPr="00C75FD1">
              <w:rPr>
                <w:rFonts w:ascii="Montserrat" w:hAnsi="Montserrat" w:cs="Arial"/>
                <w:sz w:val="20"/>
                <w:szCs w:val="20"/>
              </w:rPr>
              <w:t>Calle Belisario Domínguez, número 1,000, colonia Independencia, Código postal 44340, Municipio Guadalajara, Estado Jalisco.</w:t>
            </w:r>
          </w:p>
          <w:p w14:paraId="5B97ACA9" w14:textId="77777777" w:rsidR="00744578" w:rsidRPr="00C75FD1" w:rsidRDefault="00744578" w:rsidP="002F32C7">
            <w:pPr>
              <w:ind w:right="49"/>
              <w:jc w:val="both"/>
              <w:rPr>
                <w:rFonts w:ascii="Montserrat" w:hAnsi="Montserrat" w:cs="Arial"/>
                <w:sz w:val="20"/>
                <w:szCs w:val="20"/>
              </w:rPr>
            </w:pPr>
          </w:p>
        </w:tc>
      </w:tr>
    </w:tbl>
    <w:p w14:paraId="5E5D4A4F" w14:textId="77777777" w:rsidR="00744578" w:rsidRPr="00445349" w:rsidRDefault="00744578" w:rsidP="00744578">
      <w:pPr>
        <w:ind w:right="49"/>
        <w:jc w:val="both"/>
        <w:rPr>
          <w:rFonts w:ascii="Montserrat" w:hAnsi="Montserrat"/>
          <w:sz w:val="20"/>
          <w:szCs w:val="20"/>
          <w:lang w:eastAsia="ar-SA"/>
        </w:rPr>
      </w:pPr>
      <w:bookmarkStart w:id="37" w:name="_Toc367205734"/>
    </w:p>
    <w:p w14:paraId="3BF89157" w14:textId="780E7299" w:rsidR="00744578" w:rsidRPr="00445349" w:rsidRDefault="00AB0C9D"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38" w:name="_Toc99120277"/>
      <w:r>
        <w:rPr>
          <w:rFonts w:ascii="Montserrat" w:hAnsi="Montserrat"/>
          <w:i/>
          <w:sz w:val="20"/>
        </w:rPr>
        <w:t>Medio que utilizará la Adjudica</w:t>
      </w:r>
      <w:r w:rsidR="00744578" w:rsidRPr="00445349">
        <w:rPr>
          <w:rFonts w:ascii="Montserrat" w:hAnsi="Montserrat"/>
          <w:i/>
          <w:sz w:val="20"/>
        </w:rPr>
        <w:t xml:space="preserve">ción </w:t>
      </w:r>
      <w:r>
        <w:rPr>
          <w:rFonts w:ascii="Montserrat" w:hAnsi="Montserrat"/>
          <w:i/>
          <w:sz w:val="20"/>
        </w:rPr>
        <w:t>direct</w:t>
      </w:r>
      <w:r w:rsidR="00744578" w:rsidRPr="00445349">
        <w:rPr>
          <w:rFonts w:ascii="Montserrat" w:hAnsi="Montserrat"/>
          <w:i/>
          <w:sz w:val="20"/>
        </w:rPr>
        <w:t>a y carácter</w:t>
      </w:r>
      <w:bookmarkEnd w:id="37"/>
      <w:r w:rsidR="00744578" w:rsidRPr="00445349">
        <w:rPr>
          <w:rFonts w:ascii="Montserrat" w:hAnsi="Montserrat"/>
          <w:i/>
          <w:sz w:val="20"/>
        </w:rPr>
        <w:t xml:space="preserve"> de la misma.</w:t>
      </w:r>
      <w:bookmarkEnd w:id="38"/>
    </w:p>
    <w:p w14:paraId="49EC8BE0" w14:textId="77777777" w:rsidR="00744578" w:rsidRPr="00445349" w:rsidRDefault="00744578" w:rsidP="00744578">
      <w:pPr>
        <w:ind w:right="49"/>
        <w:jc w:val="both"/>
        <w:rPr>
          <w:rFonts w:ascii="Montserrat" w:hAnsi="Montserrat"/>
          <w:sz w:val="20"/>
          <w:szCs w:val="20"/>
          <w:lang w:eastAsia="ar-SA"/>
        </w:rPr>
      </w:pPr>
      <w:bookmarkStart w:id="39" w:name="_Toc8304254"/>
      <w:bookmarkStart w:id="40" w:name="_Toc367205737"/>
    </w:p>
    <w:bookmarkEnd w:id="39"/>
    <w:p w14:paraId="12BEDEFA" w14:textId="4E2F9142" w:rsidR="00744578" w:rsidRPr="00445349" w:rsidRDefault="00744578" w:rsidP="00744578">
      <w:pPr>
        <w:ind w:right="-93"/>
        <w:jc w:val="both"/>
        <w:rPr>
          <w:rFonts w:ascii="Montserrat" w:hAnsi="Montserrat" w:cs="Arial"/>
          <w:sz w:val="20"/>
          <w:szCs w:val="20"/>
        </w:rPr>
      </w:pPr>
      <w:r w:rsidRPr="00CF18F9">
        <w:rPr>
          <w:rFonts w:ascii="Montserrat" w:hAnsi="Montserrat" w:cs="Arial"/>
          <w:sz w:val="20"/>
          <w:szCs w:val="20"/>
        </w:rPr>
        <w:t xml:space="preserve">La presente Adjudicación conforme al medio utilizado es </w:t>
      </w:r>
      <w:r w:rsidR="00AB0C9D">
        <w:rPr>
          <w:rFonts w:ascii="Montserrat" w:hAnsi="Montserrat" w:cs="Arial"/>
          <w:b/>
          <w:sz w:val="20"/>
          <w:szCs w:val="20"/>
        </w:rPr>
        <w:t>Electrónica</w:t>
      </w:r>
      <w:r w:rsidRPr="00CF18F9">
        <w:rPr>
          <w:rFonts w:ascii="Montserrat" w:hAnsi="Montserrat" w:cs="Arial"/>
          <w:sz w:val="20"/>
          <w:szCs w:val="20"/>
        </w:rPr>
        <w:t xml:space="preserve">, por lo cual los participantes podrán participar en forma electrónica,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w:t>
      </w:r>
      <w:r w:rsidR="007C68E3">
        <w:rPr>
          <w:rFonts w:ascii="Montserrat" w:hAnsi="Montserrat" w:cs="Arial"/>
          <w:b/>
          <w:sz w:val="20"/>
          <w:szCs w:val="20"/>
        </w:rPr>
        <w:t>I</w:t>
      </w:r>
      <w:r w:rsidRPr="00CF18F9">
        <w:rPr>
          <w:rFonts w:ascii="Montserrat" w:hAnsi="Montserrat" w:cs="Arial"/>
          <w:sz w:val="20"/>
          <w:szCs w:val="20"/>
        </w:rPr>
        <w:t xml:space="preserve"> de la LAASSP.</w:t>
      </w:r>
    </w:p>
    <w:p w14:paraId="3F7CE50D" w14:textId="77777777" w:rsidR="00744578" w:rsidRPr="00445349" w:rsidRDefault="00744578" w:rsidP="00744578">
      <w:pPr>
        <w:jc w:val="both"/>
        <w:rPr>
          <w:rFonts w:ascii="Montserrat" w:eastAsia="Batang" w:hAnsi="Montserrat" w:cs="Arial"/>
          <w:sz w:val="20"/>
          <w:szCs w:val="20"/>
        </w:rPr>
      </w:pPr>
    </w:p>
    <w:p w14:paraId="356C0175" w14:textId="35CB10BB"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00AB0C9D">
        <w:rPr>
          <w:rFonts w:ascii="Montserrat" w:hAnsi="Montserrat" w:cs="Arial"/>
          <w:b/>
          <w:sz w:val="20"/>
          <w:szCs w:val="20"/>
          <w:lang w:val="es-ES"/>
        </w:rPr>
        <w:t>I</w:t>
      </w:r>
      <w:r w:rsidRPr="00445349">
        <w:rPr>
          <w:rFonts w:ascii="Montserrat" w:hAnsi="Montserrat" w:cs="Arial"/>
          <w:b/>
          <w:sz w:val="20"/>
          <w:szCs w:val="20"/>
          <w:lang w:val="es-ES"/>
        </w:rPr>
        <w:t>I</w:t>
      </w:r>
      <w:r w:rsidRPr="00445349">
        <w:rPr>
          <w:rFonts w:ascii="Montserrat" w:hAnsi="Montserrat" w:cs="Arial"/>
          <w:sz w:val="20"/>
          <w:szCs w:val="20"/>
          <w:lang w:val="es-ES"/>
        </w:rPr>
        <w:t xml:space="preserve"> de la LAASSP.</w:t>
      </w:r>
    </w:p>
    <w:p w14:paraId="0B80C843" w14:textId="77777777" w:rsidR="00744578" w:rsidRPr="00445349" w:rsidRDefault="00744578" w:rsidP="00744578">
      <w:pPr>
        <w:jc w:val="both"/>
        <w:rPr>
          <w:rFonts w:ascii="Montserrat" w:hAnsi="Montserrat" w:cs="Arial"/>
          <w:sz w:val="20"/>
          <w:szCs w:val="20"/>
          <w:lang w:val="es-ES"/>
        </w:rPr>
      </w:pPr>
    </w:p>
    <w:p w14:paraId="668F7540" w14:textId="11588A04"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1" w:name="_Toc99120278"/>
      <w:r w:rsidRPr="00445349">
        <w:rPr>
          <w:rFonts w:ascii="Montserrat" w:hAnsi="Montserrat"/>
          <w:i/>
          <w:sz w:val="20"/>
        </w:rPr>
        <w:t xml:space="preserve">Número de identificación de la convocatoria a la </w:t>
      </w:r>
      <w:r w:rsidR="00AB0C9D">
        <w:rPr>
          <w:rFonts w:ascii="Montserrat" w:hAnsi="Montserrat"/>
          <w:i/>
          <w:sz w:val="20"/>
        </w:rPr>
        <w:t>Adjudica</w:t>
      </w:r>
      <w:r w:rsidR="00AB0C9D" w:rsidRPr="00445349">
        <w:rPr>
          <w:rFonts w:ascii="Montserrat" w:hAnsi="Montserrat"/>
          <w:i/>
          <w:sz w:val="20"/>
        </w:rPr>
        <w:t xml:space="preserve">ción </w:t>
      </w:r>
      <w:r w:rsidR="00AB0C9D">
        <w:rPr>
          <w:rFonts w:ascii="Montserrat" w:hAnsi="Montserrat"/>
          <w:i/>
          <w:sz w:val="20"/>
        </w:rPr>
        <w:t>direct</w:t>
      </w:r>
      <w:r w:rsidR="00AB0C9D" w:rsidRPr="00445349">
        <w:rPr>
          <w:rFonts w:ascii="Montserrat" w:hAnsi="Montserrat"/>
          <w:i/>
          <w:sz w:val="20"/>
        </w:rPr>
        <w:t xml:space="preserve">a </w:t>
      </w:r>
      <w:r w:rsidRPr="00445349">
        <w:rPr>
          <w:rFonts w:ascii="Montserrat" w:hAnsi="Montserrat"/>
          <w:i/>
          <w:sz w:val="20"/>
        </w:rPr>
        <w:t>asignado por CompraNet.</w:t>
      </w:r>
      <w:bookmarkEnd w:id="41"/>
      <w:r w:rsidRPr="00445349">
        <w:rPr>
          <w:rFonts w:ascii="Montserrat" w:hAnsi="Montserrat"/>
          <w:i/>
          <w:sz w:val="20"/>
        </w:rPr>
        <w:t xml:space="preserve"> </w:t>
      </w:r>
    </w:p>
    <w:p w14:paraId="2891F9F5" w14:textId="77777777" w:rsidR="00744578" w:rsidRPr="00445349" w:rsidRDefault="00744578" w:rsidP="00744578">
      <w:pPr>
        <w:ind w:right="49"/>
        <w:jc w:val="both"/>
        <w:rPr>
          <w:rFonts w:ascii="Montserrat" w:hAnsi="Montserrat" w:cs="Arial"/>
          <w:sz w:val="20"/>
          <w:szCs w:val="20"/>
        </w:rPr>
      </w:pPr>
    </w:p>
    <w:p w14:paraId="032F0074"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CompraNet, </w:t>
      </w:r>
      <w:r>
        <w:rPr>
          <w:rFonts w:ascii="Montserrat" w:hAnsi="Montserrat" w:cs="Arial"/>
          <w:sz w:val="20"/>
          <w:szCs w:val="20"/>
        </w:rPr>
        <w:t>le asignara un número</w:t>
      </w:r>
      <w:r w:rsidRPr="003066E8">
        <w:rPr>
          <w:rFonts w:ascii="Montserrat" w:hAnsi="Montserrat" w:cs="Arial"/>
          <w:sz w:val="20"/>
          <w:szCs w:val="20"/>
        </w:rPr>
        <w:t>.</w:t>
      </w:r>
    </w:p>
    <w:p w14:paraId="3D310A74" w14:textId="77777777" w:rsidR="00744578" w:rsidRPr="00445349" w:rsidRDefault="00744578" w:rsidP="00744578">
      <w:pPr>
        <w:ind w:right="49"/>
        <w:jc w:val="both"/>
        <w:rPr>
          <w:rFonts w:ascii="Montserrat" w:hAnsi="Montserrat" w:cs="Arial"/>
          <w:sz w:val="20"/>
          <w:szCs w:val="20"/>
        </w:rPr>
      </w:pPr>
    </w:p>
    <w:p w14:paraId="1D6AD35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2" w:name="_Toc99120279"/>
      <w:r w:rsidRPr="00445349">
        <w:rPr>
          <w:rFonts w:ascii="Montserrat" w:hAnsi="Montserrat"/>
          <w:i/>
          <w:sz w:val="20"/>
        </w:rPr>
        <w:t>Vigencia de la prestación del servicio.</w:t>
      </w:r>
      <w:bookmarkEnd w:id="42"/>
    </w:p>
    <w:p w14:paraId="263AA139" w14:textId="77777777" w:rsidR="00744578" w:rsidRPr="00445349" w:rsidRDefault="00744578" w:rsidP="00744578">
      <w:pPr>
        <w:rPr>
          <w:rFonts w:ascii="Montserrat" w:hAnsi="Montserrat"/>
          <w:sz w:val="20"/>
          <w:szCs w:val="20"/>
          <w:lang w:eastAsia="ar-SA"/>
        </w:rPr>
      </w:pPr>
    </w:p>
    <w:p w14:paraId="3247E1C6" w14:textId="1E6733FC" w:rsidR="00744578" w:rsidRPr="00C44D07" w:rsidRDefault="00744578" w:rsidP="00744578">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CE2F0C">
        <w:rPr>
          <w:rFonts w:ascii="Montserrat" w:hAnsi="Montserrat"/>
          <w:b/>
          <w:sz w:val="20"/>
          <w:szCs w:val="20"/>
          <w:lang w:eastAsia="ar-SA"/>
        </w:rPr>
        <w:t>01</w:t>
      </w:r>
      <w:r w:rsidRPr="00DB3AD0">
        <w:rPr>
          <w:rFonts w:ascii="Montserrat" w:hAnsi="Montserrat"/>
          <w:b/>
          <w:sz w:val="20"/>
          <w:szCs w:val="20"/>
          <w:lang w:eastAsia="ar-SA"/>
        </w:rPr>
        <w:t xml:space="preserve"> de </w:t>
      </w:r>
      <w:r w:rsidR="00CE2F0C">
        <w:rPr>
          <w:rFonts w:ascii="Montserrat" w:hAnsi="Montserrat"/>
          <w:b/>
          <w:sz w:val="20"/>
          <w:szCs w:val="20"/>
          <w:lang w:eastAsia="ar-SA"/>
        </w:rPr>
        <w:t>Dic</w:t>
      </w:r>
      <w:r w:rsidR="00C2631D">
        <w:rPr>
          <w:rFonts w:ascii="Montserrat" w:hAnsi="Montserrat"/>
          <w:b/>
          <w:sz w:val="20"/>
          <w:szCs w:val="20"/>
          <w:lang w:eastAsia="ar-SA"/>
        </w:rPr>
        <w:t>iembre</w:t>
      </w:r>
      <w:r w:rsidRPr="00DB3AD0">
        <w:rPr>
          <w:rFonts w:ascii="Montserrat" w:hAnsi="Montserrat"/>
          <w:b/>
          <w:sz w:val="20"/>
          <w:szCs w:val="20"/>
          <w:lang w:eastAsia="ar-SA"/>
        </w:rPr>
        <w:t xml:space="preserve"> y hasta el </w:t>
      </w:r>
      <w:r w:rsidR="00CE2F0C">
        <w:rPr>
          <w:rFonts w:ascii="Montserrat" w:hAnsi="Montserrat"/>
          <w:b/>
          <w:sz w:val="20"/>
          <w:szCs w:val="20"/>
          <w:lang w:eastAsia="ar-SA"/>
        </w:rPr>
        <w:t>31</w:t>
      </w:r>
      <w:r w:rsidRPr="00DB3AD0">
        <w:rPr>
          <w:rFonts w:ascii="Montserrat" w:hAnsi="Montserrat"/>
          <w:b/>
          <w:sz w:val="20"/>
          <w:szCs w:val="20"/>
          <w:lang w:eastAsia="ar-SA"/>
        </w:rPr>
        <w:t xml:space="preserve"> de </w:t>
      </w:r>
      <w:r w:rsidR="00CE2F0C">
        <w:rPr>
          <w:rFonts w:ascii="Montserrat" w:hAnsi="Montserrat"/>
          <w:b/>
          <w:sz w:val="20"/>
          <w:szCs w:val="20"/>
          <w:lang w:eastAsia="ar-SA"/>
        </w:rPr>
        <w:t>Dic</w:t>
      </w:r>
      <w:r w:rsidR="00C2631D">
        <w:rPr>
          <w:rFonts w:ascii="Montserrat" w:hAnsi="Montserrat"/>
          <w:b/>
          <w:sz w:val="20"/>
          <w:szCs w:val="20"/>
          <w:lang w:eastAsia="ar-SA"/>
        </w:rPr>
        <w:t>iembre</w:t>
      </w:r>
      <w:r w:rsidRPr="00DB3AD0">
        <w:rPr>
          <w:rFonts w:ascii="Montserrat" w:hAnsi="Montserrat"/>
          <w:b/>
          <w:sz w:val="20"/>
          <w:szCs w:val="20"/>
          <w:lang w:eastAsia="ar-SA"/>
        </w:rPr>
        <w:t xml:space="preserve"> del 202</w:t>
      </w:r>
      <w:r>
        <w:rPr>
          <w:rFonts w:ascii="Montserrat" w:hAnsi="Montserrat"/>
          <w:b/>
          <w:sz w:val="20"/>
          <w:szCs w:val="20"/>
          <w:lang w:eastAsia="ar-SA"/>
        </w:rPr>
        <w:t xml:space="preserve">4, </w:t>
      </w:r>
      <w:r>
        <w:rPr>
          <w:rFonts w:ascii="Montserrat" w:hAnsi="Montserrat"/>
          <w:sz w:val="20"/>
          <w:szCs w:val="20"/>
          <w:lang w:eastAsia="ar-SA"/>
        </w:rPr>
        <w:t xml:space="preserve">con una tolerancia para la puesta en marcha y operación del servicio a más tardar el día </w:t>
      </w:r>
      <w:r w:rsidR="00CE2F0C">
        <w:rPr>
          <w:rFonts w:ascii="Montserrat" w:hAnsi="Montserrat"/>
          <w:b/>
          <w:sz w:val="20"/>
          <w:szCs w:val="20"/>
          <w:lang w:eastAsia="ar-SA"/>
        </w:rPr>
        <w:t>01</w:t>
      </w:r>
      <w:r w:rsidRPr="00DB3AD0">
        <w:rPr>
          <w:rFonts w:ascii="Montserrat" w:hAnsi="Montserrat"/>
          <w:b/>
          <w:sz w:val="20"/>
          <w:szCs w:val="20"/>
          <w:lang w:eastAsia="ar-SA"/>
        </w:rPr>
        <w:t xml:space="preserve"> de </w:t>
      </w:r>
      <w:r w:rsidR="00CE2F0C">
        <w:rPr>
          <w:rFonts w:ascii="Montserrat" w:hAnsi="Montserrat"/>
          <w:b/>
          <w:sz w:val="20"/>
          <w:szCs w:val="20"/>
          <w:lang w:eastAsia="ar-SA"/>
        </w:rPr>
        <w:t>Dic</w:t>
      </w:r>
      <w:r w:rsidR="00C2631D">
        <w:rPr>
          <w:rFonts w:ascii="Montserrat" w:hAnsi="Montserrat"/>
          <w:b/>
          <w:sz w:val="20"/>
          <w:szCs w:val="20"/>
          <w:lang w:eastAsia="ar-SA"/>
        </w:rPr>
        <w:t>iembre</w:t>
      </w:r>
      <w:r w:rsidRPr="00DB3AD0">
        <w:rPr>
          <w:rFonts w:ascii="Montserrat" w:hAnsi="Montserrat"/>
          <w:b/>
          <w:sz w:val="20"/>
          <w:szCs w:val="20"/>
          <w:lang w:eastAsia="ar-SA"/>
        </w:rPr>
        <w:t xml:space="preserve"> </w:t>
      </w:r>
      <w:r w:rsidRPr="00C44D07">
        <w:rPr>
          <w:rFonts w:ascii="Montserrat" w:hAnsi="Montserrat"/>
          <w:b/>
          <w:sz w:val="20"/>
          <w:szCs w:val="20"/>
          <w:lang w:eastAsia="ar-SA"/>
        </w:rPr>
        <w:t>del 202</w:t>
      </w:r>
      <w:r>
        <w:rPr>
          <w:rFonts w:ascii="Montserrat" w:hAnsi="Montserrat"/>
          <w:b/>
          <w:sz w:val="20"/>
          <w:szCs w:val="20"/>
          <w:lang w:eastAsia="ar-SA"/>
        </w:rPr>
        <w:t>4</w:t>
      </w:r>
      <w:r w:rsidRPr="00C44D07">
        <w:rPr>
          <w:rFonts w:ascii="Montserrat" w:hAnsi="Montserrat"/>
          <w:b/>
          <w:sz w:val="20"/>
          <w:szCs w:val="20"/>
          <w:lang w:eastAsia="ar-SA"/>
        </w:rPr>
        <w:t>.</w:t>
      </w:r>
    </w:p>
    <w:p w14:paraId="0AAD2926" w14:textId="77777777" w:rsidR="00744578" w:rsidRPr="00445349" w:rsidRDefault="00744578" w:rsidP="00744578">
      <w:pPr>
        <w:jc w:val="both"/>
        <w:rPr>
          <w:rFonts w:ascii="Montserrat" w:hAnsi="Montserrat"/>
          <w:sz w:val="20"/>
          <w:szCs w:val="20"/>
          <w:lang w:eastAsia="ar-SA"/>
        </w:rPr>
      </w:pPr>
    </w:p>
    <w:p w14:paraId="30103D78" w14:textId="41D9BF2C"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00CE2F0C">
        <w:rPr>
          <w:rFonts w:ascii="Montserrat" w:hAnsi="Montserrat"/>
          <w:b/>
          <w:sz w:val="20"/>
          <w:szCs w:val="20"/>
          <w:lang w:eastAsia="ar-SA"/>
        </w:rPr>
        <w:t>01</w:t>
      </w:r>
      <w:r w:rsidR="00CE2F0C" w:rsidRPr="00DB3AD0">
        <w:rPr>
          <w:rFonts w:ascii="Montserrat" w:hAnsi="Montserrat"/>
          <w:b/>
          <w:sz w:val="20"/>
          <w:szCs w:val="20"/>
          <w:lang w:eastAsia="ar-SA"/>
        </w:rPr>
        <w:t xml:space="preserve"> de </w:t>
      </w:r>
      <w:r w:rsidR="00CE2F0C">
        <w:rPr>
          <w:rFonts w:ascii="Montserrat" w:hAnsi="Montserrat"/>
          <w:b/>
          <w:sz w:val="20"/>
          <w:szCs w:val="20"/>
          <w:lang w:eastAsia="ar-SA"/>
        </w:rPr>
        <w:t>Diciembre</w:t>
      </w:r>
      <w:r w:rsidR="00CE2F0C" w:rsidRPr="00DB3AD0">
        <w:rPr>
          <w:rFonts w:ascii="Montserrat" w:hAnsi="Montserrat"/>
          <w:b/>
          <w:sz w:val="20"/>
          <w:szCs w:val="20"/>
          <w:lang w:eastAsia="ar-SA"/>
        </w:rPr>
        <w:t xml:space="preserve"> y hasta el </w:t>
      </w:r>
      <w:r w:rsidR="00CE2F0C">
        <w:rPr>
          <w:rFonts w:ascii="Montserrat" w:hAnsi="Montserrat"/>
          <w:b/>
          <w:sz w:val="20"/>
          <w:szCs w:val="20"/>
          <w:lang w:eastAsia="ar-SA"/>
        </w:rPr>
        <w:t>31</w:t>
      </w:r>
      <w:r w:rsidR="00CE2F0C" w:rsidRPr="00DB3AD0">
        <w:rPr>
          <w:rFonts w:ascii="Montserrat" w:hAnsi="Montserrat"/>
          <w:b/>
          <w:sz w:val="20"/>
          <w:szCs w:val="20"/>
          <w:lang w:eastAsia="ar-SA"/>
        </w:rPr>
        <w:t xml:space="preserve"> de </w:t>
      </w:r>
      <w:r w:rsidR="00CE2F0C">
        <w:rPr>
          <w:rFonts w:ascii="Montserrat" w:hAnsi="Montserrat"/>
          <w:b/>
          <w:sz w:val="20"/>
          <w:szCs w:val="20"/>
          <w:lang w:eastAsia="ar-SA"/>
        </w:rPr>
        <w:t>Diciembre</w:t>
      </w:r>
      <w:r w:rsidR="00CE2F0C" w:rsidRPr="00DB3AD0">
        <w:rPr>
          <w:rFonts w:ascii="Montserrat" w:hAnsi="Montserrat"/>
          <w:b/>
          <w:sz w:val="20"/>
          <w:szCs w:val="20"/>
          <w:lang w:eastAsia="ar-SA"/>
        </w:rPr>
        <w:t xml:space="preserve"> del 202</w:t>
      </w:r>
      <w:r w:rsidR="00CE2F0C">
        <w:rPr>
          <w:rFonts w:ascii="Montserrat" w:hAnsi="Montserrat"/>
          <w:b/>
          <w:sz w:val="20"/>
          <w:szCs w:val="20"/>
          <w:lang w:eastAsia="ar-SA"/>
        </w:rPr>
        <w:t>4</w:t>
      </w:r>
      <w:r>
        <w:rPr>
          <w:rFonts w:ascii="Montserrat" w:hAnsi="Montserrat"/>
          <w:b/>
          <w:sz w:val="20"/>
          <w:szCs w:val="20"/>
          <w:lang w:eastAsia="ar-SA"/>
        </w:rPr>
        <w:t>.</w:t>
      </w:r>
    </w:p>
    <w:p w14:paraId="7A12F3F1" w14:textId="77777777" w:rsidR="00744578" w:rsidRPr="00445349" w:rsidRDefault="00744578" w:rsidP="00744578">
      <w:pPr>
        <w:jc w:val="both"/>
        <w:rPr>
          <w:rFonts w:ascii="Montserrat" w:hAnsi="Montserrat"/>
          <w:sz w:val="20"/>
          <w:szCs w:val="20"/>
          <w:lang w:eastAsia="ar-SA"/>
        </w:rPr>
      </w:pPr>
    </w:p>
    <w:p w14:paraId="44254C1A" w14:textId="77777777"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w:t>
      </w:r>
      <w:proofErr w:type="gramStart"/>
      <w:r w:rsidRPr="00445349">
        <w:rPr>
          <w:rFonts w:ascii="Montserrat" w:hAnsi="Montserrat"/>
          <w:sz w:val="20"/>
          <w:szCs w:val="20"/>
          <w:lang w:eastAsia="ar-SA"/>
        </w:rPr>
        <w:t>..</w:t>
      </w:r>
      <w:proofErr w:type="gramEnd"/>
      <w:r w:rsidRPr="00445349">
        <w:rPr>
          <w:rFonts w:ascii="Montserrat" w:hAnsi="Montserrat"/>
          <w:sz w:val="20"/>
          <w:szCs w:val="20"/>
          <w:lang w:eastAsia="ar-SA"/>
        </w:rPr>
        <w:t xml:space="preserve"> </w:t>
      </w:r>
    </w:p>
    <w:p w14:paraId="65E55C7B" w14:textId="77777777" w:rsidR="00744578" w:rsidRPr="00445349" w:rsidRDefault="00744578" w:rsidP="00744578">
      <w:pPr>
        <w:jc w:val="both"/>
        <w:rPr>
          <w:rFonts w:ascii="Montserrat" w:hAnsi="Montserrat"/>
          <w:sz w:val="20"/>
          <w:szCs w:val="20"/>
          <w:lang w:eastAsia="ar-SA"/>
        </w:rPr>
      </w:pPr>
    </w:p>
    <w:p w14:paraId="2B19CF20"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3" w:name="_Toc99120280"/>
      <w:bookmarkStart w:id="44" w:name="_Toc445203813"/>
      <w:bookmarkEnd w:id="40"/>
      <w:r w:rsidRPr="00445349">
        <w:rPr>
          <w:rFonts w:ascii="Montserrat" w:hAnsi="Montserrat"/>
          <w:i/>
          <w:sz w:val="20"/>
        </w:rPr>
        <w:t>Idioma en el que se presentarán las proposiciones.</w:t>
      </w:r>
      <w:bookmarkEnd w:id="43"/>
      <w:r w:rsidRPr="00445349">
        <w:rPr>
          <w:rFonts w:ascii="Montserrat" w:hAnsi="Montserrat"/>
          <w:i/>
          <w:sz w:val="20"/>
        </w:rPr>
        <w:t xml:space="preserve"> </w:t>
      </w:r>
      <w:bookmarkEnd w:id="44"/>
    </w:p>
    <w:p w14:paraId="182BBC72" w14:textId="77777777" w:rsidR="00744578" w:rsidRPr="00445349" w:rsidRDefault="00744578" w:rsidP="00744578">
      <w:pPr>
        <w:ind w:right="49"/>
        <w:jc w:val="both"/>
        <w:rPr>
          <w:rFonts w:ascii="Montserrat" w:hAnsi="Montserrat" w:cs="Arial"/>
          <w:sz w:val="20"/>
          <w:szCs w:val="20"/>
        </w:rPr>
      </w:pPr>
    </w:p>
    <w:p w14:paraId="60E90F45" w14:textId="5FD300B8"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xml:space="preserve">, los </w:t>
      </w:r>
      <w:r w:rsidR="001A5D9A">
        <w:rPr>
          <w:rFonts w:ascii="Montserrat" w:hAnsi="Montserrat" w:cs="Arial"/>
          <w:sz w:val="20"/>
          <w:szCs w:val="20"/>
        </w:rPr>
        <w:t>p</w:t>
      </w:r>
      <w:r w:rsidRPr="00445349">
        <w:rPr>
          <w:rFonts w:ascii="Montserrat" w:hAnsi="Montserrat" w:cs="Arial"/>
          <w:sz w:val="20"/>
          <w:szCs w:val="20"/>
        </w:rPr>
        <w:t>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67FBAA33" w14:textId="77777777" w:rsidR="00744578" w:rsidRDefault="00744578" w:rsidP="00744578">
      <w:pPr>
        <w:ind w:right="49"/>
        <w:jc w:val="both"/>
        <w:rPr>
          <w:rFonts w:ascii="Montserrat" w:hAnsi="Montserrat" w:cs="Arial"/>
          <w:sz w:val="20"/>
          <w:szCs w:val="20"/>
        </w:rPr>
      </w:pPr>
    </w:p>
    <w:p w14:paraId="3CBD4217"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5" w:name="_Toc367205738"/>
      <w:bookmarkStart w:id="46" w:name="_Toc99120281"/>
      <w:r w:rsidRPr="00445349">
        <w:rPr>
          <w:rFonts w:ascii="Montserrat" w:hAnsi="Montserrat"/>
          <w:i/>
          <w:sz w:val="20"/>
        </w:rPr>
        <w:t>Disponibilidad presupuestaria.</w:t>
      </w:r>
      <w:bookmarkEnd w:id="45"/>
      <w:bookmarkEnd w:id="46"/>
    </w:p>
    <w:p w14:paraId="439D44D9" w14:textId="77777777" w:rsidR="00744578" w:rsidRPr="00445349" w:rsidRDefault="00744578" w:rsidP="00744578">
      <w:pPr>
        <w:jc w:val="both"/>
        <w:rPr>
          <w:rFonts w:ascii="Montserrat" w:hAnsi="Montserrat"/>
          <w:sz w:val="20"/>
          <w:szCs w:val="20"/>
          <w:lang w:eastAsia="ar-SA"/>
        </w:rPr>
      </w:pPr>
    </w:p>
    <w:p w14:paraId="0367002B" w14:textId="3C208B02"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Pr>
          <w:rFonts w:ascii="Montserrat" w:hAnsi="Montserrat"/>
          <w:b/>
          <w:sz w:val="20"/>
          <w:szCs w:val="20"/>
          <w:lang w:eastAsia="ar-SA"/>
        </w:rPr>
        <w:t>0</w:t>
      </w:r>
      <w:r w:rsidRPr="00636645">
        <w:rPr>
          <w:rFonts w:ascii="Montserrat" w:hAnsi="Montserrat"/>
          <w:b/>
          <w:sz w:val="20"/>
          <w:szCs w:val="20"/>
          <w:lang w:eastAsia="ar-SA"/>
        </w:rPr>
        <w:t>0</w:t>
      </w:r>
      <w:r w:rsidR="001A26D1">
        <w:rPr>
          <w:rFonts w:ascii="Montserrat" w:hAnsi="Montserrat"/>
          <w:b/>
          <w:sz w:val="20"/>
          <w:szCs w:val="20"/>
          <w:lang w:eastAsia="ar-SA"/>
        </w:rPr>
        <w:t>00</w:t>
      </w:r>
      <w:r w:rsidR="00B9377C">
        <w:rPr>
          <w:rFonts w:ascii="Montserrat" w:hAnsi="Montserrat"/>
          <w:b/>
          <w:sz w:val="20"/>
          <w:szCs w:val="20"/>
          <w:lang w:eastAsia="ar-SA"/>
        </w:rPr>
        <w:t>445571</w:t>
      </w:r>
      <w:r w:rsidRPr="00636645">
        <w:rPr>
          <w:rFonts w:ascii="Montserrat" w:hAnsi="Montserrat"/>
          <w:b/>
          <w:sz w:val="20"/>
          <w:szCs w:val="20"/>
          <w:lang w:eastAsia="ar-SA"/>
        </w:rPr>
        <w:t>-202</w:t>
      </w:r>
      <w:r w:rsidR="009C030F">
        <w:rPr>
          <w:rFonts w:ascii="Montserrat" w:hAnsi="Montserrat"/>
          <w:b/>
          <w:sz w:val="20"/>
          <w:szCs w:val="20"/>
          <w:lang w:eastAsia="ar-SA"/>
        </w:rPr>
        <w:t>4</w:t>
      </w:r>
      <w:r w:rsidRPr="00636645">
        <w:rPr>
          <w:rFonts w:ascii="Montserrat" w:hAnsi="Montserrat"/>
          <w:sz w:val="20"/>
          <w:szCs w:val="20"/>
          <w:lang w:eastAsia="ar-SA"/>
        </w:rPr>
        <w:t xml:space="preserve">, de fecha </w:t>
      </w:r>
      <w:r w:rsidR="00B9377C">
        <w:rPr>
          <w:rFonts w:ascii="Montserrat" w:hAnsi="Montserrat"/>
          <w:b/>
          <w:sz w:val="20"/>
          <w:szCs w:val="20"/>
          <w:lang w:eastAsia="ar-SA"/>
        </w:rPr>
        <w:t>27</w:t>
      </w:r>
      <w:r w:rsidRPr="00636645">
        <w:rPr>
          <w:rFonts w:ascii="Montserrat" w:hAnsi="Montserrat"/>
          <w:b/>
          <w:sz w:val="20"/>
          <w:szCs w:val="20"/>
          <w:lang w:eastAsia="ar-SA"/>
        </w:rPr>
        <w:t xml:space="preserve"> de </w:t>
      </w:r>
      <w:r w:rsidR="00B9377C">
        <w:rPr>
          <w:rFonts w:ascii="Montserrat" w:hAnsi="Montserrat"/>
          <w:b/>
          <w:sz w:val="20"/>
          <w:szCs w:val="20"/>
          <w:lang w:eastAsia="ar-SA"/>
        </w:rPr>
        <w:t>Septiembre</w:t>
      </w:r>
      <w:r w:rsidRPr="00636645">
        <w:rPr>
          <w:rFonts w:ascii="Montserrat" w:hAnsi="Montserrat"/>
          <w:b/>
          <w:sz w:val="20"/>
          <w:szCs w:val="20"/>
          <w:lang w:eastAsia="ar-SA"/>
        </w:rPr>
        <w:t xml:space="preserve"> del 202</w:t>
      </w:r>
      <w:r w:rsidR="001A26D1">
        <w:rPr>
          <w:rFonts w:ascii="Montserrat" w:hAnsi="Montserrat"/>
          <w:b/>
          <w:sz w:val="20"/>
          <w:szCs w:val="20"/>
          <w:lang w:eastAsia="ar-SA"/>
        </w:rPr>
        <w:t>4</w:t>
      </w:r>
      <w:r w:rsidRPr="00636645">
        <w:rPr>
          <w:rFonts w:ascii="Montserrat" w:hAnsi="Montserrat"/>
          <w:sz w:val="20"/>
          <w:szCs w:val="20"/>
          <w:lang w:eastAsia="ar-SA"/>
        </w:rPr>
        <w:t xml:space="preserve"> emitido</w:t>
      </w:r>
      <w:r w:rsidRPr="00445349">
        <w:rPr>
          <w:rFonts w:ascii="Montserrat" w:hAnsi="Montserrat"/>
          <w:sz w:val="20"/>
          <w:szCs w:val="20"/>
          <w:lang w:eastAsia="ar-SA"/>
        </w:rPr>
        <w:t xml:space="preserve"> por la </w:t>
      </w:r>
      <w:r>
        <w:rPr>
          <w:rFonts w:ascii="Montserrat" w:hAnsi="Montserrat"/>
          <w:sz w:val="20"/>
          <w:szCs w:val="20"/>
          <w:lang w:eastAsia="ar-SA"/>
        </w:rPr>
        <w:t>Coordinación técnica de administración del gasto de bienes y servicios</w:t>
      </w:r>
      <w:r w:rsidRPr="00445349">
        <w:rPr>
          <w:rFonts w:ascii="Montserrat" w:hAnsi="Montserrat"/>
          <w:sz w:val="20"/>
          <w:szCs w:val="20"/>
          <w:lang w:eastAsia="ar-SA"/>
        </w:rPr>
        <w:t>.</w:t>
      </w:r>
    </w:p>
    <w:p w14:paraId="217E221A" w14:textId="77777777" w:rsidR="00744578" w:rsidRDefault="00744578" w:rsidP="00744578">
      <w:pPr>
        <w:jc w:val="both"/>
        <w:rPr>
          <w:rFonts w:ascii="Montserrat" w:hAnsi="Montserrat"/>
          <w:sz w:val="20"/>
          <w:szCs w:val="20"/>
          <w:lang w:eastAsia="ar-SA"/>
        </w:rPr>
      </w:pPr>
    </w:p>
    <w:p w14:paraId="7EEF06EC" w14:textId="007D19BA" w:rsidR="00744578" w:rsidRPr="00445349" w:rsidRDefault="00744578" w:rsidP="00744578">
      <w:pPr>
        <w:jc w:val="both"/>
        <w:rPr>
          <w:rFonts w:ascii="Montserrat" w:hAnsi="Montserrat"/>
          <w:b/>
          <w:sz w:val="20"/>
          <w:szCs w:val="20"/>
          <w:lang w:eastAsia="ar-SA"/>
        </w:rPr>
      </w:pPr>
      <w:r>
        <w:rPr>
          <w:rFonts w:ascii="Montserrat" w:hAnsi="Montserrat"/>
          <w:sz w:val="20"/>
          <w:szCs w:val="20"/>
          <w:lang w:eastAsia="ar-SA"/>
        </w:rPr>
        <w:t>El presupuesto definitivo a ejercer está sujeto a la aprobación del Presupuesto de Egresos de la Federación para el Ejercicio Fiscal 202</w:t>
      </w:r>
      <w:r w:rsidR="001A26D1">
        <w:rPr>
          <w:rFonts w:ascii="Montserrat" w:hAnsi="Montserrat"/>
          <w:sz w:val="20"/>
          <w:szCs w:val="20"/>
          <w:lang w:eastAsia="ar-SA"/>
        </w:rPr>
        <w:t>4</w:t>
      </w:r>
      <w:r>
        <w:rPr>
          <w:rFonts w:ascii="Montserrat" w:hAnsi="Montserrat"/>
          <w:sz w:val="20"/>
          <w:szCs w:val="20"/>
          <w:lang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sidR="001A5D9A">
        <w:rPr>
          <w:rFonts w:ascii="Montserrat" w:hAnsi="Montserrat"/>
          <w:sz w:val="20"/>
          <w:szCs w:val="20"/>
          <w:lang w:eastAsia="ar-SA"/>
        </w:rPr>
        <w:t>4</w:t>
      </w:r>
      <w:r>
        <w:rPr>
          <w:rFonts w:ascii="Montserrat" w:hAnsi="Montserrat"/>
          <w:sz w:val="20"/>
          <w:szCs w:val="20"/>
          <w:lang w:eastAsia="ar-SA"/>
        </w:rPr>
        <w:t xml:space="preserve">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32E996E1" w14:textId="77777777" w:rsidR="00744578" w:rsidRPr="00445349" w:rsidRDefault="00744578" w:rsidP="00744578">
      <w:pPr>
        <w:jc w:val="both"/>
        <w:rPr>
          <w:rFonts w:ascii="Montserrat" w:hAnsi="Montserrat"/>
          <w:sz w:val="20"/>
          <w:szCs w:val="20"/>
          <w:lang w:eastAsia="ar-SA"/>
        </w:rPr>
      </w:pPr>
    </w:p>
    <w:p w14:paraId="464DF50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7" w:name="_Toc99120282"/>
      <w:bookmarkStart w:id="48" w:name="_Toc463002915"/>
      <w:r w:rsidRPr="00445349">
        <w:rPr>
          <w:rFonts w:ascii="Montserrat" w:hAnsi="Montserrat"/>
          <w:i/>
          <w:sz w:val="20"/>
        </w:rPr>
        <w:t>Procedimiento financiado con créditos externos.</w:t>
      </w:r>
      <w:bookmarkEnd w:id="47"/>
    </w:p>
    <w:p w14:paraId="37BEE038" w14:textId="77777777" w:rsidR="00744578" w:rsidRPr="00445349" w:rsidRDefault="00744578" w:rsidP="00744578">
      <w:pPr>
        <w:rPr>
          <w:rFonts w:ascii="Montserrat" w:hAnsi="Montserrat"/>
          <w:sz w:val="20"/>
          <w:szCs w:val="20"/>
          <w:lang w:eastAsia="ar-SA"/>
        </w:rPr>
      </w:pPr>
    </w:p>
    <w:p w14:paraId="30AC9EC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695441B6" w14:textId="77777777" w:rsidR="00744578" w:rsidRPr="00445349" w:rsidRDefault="00744578" w:rsidP="00744578">
      <w:pPr>
        <w:rPr>
          <w:rFonts w:ascii="Montserrat" w:hAnsi="Montserrat"/>
          <w:sz w:val="20"/>
          <w:szCs w:val="20"/>
          <w:lang w:eastAsia="ar-SA"/>
        </w:rPr>
      </w:pPr>
    </w:p>
    <w:p w14:paraId="6069C1E6"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9" w:name="_Toc99120283"/>
      <w:r w:rsidRPr="00445349">
        <w:rPr>
          <w:rFonts w:ascii="Montserrat" w:hAnsi="Montserrat"/>
          <w:i/>
          <w:sz w:val="20"/>
        </w:rPr>
        <w:t>Testigo Social.</w:t>
      </w:r>
      <w:bookmarkEnd w:id="49"/>
    </w:p>
    <w:bookmarkEnd w:id="48"/>
    <w:p w14:paraId="54408C24" w14:textId="77777777" w:rsidR="00744578" w:rsidRPr="00445349" w:rsidRDefault="00744578" w:rsidP="00744578">
      <w:pPr>
        <w:jc w:val="both"/>
        <w:rPr>
          <w:rFonts w:ascii="Montserrat" w:hAnsi="Montserrat"/>
          <w:sz w:val="20"/>
          <w:szCs w:val="20"/>
          <w:lang w:eastAsia="ar-SA"/>
        </w:rPr>
      </w:pPr>
    </w:p>
    <w:p w14:paraId="4B4D1705" w14:textId="77777777" w:rsidR="00744578" w:rsidRDefault="00744578" w:rsidP="00744578">
      <w:pPr>
        <w:ind w:left="142" w:hanging="142"/>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licitación,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677901C4" w14:textId="77777777" w:rsidR="00744578" w:rsidRDefault="00744578" w:rsidP="00744578">
      <w:pPr>
        <w:ind w:left="142" w:hanging="142"/>
        <w:jc w:val="both"/>
        <w:rPr>
          <w:rFonts w:ascii="Montserrat" w:hAnsi="Montserrat" w:cs="Arial"/>
          <w:sz w:val="20"/>
          <w:szCs w:val="20"/>
        </w:rPr>
      </w:pPr>
    </w:p>
    <w:p w14:paraId="2845AC13" w14:textId="77777777" w:rsidR="00744578" w:rsidRPr="00501897"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50" w:name="_Toc367205740"/>
      <w:bookmarkStart w:id="51" w:name="_Toc99120284"/>
      <w:r w:rsidRPr="00501897">
        <w:rPr>
          <w:rFonts w:ascii="Montserrat" w:hAnsi="Montserrat" w:cs="Arial"/>
          <w:b/>
          <w:color w:val="000000" w:themeColor="text1"/>
          <w:sz w:val="20"/>
          <w:szCs w:val="20"/>
        </w:rPr>
        <w:t>OBJETO Y ALCANCE</w:t>
      </w:r>
      <w:bookmarkEnd w:id="50"/>
      <w:r w:rsidRPr="00501897">
        <w:rPr>
          <w:rFonts w:ascii="Montserrat" w:hAnsi="Montserrat" w:cs="Arial"/>
          <w:b/>
          <w:color w:val="000000" w:themeColor="text1"/>
          <w:sz w:val="20"/>
          <w:szCs w:val="20"/>
        </w:rPr>
        <w:t xml:space="preserve"> DE LA ADJUDICACIÓN DIRECTA.</w:t>
      </w:r>
      <w:bookmarkEnd w:id="51"/>
    </w:p>
    <w:p w14:paraId="13E70FA6" w14:textId="77777777" w:rsidR="00744578" w:rsidRPr="00ED061B" w:rsidRDefault="00744578" w:rsidP="00744578">
      <w:pPr>
        <w:ind w:right="49"/>
        <w:jc w:val="both"/>
        <w:rPr>
          <w:rFonts w:ascii="Montserrat" w:hAnsi="Montserrat" w:cs="Arial"/>
          <w:color w:val="000000" w:themeColor="text1"/>
          <w:sz w:val="20"/>
          <w:szCs w:val="20"/>
        </w:rPr>
      </w:pPr>
    </w:p>
    <w:p w14:paraId="2250165E"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52" w:name="_Toc99120285"/>
      <w:r w:rsidRPr="00445349">
        <w:rPr>
          <w:rFonts w:ascii="Montserrat" w:hAnsi="Montserrat"/>
          <w:i/>
          <w:sz w:val="20"/>
        </w:rPr>
        <w:t>Objeto de la contratación.</w:t>
      </w:r>
      <w:bookmarkEnd w:id="52"/>
    </w:p>
    <w:p w14:paraId="7576DD6D" w14:textId="77777777" w:rsidR="00744578" w:rsidRPr="00445349" w:rsidRDefault="00744578" w:rsidP="00744578">
      <w:pPr>
        <w:rPr>
          <w:rFonts w:ascii="Montserrat" w:hAnsi="Montserrat"/>
          <w:sz w:val="20"/>
          <w:szCs w:val="20"/>
          <w:lang w:eastAsia="ar-SA"/>
        </w:rPr>
      </w:pPr>
    </w:p>
    <w:p w14:paraId="6C199129" w14:textId="77777777" w:rsidR="00744578" w:rsidRPr="00DA3ED3" w:rsidRDefault="00744578" w:rsidP="00744578">
      <w:pPr>
        <w:jc w:val="both"/>
        <w:rPr>
          <w:rFonts w:ascii="Montserrat" w:hAnsi="Montserrat" w:cs="Arial"/>
          <w:sz w:val="20"/>
          <w:szCs w:val="20"/>
        </w:rPr>
      </w:pPr>
      <w:r w:rsidRPr="0095583C">
        <w:rPr>
          <w:rFonts w:ascii="Montserrat" w:hAnsi="Montserrat" w:cs="Arial"/>
          <w:sz w:val="20"/>
        </w:rPr>
        <w:t>E</w:t>
      </w:r>
      <w:r>
        <w:rPr>
          <w:rFonts w:ascii="Montserrat" w:hAnsi="Montserrat" w:cs="Arial"/>
          <w:sz w:val="20"/>
        </w:rPr>
        <w:t xml:space="preserve">l </w:t>
      </w:r>
      <w:r w:rsidRPr="00DA3ED3">
        <w:rPr>
          <w:rFonts w:ascii="Montserrat" w:hAnsi="Montserrat" w:cs="Arial"/>
          <w:b/>
          <w:sz w:val="20"/>
        </w:rPr>
        <w:t xml:space="preserve">Servicio Médico Integral </w:t>
      </w:r>
      <w:r>
        <w:rPr>
          <w:rFonts w:ascii="Montserrat" w:hAnsi="Montserrat" w:cs="Arial"/>
          <w:b/>
          <w:sz w:val="20"/>
        </w:rPr>
        <w:t>de Hemodinámica</w:t>
      </w:r>
      <w:r w:rsidRPr="0095583C">
        <w:rPr>
          <w:rFonts w:ascii="Montserrat" w:hAnsi="Montserrat" w:cs="Arial"/>
          <w:sz w:val="20"/>
        </w:rPr>
        <w:t xml:space="preserve"> tiene </w:t>
      </w:r>
      <w:r w:rsidRPr="00DA3ED3">
        <w:rPr>
          <w:rFonts w:ascii="Montserrat" w:hAnsi="Montserrat" w:cs="Arial"/>
          <w:sz w:val="20"/>
          <w:szCs w:val="20"/>
        </w:rPr>
        <w:t xml:space="preserve">como objetivo Proveer al Instituto Mexicano del Seguro Social de equipo, bienes de consumo de vanguardia y de personal técnico, necesario para la realización de los procedimientos de intervencionismo mínimamente invasivos por ser de acceso </w:t>
      </w:r>
      <w:proofErr w:type="spellStart"/>
      <w:r w:rsidRPr="00DA3ED3">
        <w:rPr>
          <w:rFonts w:ascii="Montserrat" w:hAnsi="Montserrat" w:cs="Arial"/>
          <w:sz w:val="20"/>
          <w:szCs w:val="20"/>
        </w:rPr>
        <w:t>endo</w:t>
      </w:r>
      <w:proofErr w:type="spellEnd"/>
      <w:r w:rsidRPr="00DA3ED3">
        <w:rPr>
          <w:rFonts w:ascii="Montserrat" w:hAnsi="Montserrat" w:cs="Arial"/>
          <w:sz w:val="20"/>
          <w:szCs w:val="20"/>
        </w:rPr>
        <w:t>-vascular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2BE2C7C2" w14:textId="77777777" w:rsidR="00744578" w:rsidRPr="00DA3ED3" w:rsidRDefault="00744578" w:rsidP="00744578">
      <w:pPr>
        <w:jc w:val="both"/>
        <w:rPr>
          <w:rFonts w:ascii="Montserrat" w:hAnsi="Montserrat" w:cs="Arial"/>
          <w:sz w:val="20"/>
          <w:szCs w:val="20"/>
        </w:rPr>
      </w:pPr>
    </w:p>
    <w:p w14:paraId="36162CAD" w14:textId="15FB3255" w:rsidR="00744578" w:rsidRPr="00DA3ED3" w:rsidRDefault="00744578" w:rsidP="00744578">
      <w:pPr>
        <w:pStyle w:val="Textoindependiente"/>
        <w:jc w:val="both"/>
        <w:rPr>
          <w:rFonts w:ascii="Montserrat" w:eastAsiaTheme="minorHAnsi" w:hAnsi="Montserrat" w:cs="Arial"/>
          <w:sz w:val="20"/>
        </w:rPr>
      </w:pPr>
      <w:bookmarkStart w:id="53" w:name="_Toc89703083"/>
      <w:r w:rsidRPr="00DA3ED3">
        <w:rPr>
          <w:rFonts w:ascii="Montserrat" w:eastAsiaTheme="minorHAnsi" w:hAnsi="Montserrat" w:cs="Arial"/>
          <w:sz w:val="20"/>
        </w:rPr>
        <w:t xml:space="preserve">El “Servicio Médico Integral para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y Radiología Intervencionista (SMI para </w:t>
      </w:r>
      <w:proofErr w:type="spellStart"/>
      <w:r w:rsidRPr="00DA3ED3">
        <w:rPr>
          <w:rFonts w:ascii="Montserrat" w:eastAsiaTheme="minorHAnsi" w:hAnsi="Montserrat" w:cs="Arial"/>
          <w:sz w:val="20"/>
        </w:rPr>
        <w:t>HeRi</w:t>
      </w:r>
      <w:proofErr w:type="spellEnd"/>
      <w:r w:rsidRPr="00DA3ED3">
        <w:rPr>
          <w:rFonts w:ascii="Montserrat" w:eastAsiaTheme="minorHAnsi" w:hAnsi="Montserrat" w:cs="Arial"/>
          <w:sz w:val="20"/>
        </w:rPr>
        <w:t xml:space="preserve">) se aplica tanto en la fase diagnóstica (para precisar y certificar), como en la fase terapéutica (para resolver y corregir). Los procedimientos de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son imprescindibles para resolver los problemas de salud de la población cardiópata. Algunas de las patologías en las </w:t>
      </w:r>
      <w:r w:rsidRPr="00DA3ED3">
        <w:rPr>
          <w:rFonts w:ascii="Montserrat" w:eastAsiaTheme="minorHAnsi" w:hAnsi="Montserrat" w:cs="Arial"/>
          <w:sz w:val="20"/>
        </w:rPr>
        <w:lastRenderedPageBreak/>
        <w:t>que se indica los procedimientos de hemodinamia son: arteriosclerosis, oclusión de vasos por trombos o émbolos, por estenosis, aneurismas, incluidos los de origen congénito y arritmias.</w:t>
      </w:r>
      <w:bookmarkEnd w:id="53"/>
    </w:p>
    <w:p w14:paraId="0BBCC277" w14:textId="77777777" w:rsidR="00744578" w:rsidRPr="00202B52" w:rsidRDefault="00744578" w:rsidP="00744578">
      <w:pPr>
        <w:ind w:right="-1"/>
        <w:jc w:val="both"/>
        <w:rPr>
          <w:rFonts w:ascii="Montserrat Medium" w:hAnsi="Montserrat Medium" w:cs="Arial"/>
          <w:sz w:val="18"/>
          <w:szCs w:val="18"/>
        </w:rPr>
      </w:pPr>
    </w:p>
    <w:p w14:paraId="637D0BFF" w14:textId="77777777" w:rsidR="00744578" w:rsidRPr="00DA3ED3" w:rsidRDefault="00744578" w:rsidP="00744578">
      <w:pPr>
        <w:jc w:val="both"/>
        <w:rPr>
          <w:rFonts w:ascii="Montserrat" w:hAnsi="Montserrat" w:cs="Arial"/>
          <w:b/>
          <w:sz w:val="20"/>
          <w:szCs w:val="20"/>
        </w:rPr>
      </w:pPr>
      <w:r w:rsidRPr="0095583C">
        <w:rPr>
          <w:rFonts w:ascii="Montserrat" w:hAnsi="Montserrat" w:cs="Arial"/>
          <w:sz w:val="20"/>
          <w:szCs w:val="20"/>
        </w:rPr>
        <w:t xml:space="preserve">Para lo cual se deberá considerar los requerimientos establecidos para cada una de las Unidades Médicas de Alta Especialidad y OOAD establecidas en el </w:t>
      </w:r>
      <w:r w:rsidRPr="00DA3ED3">
        <w:rPr>
          <w:rFonts w:ascii="Montserrat" w:hAnsi="Montserrat" w:cs="Arial"/>
          <w:b/>
          <w:sz w:val="20"/>
          <w:szCs w:val="20"/>
        </w:rPr>
        <w:t>Anexo T1 Req</w:t>
      </w:r>
      <w:r>
        <w:rPr>
          <w:rFonts w:ascii="Montserrat" w:hAnsi="Montserrat" w:cs="Arial"/>
          <w:b/>
          <w:sz w:val="20"/>
          <w:szCs w:val="20"/>
        </w:rPr>
        <w:t>uerimiento</w:t>
      </w:r>
    </w:p>
    <w:p w14:paraId="4F421B64" w14:textId="77777777" w:rsidR="00744578" w:rsidRPr="00445349" w:rsidRDefault="00744578" w:rsidP="00744578">
      <w:pPr>
        <w:jc w:val="both"/>
        <w:rPr>
          <w:rFonts w:ascii="Montserrat" w:hAnsi="Montserrat" w:cs="Arial"/>
          <w:sz w:val="20"/>
          <w:szCs w:val="20"/>
        </w:rPr>
      </w:pPr>
    </w:p>
    <w:p w14:paraId="3621986E" w14:textId="77777777"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rPr>
        <w:t xml:space="preserve">El </w:t>
      </w:r>
      <w:r w:rsidRPr="00DA3ED3">
        <w:rPr>
          <w:rFonts w:ascii="Montserrat" w:hAnsi="Montserrat" w:cs="Arial"/>
          <w:b/>
          <w:sz w:val="20"/>
        </w:rPr>
        <w:t xml:space="preserve">Servicio Médico Integral </w:t>
      </w:r>
      <w:r>
        <w:rPr>
          <w:rFonts w:ascii="Montserrat" w:hAnsi="Montserrat" w:cs="Arial"/>
          <w:b/>
          <w:sz w:val="20"/>
        </w:rPr>
        <w:t>de Hemodinámica</w:t>
      </w:r>
      <w:r w:rsidRPr="00445349">
        <w:rPr>
          <w:rFonts w:ascii="Montserrat" w:hAnsi="Montserrat" w:cs="Arial"/>
          <w:sz w:val="20"/>
          <w:szCs w:val="20"/>
        </w:rPr>
        <w:t>, conforme a la descripción, requisitos y cantidades a contratar, se encuentran especificadas en:</w:t>
      </w:r>
    </w:p>
    <w:p w14:paraId="41E18A47" w14:textId="77777777" w:rsidR="00744578" w:rsidRPr="00445349" w:rsidRDefault="00744578" w:rsidP="00744578">
      <w:pPr>
        <w:ind w:right="51"/>
        <w:jc w:val="both"/>
        <w:rPr>
          <w:rFonts w:ascii="Montserrat" w:hAnsi="Montserrat" w:cs="Arial"/>
          <w:sz w:val="20"/>
          <w:szCs w:val="20"/>
        </w:rPr>
      </w:pPr>
    </w:p>
    <w:p w14:paraId="0482A93A"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bookmarkStart w:id="54" w:name="_Toc367205742"/>
      <w:r w:rsidRPr="004658AF">
        <w:rPr>
          <w:rFonts w:ascii="Montserrat" w:hAnsi="Montserrat" w:cs="Arial"/>
          <w:sz w:val="20"/>
          <w:szCs w:val="20"/>
        </w:rPr>
        <w:t xml:space="preserve">Anexo Técnico. </w:t>
      </w:r>
    </w:p>
    <w:p w14:paraId="23A2CAF9"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37516F13"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4A1F03B8"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b/>
          <w:sz w:val="20"/>
          <w:szCs w:val="20"/>
        </w:rPr>
      </w:pPr>
      <w:r>
        <w:rPr>
          <w:rFonts w:ascii="Montserrat" w:hAnsi="Montserrat" w:cs="Arial"/>
          <w:sz w:val="20"/>
          <w:szCs w:val="20"/>
        </w:rPr>
        <w:t>Anexo T1 Requerimiento.</w:t>
      </w:r>
    </w:p>
    <w:p w14:paraId="22DE7F30"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DA3ED3">
        <w:rPr>
          <w:rFonts w:ascii="Montserrat" w:hAnsi="Montserrat" w:cs="Arial"/>
          <w:sz w:val="20"/>
          <w:szCs w:val="20"/>
        </w:rPr>
        <w:t>Anexo T2 Equipo Médico SMI para HERI (2)</w:t>
      </w:r>
      <w:r w:rsidRPr="0095583C">
        <w:rPr>
          <w:rFonts w:ascii="Montserrat" w:hAnsi="Montserrat" w:cs="Arial"/>
          <w:sz w:val="20"/>
          <w:szCs w:val="20"/>
        </w:rPr>
        <w:t>.</w:t>
      </w:r>
    </w:p>
    <w:p w14:paraId="4CC22A01"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 xml:space="preserve">Anexo T4  SMI para </w:t>
      </w:r>
      <w:proofErr w:type="spellStart"/>
      <w:r w:rsidRPr="00B151BC">
        <w:rPr>
          <w:rFonts w:ascii="Montserrat" w:hAnsi="Montserrat" w:cs="Arial"/>
          <w:sz w:val="20"/>
          <w:szCs w:val="20"/>
        </w:rPr>
        <w:t>HeRi</w:t>
      </w:r>
      <w:proofErr w:type="spellEnd"/>
      <w:r w:rsidRPr="00B151BC">
        <w:rPr>
          <w:rFonts w:ascii="Montserrat" w:hAnsi="Montserrat" w:cs="Arial"/>
          <w:sz w:val="20"/>
          <w:szCs w:val="20"/>
        </w:rPr>
        <w:t xml:space="preserve"> 251022 (2)</w:t>
      </w:r>
      <w:r w:rsidRPr="0095583C">
        <w:rPr>
          <w:rFonts w:ascii="Montserrat" w:hAnsi="Montserrat" w:cs="Arial"/>
          <w:sz w:val="20"/>
          <w:szCs w:val="20"/>
        </w:rPr>
        <w:t>.</w:t>
      </w:r>
    </w:p>
    <w:p w14:paraId="4FD252D6"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Anexo T11 Distribución de Equipo e Instrumental de SMI para HE (1)</w:t>
      </w:r>
      <w:r w:rsidRPr="0095583C">
        <w:rPr>
          <w:rFonts w:ascii="Montserrat" w:hAnsi="Montserrat" w:cs="Arial"/>
          <w:sz w:val="20"/>
          <w:szCs w:val="20"/>
        </w:rPr>
        <w:t>.</w:t>
      </w:r>
    </w:p>
    <w:p w14:paraId="52C0B9DA"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 xml:space="preserve">Anexo T20 Equipos en propiedad  del IMSS para </w:t>
      </w:r>
      <w:proofErr w:type="spellStart"/>
      <w:r w:rsidRPr="0092285D">
        <w:rPr>
          <w:rFonts w:ascii="Montserrat" w:hAnsi="Montserrat" w:cs="Arial"/>
          <w:sz w:val="20"/>
          <w:szCs w:val="20"/>
        </w:rPr>
        <w:t>HeRi</w:t>
      </w:r>
      <w:proofErr w:type="spellEnd"/>
      <w:r w:rsidRPr="0092285D">
        <w:rPr>
          <w:rFonts w:ascii="Montserrat" w:hAnsi="Montserrat" w:cs="Arial"/>
          <w:sz w:val="20"/>
          <w:szCs w:val="20"/>
        </w:rPr>
        <w:t xml:space="preserve"> 2022</w:t>
      </w:r>
      <w:r>
        <w:rPr>
          <w:rFonts w:ascii="Montserrat" w:hAnsi="Montserrat" w:cs="Arial"/>
          <w:sz w:val="20"/>
          <w:szCs w:val="20"/>
        </w:rPr>
        <w:t>.</w:t>
      </w:r>
    </w:p>
    <w:p w14:paraId="46A6BF6E"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Formatos SMI para HERI</w:t>
      </w:r>
    </w:p>
    <w:p w14:paraId="060AB3A2" w14:textId="77777777" w:rsidR="00744578" w:rsidRPr="00445349" w:rsidRDefault="00744578" w:rsidP="00744578">
      <w:pPr>
        <w:pStyle w:val="Prrafodelista"/>
        <w:ind w:right="51"/>
        <w:jc w:val="both"/>
        <w:rPr>
          <w:rFonts w:ascii="Montserrat" w:hAnsi="Montserrat" w:cs="Arial"/>
          <w:b/>
          <w:sz w:val="20"/>
          <w:szCs w:val="20"/>
        </w:rPr>
      </w:pPr>
    </w:p>
    <w:p w14:paraId="639A0B11" w14:textId="451123E4" w:rsidR="00744578" w:rsidRPr="00445349" w:rsidRDefault="00744578" w:rsidP="00744578">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w:t>
      </w:r>
      <w:r w:rsidR="00501897">
        <w:rPr>
          <w:rFonts w:ascii="Montserrat" w:hAnsi="Montserrat" w:cs="Arial"/>
          <w:b/>
          <w:sz w:val="20"/>
          <w:szCs w:val="20"/>
        </w:rPr>
        <w:t>oria del procedimiento de Adjudica</w:t>
      </w:r>
      <w:r w:rsidRPr="00445349">
        <w:rPr>
          <w:rFonts w:ascii="Montserrat" w:hAnsi="Montserrat" w:cs="Arial"/>
          <w:b/>
          <w:sz w:val="20"/>
          <w:szCs w:val="20"/>
        </w:rPr>
        <w:t>ción y en las proposici</w:t>
      </w:r>
      <w:r w:rsidR="00501897">
        <w:rPr>
          <w:rFonts w:ascii="Montserrat" w:hAnsi="Montserrat" w:cs="Arial"/>
          <w:b/>
          <w:sz w:val="20"/>
          <w:szCs w:val="20"/>
        </w:rPr>
        <w:t>ones presentadas por los participan</w:t>
      </w:r>
      <w:r w:rsidRPr="00445349">
        <w:rPr>
          <w:rFonts w:ascii="Montserrat" w:hAnsi="Montserrat" w:cs="Arial"/>
          <w:b/>
          <w:sz w:val="20"/>
          <w:szCs w:val="20"/>
        </w:rPr>
        <w:t>tes no podrán ser negociadas, de conformidad con lo previsto en el séptimo párrafo del artículo 26 de la LAASSP.</w:t>
      </w:r>
    </w:p>
    <w:p w14:paraId="27A77460" w14:textId="77777777" w:rsidR="00744578" w:rsidRPr="00445349" w:rsidRDefault="00744578" w:rsidP="00744578">
      <w:pPr>
        <w:ind w:right="51"/>
        <w:jc w:val="both"/>
        <w:rPr>
          <w:rFonts w:ascii="Montserrat" w:hAnsi="Montserrat" w:cs="Arial"/>
          <w:sz w:val="20"/>
          <w:szCs w:val="20"/>
        </w:rPr>
      </w:pPr>
    </w:p>
    <w:p w14:paraId="5E28619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5" w:name="_Toc99120286"/>
      <w:r w:rsidRPr="00445349">
        <w:rPr>
          <w:rFonts w:ascii="Montserrat" w:hAnsi="Montserrat"/>
          <w:i/>
          <w:sz w:val="20"/>
        </w:rPr>
        <w:t>Agrupación de partidas.</w:t>
      </w:r>
      <w:bookmarkEnd w:id="55"/>
    </w:p>
    <w:p w14:paraId="4E359C9A" w14:textId="77777777" w:rsidR="00744578" w:rsidRPr="00445349" w:rsidRDefault="00744578" w:rsidP="00744578">
      <w:pPr>
        <w:pStyle w:val="Prrafodelista"/>
        <w:ind w:left="0" w:right="51"/>
        <w:jc w:val="both"/>
        <w:rPr>
          <w:rFonts w:ascii="Montserrat" w:hAnsi="Montserrat" w:cs="Arial"/>
          <w:sz w:val="20"/>
          <w:szCs w:val="20"/>
        </w:rPr>
      </w:pPr>
    </w:p>
    <w:p w14:paraId="79C58E3E" w14:textId="77777777" w:rsidR="00744578" w:rsidRPr="004658AF"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8C7905">
        <w:rPr>
          <w:rFonts w:ascii="Montserrat" w:hAnsi="Montserrat"/>
          <w:b/>
          <w:sz w:val="20"/>
          <w:szCs w:val="20"/>
          <w:lang w:eastAsia="ar-SA"/>
        </w:rPr>
        <w:t>Anexo T1 Requerimientos</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2AEED99C" w14:textId="77777777" w:rsidR="00744578" w:rsidRPr="00445349" w:rsidRDefault="00744578" w:rsidP="00744578">
      <w:pPr>
        <w:pStyle w:val="Prrafodelista"/>
        <w:ind w:left="0" w:right="51"/>
        <w:jc w:val="both"/>
        <w:rPr>
          <w:rFonts w:ascii="Montserrat" w:hAnsi="Montserrat" w:cs="Arial"/>
          <w:sz w:val="20"/>
          <w:szCs w:val="20"/>
        </w:rPr>
      </w:pPr>
    </w:p>
    <w:p w14:paraId="281EFD8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6" w:name="_Toc99120287"/>
      <w:r w:rsidRPr="00445349">
        <w:rPr>
          <w:rFonts w:ascii="Montserrat" w:hAnsi="Montserrat"/>
          <w:i/>
          <w:sz w:val="20"/>
        </w:rPr>
        <w:t>Precios Máximos de Referencia.</w:t>
      </w:r>
      <w:bookmarkEnd w:id="56"/>
    </w:p>
    <w:p w14:paraId="47F1054D" w14:textId="77777777" w:rsidR="00744578" w:rsidRPr="00445349" w:rsidRDefault="00744578" w:rsidP="00744578">
      <w:pPr>
        <w:pStyle w:val="Prrafodelista"/>
        <w:ind w:left="0" w:right="51"/>
        <w:jc w:val="both"/>
        <w:rPr>
          <w:rFonts w:ascii="Montserrat" w:hAnsi="Montserrat" w:cs="Arial"/>
          <w:sz w:val="20"/>
          <w:szCs w:val="20"/>
        </w:rPr>
      </w:pPr>
    </w:p>
    <w:p w14:paraId="04652BF9" w14:textId="77777777" w:rsidR="00744578" w:rsidRPr="00445349" w:rsidRDefault="00744578" w:rsidP="00744578">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3854B07F" w14:textId="77777777" w:rsidR="00744578" w:rsidRPr="00445349" w:rsidRDefault="00744578" w:rsidP="00744578">
      <w:pPr>
        <w:pStyle w:val="Prrafodelista"/>
        <w:ind w:left="0" w:right="51"/>
        <w:jc w:val="both"/>
        <w:rPr>
          <w:rFonts w:ascii="Montserrat" w:hAnsi="Montserrat" w:cs="Arial"/>
          <w:sz w:val="20"/>
          <w:szCs w:val="20"/>
        </w:rPr>
      </w:pPr>
    </w:p>
    <w:p w14:paraId="2403C517" w14:textId="77777777" w:rsidR="00744578" w:rsidRPr="00445349" w:rsidRDefault="00744578" w:rsidP="001A26D1">
      <w:pPr>
        <w:pStyle w:val="Ttulo2"/>
        <w:keepLines w:val="0"/>
        <w:numPr>
          <w:ilvl w:val="2"/>
          <w:numId w:val="47"/>
        </w:numPr>
        <w:suppressAutoHyphens/>
        <w:spacing w:before="0"/>
        <w:ind w:right="49"/>
        <w:jc w:val="both"/>
        <w:rPr>
          <w:rFonts w:ascii="Montserrat" w:hAnsi="Montserrat"/>
          <w:i/>
          <w:sz w:val="20"/>
        </w:rPr>
      </w:pPr>
      <w:r w:rsidRPr="00445349">
        <w:rPr>
          <w:rFonts w:ascii="Montserrat" w:hAnsi="Montserrat"/>
          <w:i/>
          <w:sz w:val="20"/>
        </w:rPr>
        <w:t xml:space="preserve"> </w:t>
      </w:r>
      <w:bookmarkStart w:id="57" w:name="_Toc99120288"/>
      <w:r w:rsidRPr="00445349">
        <w:rPr>
          <w:rFonts w:ascii="Montserrat" w:hAnsi="Montserrat"/>
          <w:i/>
          <w:sz w:val="20"/>
        </w:rPr>
        <w:t>Precios Fijos.</w:t>
      </w:r>
      <w:bookmarkEnd w:id="57"/>
    </w:p>
    <w:p w14:paraId="3FACCBBD" w14:textId="77777777" w:rsidR="00744578" w:rsidRPr="00445349" w:rsidRDefault="00744578" w:rsidP="00744578">
      <w:pPr>
        <w:pStyle w:val="Prrafodelista"/>
        <w:ind w:left="0" w:right="51"/>
        <w:jc w:val="both"/>
        <w:rPr>
          <w:rFonts w:ascii="Montserrat" w:hAnsi="Montserrat" w:cs="Arial"/>
          <w:sz w:val="20"/>
          <w:szCs w:val="20"/>
        </w:rPr>
      </w:pPr>
    </w:p>
    <w:p w14:paraId="6310D6F8" w14:textId="77777777" w:rsidR="00744578" w:rsidRPr="00445349" w:rsidRDefault="00744578" w:rsidP="00744578">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1813C29C" w14:textId="77777777" w:rsidR="00744578" w:rsidRPr="00445349" w:rsidRDefault="00744578" w:rsidP="00744578">
      <w:pPr>
        <w:pStyle w:val="Prrafodelista"/>
        <w:ind w:left="0" w:right="51"/>
        <w:jc w:val="both"/>
        <w:rPr>
          <w:rFonts w:ascii="Montserrat" w:hAnsi="Montserrat" w:cs="Arial"/>
          <w:sz w:val="20"/>
          <w:szCs w:val="20"/>
        </w:rPr>
      </w:pPr>
    </w:p>
    <w:p w14:paraId="491D9E55" w14:textId="77777777" w:rsidR="00744578" w:rsidRPr="00445349" w:rsidRDefault="00744578" w:rsidP="001A26D1">
      <w:pPr>
        <w:pStyle w:val="Ttulo2"/>
        <w:keepLines w:val="0"/>
        <w:numPr>
          <w:ilvl w:val="1"/>
          <w:numId w:val="23"/>
        </w:numPr>
        <w:suppressAutoHyphens/>
        <w:spacing w:before="0"/>
        <w:ind w:left="0" w:right="49" w:firstLine="0"/>
        <w:jc w:val="both"/>
        <w:rPr>
          <w:rFonts w:ascii="Montserrat" w:hAnsi="Montserrat"/>
          <w:i/>
          <w:sz w:val="20"/>
        </w:rPr>
      </w:pPr>
      <w:bookmarkStart w:id="58" w:name="_Toc424735321"/>
      <w:bookmarkStart w:id="59" w:name="_Toc99120289"/>
      <w:r w:rsidRPr="00445349">
        <w:rPr>
          <w:rFonts w:ascii="Montserrat" w:hAnsi="Montserrat"/>
          <w:i/>
          <w:sz w:val="20"/>
        </w:rPr>
        <w:t>Normas Oficiales Mexicanas, Normas Mexicanas, Internacionales, Referencia o Especificaciones.</w:t>
      </w:r>
      <w:bookmarkEnd w:id="58"/>
      <w:bookmarkEnd w:id="59"/>
      <w:r w:rsidRPr="00445349">
        <w:rPr>
          <w:rFonts w:ascii="Montserrat" w:hAnsi="Montserrat"/>
          <w:i/>
          <w:sz w:val="20"/>
        </w:rPr>
        <w:t xml:space="preserve"> </w:t>
      </w:r>
    </w:p>
    <w:p w14:paraId="104FFD8C" w14:textId="77777777" w:rsidR="00744578" w:rsidRPr="00445349" w:rsidRDefault="00744578" w:rsidP="00744578">
      <w:pPr>
        <w:ind w:right="49"/>
        <w:jc w:val="both"/>
        <w:rPr>
          <w:rFonts w:ascii="Montserrat" w:hAnsi="Montserrat" w:cs="Arial"/>
          <w:sz w:val="20"/>
          <w:szCs w:val="20"/>
          <w:lang w:val="es-ES"/>
        </w:rPr>
      </w:pPr>
    </w:p>
    <w:p w14:paraId="67BE8F17" w14:textId="77777777" w:rsidR="00744578" w:rsidRDefault="00744578" w:rsidP="00744578">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4845E25" w14:textId="77777777" w:rsidR="00744578" w:rsidRDefault="00744578" w:rsidP="00744578">
      <w:pPr>
        <w:ind w:right="49"/>
        <w:jc w:val="both"/>
        <w:rPr>
          <w:rFonts w:ascii="Montserrat" w:hAnsi="Montserrat" w:cs="Calibri"/>
          <w:color w:val="000000" w:themeColor="text1"/>
          <w:sz w:val="20"/>
          <w:szCs w:val="20"/>
        </w:rPr>
      </w:pPr>
    </w:p>
    <w:p w14:paraId="351C5D6D" w14:textId="77777777" w:rsidR="00744578" w:rsidRPr="001A5D9A" w:rsidRDefault="00744578" w:rsidP="00744578">
      <w:pPr>
        <w:pStyle w:val="Textocomentario"/>
        <w:jc w:val="both"/>
        <w:rPr>
          <w:rStyle w:val="Refdecomentario"/>
          <w:rFonts w:ascii="Montserrat" w:hAnsi="Montserrat" w:cs="Calibri"/>
          <w:bCs/>
          <w:sz w:val="20"/>
          <w:szCs w:val="20"/>
          <w:lang w:eastAsia="ar-SA"/>
        </w:rPr>
      </w:pPr>
      <w:bookmarkStart w:id="60" w:name="_Toc424735322"/>
      <w:r w:rsidRPr="001A5D9A">
        <w:rPr>
          <w:rStyle w:val="Refdecomentario"/>
          <w:rFonts w:ascii="Montserrat" w:hAnsi="Montserrat" w:cs="Calibri"/>
          <w:bCs/>
          <w:sz w:val="20"/>
          <w:szCs w:val="20"/>
          <w:lang w:eastAsia="ar-SA"/>
        </w:rPr>
        <w:t xml:space="preserve">El Licitante participante presentará un escrito en forma libre en hoja </w:t>
      </w:r>
      <w:r w:rsidRPr="001A5D9A">
        <w:rPr>
          <w:rFonts w:ascii="Montserrat" w:hAnsi="Montserrat"/>
          <w:sz w:val="20"/>
          <w:szCs w:val="20"/>
        </w:rPr>
        <w:t>debidamente firmado por su representante legal, en el que manifieste</w:t>
      </w:r>
      <w:r w:rsidRPr="001A5D9A">
        <w:rPr>
          <w:rStyle w:val="Refdecomentario"/>
          <w:rFonts w:ascii="Montserrat" w:hAnsi="Montserrat" w:cs="Calibri"/>
          <w:bCs/>
          <w:sz w:val="20"/>
          <w:szCs w:val="20"/>
          <w:lang w:eastAsia="ar-SA"/>
        </w:rPr>
        <w:t xml:space="preserve"> que dará cumplimiento a las normas aplicables,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1C38E9FA" w14:textId="77777777" w:rsidR="00744578" w:rsidRPr="001A5D9A" w:rsidRDefault="00744578" w:rsidP="00744578">
      <w:pPr>
        <w:pStyle w:val="Cuadrculamedia21"/>
        <w:jc w:val="both"/>
        <w:rPr>
          <w:rStyle w:val="Refdecomentario"/>
          <w:rFonts w:ascii="Montserrat" w:eastAsia="Times New Roman" w:hAnsi="Montserrat" w:cs="Calibri"/>
          <w:bCs/>
          <w:sz w:val="20"/>
          <w:szCs w:val="20"/>
          <w:lang w:val="es-MX" w:eastAsia="ar-SA"/>
        </w:rPr>
      </w:pPr>
    </w:p>
    <w:p w14:paraId="4E74EB52"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NOM-045-SSA2-2005, para la vigilancia epidemiológica, prevención y control de las infecciones nosocomiales.</w:t>
      </w:r>
      <w:r w:rsidRPr="001A5D9A">
        <w:rPr>
          <w:rStyle w:val="Refdecomentario"/>
          <w:rFonts w:ascii="Montserrat" w:eastAsia="Times New Roman" w:hAnsi="Montserrat" w:cs="Calibri"/>
          <w:bCs/>
          <w:sz w:val="20"/>
          <w:szCs w:val="20"/>
          <w:lang w:val="es-MX" w:eastAsia="ar-SA"/>
        </w:rPr>
        <w:t xml:space="preserve"> Para lo cual se mantendrán debidamente limpios y esterilizados los equipos a fin de evitar contaminaciones. Con fecha publicada en el DOF 20 noviembre 2009.</w:t>
      </w:r>
    </w:p>
    <w:p w14:paraId="767477E9"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NOM-026-SSA3-2012, para la Práctica de la Cirugía Mayor Ambulatoria</w:t>
      </w:r>
      <w:r w:rsidRPr="001A5D9A">
        <w:rPr>
          <w:rStyle w:val="Refdecomentario"/>
          <w:rFonts w:ascii="Montserrat" w:eastAsia="Times New Roman" w:hAnsi="Montserrat" w:cs="Calibri"/>
          <w:bCs/>
          <w:sz w:val="20"/>
          <w:szCs w:val="20"/>
          <w:lang w:val="es-MX" w:eastAsia="ar-SA"/>
        </w:rPr>
        <w:t xml:space="preserve">. Mediante el cumplimiento obligatorio de proporcionar los Mantenimientos Preventivo y Correctivo a fin de mantener en óptimas condiciones el Equipo e Instrumental. Con fecha publicada en el DOF de 07 ago. 2012. </w:t>
      </w:r>
    </w:p>
    <w:p w14:paraId="6D291EA7"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NOM-040-SSA2-2004, en Materia de Información en Salud.</w:t>
      </w:r>
      <w:r w:rsidRPr="001A5D9A">
        <w:rPr>
          <w:rStyle w:val="Refdecomentario"/>
          <w:rFonts w:ascii="Montserrat" w:eastAsia="Times New Roman" w:hAnsi="Montserrat" w:cs="Calibri"/>
          <w:bCs/>
          <w:sz w:val="20"/>
          <w:szCs w:val="20"/>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5D89D3FE"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NOM-197-SSA1-2000, Infraestructura y Equipamiento de los hospitales y consultorios de atención médica especializada</w:t>
      </w:r>
      <w:r w:rsidRPr="001A5D9A">
        <w:rPr>
          <w:rStyle w:val="Refdecomentario"/>
          <w:rFonts w:ascii="Montserrat" w:eastAsia="Times New Roman" w:hAnsi="Montserrat" w:cs="Calibri"/>
          <w:bCs/>
          <w:sz w:val="20"/>
          <w:szCs w:val="20"/>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0B96A3B3"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NOM-087-ECOL-SSA1-2002, Protección ambiental - Salud ambiental – Residuos peligrosos biológico-infecciosos – Clasificación y especificaciones de manejo</w:t>
      </w:r>
      <w:r w:rsidRPr="001A5D9A">
        <w:rPr>
          <w:rStyle w:val="Refdecomentario"/>
          <w:rFonts w:ascii="Montserrat" w:eastAsia="Times New Roman" w:hAnsi="Montserrat" w:cs="Calibri"/>
          <w:bCs/>
          <w:sz w:val="20"/>
          <w:szCs w:val="20"/>
          <w:lang w:val="es-MX" w:eastAsia="ar-SA"/>
        </w:rPr>
        <w:t>. Con fecha publicada en el DOF de 17 feb. 2003.</w:t>
      </w:r>
    </w:p>
    <w:p w14:paraId="2D12B723" w14:textId="77777777" w:rsidR="00744578" w:rsidRPr="001A5D9A" w:rsidRDefault="00744578" w:rsidP="001A26D1">
      <w:pPr>
        <w:pStyle w:val="Cuadrculamedia21"/>
        <w:numPr>
          <w:ilvl w:val="2"/>
          <w:numId w:val="52"/>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Mexicana NOM-R-025-SCFI-2015 en Igualdad Laboral y No Discriminación,</w:t>
      </w:r>
      <w:r w:rsidRPr="001A5D9A">
        <w:rPr>
          <w:rStyle w:val="Refdecomentario"/>
          <w:rFonts w:ascii="Montserrat" w:eastAsia="Times New Roman" w:hAnsi="Montserrat" w:cs="Calibri"/>
          <w:bCs/>
          <w:sz w:val="20"/>
          <w:szCs w:val="20"/>
          <w:lang w:val="es-MX" w:eastAsia="ar-SA"/>
        </w:rPr>
        <w:t xml:space="preserve"> Con fecha publicada en el DOF 19 de octubre del 2015.</w:t>
      </w:r>
    </w:p>
    <w:p w14:paraId="42087A87" w14:textId="77777777" w:rsidR="00744578" w:rsidRPr="001A5D9A" w:rsidRDefault="00744578" w:rsidP="00744578">
      <w:pPr>
        <w:pStyle w:val="Cuadrculamedia21"/>
        <w:ind w:left="1080"/>
        <w:jc w:val="both"/>
        <w:rPr>
          <w:rStyle w:val="Refdecomentario"/>
          <w:rFonts w:ascii="Montserrat" w:eastAsia="Times New Roman" w:hAnsi="Montserrat" w:cs="Calibri"/>
          <w:bCs/>
          <w:sz w:val="20"/>
          <w:szCs w:val="20"/>
          <w:lang w:val="es-MX" w:eastAsia="ar-SA"/>
        </w:rPr>
      </w:pPr>
    </w:p>
    <w:p w14:paraId="5A516B74" w14:textId="77777777" w:rsidR="00744578" w:rsidRPr="001A5D9A" w:rsidRDefault="00744578" w:rsidP="00744578">
      <w:pPr>
        <w:spacing w:line="276" w:lineRule="auto"/>
        <w:contextualSpacing/>
        <w:jc w:val="both"/>
        <w:rPr>
          <w:rFonts w:ascii="Montserrat" w:hAnsi="Montserrat" w:cs="Calibri"/>
          <w:color w:val="000000" w:themeColor="text1"/>
          <w:sz w:val="20"/>
          <w:szCs w:val="20"/>
        </w:rPr>
      </w:pPr>
      <w:r w:rsidRPr="001A5D9A">
        <w:rPr>
          <w:rStyle w:val="Refdecomentario"/>
          <w:rFonts w:ascii="Montserrat" w:eastAsia="Times New Roman" w:hAnsi="Montserrat" w:cs="Calibri"/>
          <w:bCs/>
          <w:sz w:val="20"/>
          <w:szCs w:val="20"/>
          <w:lang w:eastAsia="ar-SA"/>
        </w:rPr>
        <w:t>El no presentar el escrito con el compromiso, será causal de desechamiento.</w:t>
      </w:r>
    </w:p>
    <w:p w14:paraId="009415E4" w14:textId="77777777" w:rsidR="00744578" w:rsidRPr="001A5D9A" w:rsidRDefault="00744578" w:rsidP="001A5D9A">
      <w:pPr>
        <w:jc w:val="both"/>
        <w:rPr>
          <w:rFonts w:ascii="Montserrat" w:hAnsi="Montserrat" w:cs="Arial"/>
          <w:sz w:val="20"/>
          <w:szCs w:val="20"/>
          <w:highlight w:val="green"/>
        </w:rPr>
      </w:pPr>
    </w:p>
    <w:p w14:paraId="4C1869A6" w14:textId="77777777" w:rsidR="00744578" w:rsidRPr="00501897" w:rsidRDefault="00744578" w:rsidP="00744578">
      <w:pPr>
        <w:ind w:right="49"/>
        <w:jc w:val="both"/>
        <w:rPr>
          <w:rFonts w:ascii="Montserrat" w:hAnsi="Montserrat" w:cs="Calibri"/>
          <w:color w:val="000000" w:themeColor="text1"/>
          <w:sz w:val="20"/>
          <w:szCs w:val="20"/>
        </w:rPr>
      </w:pPr>
      <w:r w:rsidRPr="00501897">
        <w:rPr>
          <w:rFonts w:ascii="Montserrat" w:hAnsi="Montserrat" w:cs="Arial"/>
          <w:sz w:val="20"/>
          <w:szCs w:val="20"/>
        </w:rPr>
        <w:t xml:space="preserve">Cabe señalar que las normas descritas no </w:t>
      </w:r>
      <w:r w:rsidRPr="00501897">
        <w:rPr>
          <w:rFonts w:ascii="Montserrat" w:hAnsi="Montserrat" w:cs="Calibri"/>
          <w:color w:val="000000" w:themeColor="text1"/>
          <w:sz w:val="20"/>
          <w:szCs w:val="20"/>
        </w:rPr>
        <w:t xml:space="preserve">limitan la libre participación; por lo que su </w:t>
      </w:r>
      <w:r w:rsidRPr="00501897">
        <w:rPr>
          <w:rFonts w:ascii="Montserrat" w:hAnsi="Montserrat" w:cs="Arial"/>
          <w:sz w:val="20"/>
          <w:szCs w:val="20"/>
        </w:rPr>
        <w:t xml:space="preserve">cumplimiento se acreditará conforme al apartado </w:t>
      </w:r>
      <w:r w:rsidRPr="00501897">
        <w:rPr>
          <w:rFonts w:ascii="Montserrat" w:hAnsi="Montserrat" w:cs="Arial"/>
          <w:b/>
          <w:sz w:val="20"/>
          <w:szCs w:val="20"/>
          <w:lang w:val="es-ES"/>
        </w:rPr>
        <w:t>4.2.9 del Anexo Términos y Condiciones</w:t>
      </w:r>
      <w:r w:rsidRPr="00501897">
        <w:rPr>
          <w:rFonts w:ascii="Montserrat" w:hAnsi="Montserrat"/>
          <w:sz w:val="20"/>
          <w:szCs w:val="20"/>
          <w:lang w:eastAsia="ar-SA"/>
        </w:rPr>
        <w:t>.</w:t>
      </w:r>
    </w:p>
    <w:p w14:paraId="5F99EA62" w14:textId="77777777" w:rsidR="00744578" w:rsidRPr="00501897" w:rsidRDefault="00744578" w:rsidP="00744578">
      <w:pPr>
        <w:ind w:right="49"/>
        <w:jc w:val="both"/>
        <w:rPr>
          <w:rFonts w:ascii="Montserrat" w:hAnsi="Montserrat" w:cs="Calibri"/>
          <w:color w:val="000000" w:themeColor="text1"/>
          <w:sz w:val="20"/>
          <w:szCs w:val="20"/>
        </w:rPr>
      </w:pPr>
    </w:p>
    <w:p w14:paraId="2EC1982E" w14:textId="77777777" w:rsidR="00744578" w:rsidRPr="00501897" w:rsidRDefault="00744578" w:rsidP="00744578">
      <w:pPr>
        <w:ind w:right="49"/>
        <w:jc w:val="both"/>
        <w:rPr>
          <w:rFonts w:ascii="Montserrat" w:hAnsi="Montserrat" w:cs="Arial"/>
          <w:sz w:val="20"/>
          <w:szCs w:val="20"/>
          <w:lang w:val="es-ES"/>
        </w:rPr>
      </w:pPr>
      <w:r w:rsidRPr="00501897">
        <w:rPr>
          <w:rFonts w:ascii="Montserrat" w:hAnsi="Montserrat" w:cs="Arial"/>
          <w:sz w:val="20"/>
          <w:szCs w:val="20"/>
          <w:lang w:val="es-ES"/>
        </w:rPr>
        <w:t xml:space="preserve">De conformidad con lo previsto en el artículo </w:t>
      </w:r>
      <w:r w:rsidRPr="00501897">
        <w:rPr>
          <w:rFonts w:ascii="Montserrat" w:hAnsi="Montserrat" w:cs="Arial"/>
          <w:b/>
          <w:sz w:val="20"/>
          <w:szCs w:val="20"/>
          <w:lang w:val="es-ES"/>
        </w:rPr>
        <w:t xml:space="preserve">31 </w:t>
      </w:r>
      <w:r w:rsidRPr="00501897">
        <w:rPr>
          <w:rFonts w:ascii="Montserrat" w:hAnsi="Montserrat" w:cs="Arial"/>
          <w:sz w:val="20"/>
          <w:szCs w:val="20"/>
          <w:lang w:val="es-ES"/>
        </w:rPr>
        <w:t xml:space="preserve">del RLAASSP, así como el numeral </w:t>
      </w:r>
      <w:r w:rsidRPr="00501897">
        <w:rPr>
          <w:rFonts w:ascii="Montserrat" w:hAnsi="Montserrat" w:cs="Arial"/>
          <w:b/>
          <w:sz w:val="20"/>
          <w:szCs w:val="20"/>
          <w:lang w:val="es-ES"/>
        </w:rPr>
        <w:t>4.28.4</w:t>
      </w:r>
      <w:r w:rsidRPr="00501897">
        <w:rPr>
          <w:rFonts w:ascii="Montserrat" w:hAnsi="Montserrat" w:cs="Arial"/>
          <w:sz w:val="20"/>
          <w:szCs w:val="20"/>
          <w:lang w:val="es-ES"/>
        </w:rPr>
        <w:t xml:space="preserve"> de las POBALINES vigentes.</w:t>
      </w:r>
    </w:p>
    <w:p w14:paraId="53F7E9BD" w14:textId="77777777" w:rsidR="00744578" w:rsidRPr="00445349" w:rsidRDefault="00744578" w:rsidP="00744578">
      <w:pPr>
        <w:ind w:right="49"/>
        <w:jc w:val="both"/>
        <w:rPr>
          <w:rFonts w:ascii="Montserrat" w:hAnsi="Montserrat" w:cs="Arial"/>
          <w:sz w:val="20"/>
          <w:szCs w:val="20"/>
          <w:lang w:val="es-ES"/>
        </w:rPr>
      </w:pPr>
    </w:p>
    <w:p w14:paraId="68CEC702" w14:textId="77777777" w:rsidR="00744578" w:rsidRPr="00445349" w:rsidRDefault="00744578" w:rsidP="00744578">
      <w:pPr>
        <w:pStyle w:val="Ttulo2"/>
        <w:spacing w:before="0"/>
        <w:ind w:right="49"/>
        <w:jc w:val="both"/>
        <w:rPr>
          <w:rFonts w:ascii="Montserrat" w:hAnsi="Montserrat"/>
          <w:i/>
          <w:sz w:val="20"/>
        </w:rPr>
      </w:pPr>
      <w:bookmarkStart w:id="61" w:name="_Toc99120290"/>
      <w:r w:rsidRPr="00445349">
        <w:rPr>
          <w:rFonts w:ascii="Montserrat" w:hAnsi="Montserrat"/>
          <w:i/>
          <w:sz w:val="20"/>
        </w:rPr>
        <w:t>2.5 Pruebas que permitan verificar el cumplimiento de las especificaciones de los bienes y servicios a contratar.</w:t>
      </w:r>
      <w:bookmarkEnd w:id="61"/>
    </w:p>
    <w:p w14:paraId="5FB57F47" w14:textId="77777777" w:rsidR="00744578" w:rsidRPr="00445349" w:rsidRDefault="00744578" w:rsidP="00744578">
      <w:pPr>
        <w:ind w:right="49"/>
        <w:jc w:val="both"/>
        <w:rPr>
          <w:rFonts w:ascii="Montserrat" w:hAnsi="Montserrat" w:cs="Arial"/>
          <w:i/>
          <w:sz w:val="20"/>
          <w:szCs w:val="20"/>
        </w:rPr>
      </w:pPr>
    </w:p>
    <w:p w14:paraId="50E0A1A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60"/>
    <w:p w14:paraId="54A776B6" w14:textId="77777777" w:rsidR="00744578" w:rsidRPr="00445349" w:rsidRDefault="00744578" w:rsidP="00744578">
      <w:pPr>
        <w:ind w:right="49"/>
        <w:jc w:val="both"/>
        <w:rPr>
          <w:rFonts w:ascii="Montserrat" w:hAnsi="Montserrat" w:cs="Arial"/>
          <w:b/>
          <w:sz w:val="20"/>
          <w:szCs w:val="20"/>
          <w:lang w:val="es-ES"/>
        </w:rPr>
      </w:pPr>
    </w:p>
    <w:p w14:paraId="3782108A" w14:textId="77777777" w:rsidR="00744578" w:rsidRPr="00445349" w:rsidRDefault="00744578" w:rsidP="00744578">
      <w:pPr>
        <w:pStyle w:val="Ttulo2"/>
        <w:spacing w:before="0"/>
        <w:ind w:right="49"/>
        <w:jc w:val="both"/>
        <w:rPr>
          <w:rFonts w:ascii="Montserrat" w:hAnsi="Montserrat"/>
          <w:i/>
          <w:sz w:val="20"/>
        </w:rPr>
      </w:pPr>
      <w:bookmarkStart w:id="62" w:name="_Toc99120291"/>
      <w:r w:rsidRPr="00445349">
        <w:rPr>
          <w:rFonts w:ascii="Montserrat" w:hAnsi="Montserrat"/>
          <w:i/>
          <w:sz w:val="20"/>
        </w:rPr>
        <w:lastRenderedPageBreak/>
        <w:t>2.6 Cantidades a contratar.</w:t>
      </w:r>
      <w:bookmarkEnd w:id="62"/>
    </w:p>
    <w:p w14:paraId="13C1519B" w14:textId="77777777" w:rsidR="00744578" w:rsidRPr="00445349" w:rsidRDefault="00744578" w:rsidP="00744578">
      <w:pPr>
        <w:ind w:right="49"/>
        <w:jc w:val="both"/>
        <w:rPr>
          <w:rFonts w:ascii="Montserrat" w:hAnsi="Montserrat" w:cs="Arial"/>
          <w:sz w:val="20"/>
          <w:szCs w:val="20"/>
        </w:rPr>
      </w:pPr>
    </w:p>
    <w:p w14:paraId="7A64681E"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Pr="00526236">
        <w:rPr>
          <w:rFonts w:ascii="Montserrat" w:hAnsi="Montserrat" w:cs="Arial"/>
          <w:b/>
          <w:sz w:val="20"/>
          <w:szCs w:val="20"/>
        </w:rPr>
        <w:t>Anexo T1 Requerimientos</w:t>
      </w:r>
      <w:r w:rsidRPr="00EA0683">
        <w:rPr>
          <w:rFonts w:ascii="Montserrat" w:hAnsi="Montserrat" w:cs="Arial"/>
          <w:sz w:val="20"/>
          <w:szCs w:val="20"/>
        </w:rPr>
        <w:t>.</w:t>
      </w:r>
    </w:p>
    <w:p w14:paraId="78FB4BAB" w14:textId="77777777" w:rsidR="00744578" w:rsidRPr="00445349" w:rsidRDefault="00744578" w:rsidP="00744578">
      <w:pPr>
        <w:ind w:right="49"/>
        <w:jc w:val="both"/>
        <w:rPr>
          <w:rFonts w:ascii="Montserrat" w:hAnsi="Montserrat" w:cs="Arial"/>
          <w:sz w:val="20"/>
          <w:szCs w:val="20"/>
          <w:lang w:val="es-ES"/>
        </w:rPr>
      </w:pPr>
    </w:p>
    <w:p w14:paraId="5B92DA3A"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3" w:name="_Toc99120292"/>
      <w:r w:rsidRPr="00445349">
        <w:rPr>
          <w:rFonts w:ascii="Montserrat" w:hAnsi="Montserrat"/>
          <w:i/>
          <w:sz w:val="20"/>
        </w:rPr>
        <w:t>Tipo de contratación.</w:t>
      </w:r>
      <w:bookmarkEnd w:id="63"/>
    </w:p>
    <w:p w14:paraId="2BCACDB2" w14:textId="77777777" w:rsidR="00744578" w:rsidRPr="00445349" w:rsidRDefault="00744578" w:rsidP="00744578">
      <w:pPr>
        <w:ind w:right="49"/>
        <w:jc w:val="both"/>
        <w:rPr>
          <w:rFonts w:ascii="Montserrat" w:hAnsi="Montserrat"/>
          <w:sz w:val="20"/>
          <w:szCs w:val="20"/>
          <w:lang w:eastAsia="ar-SA"/>
        </w:rPr>
      </w:pPr>
    </w:p>
    <w:p w14:paraId="1E41EB5A"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w:t>
      </w:r>
      <w:r>
        <w:rPr>
          <w:rFonts w:ascii="Montserrat" w:hAnsi="Montserrat" w:cs="Arial"/>
          <w:sz w:val="20"/>
          <w:szCs w:val="20"/>
          <w:lang w:val="es-ES"/>
        </w:rPr>
        <w:t>lo</w:t>
      </w:r>
      <w:r w:rsidRPr="00214953">
        <w:rPr>
          <w:rFonts w:ascii="Montserrat" w:hAnsi="Montserrat" w:cs="Arial"/>
          <w:sz w:val="20"/>
          <w:szCs w:val="20"/>
          <w:lang w:val="es-ES"/>
        </w:rPr>
        <w:t xml:space="preserve"> que</w:t>
      </w:r>
      <w:r>
        <w:rPr>
          <w:rFonts w:ascii="Montserrat" w:hAnsi="Montserrat" w:cs="Arial"/>
          <w:sz w:val="20"/>
          <w:szCs w:val="20"/>
          <w:lang w:val="es-ES"/>
        </w:rPr>
        <w:t xml:space="preserve"> se estipula</w:t>
      </w:r>
      <w:r w:rsidRPr="00445349">
        <w:rPr>
          <w:rFonts w:ascii="Montserrat" w:hAnsi="Montserrat" w:cs="Arial"/>
          <w:sz w:val="20"/>
          <w:szCs w:val="20"/>
          <w:lang w:val="es-ES"/>
        </w:rPr>
        <w:t xml:space="preserve"> en el documento adjunto a la Convocatoria denominado </w:t>
      </w:r>
      <w:r w:rsidRPr="00A30BF7">
        <w:rPr>
          <w:rFonts w:ascii="Montserrat" w:hAnsi="Montserrat" w:cs="Arial"/>
          <w:b/>
          <w:sz w:val="20"/>
          <w:szCs w:val="20"/>
        </w:rPr>
        <w:t>Anexo T1 Requerimientos</w:t>
      </w:r>
      <w:r>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61EE8C52" w14:textId="77777777" w:rsidR="00744578" w:rsidRPr="00445349" w:rsidRDefault="00744578" w:rsidP="00744578">
      <w:pPr>
        <w:ind w:right="49"/>
        <w:jc w:val="both"/>
        <w:rPr>
          <w:rFonts w:ascii="Montserrat" w:hAnsi="Montserrat" w:cs="Arial"/>
          <w:sz w:val="20"/>
          <w:szCs w:val="20"/>
          <w:lang w:val="es-ES"/>
        </w:rPr>
      </w:pPr>
    </w:p>
    <w:p w14:paraId="178A2193"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w:t>
      </w:r>
      <w:r>
        <w:rPr>
          <w:rFonts w:ascii="Montserrat" w:hAnsi="Montserrat" w:cs="Arial"/>
          <w:sz w:val="20"/>
          <w:szCs w:val="20"/>
          <w:lang w:val="es-ES"/>
        </w:rPr>
        <w:t xml:space="preserve">el </w:t>
      </w:r>
      <w:r w:rsidRPr="00ED061B">
        <w:rPr>
          <w:rFonts w:ascii="Montserrat" w:hAnsi="Montserrat" w:cs="Arial"/>
          <w:b/>
          <w:sz w:val="20"/>
          <w:szCs w:val="20"/>
          <w:lang w:val="es-ES"/>
        </w:rPr>
        <w:t>40%</w:t>
      </w:r>
      <w:r>
        <w:rPr>
          <w:rFonts w:ascii="Montserrat" w:hAnsi="Montserrat" w:cs="Arial"/>
          <w:sz w:val="20"/>
          <w:szCs w:val="20"/>
          <w:lang w:val="es-ES"/>
        </w:rPr>
        <w:t xml:space="preserve"> del monto máximo del contrato</w:t>
      </w:r>
      <w:r w:rsidRPr="00445349">
        <w:rPr>
          <w:rFonts w:ascii="Montserrat" w:hAnsi="Montserrat" w:cs="Arial"/>
          <w:sz w:val="20"/>
          <w:szCs w:val="20"/>
          <w:lang w:val="es-ES"/>
        </w:rPr>
        <w:t>.</w:t>
      </w:r>
    </w:p>
    <w:p w14:paraId="2936BA94" w14:textId="77777777" w:rsidR="00744578" w:rsidRPr="00445349" w:rsidRDefault="00744578" w:rsidP="00744578">
      <w:pPr>
        <w:ind w:right="49"/>
        <w:jc w:val="both"/>
        <w:rPr>
          <w:rFonts w:ascii="Montserrat" w:hAnsi="Montserrat" w:cs="Arial"/>
          <w:sz w:val="20"/>
          <w:szCs w:val="20"/>
          <w:lang w:val="es-ES"/>
        </w:rPr>
      </w:pPr>
    </w:p>
    <w:p w14:paraId="33A07FC1"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4" w:name="_Toc489274410"/>
      <w:r w:rsidRPr="00445349">
        <w:rPr>
          <w:rFonts w:ascii="Montserrat" w:hAnsi="Montserrat"/>
          <w:i/>
          <w:sz w:val="20"/>
        </w:rPr>
        <w:t xml:space="preserve"> </w:t>
      </w:r>
      <w:bookmarkStart w:id="65" w:name="_Toc99120293"/>
      <w:r w:rsidRPr="00445349">
        <w:rPr>
          <w:rFonts w:ascii="Montserrat" w:hAnsi="Montserrat"/>
          <w:i/>
          <w:sz w:val="20"/>
        </w:rPr>
        <w:t>Criterio de evaluación.</w:t>
      </w:r>
      <w:bookmarkEnd w:id="64"/>
      <w:bookmarkEnd w:id="65"/>
      <w:r w:rsidRPr="00445349">
        <w:rPr>
          <w:rFonts w:ascii="Montserrat" w:hAnsi="Montserrat"/>
          <w:i/>
          <w:sz w:val="20"/>
        </w:rPr>
        <w:t xml:space="preserve"> </w:t>
      </w:r>
    </w:p>
    <w:p w14:paraId="2F51ED99" w14:textId="77777777" w:rsidR="00744578" w:rsidRDefault="00744578" w:rsidP="00744578">
      <w:pPr>
        <w:ind w:right="49"/>
        <w:jc w:val="both"/>
        <w:rPr>
          <w:rFonts w:ascii="Montserrat" w:hAnsi="Montserrat"/>
          <w:sz w:val="20"/>
          <w:szCs w:val="20"/>
          <w:lang w:eastAsia="ar-SA"/>
        </w:rPr>
      </w:pPr>
    </w:p>
    <w:p w14:paraId="7514E24B" w14:textId="77777777" w:rsidR="00744578" w:rsidRDefault="00744578" w:rsidP="00744578">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3D3A3DAC" w14:textId="77777777" w:rsidR="00744578" w:rsidRPr="00445349" w:rsidRDefault="00744578" w:rsidP="00744578">
      <w:pPr>
        <w:ind w:right="49"/>
        <w:jc w:val="both"/>
        <w:rPr>
          <w:rFonts w:ascii="Montserrat" w:hAnsi="Montserrat" w:cs="Arial"/>
          <w:sz w:val="20"/>
          <w:szCs w:val="20"/>
          <w:lang w:val="es-ES"/>
        </w:rPr>
      </w:pPr>
    </w:p>
    <w:p w14:paraId="7E5CD502"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66" w:name="_Toc99120294"/>
      <w:r w:rsidRPr="00445349">
        <w:rPr>
          <w:rFonts w:ascii="Montserrat" w:hAnsi="Montserrat"/>
          <w:i/>
          <w:sz w:val="20"/>
        </w:rPr>
        <w:t>Forma de Adjudicación.</w:t>
      </w:r>
      <w:bookmarkEnd w:id="66"/>
      <w:r w:rsidRPr="00445349">
        <w:rPr>
          <w:rFonts w:ascii="Montserrat" w:hAnsi="Montserrat"/>
          <w:i/>
          <w:sz w:val="20"/>
        </w:rPr>
        <w:t xml:space="preserve"> </w:t>
      </w:r>
    </w:p>
    <w:p w14:paraId="4A64B2A6" w14:textId="77777777" w:rsidR="00744578" w:rsidRPr="00445349" w:rsidRDefault="00744578" w:rsidP="00744578">
      <w:pPr>
        <w:ind w:right="49"/>
        <w:jc w:val="both"/>
        <w:rPr>
          <w:rFonts w:ascii="Montserrat" w:hAnsi="Montserrat"/>
          <w:sz w:val="20"/>
          <w:szCs w:val="20"/>
          <w:lang w:eastAsia="ar-SA"/>
        </w:rPr>
      </w:pPr>
    </w:p>
    <w:p w14:paraId="14266D23" w14:textId="77777777" w:rsidR="00744578" w:rsidRPr="00445349" w:rsidRDefault="00744578" w:rsidP="00744578">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2135A199" w14:textId="77777777" w:rsidR="00744578" w:rsidRPr="00445349" w:rsidRDefault="00744578" w:rsidP="00744578">
      <w:pPr>
        <w:ind w:right="49"/>
        <w:jc w:val="both"/>
        <w:rPr>
          <w:rFonts w:ascii="Montserrat" w:hAnsi="Montserrat" w:cs="Arial"/>
          <w:sz w:val="20"/>
          <w:szCs w:val="20"/>
        </w:rPr>
      </w:pPr>
    </w:p>
    <w:p w14:paraId="218521CE"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7" w:name="_Toc99120295"/>
      <w:bookmarkStart w:id="68" w:name="_Toc527036147"/>
      <w:r w:rsidRPr="00445349">
        <w:rPr>
          <w:rFonts w:ascii="Montserrat" w:hAnsi="Montserrat"/>
          <w:i/>
          <w:sz w:val="20"/>
        </w:rPr>
        <w:t>Tipo de Abastecimiento.</w:t>
      </w:r>
      <w:bookmarkEnd w:id="67"/>
    </w:p>
    <w:p w14:paraId="0B6EB0A9" w14:textId="77777777" w:rsidR="00744578" w:rsidRPr="00445349" w:rsidRDefault="00744578" w:rsidP="00744578">
      <w:pPr>
        <w:rPr>
          <w:rFonts w:ascii="Montserrat" w:hAnsi="Montserrat"/>
          <w:sz w:val="20"/>
          <w:szCs w:val="20"/>
          <w:lang w:eastAsia="ar-SA"/>
        </w:rPr>
      </w:pPr>
    </w:p>
    <w:p w14:paraId="307BE830"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1C873409" w14:textId="77777777" w:rsidR="00744578" w:rsidRPr="00445349" w:rsidRDefault="00744578" w:rsidP="00744578">
      <w:pPr>
        <w:rPr>
          <w:rFonts w:ascii="Montserrat" w:hAnsi="Montserrat"/>
          <w:sz w:val="20"/>
          <w:szCs w:val="20"/>
          <w:lang w:eastAsia="ar-SA"/>
        </w:rPr>
      </w:pPr>
    </w:p>
    <w:p w14:paraId="09E3F266" w14:textId="77777777" w:rsidR="00744578" w:rsidRPr="00445349" w:rsidRDefault="00744578" w:rsidP="001A26D1">
      <w:pPr>
        <w:pStyle w:val="Ttulo2"/>
        <w:keepLines w:val="0"/>
        <w:numPr>
          <w:ilvl w:val="1"/>
          <w:numId w:val="24"/>
        </w:numPr>
        <w:suppressAutoHyphens/>
        <w:spacing w:before="0"/>
        <w:ind w:left="0" w:right="49" w:firstLine="0"/>
        <w:rPr>
          <w:rFonts w:ascii="Montserrat" w:hAnsi="Montserrat"/>
          <w:i/>
          <w:sz w:val="20"/>
        </w:rPr>
      </w:pPr>
      <w:bookmarkStart w:id="69" w:name="_Toc99120296"/>
      <w:bookmarkEnd w:id="68"/>
      <w:r w:rsidRPr="00445349">
        <w:rPr>
          <w:rFonts w:ascii="Montserrat" w:hAnsi="Montserrat"/>
          <w:i/>
          <w:sz w:val="20"/>
        </w:rPr>
        <w:t>Modelo de contrato.</w:t>
      </w:r>
      <w:bookmarkEnd w:id="69"/>
    </w:p>
    <w:p w14:paraId="08D6DE38" w14:textId="77777777" w:rsidR="00744578" w:rsidRPr="00445349" w:rsidRDefault="00744578" w:rsidP="00744578">
      <w:pPr>
        <w:jc w:val="both"/>
        <w:rPr>
          <w:rFonts w:ascii="Montserrat" w:hAnsi="Montserrat" w:cs="Arial"/>
          <w:sz w:val="20"/>
          <w:szCs w:val="20"/>
          <w:lang w:eastAsia="ar-SA"/>
        </w:rPr>
      </w:pPr>
    </w:p>
    <w:p w14:paraId="3617AF6F"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45B20BCB" w14:textId="77777777" w:rsidR="00744578" w:rsidRPr="00445349" w:rsidRDefault="00744578" w:rsidP="00744578">
      <w:pPr>
        <w:jc w:val="both"/>
        <w:rPr>
          <w:rFonts w:ascii="Montserrat" w:hAnsi="Montserrat" w:cs="Arial"/>
          <w:sz w:val="20"/>
          <w:szCs w:val="20"/>
          <w:lang w:eastAsia="ar-SA"/>
        </w:rPr>
      </w:pPr>
    </w:p>
    <w:p w14:paraId="5A7B35BF" w14:textId="77777777" w:rsidR="00744578" w:rsidRPr="00445349" w:rsidRDefault="00744578" w:rsidP="00744578">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43C9D9C5" w14:textId="77777777" w:rsidR="00744578" w:rsidRPr="00445349" w:rsidRDefault="00744578" w:rsidP="00744578">
      <w:pPr>
        <w:rPr>
          <w:rFonts w:ascii="Montserrat" w:hAnsi="Montserrat"/>
          <w:sz w:val="20"/>
          <w:szCs w:val="20"/>
          <w:lang w:eastAsia="ar-SA"/>
        </w:rPr>
      </w:pPr>
    </w:p>
    <w:p w14:paraId="31B43E4C" w14:textId="77777777" w:rsidR="00744578" w:rsidRPr="00445349" w:rsidRDefault="00744578" w:rsidP="001A26D1">
      <w:pPr>
        <w:pStyle w:val="Ttulo2"/>
        <w:keepLines w:val="0"/>
        <w:numPr>
          <w:ilvl w:val="2"/>
          <w:numId w:val="43"/>
        </w:numPr>
        <w:tabs>
          <w:tab w:val="clear" w:pos="1044"/>
        </w:tabs>
        <w:suppressAutoHyphens/>
        <w:spacing w:before="0"/>
        <w:ind w:right="49"/>
        <w:jc w:val="both"/>
        <w:rPr>
          <w:rFonts w:ascii="Montserrat" w:hAnsi="Montserrat"/>
          <w:i/>
          <w:sz w:val="20"/>
        </w:rPr>
      </w:pPr>
      <w:bookmarkStart w:id="70" w:name="_Toc99120297"/>
      <w:r w:rsidRPr="00445349">
        <w:rPr>
          <w:rFonts w:ascii="Montserrat" w:hAnsi="Montserrat"/>
          <w:i/>
          <w:sz w:val="20"/>
        </w:rPr>
        <w:t>Garantía de cumplimiento de contrato.</w:t>
      </w:r>
      <w:bookmarkEnd w:id="70"/>
    </w:p>
    <w:p w14:paraId="6AC6BA61" w14:textId="77777777" w:rsidR="00744578" w:rsidRPr="00445349" w:rsidRDefault="00744578" w:rsidP="00744578">
      <w:pPr>
        <w:rPr>
          <w:rFonts w:ascii="Montserrat" w:hAnsi="Montserrat"/>
          <w:sz w:val="20"/>
          <w:szCs w:val="20"/>
          <w:lang w:eastAsia="ar-SA"/>
        </w:rPr>
      </w:pPr>
    </w:p>
    <w:p w14:paraId="64E91418"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1"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2" w:name="_Hlk68084893"/>
      <w:bookmarkEnd w:id="71"/>
      <w:r w:rsidRPr="00E35718">
        <w:rPr>
          <w:rFonts w:ascii="Montserrat" w:hAnsi="Montserrat" w:cs="Arial"/>
          <w:sz w:val="20"/>
          <w:szCs w:val="20"/>
          <w:lang w:eastAsia="ar-SA"/>
        </w:rPr>
        <w:t xml:space="preserve">Instituciones de Seguros y de </w:t>
      </w:r>
      <w:r w:rsidRPr="00E35718">
        <w:rPr>
          <w:rFonts w:ascii="Montserrat" w:hAnsi="Montserrat" w:cs="Arial"/>
          <w:sz w:val="20"/>
          <w:szCs w:val="20"/>
          <w:lang w:eastAsia="ar-SA"/>
        </w:rPr>
        <w:lastRenderedPageBreak/>
        <w:t xml:space="preserve">Fianzas, </w:t>
      </w:r>
      <w:bookmarkEnd w:id="72"/>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5CB4DC78" w14:textId="77777777" w:rsidR="00744578" w:rsidRPr="00445349" w:rsidRDefault="00744578" w:rsidP="00744578">
      <w:pPr>
        <w:ind w:right="49"/>
        <w:jc w:val="both"/>
        <w:rPr>
          <w:rFonts w:ascii="Montserrat" w:hAnsi="Montserrat" w:cs="Arial"/>
          <w:sz w:val="20"/>
          <w:szCs w:val="20"/>
          <w:lang w:eastAsia="ar-SA"/>
        </w:rPr>
      </w:pPr>
    </w:p>
    <w:p w14:paraId="217ADC2F" w14:textId="77777777" w:rsidR="00744578" w:rsidRPr="00445349" w:rsidRDefault="00744578" w:rsidP="00744578">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015DC2D5" w14:textId="77777777" w:rsidR="00744578" w:rsidRPr="00445349" w:rsidRDefault="00744578" w:rsidP="00744578">
      <w:pPr>
        <w:ind w:right="49"/>
        <w:jc w:val="both"/>
        <w:rPr>
          <w:rFonts w:ascii="Montserrat" w:hAnsi="Montserrat" w:cs="Arial"/>
          <w:sz w:val="20"/>
          <w:szCs w:val="20"/>
        </w:rPr>
      </w:pPr>
    </w:p>
    <w:p w14:paraId="05080AFF"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209A9329" w14:textId="77777777" w:rsidR="00744578" w:rsidRPr="00445349" w:rsidRDefault="00744578" w:rsidP="00744578">
      <w:pPr>
        <w:ind w:right="49"/>
        <w:jc w:val="both"/>
        <w:rPr>
          <w:rFonts w:ascii="Montserrat" w:hAnsi="Montserrat" w:cs="Arial"/>
          <w:sz w:val="20"/>
          <w:szCs w:val="20"/>
        </w:rPr>
      </w:pPr>
    </w:p>
    <w:p w14:paraId="650C458C"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22D4E883" w14:textId="77777777" w:rsidR="00744578" w:rsidRPr="00445349" w:rsidRDefault="00744578" w:rsidP="00744578">
      <w:pPr>
        <w:rPr>
          <w:rFonts w:ascii="Montserrat" w:hAnsi="Montserrat"/>
          <w:sz w:val="20"/>
          <w:szCs w:val="20"/>
          <w:lang w:eastAsia="ar-SA"/>
        </w:rPr>
      </w:pPr>
    </w:p>
    <w:p w14:paraId="5CE8A0E3" w14:textId="77777777" w:rsidR="00744578" w:rsidRPr="00445349" w:rsidRDefault="00744578" w:rsidP="001A26D1">
      <w:pPr>
        <w:pStyle w:val="Ttulo2"/>
        <w:keepLines w:val="0"/>
        <w:numPr>
          <w:ilvl w:val="2"/>
          <w:numId w:val="43"/>
        </w:numPr>
        <w:tabs>
          <w:tab w:val="clear" w:pos="1044"/>
          <w:tab w:val="num" w:pos="1276"/>
        </w:tabs>
        <w:suppressAutoHyphens/>
        <w:spacing w:before="0"/>
        <w:ind w:right="49"/>
        <w:jc w:val="both"/>
        <w:rPr>
          <w:rFonts w:ascii="Montserrat" w:hAnsi="Montserrat"/>
          <w:i/>
          <w:sz w:val="20"/>
        </w:rPr>
      </w:pPr>
      <w:bookmarkStart w:id="73" w:name="_Toc99120298"/>
      <w:r w:rsidRPr="00445349">
        <w:rPr>
          <w:rFonts w:ascii="Montserrat" w:hAnsi="Montserrat"/>
          <w:i/>
          <w:sz w:val="20"/>
        </w:rPr>
        <w:t>Terminación de la relación contractual.</w:t>
      </w:r>
      <w:bookmarkEnd w:id="73"/>
    </w:p>
    <w:p w14:paraId="63710040" w14:textId="77777777" w:rsidR="00744578" w:rsidRPr="00445349" w:rsidRDefault="00744578" w:rsidP="00744578">
      <w:pPr>
        <w:rPr>
          <w:rFonts w:ascii="Montserrat" w:hAnsi="Montserrat"/>
          <w:sz w:val="20"/>
          <w:szCs w:val="20"/>
          <w:lang w:eastAsia="ar-SA"/>
        </w:rPr>
      </w:pPr>
    </w:p>
    <w:p w14:paraId="012384A6"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4" w:name="_Toc99120299"/>
      <w:r w:rsidRPr="00445349">
        <w:rPr>
          <w:rFonts w:ascii="Montserrat" w:hAnsi="Montserrat"/>
          <w:i/>
          <w:sz w:val="20"/>
        </w:rPr>
        <w:t>Rescisión administrativa del contrato.</w:t>
      </w:r>
      <w:bookmarkEnd w:id="74"/>
    </w:p>
    <w:p w14:paraId="4AA48F46" w14:textId="77777777" w:rsidR="00744578" w:rsidRPr="00445349" w:rsidRDefault="00744578" w:rsidP="00744578">
      <w:pPr>
        <w:rPr>
          <w:rFonts w:ascii="Montserrat" w:hAnsi="Montserrat"/>
          <w:sz w:val="20"/>
          <w:szCs w:val="20"/>
          <w:lang w:eastAsia="ar-SA"/>
        </w:rPr>
      </w:pPr>
    </w:p>
    <w:p w14:paraId="26194866"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32FB3970" w14:textId="77777777" w:rsidR="00744578" w:rsidRPr="00445349" w:rsidRDefault="00744578" w:rsidP="00744578">
      <w:pPr>
        <w:suppressAutoHyphens/>
        <w:ind w:right="49"/>
        <w:jc w:val="both"/>
        <w:rPr>
          <w:rFonts w:ascii="Montserrat" w:hAnsi="Montserrat" w:cs="Arial"/>
          <w:sz w:val="20"/>
          <w:szCs w:val="20"/>
        </w:rPr>
      </w:pPr>
    </w:p>
    <w:p w14:paraId="6AD742FE"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5F320B26" w14:textId="77777777" w:rsidR="00744578" w:rsidRPr="00445349" w:rsidRDefault="00744578" w:rsidP="00744578">
      <w:pPr>
        <w:suppressAutoHyphens/>
        <w:ind w:right="49"/>
        <w:jc w:val="both"/>
        <w:rPr>
          <w:rFonts w:ascii="Montserrat" w:hAnsi="Montserrat" w:cs="Arial"/>
          <w:sz w:val="20"/>
          <w:szCs w:val="20"/>
        </w:rPr>
      </w:pPr>
    </w:p>
    <w:p w14:paraId="1DE29AD5"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195A91AE" w14:textId="77777777" w:rsidR="00744578" w:rsidRPr="00445349" w:rsidRDefault="00744578" w:rsidP="00744578">
      <w:pPr>
        <w:rPr>
          <w:rFonts w:ascii="Montserrat" w:hAnsi="Montserrat"/>
          <w:sz w:val="20"/>
          <w:szCs w:val="20"/>
          <w:lang w:eastAsia="ar-SA"/>
        </w:rPr>
      </w:pPr>
    </w:p>
    <w:p w14:paraId="429391CF"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5" w:name="_Toc99120300"/>
      <w:r w:rsidRPr="00445349">
        <w:rPr>
          <w:rFonts w:ascii="Montserrat" w:hAnsi="Montserrat"/>
          <w:i/>
          <w:sz w:val="20"/>
        </w:rPr>
        <w:t>Terminación anticipada del contrato.</w:t>
      </w:r>
      <w:bookmarkEnd w:id="75"/>
    </w:p>
    <w:p w14:paraId="324D849F" w14:textId="77777777" w:rsidR="00744578" w:rsidRPr="00445349" w:rsidRDefault="00744578" w:rsidP="00744578">
      <w:pPr>
        <w:ind w:right="49"/>
        <w:jc w:val="both"/>
        <w:rPr>
          <w:rFonts w:ascii="Montserrat" w:hAnsi="Montserrat" w:cs="Arial"/>
          <w:sz w:val="20"/>
          <w:szCs w:val="20"/>
        </w:rPr>
      </w:pPr>
    </w:p>
    <w:p w14:paraId="62E59A1B"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1D55EF8D" w14:textId="77777777" w:rsidR="00744578" w:rsidRPr="00445349" w:rsidRDefault="00744578" w:rsidP="00744578">
      <w:pPr>
        <w:suppressAutoHyphens/>
        <w:ind w:right="49"/>
        <w:jc w:val="both"/>
        <w:rPr>
          <w:rFonts w:ascii="Montserrat" w:hAnsi="Montserrat" w:cs="Arial"/>
          <w:sz w:val="20"/>
          <w:szCs w:val="20"/>
        </w:rPr>
      </w:pPr>
    </w:p>
    <w:p w14:paraId="04D3C3BA"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B085F55" w14:textId="77777777" w:rsidR="00744578" w:rsidRPr="00445349" w:rsidRDefault="00744578" w:rsidP="00744578">
      <w:pPr>
        <w:suppressAutoHyphens/>
        <w:ind w:right="49"/>
        <w:jc w:val="both"/>
        <w:rPr>
          <w:rFonts w:ascii="Montserrat" w:hAnsi="Montserrat" w:cs="Arial"/>
          <w:sz w:val="20"/>
          <w:szCs w:val="20"/>
        </w:rPr>
      </w:pPr>
    </w:p>
    <w:p w14:paraId="1B3E1287"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375985EF" w14:textId="77777777" w:rsidR="00744578" w:rsidRPr="00445349" w:rsidRDefault="00744578" w:rsidP="00744578">
      <w:pPr>
        <w:ind w:right="49"/>
        <w:jc w:val="both"/>
        <w:rPr>
          <w:rFonts w:ascii="Montserrat" w:hAnsi="Montserrat" w:cs="Arial"/>
          <w:sz w:val="20"/>
          <w:szCs w:val="20"/>
          <w:lang w:val="es-ES"/>
        </w:rPr>
      </w:pPr>
    </w:p>
    <w:p w14:paraId="0073E0D8"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6" w:name="_Toc99120301"/>
      <w:r w:rsidRPr="00445349">
        <w:rPr>
          <w:rFonts w:ascii="Montserrat" w:hAnsi="Montserrat"/>
          <w:i/>
          <w:sz w:val="20"/>
        </w:rPr>
        <w:t>Condiciones de la prestación y forma de pago del servicio.</w:t>
      </w:r>
      <w:bookmarkEnd w:id="76"/>
    </w:p>
    <w:p w14:paraId="788568BA" w14:textId="77777777" w:rsidR="00744578" w:rsidRPr="00445349" w:rsidRDefault="00744578" w:rsidP="00744578">
      <w:pPr>
        <w:jc w:val="both"/>
        <w:rPr>
          <w:rFonts w:ascii="Montserrat" w:hAnsi="Montserrat" w:cs="Arial"/>
          <w:sz w:val="20"/>
          <w:szCs w:val="20"/>
        </w:rPr>
      </w:pPr>
    </w:p>
    <w:p w14:paraId="310F927F" w14:textId="77777777" w:rsidR="00744578" w:rsidRDefault="00744578" w:rsidP="00744578">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 xml:space="preserve">numeral </w:t>
      </w:r>
      <w:r>
        <w:rPr>
          <w:rStyle w:val="Refdecomentario"/>
          <w:rFonts w:ascii="Montserrat" w:hAnsi="Montserrat" w:cs="Calibri"/>
          <w:b/>
          <w:color w:val="000000" w:themeColor="text1"/>
          <w:sz w:val="20"/>
          <w:szCs w:val="20"/>
        </w:rPr>
        <w:t>12</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3D73D8F2" w14:textId="77777777" w:rsidR="00744578" w:rsidRDefault="00744578" w:rsidP="00744578">
      <w:pPr>
        <w:ind w:right="51"/>
        <w:jc w:val="both"/>
        <w:rPr>
          <w:rStyle w:val="Refdecomentario"/>
          <w:rFonts w:ascii="Montserrat" w:hAnsi="Montserrat" w:cs="Calibri"/>
          <w:color w:val="000000" w:themeColor="text1"/>
          <w:sz w:val="20"/>
          <w:szCs w:val="20"/>
        </w:rPr>
      </w:pPr>
    </w:p>
    <w:p w14:paraId="2083F972" w14:textId="77777777" w:rsidR="00D23E80"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w:t>
      </w:r>
      <w:r w:rsidR="00D23E80">
        <w:rPr>
          <w:rStyle w:val="Refdecomentario"/>
          <w:rFonts w:ascii="Montserrat" w:hAnsi="Montserrat" w:cs="Calibri"/>
          <w:color w:val="000000" w:themeColor="text1"/>
          <w:sz w:val="20"/>
          <w:szCs w:val="20"/>
        </w:rPr>
        <w:t>.</w:t>
      </w:r>
    </w:p>
    <w:p w14:paraId="231D8C36" w14:textId="77777777" w:rsidR="00D23E80" w:rsidRDefault="00D23E80" w:rsidP="00744578">
      <w:pPr>
        <w:jc w:val="both"/>
        <w:rPr>
          <w:rStyle w:val="Refdecomentario"/>
          <w:rFonts w:ascii="Montserrat" w:hAnsi="Montserrat" w:cs="Calibri"/>
          <w:color w:val="000000" w:themeColor="text1"/>
          <w:sz w:val="20"/>
          <w:szCs w:val="20"/>
        </w:rPr>
      </w:pPr>
    </w:p>
    <w:p w14:paraId="3F98B675" w14:textId="77777777" w:rsidR="00D23E80" w:rsidRDefault="00D23E80" w:rsidP="00D23E80">
      <w:pPr>
        <w:tabs>
          <w:tab w:val="left" w:pos="-284"/>
          <w:tab w:val="left" w:pos="1563"/>
        </w:tabs>
        <w:spacing w:line="276" w:lineRule="auto"/>
        <w:jc w:val="both"/>
        <w:rPr>
          <w:rFonts w:ascii="Montserrat" w:eastAsia="Calibri" w:hAnsi="Montserrat" w:cs="Arial"/>
          <w:sz w:val="20"/>
          <w:szCs w:val="20"/>
          <w:lang w:val="es-MX"/>
        </w:rPr>
      </w:pPr>
      <w:r>
        <w:rPr>
          <w:rFonts w:ascii="Montserrat" w:eastAsia="Calibri" w:hAnsi="Montserrat" w:cs="Arial"/>
          <w:sz w:val="20"/>
          <w:szCs w:val="20"/>
          <w:lang w:val="es-MX" w:eastAsia="es-ES"/>
        </w:rPr>
        <w:t>Se presentara los siguientes documentos:</w:t>
      </w:r>
      <w:r>
        <w:rPr>
          <w:rFonts w:ascii="Montserrat" w:eastAsia="Calibri" w:hAnsi="Montserrat" w:cs="Arial"/>
          <w:sz w:val="20"/>
          <w:szCs w:val="20"/>
          <w:lang w:val="es-MX"/>
        </w:rPr>
        <w:tab/>
      </w:r>
    </w:p>
    <w:p w14:paraId="609C71E1" w14:textId="77777777" w:rsidR="00D23E80" w:rsidRPr="00F720DB" w:rsidRDefault="00D23E80" w:rsidP="00D23E80">
      <w:pPr>
        <w:pStyle w:val="Sangra2detindependiente"/>
        <w:tabs>
          <w:tab w:val="left" w:pos="-284"/>
          <w:tab w:val="left" w:pos="9498"/>
        </w:tabs>
        <w:spacing w:after="0" w:line="240" w:lineRule="auto"/>
        <w:ind w:left="0"/>
        <w:jc w:val="both"/>
        <w:rPr>
          <w:rFonts w:ascii="Montserrat" w:hAnsi="Montserrat" w:cs="Arial"/>
          <w:sz w:val="20"/>
          <w:szCs w:val="20"/>
        </w:rPr>
      </w:pPr>
    </w:p>
    <w:p w14:paraId="6CC9BA99" w14:textId="77777777" w:rsidR="00D23E80" w:rsidRDefault="00D23E80" w:rsidP="00D23E80">
      <w:pPr>
        <w:numPr>
          <w:ilvl w:val="0"/>
          <w:numId w:val="67"/>
        </w:num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12087513" w14:textId="77777777" w:rsidR="00D23E80" w:rsidRPr="00F720DB" w:rsidRDefault="00D23E80" w:rsidP="00D23E80">
      <w:pPr>
        <w:tabs>
          <w:tab w:val="left" w:pos="-284"/>
          <w:tab w:val="left" w:pos="2552"/>
          <w:tab w:val="left" w:pos="9498"/>
        </w:tabs>
        <w:overflowPunct w:val="0"/>
        <w:autoSpaceDE w:val="0"/>
        <w:autoSpaceDN w:val="0"/>
        <w:adjustRightInd w:val="0"/>
        <w:jc w:val="both"/>
        <w:textAlignment w:val="baseline"/>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246"/>
        <w:gridCol w:w="3217"/>
      </w:tblGrid>
      <w:tr w:rsidR="00D23E80" w:rsidRPr="00F720DB" w14:paraId="4676331B" w14:textId="77777777" w:rsidTr="0088072B">
        <w:trPr>
          <w:jc w:val="center"/>
        </w:trPr>
        <w:tc>
          <w:tcPr>
            <w:tcW w:w="3749" w:type="dxa"/>
            <w:shd w:val="clear" w:color="auto" w:fill="auto"/>
          </w:tcPr>
          <w:p w14:paraId="6980062F" w14:textId="77777777" w:rsidR="00D23E80" w:rsidRPr="00F720DB" w:rsidRDefault="00D23E80" w:rsidP="0088072B">
            <w:pPr>
              <w:tabs>
                <w:tab w:val="left" w:pos="-284"/>
                <w:tab w:val="left" w:pos="2552"/>
                <w:tab w:val="left" w:pos="9498"/>
              </w:tabs>
              <w:jc w:val="center"/>
              <w:rPr>
                <w:rFonts w:ascii="Montserrat" w:hAnsi="Montserrat" w:cs="Arial"/>
                <w:b/>
                <w:bCs/>
                <w:sz w:val="16"/>
                <w:szCs w:val="16"/>
                <w:u w:val="single"/>
              </w:rPr>
            </w:pPr>
            <w:r w:rsidRPr="00F720DB">
              <w:rPr>
                <w:rFonts w:ascii="Montserrat" w:hAnsi="Montserrat" w:cs="Arial"/>
                <w:b/>
                <w:bCs/>
                <w:sz w:val="16"/>
                <w:szCs w:val="16"/>
              </w:rPr>
              <w:t>UMAE</w:t>
            </w:r>
          </w:p>
        </w:tc>
        <w:tc>
          <w:tcPr>
            <w:tcW w:w="3749" w:type="dxa"/>
            <w:shd w:val="clear" w:color="auto" w:fill="auto"/>
          </w:tcPr>
          <w:p w14:paraId="6F7A2053"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DIRECCION</w:t>
            </w:r>
          </w:p>
        </w:tc>
        <w:tc>
          <w:tcPr>
            <w:tcW w:w="3750" w:type="dxa"/>
            <w:shd w:val="clear" w:color="auto" w:fill="auto"/>
          </w:tcPr>
          <w:p w14:paraId="3B36F588"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HORARIO</w:t>
            </w:r>
          </w:p>
        </w:tc>
      </w:tr>
    </w:tbl>
    <w:p w14:paraId="3F935E56" w14:textId="77777777" w:rsidR="00D23E80" w:rsidRPr="00F720DB" w:rsidRDefault="00D23E80" w:rsidP="00D23E80">
      <w:pPr>
        <w:tabs>
          <w:tab w:val="left" w:pos="-284"/>
          <w:tab w:val="left" w:pos="2552"/>
          <w:tab w:val="left" w:pos="9498"/>
        </w:tabs>
        <w:overflowPunct w:val="0"/>
        <w:autoSpaceDE w:val="0"/>
        <w:autoSpaceDN w:val="0"/>
        <w:adjustRightInd w:val="0"/>
        <w:ind w:left="179"/>
        <w:jc w:val="center"/>
        <w:textAlignment w:val="baseline"/>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290"/>
        <w:gridCol w:w="3055"/>
      </w:tblGrid>
      <w:tr w:rsidR="00D23E80" w:rsidRPr="00F720DB" w14:paraId="5E261CBE" w14:textId="77777777" w:rsidTr="0088072B">
        <w:tc>
          <w:tcPr>
            <w:tcW w:w="3462" w:type="dxa"/>
            <w:shd w:val="clear" w:color="auto" w:fill="auto"/>
          </w:tcPr>
          <w:p w14:paraId="1396E6A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iCs/>
                <w:sz w:val="16"/>
                <w:szCs w:val="16"/>
              </w:rPr>
              <w:t>Unidad Médica Alta Especialidad Hospital de Especialidades C.M.N.O.</w:t>
            </w:r>
          </w:p>
        </w:tc>
        <w:tc>
          <w:tcPr>
            <w:tcW w:w="3473" w:type="dxa"/>
            <w:shd w:val="clear" w:color="auto" w:fill="auto"/>
          </w:tcPr>
          <w:p w14:paraId="1F1C6818" w14:textId="77777777" w:rsidR="00D23E80" w:rsidRPr="00F720DB" w:rsidRDefault="00D23E80" w:rsidP="0088072B">
            <w:pPr>
              <w:tabs>
                <w:tab w:val="left" w:pos="-284"/>
                <w:tab w:val="left" w:pos="303"/>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Belisario Domínguez No.1</w:t>
            </w:r>
            <w:proofErr w:type="gramStart"/>
            <w:r w:rsidRPr="00F720DB">
              <w:rPr>
                <w:rFonts w:ascii="Montserrat" w:hAnsi="Montserrat" w:cs="Arial"/>
                <w:b/>
                <w:bCs/>
                <w:sz w:val="16"/>
                <w:szCs w:val="16"/>
              </w:rPr>
              <w:t>,000</w:t>
            </w:r>
            <w:proofErr w:type="gramEnd"/>
            <w:r w:rsidRPr="00F720DB">
              <w:rPr>
                <w:rFonts w:ascii="Montserrat" w:hAnsi="Montserrat" w:cs="Arial"/>
                <w:b/>
                <w:bCs/>
                <w:sz w:val="16"/>
                <w:szCs w:val="16"/>
              </w:rPr>
              <w:t>, Col. Independencia, C.P. 44340, Guadalajara Jalisco.</w:t>
            </w:r>
          </w:p>
        </w:tc>
        <w:tc>
          <w:tcPr>
            <w:tcW w:w="3306" w:type="dxa"/>
            <w:shd w:val="clear" w:color="auto" w:fill="auto"/>
          </w:tcPr>
          <w:p w14:paraId="1FD2341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Pr>
                <w:rFonts w:ascii="Montserrat" w:hAnsi="Montserrat" w:cs="Arial"/>
                <w:b/>
                <w:bCs/>
                <w:sz w:val="16"/>
                <w:szCs w:val="16"/>
              </w:rPr>
              <w:t>8:30</w:t>
            </w:r>
            <w:r w:rsidRPr="00F720DB">
              <w:rPr>
                <w:rFonts w:ascii="Montserrat" w:hAnsi="Montserrat" w:cs="Arial"/>
                <w:b/>
                <w:bCs/>
                <w:sz w:val="16"/>
                <w:szCs w:val="16"/>
              </w:rPr>
              <w:t xml:space="preserve"> a 13:00 </w:t>
            </w:r>
            <w:proofErr w:type="spellStart"/>
            <w:r w:rsidRPr="00F720DB">
              <w:rPr>
                <w:rFonts w:ascii="Montserrat" w:hAnsi="Montserrat" w:cs="Arial"/>
                <w:b/>
                <w:bCs/>
                <w:sz w:val="16"/>
                <w:szCs w:val="16"/>
              </w:rPr>
              <w:t>Hrs</w:t>
            </w:r>
            <w:proofErr w:type="spellEnd"/>
            <w:r w:rsidRPr="00F720DB">
              <w:rPr>
                <w:rFonts w:ascii="Montserrat" w:hAnsi="Montserrat" w:cs="Arial"/>
                <w:b/>
                <w:bCs/>
                <w:sz w:val="16"/>
                <w:szCs w:val="16"/>
              </w:rPr>
              <w:t>.</w:t>
            </w:r>
          </w:p>
        </w:tc>
      </w:tr>
    </w:tbl>
    <w:p w14:paraId="32B955F0" w14:textId="7ACE36DB" w:rsidR="00744578" w:rsidRPr="00201584"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B2293FC" w14:textId="77777777" w:rsidR="00744578" w:rsidRDefault="00744578" w:rsidP="00744578">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4893DC13" w14:textId="77777777" w:rsidR="00744578" w:rsidRDefault="00744578" w:rsidP="00744578">
      <w:pPr>
        <w:ind w:right="51"/>
        <w:jc w:val="both"/>
        <w:rPr>
          <w:rStyle w:val="Refdecomentario"/>
          <w:rFonts w:ascii="Montserrat" w:hAnsi="Montserrat" w:cs="Calibri"/>
          <w:color w:val="000000" w:themeColor="text1"/>
          <w:sz w:val="20"/>
          <w:szCs w:val="20"/>
        </w:rPr>
      </w:pPr>
    </w:p>
    <w:p w14:paraId="6B6EA136" w14:textId="77777777" w:rsidR="00744578" w:rsidRDefault="00744578" w:rsidP="00744578">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w:t>
      </w:r>
      <w:r>
        <w:rPr>
          <w:rStyle w:val="Refdecomentario"/>
          <w:rFonts w:ascii="Montserrat" w:hAnsi="Montserrat" w:cs="Calibri"/>
          <w:color w:val="000000" w:themeColor="text1"/>
          <w:sz w:val="20"/>
          <w:szCs w:val="20"/>
        </w:rPr>
        <w:t xml:space="preserve">4 </w:t>
      </w:r>
      <w:r w:rsidRPr="00075FE9">
        <w:rPr>
          <w:rStyle w:val="Refdecomentario"/>
          <w:rFonts w:ascii="Montserrat" w:hAnsi="Montserrat" w:cs="Calibri"/>
          <w:color w:val="000000" w:themeColor="text1"/>
          <w:sz w:val="20"/>
          <w:szCs w:val="20"/>
        </w:rPr>
        <w:t>vigente al 17 de octubre de 2022.</w:t>
      </w:r>
    </w:p>
    <w:p w14:paraId="0E2B8C6E" w14:textId="77777777" w:rsidR="00744578" w:rsidRDefault="00744578" w:rsidP="00744578">
      <w:pPr>
        <w:ind w:right="51"/>
        <w:jc w:val="both"/>
        <w:rPr>
          <w:rStyle w:val="Refdecomentario"/>
          <w:rFonts w:ascii="Montserrat" w:hAnsi="Montserrat" w:cs="Calibri"/>
          <w:color w:val="000000" w:themeColor="text1"/>
          <w:sz w:val="20"/>
          <w:szCs w:val="20"/>
        </w:rPr>
      </w:pPr>
    </w:p>
    <w:p w14:paraId="37B71C85"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lastRenderedPageBreak/>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06CDFBE0"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p>
    <w:p w14:paraId="274486E2"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AF76306" w14:textId="77777777" w:rsidR="00744578" w:rsidRDefault="00744578" w:rsidP="00744578">
      <w:pPr>
        <w:ind w:right="51"/>
        <w:jc w:val="both"/>
        <w:rPr>
          <w:rFonts w:ascii="Montserrat" w:hAnsi="Montserrat" w:cs="Calibri"/>
          <w:color w:val="000000" w:themeColor="text1"/>
          <w:sz w:val="20"/>
          <w:szCs w:val="20"/>
        </w:rPr>
      </w:pPr>
    </w:p>
    <w:p w14:paraId="4F9E8544" w14:textId="77777777" w:rsidR="00744578" w:rsidRPr="00B96907"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7" w:name="_Toc99120302"/>
      <w:r w:rsidRPr="00B96907">
        <w:rPr>
          <w:rFonts w:ascii="Montserrat" w:hAnsi="Montserrat"/>
          <w:i/>
          <w:sz w:val="20"/>
        </w:rPr>
        <w:t>Penas Convencionales.</w:t>
      </w:r>
      <w:bookmarkEnd w:id="77"/>
    </w:p>
    <w:p w14:paraId="0F6B625D" w14:textId="77777777" w:rsidR="00744578" w:rsidRPr="00445349" w:rsidRDefault="00744578" w:rsidP="00744578">
      <w:pPr>
        <w:ind w:right="49"/>
        <w:jc w:val="both"/>
        <w:rPr>
          <w:rFonts w:ascii="Montserrat" w:hAnsi="Montserrat" w:cs="Arial"/>
          <w:sz w:val="20"/>
          <w:szCs w:val="20"/>
        </w:rPr>
      </w:pPr>
    </w:p>
    <w:p w14:paraId="25A94967" w14:textId="5801A98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00B96907">
        <w:rPr>
          <w:rFonts w:ascii="Montserrat" w:hAnsi="Montserrat" w:cs="Arial"/>
          <w:b/>
          <w:sz w:val="20"/>
          <w:szCs w:val="20"/>
        </w:rPr>
        <w:t>numeral 10</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6A71B00F" w14:textId="77777777" w:rsidR="00744578" w:rsidRPr="00445349" w:rsidRDefault="00744578" w:rsidP="00744578">
      <w:pPr>
        <w:ind w:right="49"/>
        <w:jc w:val="both"/>
        <w:rPr>
          <w:rFonts w:ascii="Montserrat" w:hAnsi="Montserrat" w:cs="Arial"/>
          <w:sz w:val="20"/>
          <w:szCs w:val="20"/>
        </w:rPr>
      </w:pPr>
    </w:p>
    <w:p w14:paraId="267C1FC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02DB86C3" w14:textId="77777777" w:rsidR="00744578" w:rsidRPr="00445349" w:rsidRDefault="00744578" w:rsidP="00744578">
      <w:pPr>
        <w:ind w:right="49"/>
        <w:jc w:val="both"/>
        <w:rPr>
          <w:rFonts w:ascii="Montserrat" w:hAnsi="Montserrat" w:cs="Arial"/>
          <w:sz w:val="20"/>
          <w:szCs w:val="20"/>
          <w:lang w:val="es-ES"/>
        </w:rPr>
      </w:pPr>
    </w:p>
    <w:p w14:paraId="3ACD912D"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8" w:name="_Toc99120303"/>
      <w:r w:rsidRPr="00445349">
        <w:rPr>
          <w:rFonts w:ascii="Montserrat" w:hAnsi="Montserrat"/>
          <w:i/>
          <w:sz w:val="20"/>
        </w:rPr>
        <w:t>Deductivas/Deducciones.</w:t>
      </w:r>
      <w:bookmarkEnd w:id="78"/>
    </w:p>
    <w:p w14:paraId="7B4736E0" w14:textId="77777777" w:rsidR="00744578" w:rsidRPr="00445349" w:rsidRDefault="00744578" w:rsidP="00744578">
      <w:pPr>
        <w:ind w:right="49"/>
        <w:jc w:val="both"/>
        <w:rPr>
          <w:rFonts w:ascii="Montserrat" w:hAnsi="Montserrat" w:cs="Arial"/>
          <w:sz w:val="20"/>
          <w:szCs w:val="20"/>
        </w:rPr>
      </w:pPr>
    </w:p>
    <w:p w14:paraId="761123D0" w14:textId="6CBECBD8"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 xml:space="preserve">numeral </w:t>
      </w:r>
      <w:r w:rsidR="00B96907">
        <w:rPr>
          <w:rFonts w:ascii="Montserrat" w:hAnsi="Montserrat" w:cs="Arial"/>
          <w:b/>
          <w:sz w:val="20"/>
          <w:szCs w:val="20"/>
        </w:rPr>
        <w:t>10</w:t>
      </w:r>
      <w:r w:rsidRPr="00561A77">
        <w:rPr>
          <w:rFonts w:ascii="Montserrat" w:hAnsi="Montserrat" w:cs="Arial"/>
          <w:b/>
          <w:sz w:val="20"/>
          <w:szCs w:val="20"/>
        </w:rPr>
        <w:t>.2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0A97C6E5" w14:textId="77777777" w:rsidR="00744578" w:rsidRPr="00445349" w:rsidRDefault="00744578" w:rsidP="00744578">
      <w:pPr>
        <w:suppressAutoHyphens/>
        <w:ind w:right="49"/>
        <w:jc w:val="both"/>
        <w:rPr>
          <w:rFonts w:ascii="Montserrat" w:hAnsi="Montserrat" w:cs="Arial"/>
          <w:sz w:val="20"/>
          <w:szCs w:val="20"/>
          <w:lang w:val="es-ES"/>
        </w:rPr>
      </w:pPr>
    </w:p>
    <w:p w14:paraId="7BB5FB0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0F6D4D50" w14:textId="77777777" w:rsidR="00744578" w:rsidRPr="00445349" w:rsidRDefault="00744578" w:rsidP="00744578">
      <w:pPr>
        <w:suppressAutoHyphens/>
        <w:ind w:right="49"/>
        <w:jc w:val="both"/>
        <w:rPr>
          <w:rFonts w:ascii="Montserrat" w:hAnsi="Montserrat" w:cs="Arial"/>
          <w:sz w:val="20"/>
          <w:szCs w:val="20"/>
          <w:lang w:val="es-ES"/>
        </w:rPr>
      </w:pPr>
    </w:p>
    <w:p w14:paraId="6F3BA80A" w14:textId="1F9742F4" w:rsidR="00744578" w:rsidRPr="00501897" w:rsidRDefault="00744578" w:rsidP="001A26D1">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79" w:name="_Toc367205763"/>
      <w:bookmarkStart w:id="80" w:name="_Toc99120304"/>
      <w:bookmarkEnd w:id="54"/>
      <w:r w:rsidRPr="00501897">
        <w:rPr>
          <w:rFonts w:ascii="Montserrat" w:hAnsi="Montserrat" w:cs="Arial"/>
          <w:b/>
          <w:color w:val="000000" w:themeColor="text1"/>
          <w:sz w:val="20"/>
          <w:szCs w:val="20"/>
        </w:rPr>
        <w:t>FORMA Y TÉRMINOS QUE REGIRÁN LOS DIVERSOS ACTOS</w:t>
      </w:r>
      <w:bookmarkEnd w:id="79"/>
      <w:r w:rsidRPr="00501897">
        <w:rPr>
          <w:rFonts w:ascii="Montserrat" w:hAnsi="Montserrat" w:cs="Arial"/>
          <w:b/>
          <w:color w:val="000000" w:themeColor="text1"/>
          <w:sz w:val="20"/>
          <w:szCs w:val="20"/>
        </w:rPr>
        <w:t xml:space="preserve"> DEL PRO</w:t>
      </w:r>
      <w:r w:rsidR="00501897">
        <w:rPr>
          <w:rFonts w:ascii="Montserrat" w:hAnsi="Montserrat" w:cs="Arial"/>
          <w:b/>
          <w:color w:val="000000" w:themeColor="text1"/>
          <w:sz w:val="20"/>
          <w:szCs w:val="20"/>
        </w:rPr>
        <w:t>CEDIMIENTO DE ADJUDICACIÓN DIRECTA</w:t>
      </w:r>
      <w:r w:rsidRPr="00501897">
        <w:rPr>
          <w:rFonts w:ascii="Montserrat" w:hAnsi="Montserrat" w:cs="Arial"/>
          <w:b/>
          <w:color w:val="000000" w:themeColor="text1"/>
          <w:sz w:val="20"/>
          <w:szCs w:val="20"/>
        </w:rPr>
        <w:t>.</w:t>
      </w:r>
      <w:bookmarkEnd w:id="80"/>
    </w:p>
    <w:p w14:paraId="5EAA6764" w14:textId="77777777" w:rsidR="00744578" w:rsidRPr="00445349" w:rsidRDefault="00744578" w:rsidP="00744578">
      <w:pPr>
        <w:rPr>
          <w:rFonts w:ascii="Montserrat" w:hAnsi="Montserrat"/>
          <w:sz w:val="20"/>
          <w:szCs w:val="20"/>
          <w:lang w:eastAsia="ar-SA"/>
        </w:rPr>
      </w:pPr>
    </w:p>
    <w:p w14:paraId="4A4D4690" w14:textId="77777777"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1" w:name="_Toc21612330"/>
      <w:bookmarkStart w:id="82" w:name="_Toc99120305"/>
      <w:bookmarkStart w:id="83" w:name="_Toc367205764"/>
      <w:r w:rsidRPr="00445349">
        <w:rPr>
          <w:rFonts w:ascii="Montserrat" w:hAnsi="Montserrat"/>
          <w:i/>
          <w:sz w:val="20"/>
        </w:rPr>
        <w:t>Reducción de Plazos.</w:t>
      </w:r>
      <w:bookmarkEnd w:id="81"/>
      <w:bookmarkEnd w:id="82"/>
      <w:r w:rsidRPr="00445349">
        <w:rPr>
          <w:rFonts w:ascii="Montserrat" w:hAnsi="Montserrat"/>
          <w:i/>
          <w:sz w:val="20"/>
        </w:rPr>
        <w:t xml:space="preserve"> </w:t>
      </w:r>
    </w:p>
    <w:p w14:paraId="1198D6FC" w14:textId="77777777" w:rsidR="00744578" w:rsidRPr="00445349" w:rsidRDefault="00744578" w:rsidP="00744578">
      <w:pPr>
        <w:rPr>
          <w:rFonts w:ascii="Montserrat" w:eastAsia="Times New Roman" w:hAnsi="Montserrat" w:cs="Arial"/>
          <w:sz w:val="20"/>
          <w:szCs w:val="20"/>
          <w:lang w:eastAsia="ar-SA"/>
        </w:rPr>
      </w:pPr>
    </w:p>
    <w:p w14:paraId="2F7C3EC4" w14:textId="16C1A947" w:rsidR="00744578" w:rsidRDefault="00744578" w:rsidP="00744578">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00501897">
        <w:rPr>
          <w:rFonts w:ascii="Montserrat" w:hAnsi="Montserrat" w:cs="Arial"/>
          <w:b/>
          <w:sz w:val="20"/>
          <w:szCs w:val="20"/>
        </w:rPr>
        <w:t>NO APLICA.</w:t>
      </w:r>
    </w:p>
    <w:p w14:paraId="4C80A80A" w14:textId="77777777" w:rsidR="00744578" w:rsidRPr="00913E27" w:rsidRDefault="00744578" w:rsidP="00744578">
      <w:pPr>
        <w:jc w:val="both"/>
        <w:rPr>
          <w:rFonts w:ascii="Montserrat" w:hAnsi="Montserrat" w:cs="Arial"/>
          <w:sz w:val="20"/>
          <w:szCs w:val="20"/>
        </w:rPr>
      </w:pPr>
    </w:p>
    <w:p w14:paraId="7EBB625E" w14:textId="39B27170"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4" w:name="_Toc99120306"/>
      <w:r w:rsidRPr="00445349">
        <w:rPr>
          <w:rFonts w:ascii="Montserrat" w:hAnsi="Montserrat"/>
          <w:i/>
          <w:sz w:val="20"/>
        </w:rPr>
        <w:t>Fecha, hora y l</w:t>
      </w:r>
      <w:r w:rsidR="009E079F">
        <w:rPr>
          <w:rFonts w:ascii="Montserrat" w:hAnsi="Montserrat"/>
          <w:i/>
          <w:sz w:val="20"/>
        </w:rPr>
        <w:t>ugar para los actos de la Adjudica</w:t>
      </w:r>
      <w:r w:rsidRPr="00445349">
        <w:rPr>
          <w:rFonts w:ascii="Montserrat" w:hAnsi="Montserrat"/>
          <w:i/>
          <w:sz w:val="20"/>
        </w:rPr>
        <w:t>ción.</w:t>
      </w:r>
      <w:bookmarkEnd w:id="83"/>
      <w:bookmarkEnd w:id="84"/>
    </w:p>
    <w:p w14:paraId="75B9AF13" w14:textId="77777777" w:rsidR="00744578" w:rsidRPr="00445349" w:rsidRDefault="00744578" w:rsidP="00744578">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755"/>
        <w:gridCol w:w="2203"/>
        <w:gridCol w:w="952"/>
        <w:gridCol w:w="3900"/>
      </w:tblGrid>
      <w:tr w:rsidR="00744578" w:rsidRPr="00445349" w14:paraId="1EFC47E6" w14:textId="77777777" w:rsidTr="006B7F4C">
        <w:trPr>
          <w:tblHeader/>
          <w:jc w:val="center"/>
        </w:trPr>
        <w:tc>
          <w:tcPr>
            <w:tcW w:w="1404" w:type="pct"/>
            <w:tcBorders>
              <w:top w:val="single" w:sz="4" w:space="0" w:color="000000"/>
              <w:left w:val="single" w:sz="4" w:space="0" w:color="000000"/>
              <w:bottom w:val="single" w:sz="4" w:space="0" w:color="auto"/>
            </w:tcBorders>
            <w:shd w:val="clear" w:color="auto" w:fill="auto"/>
            <w:vAlign w:val="center"/>
          </w:tcPr>
          <w:p w14:paraId="6F7E60B7"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123" w:type="pct"/>
            <w:tcBorders>
              <w:top w:val="single" w:sz="4" w:space="0" w:color="000000"/>
              <w:left w:val="single" w:sz="4" w:space="0" w:color="000000"/>
              <w:bottom w:val="single" w:sz="4" w:space="0" w:color="auto"/>
            </w:tcBorders>
            <w:shd w:val="clear" w:color="auto" w:fill="auto"/>
            <w:vAlign w:val="center"/>
          </w:tcPr>
          <w:p w14:paraId="5E512D36"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B405DA3"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1F551B12"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744578" w:rsidRPr="00445349" w14:paraId="6E6433F3" w14:textId="77777777" w:rsidTr="006B7F4C">
        <w:trPr>
          <w:trHeight w:val="784"/>
          <w:jc w:val="center"/>
        </w:trPr>
        <w:tc>
          <w:tcPr>
            <w:tcW w:w="1404" w:type="pct"/>
            <w:tcBorders>
              <w:top w:val="single" w:sz="4" w:space="0" w:color="auto"/>
              <w:left w:val="single" w:sz="4" w:space="0" w:color="auto"/>
              <w:bottom w:val="single" w:sz="4" w:space="0" w:color="auto"/>
              <w:right w:val="single" w:sz="4" w:space="0" w:color="auto"/>
            </w:tcBorders>
            <w:vAlign w:val="center"/>
          </w:tcPr>
          <w:p w14:paraId="4F5F0B89"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Publicación Convocatoria en CompraNet</w:t>
            </w:r>
          </w:p>
        </w:tc>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5D77" w14:textId="77777777" w:rsidR="00744578" w:rsidRPr="00445349" w:rsidRDefault="00744578" w:rsidP="002F32C7">
            <w:pPr>
              <w:ind w:right="49"/>
              <w:jc w:val="center"/>
              <w:rPr>
                <w:rFonts w:ascii="Montserrat" w:hAnsi="Montserrat" w:cs="Arial"/>
                <w:sz w:val="20"/>
                <w:szCs w:val="20"/>
              </w:rPr>
            </w:pPr>
          </w:p>
        </w:tc>
        <w:tc>
          <w:tcPr>
            <w:tcW w:w="1988" w:type="pct"/>
            <w:vMerge w:val="restart"/>
            <w:tcBorders>
              <w:top w:val="single" w:sz="4" w:space="0" w:color="auto"/>
              <w:left w:val="single" w:sz="4" w:space="0" w:color="auto"/>
              <w:right w:val="single" w:sz="4" w:space="0" w:color="auto"/>
            </w:tcBorders>
            <w:shd w:val="clear" w:color="auto" w:fill="auto"/>
            <w:vAlign w:val="center"/>
          </w:tcPr>
          <w:p w14:paraId="479FE9AF"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5CD4B664"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6765EFAB"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4CA86F0D"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74B93031"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0A75C056"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r w:rsidRPr="00BA0E72">
              <w:rPr>
                <w:rFonts w:ascii="Montserrat" w:hAnsi="Montserrat" w:cs="Arial"/>
                <w:sz w:val="16"/>
                <w:szCs w:val="16"/>
              </w:rPr>
              <w:t>Dirección electrónica:</w:t>
            </w:r>
          </w:p>
          <w:p w14:paraId="1BF057C7" w14:textId="35C66C4A" w:rsidR="00744578" w:rsidRPr="00445349" w:rsidRDefault="00716553" w:rsidP="006B7F4C">
            <w:pPr>
              <w:tabs>
                <w:tab w:val="left" w:pos="-284"/>
                <w:tab w:val="left" w:pos="9498"/>
              </w:tabs>
              <w:spacing w:line="276" w:lineRule="auto"/>
              <w:ind w:right="51"/>
              <w:jc w:val="center"/>
              <w:rPr>
                <w:rFonts w:ascii="Montserrat" w:hAnsi="Montserrat" w:cs="Arial"/>
                <w:sz w:val="20"/>
                <w:szCs w:val="20"/>
              </w:rPr>
            </w:pPr>
            <w:hyperlink r:id="rId13" w:history="1">
              <w:r w:rsidR="006B7F4C" w:rsidRPr="00BA0E72">
                <w:rPr>
                  <w:rFonts w:ascii="Montserrat" w:hAnsi="Montserrat" w:cs="Arial"/>
                  <w:color w:val="0000FF"/>
                  <w:sz w:val="16"/>
                  <w:szCs w:val="16"/>
                  <w:u w:val="single"/>
                </w:rPr>
                <w:t>https://upcp-compranet.hacienda.gob.mx/.</w:t>
              </w:r>
            </w:hyperlink>
          </w:p>
        </w:tc>
      </w:tr>
      <w:tr w:rsidR="00744578" w:rsidRPr="00445349" w14:paraId="4FE08B4D" w14:textId="77777777" w:rsidTr="006B7F4C">
        <w:trPr>
          <w:trHeight w:val="696"/>
          <w:jc w:val="center"/>
        </w:trPr>
        <w:tc>
          <w:tcPr>
            <w:tcW w:w="1404" w:type="pct"/>
            <w:tcBorders>
              <w:top w:val="single" w:sz="4" w:space="0" w:color="auto"/>
              <w:left w:val="single" w:sz="4" w:space="0" w:color="000000"/>
              <w:bottom w:val="single" w:sz="4" w:space="0" w:color="000000"/>
            </w:tcBorders>
            <w:vAlign w:val="center"/>
          </w:tcPr>
          <w:p w14:paraId="1529D62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Acto de Presentación y Apertura de Proposiciones.</w:t>
            </w:r>
          </w:p>
        </w:tc>
        <w:tc>
          <w:tcPr>
            <w:tcW w:w="1123" w:type="pct"/>
            <w:tcBorders>
              <w:top w:val="single" w:sz="4" w:space="0" w:color="auto"/>
              <w:left w:val="single" w:sz="4" w:space="0" w:color="000000"/>
              <w:bottom w:val="single" w:sz="4" w:space="0" w:color="000000"/>
            </w:tcBorders>
            <w:shd w:val="clear" w:color="auto" w:fill="auto"/>
            <w:vAlign w:val="center"/>
          </w:tcPr>
          <w:p w14:paraId="01089CB7" w14:textId="74D48F76" w:rsidR="00744578" w:rsidRPr="006B7F4C" w:rsidRDefault="00B9377C" w:rsidP="006B7F4C">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30/09</w:t>
            </w:r>
            <w:r w:rsidR="000F7262">
              <w:rPr>
                <w:rFonts w:ascii="Montserrat" w:hAnsi="Montserrat" w:cs="Arial"/>
                <w:sz w:val="20"/>
                <w:szCs w:val="20"/>
              </w:rPr>
              <w:t>/</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4270BB19" w14:textId="5ABAD453" w:rsidR="00744578" w:rsidRPr="006B7F4C" w:rsidRDefault="00B17112" w:rsidP="00B9377C">
            <w:pPr>
              <w:ind w:right="49"/>
              <w:jc w:val="center"/>
              <w:rPr>
                <w:rFonts w:ascii="Montserrat" w:hAnsi="Montserrat" w:cs="Arial"/>
                <w:sz w:val="20"/>
                <w:szCs w:val="20"/>
              </w:rPr>
            </w:pPr>
            <w:r>
              <w:rPr>
                <w:rFonts w:ascii="Montserrat" w:hAnsi="Montserrat" w:cs="Arial"/>
                <w:sz w:val="20"/>
                <w:szCs w:val="20"/>
              </w:rPr>
              <w:t>09</w:t>
            </w:r>
            <w:r w:rsidR="00744578" w:rsidRPr="006B7F4C">
              <w:rPr>
                <w:rFonts w:ascii="Montserrat" w:hAnsi="Montserrat" w:cs="Arial"/>
                <w:sz w:val="20"/>
                <w:szCs w:val="20"/>
              </w:rPr>
              <w:t>:</w:t>
            </w:r>
            <w:r w:rsidR="00B9377C">
              <w:rPr>
                <w:rFonts w:ascii="Montserrat" w:hAnsi="Montserrat" w:cs="Arial"/>
                <w:sz w:val="20"/>
                <w:szCs w:val="20"/>
              </w:rPr>
              <w:t>0</w:t>
            </w:r>
            <w:r w:rsidR="00744578" w:rsidRPr="006B7F4C">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79C684C6" w14:textId="77777777" w:rsidR="00744578" w:rsidRPr="00445349" w:rsidRDefault="00744578" w:rsidP="002F32C7">
            <w:pPr>
              <w:pStyle w:val="Encabezado"/>
              <w:ind w:right="49"/>
              <w:jc w:val="center"/>
              <w:rPr>
                <w:rFonts w:ascii="Montserrat" w:hAnsi="Montserrat" w:cs="Arial"/>
                <w:sz w:val="20"/>
              </w:rPr>
            </w:pPr>
          </w:p>
        </w:tc>
      </w:tr>
      <w:tr w:rsidR="00744578" w:rsidRPr="00445349" w14:paraId="26995BDD" w14:textId="77777777" w:rsidTr="006B7F4C">
        <w:trPr>
          <w:trHeight w:val="1131"/>
          <w:jc w:val="center"/>
        </w:trPr>
        <w:tc>
          <w:tcPr>
            <w:tcW w:w="1404" w:type="pct"/>
            <w:tcBorders>
              <w:top w:val="single" w:sz="4" w:space="0" w:color="000000"/>
              <w:left w:val="single" w:sz="4" w:space="0" w:color="000000"/>
              <w:bottom w:val="single" w:sz="4" w:space="0" w:color="000000"/>
            </w:tcBorders>
            <w:vAlign w:val="center"/>
          </w:tcPr>
          <w:p w14:paraId="744CEE0C"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Acto de </w:t>
            </w:r>
            <w:r>
              <w:rPr>
                <w:rFonts w:ascii="Montserrat" w:eastAsia="Times New Roman" w:hAnsi="Montserrat" w:cs="Arial"/>
                <w:sz w:val="20"/>
                <w:szCs w:val="20"/>
                <w:lang w:val="es-ES" w:eastAsia="ar-SA"/>
              </w:rPr>
              <w:t>Resultado</w:t>
            </w:r>
          </w:p>
        </w:tc>
        <w:tc>
          <w:tcPr>
            <w:tcW w:w="1123" w:type="pct"/>
            <w:tcBorders>
              <w:top w:val="single" w:sz="4" w:space="0" w:color="000000"/>
              <w:left w:val="single" w:sz="4" w:space="0" w:color="000000"/>
              <w:bottom w:val="single" w:sz="4" w:space="0" w:color="000000"/>
            </w:tcBorders>
            <w:shd w:val="clear" w:color="auto" w:fill="auto"/>
            <w:vAlign w:val="center"/>
          </w:tcPr>
          <w:p w14:paraId="465543D6" w14:textId="3E6E014C" w:rsidR="00744578" w:rsidRPr="006B7F4C" w:rsidRDefault="00B9377C" w:rsidP="000F726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30/09</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50183DC9" w14:textId="1C6CA92D" w:rsidR="00744578" w:rsidRPr="006B7F4C" w:rsidRDefault="000F7262" w:rsidP="00B9377C">
            <w:pPr>
              <w:jc w:val="center"/>
              <w:rPr>
                <w:rFonts w:ascii="Montserrat" w:hAnsi="Montserrat"/>
                <w:sz w:val="20"/>
                <w:szCs w:val="20"/>
              </w:rPr>
            </w:pPr>
            <w:r>
              <w:rPr>
                <w:rFonts w:ascii="Montserrat" w:hAnsi="Montserrat" w:cs="Arial"/>
                <w:sz w:val="20"/>
                <w:szCs w:val="20"/>
              </w:rPr>
              <w:t>15</w:t>
            </w:r>
            <w:r w:rsidR="00744578" w:rsidRPr="006B7F4C">
              <w:rPr>
                <w:rFonts w:ascii="Montserrat" w:hAnsi="Montserrat" w:cs="Arial"/>
                <w:sz w:val="20"/>
                <w:szCs w:val="20"/>
              </w:rPr>
              <w:t>:</w:t>
            </w:r>
            <w:r w:rsidR="00B9377C">
              <w:rPr>
                <w:rFonts w:ascii="Montserrat" w:hAnsi="Montserrat" w:cs="Arial"/>
                <w:sz w:val="20"/>
                <w:szCs w:val="20"/>
              </w:rPr>
              <w:t>0</w:t>
            </w:r>
            <w:r w:rsidR="00A70B1A">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4D072814"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sz w:val="20"/>
                <w:szCs w:val="20"/>
                <w:lang w:eastAsia="ar-SA"/>
              </w:rPr>
            </w:pPr>
          </w:p>
        </w:tc>
      </w:tr>
      <w:tr w:rsidR="00744578" w:rsidRPr="00445349" w14:paraId="4C0E638D" w14:textId="77777777" w:rsidTr="006B7F4C">
        <w:trPr>
          <w:trHeight w:val="695"/>
          <w:jc w:val="center"/>
        </w:trPr>
        <w:tc>
          <w:tcPr>
            <w:tcW w:w="1404" w:type="pct"/>
            <w:tcBorders>
              <w:top w:val="single" w:sz="4" w:space="0" w:color="000000"/>
              <w:left w:val="single" w:sz="4" w:space="0" w:color="000000"/>
              <w:bottom w:val="single" w:sz="4" w:space="0" w:color="000000"/>
            </w:tcBorders>
            <w:vAlign w:val="center"/>
          </w:tcPr>
          <w:p w14:paraId="6465E388"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123" w:type="pct"/>
            <w:tcBorders>
              <w:top w:val="single" w:sz="4" w:space="0" w:color="000000"/>
              <w:left w:val="single" w:sz="4" w:space="0" w:color="000000"/>
              <w:bottom w:val="single" w:sz="4" w:space="0" w:color="000000"/>
              <w:right w:val="single" w:sz="4" w:space="0" w:color="auto"/>
            </w:tcBorders>
            <w:shd w:val="clear" w:color="auto" w:fill="auto"/>
            <w:vAlign w:val="center"/>
          </w:tcPr>
          <w:p w14:paraId="33D6C5BA"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516C4AEF" w14:textId="77777777" w:rsidR="00744578" w:rsidRPr="00445349" w:rsidRDefault="00744578" w:rsidP="002F32C7">
            <w:pPr>
              <w:jc w:val="center"/>
              <w:rPr>
                <w:rFonts w:ascii="Montserrat" w:hAnsi="Montserrat"/>
                <w:sz w:val="20"/>
                <w:szCs w:val="20"/>
              </w:rPr>
            </w:pPr>
          </w:p>
        </w:tc>
        <w:tc>
          <w:tcPr>
            <w:tcW w:w="1988" w:type="pct"/>
            <w:vMerge/>
            <w:tcBorders>
              <w:left w:val="single" w:sz="4" w:space="0" w:color="auto"/>
              <w:bottom w:val="single" w:sz="4" w:space="0" w:color="auto"/>
              <w:right w:val="single" w:sz="4" w:space="0" w:color="auto"/>
            </w:tcBorders>
            <w:shd w:val="clear" w:color="auto" w:fill="auto"/>
            <w:vAlign w:val="center"/>
          </w:tcPr>
          <w:p w14:paraId="42838EE9"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744578" w:rsidRPr="00445349" w14:paraId="7C6BC88E" w14:textId="77777777" w:rsidTr="006B7F4C">
        <w:trPr>
          <w:trHeight w:val="948"/>
          <w:jc w:val="center"/>
        </w:trPr>
        <w:tc>
          <w:tcPr>
            <w:tcW w:w="1404" w:type="pct"/>
            <w:tcBorders>
              <w:top w:val="single" w:sz="4" w:space="0" w:color="000000"/>
              <w:left w:val="single" w:sz="4" w:space="0" w:color="000000"/>
              <w:bottom w:val="single" w:sz="4" w:space="0" w:color="000000"/>
            </w:tcBorders>
            <w:vAlign w:val="center"/>
          </w:tcPr>
          <w:p w14:paraId="5F0DE91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596"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3B33101" w14:textId="5C588508" w:rsidR="00744578" w:rsidRPr="00445349" w:rsidRDefault="00B9377C" w:rsidP="006B7F4C">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15/10</w:t>
            </w:r>
            <w:r w:rsidR="00744578" w:rsidRPr="006B7F4C">
              <w:rPr>
                <w:rFonts w:ascii="Montserrat" w:eastAsia="Times New Roman" w:hAnsi="Montserrat" w:cs="Arial"/>
                <w:sz w:val="20"/>
                <w:szCs w:val="20"/>
                <w:lang w:val="es-ES" w:eastAsia="ar-SA"/>
              </w:rPr>
              <w:t>/2024.</w:t>
            </w:r>
          </w:p>
        </w:tc>
      </w:tr>
    </w:tbl>
    <w:p w14:paraId="4DF9DD95" w14:textId="77777777" w:rsidR="00744578" w:rsidRPr="00445349" w:rsidRDefault="00744578" w:rsidP="00744578">
      <w:pPr>
        <w:rPr>
          <w:rFonts w:ascii="Montserrat" w:hAnsi="Montserrat"/>
          <w:sz w:val="20"/>
          <w:szCs w:val="20"/>
          <w:lang w:eastAsia="ar-SA"/>
        </w:rPr>
      </w:pPr>
    </w:p>
    <w:p w14:paraId="5C6EE9F2" w14:textId="77777777" w:rsidR="00744578" w:rsidRPr="00445349" w:rsidRDefault="00744578" w:rsidP="00744578">
      <w:pPr>
        <w:suppressAutoHyphens/>
        <w:ind w:left="-284" w:right="-234"/>
        <w:jc w:val="both"/>
        <w:rPr>
          <w:rFonts w:ascii="Montserrat" w:eastAsia="Times New Roman" w:hAnsi="Montserrat" w:cs="Arial"/>
          <w:sz w:val="20"/>
          <w:szCs w:val="20"/>
          <w:lang w:eastAsia="ar-SA"/>
        </w:rPr>
      </w:pPr>
    </w:p>
    <w:p w14:paraId="2611C8C0" w14:textId="77777777" w:rsidR="00744578" w:rsidRPr="00445349" w:rsidRDefault="00744578" w:rsidP="001A26D1">
      <w:pPr>
        <w:pStyle w:val="Ttulo2"/>
        <w:keepLines w:val="0"/>
        <w:numPr>
          <w:ilvl w:val="1"/>
          <w:numId w:val="29"/>
        </w:numPr>
        <w:suppressAutoHyphens/>
        <w:spacing w:before="0"/>
        <w:ind w:left="426" w:hanging="426"/>
        <w:jc w:val="both"/>
        <w:rPr>
          <w:rFonts w:ascii="Montserrat" w:hAnsi="Montserrat"/>
          <w:i/>
          <w:sz w:val="20"/>
        </w:rPr>
      </w:pPr>
      <w:bookmarkStart w:id="85" w:name="_Toc99120307"/>
      <w:r w:rsidRPr="00445349">
        <w:rPr>
          <w:rFonts w:ascii="Montserrat" w:hAnsi="Montserrat"/>
          <w:i/>
          <w:sz w:val="20"/>
        </w:rPr>
        <w:t>Visitas a las instalaciones institucionales, donde se suministrarán o colocarán los bienes o donde se prestarán los servicios, en su caso.</w:t>
      </w:r>
      <w:bookmarkEnd w:id="85"/>
      <w:r w:rsidRPr="00445349">
        <w:rPr>
          <w:rFonts w:ascii="Montserrat" w:hAnsi="Montserrat"/>
          <w:i/>
          <w:sz w:val="20"/>
        </w:rPr>
        <w:t xml:space="preserve"> </w:t>
      </w:r>
      <w:r>
        <w:rPr>
          <w:rFonts w:ascii="Montserrat" w:hAnsi="Montserrat"/>
          <w:i/>
          <w:sz w:val="20"/>
        </w:rPr>
        <w:t>No Aplica visitas para esta convocatoria.</w:t>
      </w:r>
    </w:p>
    <w:p w14:paraId="134F2D71" w14:textId="77777777" w:rsidR="00744578" w:rsidRPr="00445349" w:rsidRDefault="00744578" w:rsidP="00744578">
      <w:pPr>
        <w:jc w:val="both"/>
        <w:rPr>
          <w:rFonts w:ascii="Montserrat" w:eastAsia="Times New Roman" w:hAnsi="Montserrat" w:cs="Arial"/>
          <w:sz w:val="20"/>
          <w:szCs w:val="20"/>
          <w:lang w:eastAsia="ar-SA"/>
        </w:rPr>
      </w:pPr>
    </w:p>
    <w:p w14:paraId="5F8F0AA9" w14:textId="77777777" w:rsidR="00744578" w:rsidRDefault="00744578" w:rsidP="00744578">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0D98E198" w14:textId="77777777" w:rsidR="00744578" w:rsidRDefault="00744578" w:rsidP="00744578">
      <w:pPr>
        <w:jc w:val="both"/>
        <w:rPr>
          <w:rFonts w:ascii="Montserrat" w:eastAsia="Times New Roman" w:hAnsi="Montserrat" w:cs="Arial"/>
          <w:sz w:val="20"/>
          <w:szCs w:val="20"/>
          <w:lang w:eastAsia="ar-SA"/>
        </w:rPr>
      </w:pPr>
    </w:p>
    <w:p w14:paraId="3D1342C9"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6" w:name="_Toc99120308"/>
      <w:r w:rsidRPr="00445349">
        <w:rPr>
          <w:rFonts w:ascii="Montserrat" w:hAnsi="Montserrat"/>
          <w:i/>
          <w:sz w:val="20"/>
        </w:rPr>
        <w:t xml:space="preserve">Junta de </w:t>
      </w:r>
      <w:bookmarkEnd w:id="86"/>
      <w:r w:rsidRPr="00445349">
        <w:rPr>
          <w:rFonts w:ascii="Montserrat" w:hAnsi="Montserrat"/>
          <w:i/>
          <w:sz w:val="20"/>
        </w:rPr>
        <w:t>Aclaraciones</w:t>
      </w:r>
      <w:r>
        <w:rPr>
          <w:rFonts w:ascii="Montserrat" w:hAnsi="Montserrat"/>
          <w:i/>
          <w:sz w:val="20"/>
        </w:rPr>
        <w:t xml:space="preserve"> (No aplica)</w:t>
      </w:r>
      <w:r w:rsidRPr="00445349">
        <w:rPr>
          <w:rFonts w:ascii="Montserrat" w:hAnsi="Montserrat"/>
          <w:i/>
          <w:sz w:val="20"/>
        </w:rPr>
        <w:t>.</w:t>
      </w:r>
    </w:p>
    <w:p w14:paraId="26F5E633" w14:textId="77777777" w:rsidR="00744578" w:rsidRPr="00445349" w:rsidRDefault="00744578" w:rsidP="00744578">
      <w:pPr>
        <w:jc w:val="both"/>
        <w:rPr>
          <w:rFonts w:ascii="Montserrat" w:eastAsia="Times New Roman" w:hAnsi="Montserrat" w:cs="Arial"/>
          <w:sz w:val="20"/>
          <w:szCs w:val="20"/>
          <w:lang w:val="es-ES" w:eastAsia="ar-SA"/>
        </w:rPr>
      </w:pPr>
      <w:r w:rsidRPr="00445349">
        <w:rPr>
          <w:rFonts w:ascii="Montserrat" w:hAnsi="Montserrat"/>
          <w:sz w:val="20"/>
          <w:szCs w:val="20"/>
        </w:rPr>
        <w:t xml:space="preserve"> </w:t>
      </w:r>
    </w:p>
    <w:p w14:paraId="428CE973" w14:textId="77777777" w:rsidR="00744578" w:rsidRPr="00445349" w:rsidRDefault="00744578" w:rsidP="00744578">
      <w:pPr>
        <w:suppressAutoHyphens/>
        <w:ind w:right="49"/>
        <w:jc w:val="both"/>
        <w:rPr>
          <w:rFonts w:ascii="Montserrat" w:eastAsia="Times New Roman" w:hAnsi="Montserrat" w:cs="Arial"/>
          <w:sz w:val="20"/>
          <w:szCs w:val="20"/>
          <w:lang w:eastAsia="ar-SA"/>
        </w:rPr>
      </w:pPr>
    </w:p>
    <w:p w14:paraId="0CA9E7A2" w14:textId="00ED64F6" w:rsidR="00744578" w:rsidRDefault="00744578" w:rsidP="00744578">
      <w:pPr>
        <w:pStyle w:val="Ttulo2"/>
        <w:keepLines w:val="0"/>
        <w:numPr>
          <w:ilvl w:val="1"/>
          <w:numId w:val="29"/>
        </w:numPr>
        <w:suppressAutoHyphens/>
        <w:spacing w:before="0"/>
        <w:ind w:left="0" w:right="49" w:firstLine="0"/>
        <w:rPr>
          <w:rFonts w:ascii="Montserrat" w:hAnsi="Montserrat"/>
          <w:i/>
          <w:sz w:val="20"/>
        </w:rPr>
      </w:pPr>
      <w:bookmarkStart w:id="87" w:name="_Toc99120309"/>
      <w:r w:rsidRPr="006C4CC5">
        <w:rPr>
          <w:rFonts w:ascii="Montserrat" w:hAnsi="Montserrat"/>
          <w:i/>
          <w:sz w:val="20"/>
        </w:rPr>
        <w:t>Acto de Presentación y Apertura de Proposiciones.</w:t>
      </w:r>
      <w:bookmarkEnd w:id="87"/>
      <w:r w:rsidR="00F0203F" w:rsidRPr="006C4CC5">
        <w:rPr>
          <w:rFonts w:ascii="Montserrat" w:hAnsi="Montserrat"/>
          <w:i/>
          <w:sz w:val="20"/>
        </w:rPr>
        <w:t xml:space="preserve"> </w:t>
      </w:r>
    </w:p>
    <w:p w14:paraId="45483B2D" w14:textId="77777777" w:rsidR="00AA4158" w:rsidRDefault="00AA4158" w:rsidP="00AA4158"/>
    <w:p w14:paraId="27AE006B" w14:textId="18AD4578" w:rsidR="00AA4158" w:rsidRDefault="00AA4158" w:rsidP="00AA4158">
      <w:pPr>
        <w:jc w:val="both"/>
        <w:rPr>
          <w:rFonts w:ascii="Montserrat" w:hAnsi="Montserrat" w:cs="Arial"/>
          <w:bCs/>
          <w:sz w:val="20"/>
          <w:szCs w:val="20"/>
        </w:rPr>
      </w:pPr>
      <w:r w:rsidRPr="00F720DB">
        <w:rPr>
          <w:rFonts w:ascii="Montserrat" w:hAnsi="Montserrat" w:cs="Arial"/>
          <w:bCs/>
          <w:sz w:val="20"/>
          <w:szCs w:val="20"/>
        </w:rPr>
        <w:t xml:space="preserve">Se llevará a cabo en punto de las </w:t>
      </w:r>
      <w:r w:rsidR="00FA0B04">
        <w:rPr>
          <w:rFonts w:ascii="Montserrat" w:hAnsi="Montserrat" w:cs="Arial"/>
          <w:b/>
          <w:bCs/>
          <w:sz w:val="20"/>
          <w:szCs w:val="20"/>
        </w:rPr>
        <w:t>09</w:t>
      </w:r>
      <w:r w:rsidRPr="00AA4158">
        <w:rPr>
          <w:rFonts w:ascii="Montserrat" w:hAnsi="Montserrat" w:cs="Arial"/>
          <w:b/>
          <w:bCs/>
          <w:sz w:val="20"/>
          <w:szCs w:val="20"/>
        </w:rPr>
        <w:t>:</w:t>
      </w:r>
      <w:r w:rsidR="00B9377C">
        <w:rPr>
          <w:rFonts w:ascii="Montserrat" w:hAnsi="Montserrat" w:cs="Arial"/>
          <w:b/>
          <w:bCs/>
          <w:sz w:val="20"/>
          <w:szCs w:val="20"/>
        </w:rPr>
        <w:t>0</w:t>
      </w:r>
      <w:r w:rsidRPr="00AA4158">
        <w:rPr>
          <w:rFonts w:ascii="Montserrat" w:hAnsi="Montserrat" w:cs="Arial"/>
          <w:b/>
          <w:bCs/>
          <w:sz w:val="20"/>
          <w:szCs w:val="20"/>
        </w:rPr>
        <w:t>0</w:t>
      </w:r>
      <w:r w:rsidRPr="00AA4158">
        <w:rPr>
          <w:rFonts w:ascii="Montserrat" w:hAnsi="Montserrat" w:cs="Arial"/>
          <w:bCs/>
          <w:sz w:val="20"/>
          <w:szCs w:val="20"/>
        </w:rPr>
        <w:t xml:space="preserve"> horas del día </w:t>
      </w:r>
      <w:r w:rsidR="00B9377C">
        <w:rPr>
          <w:rFonts w:ascii="Montserrat" w:hAnsi="Montserrat" w:cs="Arial"/>
          <w:b/>
          <w:bCs/>
          <w:sz w:val="20"/>
          <w:szCs w:val="20"/>
          <w:u w:val="single"/>
        </w:rPr>
        <w:t>30</w:t>
      </w:r>
      <w:r w:rsidRPr="00AA4158">
        <w:rPr>
          <w:rFonts w:ascii="Montserrat" w:hAnsi="Montserrat" w:cs="Arial"/>
          <w:b/>
          <w:bCs/>
          <w:sz w:val="20"/>
          <w:szCs w:val="20"/>
          <w:u w:val="single"/>
        </w:rPr>
        <w:t xml:space="preserve"> de </w:t>
      </w:r>
      <w:r w:rsidR="00FA0B04">
        <w:rPr>
          <w:rFonts w:ascii="Montserrat" w:hAnsi="Montserrat" w:cs="Arial"/>
          <w:b/>
          <w:bCs/>
          <w:sz w:val="20"/>
          <w:szCs w:val="20"/>
          <w:u w:val="single"/>
        </w:rPr>
        <w:t>Septiembre</w:t>
      </w:r>
      <w:r w:rsidRPr="00AA4158">
        <w:rPr>
          <w:rFonts w:ascii="Montserrat" w:hAnsi="Montserrat" w:cs="Arial"/>
          <w:b/>
          <w:bCs/>
          <w:sz w:val="20"/>
          <w:szCs w:val="20"/>
          <w:u w:val="single"/>
        </w:rPr>
        <w:t xml:space="preserve"> del 2024,</w:t>
      </w:r>
      <w:r w:rsidRPr="00AA4158">
        <w:rPr>
          <w:rFonts w:ascii="Montserrat" w:hAnsi="Montserrat" w:cs="Arial"/>
          <w:bCs/>
          <w:sz w:val="20"/>
          <w:szCs w:val="20"/>
        </w:rPr>
        <w:t xml:space="preserve"> </w:t>
      </w:r>
      <w:r w:rsidRPr="00F720DB">
        <w:rPr>
          <w:rFonts w:ascii="Montserrat" w:hAnsi="Montserrat" w:cs="Arial"/>
          <w:bCs/>
          <w:sz w:val="20"/>
          <w:szCs w:val="20"/>
        </w:rPr>
        <w:t xml:space="preserve">y se desarrollará  conforme a lo previsto en el artículo </w:t>
      </w:r>
      <w:r w:rsidRPr="00F720DB">
        <w:rPr>
          <w:rFonts w:ascii="Montserrat" w:hAnsi="Montserrat" w:cs="Arial"/>
          <w:b/>
          <w:bCs/>
          <w:sz w:val="20"/>
          <w:szCs w:val="20"/>
        </w:rPr>
        <w:t xml:space="preserve">35 </w:t>
      </w:r>
      <w:r w:rsidRPr="00F720DB">
        <w:rPr>
          <w:rFonts w:ascii="Montserrat" w:hAnsi="Montserrat" w:cs="Arial"/>
          <w:bCs/>
          <w:sz w:val="20"/>
          <w:szCs w:val="20"/>
        </w:rPr>
        <w:t>de la Ley exclusivamente se permitirá la participación de los licitantes a través de C</w:t>
      </w:r>
      <w:r>
        <w:rPr>
          <w:rFonts w:ascii="Montserrat" w:hAnsi="Montserrat" w:cs="Arial"/>
          <w:bCs/>
          <w:sz w:val="20"/>
          <w:szCs w:val="20"/>
        </w:rPr>
        <w:t>ompra</w:t>
      </w:r>
      <w:r w:rsidRPr="00F720DB">
        <w:rPr>
          <w:rFonts w:ascii="Montserrat" w:hAnsi="Montserrat" w:cs="Arial"/>
          <w:bCs/>
          <w:sz w:val="20"/>
          <w:szCs w:val="20"/>
        </w:rPr>
        <w:t>N</w:t>
      </w:r>
      <w:r>
        <w:rPr>
          <w:rFonts w:ascii="Montserrat" w:hAnsi="Montserrat" w:cs="Arial"/>
          <w:bCs/>
          <w:sz w:val="20"/>
          <w:szCs w:val="20"/>
        </w:rPr>
        <w:t>et</w:t>
      </w:r>
      <w:r w:rsidRPr="00F720DB">
        <w:rPr>
          <w:rFonts w:ascii="Montserrat" w:hAnsi="Montserrat" w:cs="Arial"/>
          <w:bCs/>
          <w:sz w:val="20"/>
          <w:szCs w:val="20"/>
        </w:rPr>
        <w:t xml:space="preserve">, se utilizarán medios de identificación electrónica y sin la presencia de los licitantes en dichos actos, con fundamento de acuerdo al artículo </w:t>
      </w:r>
      <w:r w:rsidRPr="00AA4158">
        <w:rPr>
          <w:rFonts w:ascii="Montserrat" w:hAnsi="Montserrat" w:cs="Arial"/>
          <w:b/>
          <w:bCs/>
          <w:sz w:val="20"/>
          <w:szCs w:val="20"/>
        </w:rPr>
        <w:t>26 BIS</w:t>
      </w:r>
      <w:r w:rsidRPr="00F720DB">
        <w:rPr>
          <w:rFonts w:ascii="Montserrat" w:hAnsi="Montserrat" w:cs="Arial"/>
          <w:bCs/>
          <w:sz w:val="20"/>
          <w:szCs w:val="20"/>
        </w:rPr>
        <w:t xml:space="preserve"> </w:t>
      </w:r>
      <w:r w:rsidRPr="00AA4158">
        <w:rPr>
          <w:rFonts w:ascii="Montserrat" w:hAnsi="Montserrat" w:cs="Arial"/>
          <w:b/>
          <w:bCs/>
          <w:sz w:val="20"/>
          <w:szCs w:val="20"/>
        </w:rPr>
        <w:t>Fracción II</w:t>
      </w:r>
      <w:r>
        <w:rPr>
          <w:rFonts w:ascii="Montserrat" w:hAnsi="Montserrat" w:cs="Arial"/>
          <w:bCs/>
          <w:sz w:val="20"/>
          <w:szCs w:val="20"/>
        </w:rPr>
        <w:t xml:space="preserve"> de la Ley </w:t>
      </w:r>
      <w:r w:rsidRPr="00F720DB">
        <w:rPr>
          <w:rFonts w:ascii="Montserrat" w:hAnsi="Montserrat" w:cs="Arial"/>
          <w:bCs/>
          <w:sz w:val="20"/>
          <w:szCs w:val="20"/>
        </w:rPr>
        <w:t>de Adquisiciones, Arrendamientos y Servicios del Sector Público</w:t>
      </w:r>
      <w:r>
        <w:rPr>
          <w:rFonts w:ascii="Montserrat" w:hAnsi="Montserrat" w:cs="Arial"/>
          <w:bCs/>
          <w:sz w:val="20"/>
          <w:szCs w:val="20"/>
        </w:rPr>
        <w:t>.</w:t>
      </w:r>
    </w:p>
    <w:p w14:paraId="18272CB1" w14:textId="5952C3FD" w:rsidR="00AA4158" w:rsidRDefault="00AA4158" w:rsidP="00AA4158">
      <w:pPr>
        <w:jc w:val="both"/>
        <w:rPr>
          <w:rFonts w:ascii="Montserrat" w:hAnsi="Montserrat" w:cs="Arial"/>
          <w:bCs/>
          <w:sz w:val="20"/>
          <w:szCs w:val="20"/>
        </w:rPr>
      </w:pP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bCs/>
          <w:sz w:val="20"/>
          <w:szCs w:val="20"/>
        </w:rPr>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F720DB">
        <w:rPr>
          <w:rFonts w:ascii="Montserrat" w:hAnsi="Montserrat" w:cs="Arial"/>
          <w:b/>
          <w:bCs/>
          <w:sz w:val="20"/>
          <w:szCs w:val="20"/>
        </w:rPr>
        <w:t>50</w:t>
      </w:r>
      <w:r w:rsidRPr="00F720DB">
        <w:rPr>
          <w:rFonts w:ascii="Montserrat" w:hAnsi="Montserrat" w:cs="Arial"/>
          <w:bCs/>
          <w:sz w:val="20"/>
          <w:szCs w:val="20"/>
        </w:rPr>
        <w:t xml:space="preserve"> del Reglamento de la ley de Adquisiciones, Arrendamientos y Servicios del Sector Público, siendo causal de desechamiento el que no se encuentren foliadas.</w:t>
      </w:r>
    </w:p>
    <w:p w14:paraId="31EA2E6F" w14:textId="77777777" w:rsidR="00AA4158" w:rsidRDefault="00AA4158" w:rsidP="00AA4158">
      <w:pPr>
        <w:jc w:val="both"/>
        <w:rPr>
          <w:rFonts w:ascii="Montserrat" w:hAnsi="Montserrat" w:cs="Arial"/>
          <w:b/>
          <w:bCs/>
          <w:sz w:val="20"/>
          <w:szCs w:val="20"/>
        </w:rPr>
      </w:pPr>
    </w:p>
    <w:p w14:paraId="000431A5" w14:textId="77777777" w:rsidR="00AA4158" w:rsidRPr="00F720DB" w:rsidRDefault="00AA4158" w:rsidP="00AA4158">
      <w:pPr>
        <w:jc w:val="both"/>
        <w:rPr>
          <w:rFonts w:ascii="Montserrat" w:hAnsi="Montserrat" w:cs="Tahoma"/>
          <w:sz w:val="20"/>
          <w:szCs w:val="20"/>
        </w:rPr>
      </w:pPr>
      <w:r w:rsidRPr="00F720DB">
        <w:rPr>
          <w:rFonts w:ascii="Montserrat" w:hAnsi="Montserrat" w:cs="Arial"/>
          <w:bCs/>
          <w:sz w:val="20"/>
          <w:szCs w:val="20"/>
        </w:rPr>
        <w:lastRenderedPageBreak/>
        <w:t xml:space="preserve">La apertura de las proposiciones iniciará con las que fueron enviadas </w:t>
      </w:r>
      <w:r w:rsidRPr="00F720DB">
        <w:rPr>
          <w:rFonts w:ascii="Montserrat" w:hAnsi="Montserrat" w:cs="Tahoma"/>
          <w:sz w:val="20"/>
          <w:szCs w:val="20"/>
        </w:rPr>
        <w:t>a través del Sistema Electrónico de Información Pública Gubernamental sobre Adquisiciones, Arrendamientos y Servicios (CompraNet)</w:t>
      </w:r>
      <w:r w:rsidRPr="00F720DB">
        <w:rPr>
          <w:rFonts w:ascii="Montserrat" w:hAnsi="Montserrat" w:cs="Arial"/>
          <w:bCs/>
          <w:sz w:val="20"/>
          <w:szCs w:val="20"/>
        </w:rPr>
        <w:t>.</w:t>
      </w:r>
    </w:p>
    <w:p w14:paraId="3BF127D6" w14:textId="77777777" w:rsidR="00AA4158" w:rsidRDefault="00AA4158" w:rsidP="00AA4158">
      <w:pPr>
        <w:jc w:val="both"/>
        <w:rPr>
          <w:rFonts w:ascii="Montserrat" w:hAnsi="Montserrat" w:cs="Arial"/>
          <w:sz w:val="20"/>
          <w:szCs w:val="20"/>
        </w:rPr>
      </w:pPr>
    </w:p>
    <w:p w14:paraId="2D920C9E" w14:textId="77777777" w:rsidR="00AA4158" w:rsidRPr="00F720DB" w:rsidRDefault="00AA4158" w:rsidP="00AA4158">
      <w:pPr>
        <w:jc w:val="both"/>
        <w:rPr>
          <w:rFonts w:ascii="Montserrat" w:hAnsi="Montserrat" w:cs="Arial"/>
          <w:sz w:val="20"/>
          <w:szCs w:val="20"/>
        </w:rPr>
      </w:pPr>
      <w:r w:rsidRPr="00F720DB">
        <w:rPr>
          <w:rFonts w:ascii="Montserrat" w:hAnsi="Montserrat" w:cs="Arial"/>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56FAE2DD" w14:textId="77777777" w:rsidR="00AA4158" w:rsidRDefault="00AA4158" w:rsidP="00AA4158">
      <w:pPr>
        <w:jc w:val="both"/>
        <w:rPr>
          <w:rFonts w:ascii="Montserrat" w:hAnsi="Montserrat" w:cs="Arial"/>
          <w:sz w:val="20"/>
          <w:szCs w:val="20"/>
        </w:rPr>
      </w:pPr>
    </w:p>
    <w:p w14:paraId="71DE0D7A" w14:textId="77777777" w:rsidR="00AA4158" w:rsidRPr="00F720DB" w:rsidRDefault="00AA4158" w:rsidP="00AA4158">
      <w:pPr>
        <w:jc w:val="both"/>
        <w:rPr>
          <w:rFonts w:ascii="Montserrat" w:hAnsi="Montserrat" w:cs="Arial"/>
          <w:bCs/>
          <w:sz w:val="20"/>
          <w:szCs w:val="20"/>
        </w:rPr>
      </w:pPr>
      <w:r w:rsidRPr="00F720DB">
        <w:rPr>
          <w:rFonts w:ascii="Montserrat" w:hAnsi="Montserra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EB7EF50" w14:textId="77777777" w:rsidR="00AA4158" w:rsidRDefault="00AA4158" w:rsidP="00AA4158">
      <w:pPr>
        <w:jc w:val="both"/>
        <w:rPr>
          <w:rFonts w:ascii="Montserrat" w:hAnsi="Montserrat" w:cs="Arial"/>
          <w:bCs/>
          <w:sz w:val="20"/>
          <w:szCs w:val="20"/>
        </w:rPr>
      </w:pPr>
    </w:p>
    <w:p w14:paraId="2164C2C8" w14:textId="77777777" w:rsidR="00AA4158" w:rsidRPr="00F720DB" w:rsidRDefault="00AA4158" w:rsidP="00AA4158">
      <w:pPr>
        <w:jc w:val="both"/>
        <w:rPr>
          <w:rFonts w:ascii="Montserrat" w:hAnsi="Montserrat" w:cs="Arial"/>
          <w:sz w:val="20"/>
          <w:szCs w:val="20"/>
        </w:rPr>
      </w:pPr>
      <w:r w:rsidRPr="00F720DB">
        <w:rPr>
          <w:rFonts w:ascii="Montserrat" w:hAnsi="Montserrat" w:cs="Arial"/>
          <w:bCs/>
          <w:sz w:val="20"/>
          <w:szCs w:val="20"/>
        </w:rPr>
        <w:t>Acto seguido,</w:t>
      </w:r>
      <w:r w:rsidRPr="00F720DB">
        <w:rPr>
          <w:rFonts w:ascii="Montserrat" w:hAnsi="Montserrat"/>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fallo de la licitación</w:t>
      </w:r>
      <w:r w:rsidRPr="00F720DB">
        <w:rPr>
          <w:rFonts w:ascii="Montserrat" w:hAnsi="Montserrat" w:cs="Arial"/>
          <w:bCs/>
          <w:sz w:val="20"/>
          <w:szCs w:val="20"/>
        </w:rPr>
        <w:t>.</w:t>
      </w:r>
      <w:r w:rsidRPr="00F720DB">
        <w:rPr>
          <w:rFonts w:ascii="Montserrat" w:hAnsi="Montserrat" w:cs="Arial"/>
          <w:bCs/>
          <w:sz w:val="20"/>
          <w:szCs w:val="20"/>
        </w:rPr>
        <w:cr/>
      </w:r>
      <w:r w:rsidRPr="00F720DB">
        <w:rPr>
          <w:rFonts w:ascii="Montserrat" w:hAnsi="Montserrat" w:cs="Arial"/>
          <w:bCs/>
          <w:sz w:val="20"/>
          <w:szCs w:val="20"/>
        </w:rPr>
        <w:cr/>
      </w:r>
      <w:r w:rsidRPr="00F720DB">
        <w:rPr>
          <w:rFonts w:ascii="Montserrat" w:hAnsi="Montserrat" w:cs="Arial"/>
          <w:sz w:val="20"/>
          <w:szCs w:val="20"/>
        </w:rPr>
        <w:t>En el acta respectiva se asentarán las manifestaciones que, en su caso, emitan los licitantes con relación a dicho acto.</w:t>
      </w:r>
    </w:p>
    <w:p w14:paraId="319129BB" w14:textId="77777777" w:rsidR="00AA4158" w:rsidRDefault="00AA4158" w:rsidP="00AA4158">
      <w:pPr>
        <w:jc w:val="both"/>
        <w:rPr>
          <w:rFonts w:ascii="Montserrat" w:hAnsi="Montserrat" w:cs="Arial"/>
          <w:sz w:val="20"/>
          <w:szCs w:val="20"/>
        </w:rPr>
      </w:pPr>
    </w:p>
    <w:p w14:paraId="2E46E811" w14:textId="43BD2FAD" w:rsidR="006C4CC5" w:rsidRPr="006C4CC5" w:rsidRDefault="00AA4158" w:rsidP="007C2FF5">
      <w:pPr>
        <w:jc w:val="both"/>
      </w:pPr>
      <w:r w:rsidRPr="00F720DB">
        <w:rPr>
          <w:rFonts w:ascii="Montserrat" w:hAnsi="Montserra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7C2FF5" w:rsidRPr="00F720DB">
        <w:rPr>
          <w:rFonts w:ascii="Montserrat" w:hAnsi="Montserrat" w:cs="Arial"/>
          <w:sz w:val="20"/>
          <w:szCs w:val="20"/>
        </w:rPr>
        <w:t>motivaran</w:t>
      </w: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26 Bis, fracción II</w:t>
      </w:r>
      <w:r w:rsidRPr="00F720DB">
        <w:rPr>
          <w:rFonts w:ascii="Montserrat" w:hAnsi="Montserrat" w:cs="Arial"/>
          <w:bCs/>
          <w:sz w:val="20"/>
          <w:szCs w:val="20"/>
        </w:rPr>
        <w:t xml:space="preserve"> de la Ley de Adquisiciones, Arrendamientos y Servicios del Sector Público, al ser esta una </w:t>
      </w:r>
      <w:r w:rsidR="007C2FF5">
        <w:rPr>
          <w:rFonts w:ascii="Montserrat" w:hAnsi="Montserrat" w:cs="Arial"/>
          <w:bCs/>
          <w:sz w:val="20"/>
          <w:szCs w:val="20"/>
        </w:rPr>
        <w:t>adjudica</w:t>
      </w:r>
      <w:r w:rsidRPr="00F720DB">
        <w:rPr>
          <w:rFonts w:ascii="Montserrat" w:hAnsi="Montserrat" w:cs="Arial"/>
          <w:bCs/>
          <w:sz w:val="20"/>
          <w:szCs w:val="20"/>
        </w:rPr>
        <w:t>ción electrónica, el contenido de dicha acta se difundirá a través de C</w:t>
      </w:r>
      <w:r>
        <w:rPr>
          <w:rFonts w:ascii="Montserrat" w:hAnsi="Montserrat" w:cs="Arial"/>
          <w:bCs/>
          <w:sz w:val="20"/>
          <w:szCs w:val="20"/>
        </w:rPr>
        <w:t>ompraNet</w:t>
      </w:r>
      <w:r w:rsidRPr="00F720DB">
        <w:rPr>
          <w:rFonts w:ascii="Montserrat" w:hAnsi="Montserrat" w:cs="Arial"/>
          <w:sz w:val="20"/>
          <w:szCs w:val="20"/>
        </w:rPr>
        <w:t>.</w:t>
      </w:r>
      <w:r w:rsidRPr="00F720DB">
        <w:rPr>
          <w:rFonts w:ascii="Montserrat" w:hAnsi="Montserrat" w:cs="Arial"/>
          <w:sz w:val="20"/>
          <w:szCs w:val="20"/>
        </w:rPr>
        <w:cr/>
      </w:r>
    </w:p>
    <w:p w14:paraId="27006EFE"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8" w:name="_Toc424735333"/>
      <w:bookmarkStart w:id="89" w:name="_Toc99120310"/>
      <w:r w:rsidRPr="00445349">
        <w:rPr>
          <w:rFonts w:ascii="Montserrat" w:hAnsi="Montserrat"/>
          <w:i/>
          <w:sz w:val="20"/>
        </w:rPr>
        <w:t>Proposiciones conjuntas</w:t>
      </w:r>
      <w:bookmarkEnd w:id="88"/>
      <w:r w:rsidRPr="00445349">
        <w:rPr>
          <w:rFonts w:ascii="Montserrat" w:hAnsi="Montserrat"/>
          <w:i/>
          <w:sz w:val="20"/>
        </w:rPr>
        <w:t>.</w:t>
      </w:r>
      <w:bookmarkEnd w:id="89"/>
      <w:r w:rsidRPr="00445349">
        <w:rPr>
          <w:rFonts w:ascii="Montserrat" w:hAnsi="Montserrat"/>
          <w:i/>
          <w:sz w:val="20"/>
        </w:rPr>
        <w:t xml:space="preserve"> </w:t>
      </w:r>
    </w:p>
    <w:p w14:paraId="56AECDD4" w14:textId="77777777" w:rsidR="00744578" w:rsidRPr="00445349" w:rsidRDefault="00744578" w:rsidP="00744578">
      <w:pPr>
        <w:ind w:right="-93"/>
        <w:jc w:val="both"/>
        <w:rPr>
          <w:rFonts w:ascii="Montserrat" w:hAnsi="Montserrat" w:cs="Arial"/>
          <w:sz w:val="20"/>
          <w:szCs w:val="20"/>
        </w:rPr>
      </w:pPr>
    </w:p>
    <w:p w14:paraId="0B1B29C4"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2C1DFF53" w14:textId="77777777" w:rsidR="00744578" w:rsidRPr="00445349" w:rsidRDefault="00744578" w:rsidP="00744578">
      <w:pPr>
        <w:ind w:right="-93"/>
        <w:jc w:val="both"/>
        <w:rPr>
          <w:rFonts w:ascii="Montserrat" w:hAnsi="Montserrat" w:cs="Arial"/>
          <w:sz w:val="20"/>
          <w:szCs w:val="20"/>
        </w:rPr>
      </w:pPr>
    </w:p>
    <w:p w14:paraId="15D8D2B2"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17AB57" w14:textId="77777777" w:rsidR="00744578" w:rsidRPr="00445349" w:rsidRDefault="00744578" w:rsidP="00744578">
      <w:pPr>
        <w:ind w:left="709" w:right="-93" w:hanging="425"/>
        <w:jc w:val="both"/>
        <w:rPr>
          <w:rFonts w:ascii="Montserrat" w:hAnsi="Montserrat" w:cs="Arial"/>
          <w:sz w:val="20"/>
          <w:szCs w:val="20"/>
        </w:rPr>
      </w:pPr>
    </w:p>
    <w:p w14:paraId="3914F6AE" w14:textId="77777777" w:rsidR="00744578" w:rsidRPr="00445349" w:rsidRDefault="00744578" w:rsidP="001A26D1">
      <w:pPr>
        <w:pStyle w:val="Prrafodelista"/>
        <w:numPr>
          <w:ilvl w:val="0"/>
          <w:numId w:val="32"/>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74485563" w14:textId="77777777" w:rsidR="00744578" w:rsidRPr="00492E93" w:rsidRDefault="00744578" w:rsidP="00744578">
      <w:pPr>
        <w:ind w:right="-93"/>
        <w:jc w:val="both"/>
        <w:rPr>
          <w:rFonts w:ascii="Montserrat" w:hAnsi="Montserrat" w:cs="Arial"/>
          <w:sz w:val="20"/>
          <w:szCs w:val="20"/>
        </w:rPr>
      </w:pPr>
    </w:p>
    <w:p w14:paraId="1600B18D"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Acreditamiento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33A827FE" w14:textId="77777777" w:rsidR="00744578" w:rsidRPr="00492E93" w:rsidRDefault="00744578" w:rsidP="00744578">
      <w:pPr>
        <w:ind w:left="851" w:right="49"/>
        <w:jc w:val="both"/>
        <w:rPr>
          <w:rFonts w:ascii="Montserrat" w:hAnsi="Montserrat" w:cs="Arial"/>
          <w:sz w:val="20"/>
          <w:szCs w:val="20"/>
        </w:rPr>
      </w:pPr>
    </w:p>
    <w:p w14:paraId="551316D6"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585FE83B" w14:textId="77777777" w:rsidR="00744578" w:rsidRPr="00DA1860" w:rsidRDefault="00744578" w:rsidP="00DA1860">
      <w:pPr>
        <w:ind w:left="360"/>
        <w:rPr>
          <w:rFonts w:ascii="Montserrat" w:hAnsi="Montserrat" w:cs="Arial"/>
          <w:b/>
          <w:sz w:val="20"/>
          <w:szCs w:val="20"/>
        </w:rPr>
      </w:pPr>
    </w:p>
    <w:p w14:paraId="725D0D20"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76CD81D4" w14:textId="77777777" w:rsidR="00744578" w:rsidRPr="00DA1860" w:rsidRDefault="00744578" w:rsidP="00DA1860">
      <w:pPr>
        <w:ind w:left="360"/>
        <w:rPr>
          <w:rFonts w:ascii="Montserrat" w:hAnsi="Montserrat" w:cs="Arial"/>
          <w:sz w:val="20"/>
          <w:szCs w:val="20"/>
        </w:rPr>
      </w:pPr>
    </w:p>
    <w:p w14:paraId="44FA8FEF"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w:t>
      </w:r>
      <w:r w:rsidRPr="00DA1860">
        <w:rPr>
          <w:rFonts w:ascii="Montserrat" w:hAnsi="Montserrat" w:cs="Arial"/>
          <w:b/>
          <w:sz w:val="20"/>
          <w:szCs w:val="20"/>
          <w:lang w:val="es-ES"/>
        </w:rPr>
        <w:t>50</w:t>
      </w:r>
      <w:r w:rsidRPr="00492E93">
        <w:rPr>
          <w:rFonts w:ascii="Montserrat" w:hAnsi="Montserrat" w:cs="Arial"/>
          <w:sz w:val="20"/>
          <w:szCs w:val="20"/>
          <w:lang w:val="es-ES"/>
        </w:rPr>
        <w:t xml:space="preserve"> y </w:t>
      </w:r>
      <w:r w:rsidRPr="00DA1860">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DA1860">
        <w:rPr>
          <w:rFonts w:ascii="Montserrat" w:hAnsi="Montserrat" w:cs="Arial"/>
          <w:b/>
          <w:sz w:val="20"/>
          <w:szCs w:val="20"/>
          <w:lang w:val="es-ES"/>
        </w:rPr>
        <w:t>ANEXO VIII</w:t>
      </w:r>
      <w:r w:rsidRPr="00492E93">
        <w:rPr>
          <w:rFonts w:ascii="Montserrat" w:hAnsi="Montserrat" w:cs="Arial"/>
          <w:sz w:val="20"/>
          <w:szCs w:val="20"/>
          <w:lang w:val="es-ES"/>
        </w:rPr>
        <w:t xml:space="preserve">), </w:t>
      </w:r>
    </w:p>
    <w:p w14:paraId="5B70AFA5" w14:textId="77777777" w:rsidR="00744578" w:rsidRPr="00492E93" w:rsidRDefault="00744578" w:rsidP="00744578">
      <w:pPr>
        <w:ind w:left="851" w:right="49"/>
        <w:jc w:val="both"/>
        <w:rPr>
          <w:rFonts w:ascii="Montserrat" w:hAnsi="Montserrat" w:cs="Arial"/>
          <w:b/>
          <w:sz w:val="20"/>
          <w:szCs w:val="20"/>
          <w:lang w:val="es-ES"/>
        </w:rPr>
      </w:pPr>
    </w:p>
    <w:p w14:paraId="0D0F3565"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1B801F1D" w14:textId="77777777" w:rsidR="00744578" w:rsidRPr="00DA1860" w:rsidRDefault="00744578" w:rsidP="00DA1860">
      <w:pPr>
        <w:ind w:left="360"/>
        <w:rPr>
          <w:rFonts w:ascii="Montserrat" w:hAnsi="Montserrat" w:cs="Arial"/>
          <w:sz w:val="20"/>
          <w:szCs w:val="20"/>
        </w:rPr>
      </w:pPr>
    </w:p>
    <w:p w14:paraId="1D365096"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7BE550C" w14:textId="77777777" w:rsidR="00744578" w:rsidRPr="00DA1860" w:rsidRDefault="00744578" w:rsidP="00DA1860">
      <w:pPr>
        <w:ind w:left="360"/>
        <w:rPr>
          <w:rFonts w:ascii="Montserrat" w:hAnsi="Montserrat" w:cs="Arial"/>
          <w:sz w:val="20"/>
          <w:szCs w:val="20"/>
        </w:rPr>
      </w:pPr>
    </w:p>
    <w:p w14:paraId="6BD17CEE"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5EB2B2EA" w14:textId="77777777" w:rsidR="00744578" w:rsidRPr="00445349" w:rsidRDefault="00744578" w:rsidP="00744578">
      <w:pPr>
        <w:ind w:left="851" w:right="49"/>
        <w:jc w:val="both"/>
        <w:rPr>
          <w:rFonts w:ascii="Montserrat" w:hAnsi="Montserrat" w:cs="Arial"/>
          <w:b/>
          <w:sz w:val="20"/>
          <w:szCs w:val="20"/>
        </w:rPr>
      </w:pPr>
    </w:p>
    <w:p w14:paraId="0886AFF9"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3219ABB0" w14:textId="77777777" w:rsidR="00744578" w:rsidRPr="00445349" w:rsidRDefault="00744578" w:rsidP="00744578">
      <w:pPr>
        <w:pStyle w:val="Prrafodelista"/>
        <w:rPr>
          <w:rFonts w:ascii="Montserrat" w:hAnsi="Montserrat" w:cs="Arial"/>
          <w:sz w:val="20"/>
          <w:szCs w:val="20"/>
        </w:rPr>
      </w:pPr>
    </w:p>
    <w:p w14:paraId="1DDC5CAD" w14:textId="77777777" w:rsidR="00744578" w:rsidRPr="00445349" w:rsidRDefault="00744578" w:rsidP="001A26D1">
      <w:pPr>
        <w:pStyle w:val="Prrafodelista"/>
        <w:numPr>
          <w:ilvl w:val="0"/>
          <w:numId w:val="32"/>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 términos del Acreditamiento de personalidad jurídica y datos de notificación.</w:t>
      </w:r>
    </w:p>
    <w:p w14:paraId="29DC153E" w14:textId="77777777" w:rsidR="00744578" w:rsidRPr="00445349" w:rsidRDefault="00744578" w:rsidP="00744578">
      <w:pPr>
        <w:pStyle w:val="Prrafodelista"/>
        <w:ind w:left="426" w:right="49"/>
        <w:jc w:val="both"/>
        <w:rPr>
          <w:rFonts w:ascii="Montserrat" w:hAnsi="Montserrat" w:cs="Arial"/>
          <w:sz w:val="20"/>
          <w:szCs w:val="20"/>
        </w:rPr>
      </w:pPr>
    </w:p>
    <w:p w14:paraId="7B27AE6E" w14:textId="77777777" w:rsidR="00744578" w:rsidRPr="00445349" w:rsidRDefault="00744578" w:rsidP="001A26D1">
      <w:pPr>
        <w:pStyle w:val="Prrafodelista"/>
        <w:numPr>
          <w:ilvl w:val="0"/>
          <w:numId w:val="32"/>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C5BBA08" w14:textId="77777777" w:rsidR="00744578" w:rsidRPr="00445349" w:rsidRDefault="00744578" w:rsidP="00744578">
      <w:pPr>
        <w:ind w:left="851" w:right="49" w:hanging="142"/>
        <w:jc w:val="both"/>
        <w:rPr>
          <w:rFonts w:ascii="Montserrat" w:eastAsia="Times New Roman" w:hAnsi="Montserrat" w:cs="Arial"/>
          <w:sz w:val="20"/>
          <w:szCs w:val="20"/>
          <w:lang w:val="es-ES" w:eastAsia="es-ES"/>
        </w:rPr>
      </w:pPr>
    </w:p>
    <w:p w14:paraId="25FC995A"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693E05E" w14:textId="77777777" w:rsidR="00744578" w:rsidRPr="00445349" w:rsidRDefault="00744578" w:rsidP="00744578">
      <w:pPr>
        <w:pStyle w:val="Prrafodelista"/>
        <w:ind w:left="993" w:right="49"/>
        <w:jc w:val="both"/>
        <w:rPr>
          <w:rFonts w:ascii="Montserrat" w:hAnsi="Montserrat" w:cs="Arial"/>
          <w:sz w:val="20"/>
          <w:szCs w:val="20"/>
        </w:rPr>
      </w:pPr>
    </w:p>
    <w:p w14:paraId="52136BB6"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4E17FEBB" w14:textId="77777777" w:rsidR="00744578" w:rsidRPr="00445349" w:rsidRDefault="00744578" w:rsidP="00744578">
      <w:pPr>
        <w:pStyle w:val="Prrafodelista"/>
        <w:rPr>
          <w:rFonts w:ascii="Montserrat" w:hAnsi="Montserrat" w:cs="Arial"/>
          <w:sz w:val="20"/>
          <w:szCs w:val="20"/>
        </w:rPr>
      </w:pPr>
    </w:p>
    <w:p w14:paraId="09942F11"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14DE5E91" w14:textId="77777777" w:rsidR="00744578" w:rsidRPr="00445349" w:rsidRDefault="00744578" w:rsidP="00744578">
      <w:pPr>
        <w:pStyle w:val="Prrafodelista"/>
        <w:rPr>
          <w:rFonts w:ascii="Montserrat" w:hAnsi="Montserrat" w:cs="Arial"/>
          <w:sz w:val="20"/>
          <w:szCs w:val="20"/>
        </w:rPr>
      </w:pPr>
    </w:p>
    <w:p w14:paraId="31DEADC7"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46BD819C" w14:textId="77777777" w:rsidR="00744578" w:rsidRPr="00445349" w:rsidRDefault="00744578" w:rsidP="00744578">
      <w:pPr>
        <w:pStyle w:val="Prrafodelista"/>
        <w:rPr>
          <w:rFonts w:ascii="Montserrat" w:hAnsi="Montserrat" w:cs="Arial"/>
          <w:sz w:val="20"/>
          <w:szCs w:val="20"/>
        </w:rPr>
      </w:pPr>
    </w:p>
    <w:p w14:paraId="6F222119"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0B5CBDB6" w14:textId="77777777" w:rsidR="00744578" w:rsidRPr="00445349" w:rsidRDefault="00744578" w:rsidP="00744578">
      <w:pPr>
        <w:ind w:left="851" w:right="49" w:hanging="142"/>
        <w:jc w:val="both"/>
        <w:rPr>
          <w:rFonts w:ascii="Montserrat" w:hAnsi="Montserrat" w:cs="Arial"/>
          <w:sz w:val="20"/>
          <w:szCs w:val="20"/>
          <w:lang w:val="es-ES"/>
        </w:rPr>
      </w:pPr>
    </w:p>
    <w:p w14:paraId="7FE6ABE1" w14:textId="77777777" w:rsidR="00744578" w:rsidRPr="00445349" w:rsidRDefault="00744578" w:rsidP="001A26D1">
      <w:pPr>
        <w:pStyle w:val="Ttulo2"/>
        <w:keepLines w:val="0"/>
        <w:numPr>
          <w:ilvl w:val="1"/>
          <w:numId w:val="29"/>
        </w:numPr>
        <w:suppressAutoHyphens/>
        <w:spacing w:before="0"/>
        <w:ind w:left="0" w:right="49" w:firstLine="0"/>
        <w:jc w:val="both"/>
        <w:rPr>
          <w:rFonts w:ascii="Montserrat" w:hAnsi="Montserrat"/>
          <w:i/>
          <w:sz w:val="20"/>
        </w:rPr>
      </w:pPr>
      <w:bookmarkStart w:id="90" w:name="_Toc99120311"/>
      <w:r w:rsidRPr="00445349">
        <w:rPr>
          <w:rFonts w:ascii="Montserrat" w:hAnsi="Montserrat"/>
          <w:i/>
          <w:sz w:val="20"/>
        </w:rPr>
        <w:t>Envío de una sola proposición.</w:t>
      </w:r>
      <w:bookmarkEnd w:id="90"/>
    </w:p>
    <w:p w14:paraId="4F5CE2DB" w14:textId="77777777" w:rsidR="00744578" w:rsidRPr="00445349" w:rsidRDefault="00744578" w:rsidP="00744578">
      <w:pPr>
        <w:ind w:right="49"/>
        <w:jc w:val="both"/>
        <w:rPr>
          <w:rFonts w:ascii="Montserrat" w:hAnsi="Montserrat" w:cs="Arial"/>
          <w:sz w:val="20"/>
          <w:szCs w:val="20"/>
        </w:rPr>
      </w:pPr>
    </w:p>
    <w:p w14:paraId="3977B8CF" w14:textId="47DE3530" w:rsidR="00744578" w:rsidRPr="00445349" w:rsidRDefault="00DA1860" w:rsidP="00744578">
      <w:pPr>
        <w:jc w:val="both"/>
        <w:rPr>
          <w:rFonts w:ascii="Montserrat" w:hAnsi="Montserrat" w:cs="Arial"/>
          <w:sz w:val="20"/>
          <w:szCs w:val="20"/>
        </w:rPr>
      </w:pPr>
      <w:r>
        <w:rPr>
          <w:rFonts w:ascii="Montserrat" w:hAnsi="Montserrat" w:cs="Arial"/>
          <w:sz w:val="20"/>
          <w:szCs w:val="20"/>
        </w:rPr>
        <w:t>Los participantes</w:t>
      </w:r>
      <w:r w:rsidR="00744578" w:rsidRPr="00445349">
        <w:rPr>
          <w:rFonts w:ascii="Montserrat" w:hAnsi="Montserrat" w:cs="Arial"/>
          <w:sz w:val="20"/>
          <w:szCs w:val="20"/>
        </w:rPr>
        <w:t xml:space="preserve"> sólo podrán presentar una proposición por partida completa en el presente procedimiento de contratación, ya sea por sí mismo, o como integrante de una proposición conjunta, en el entendido que a elección de cada </w:t>
      </w:r>
      <w:r>
        <w:rPr>
          <w:rFonts w:ascii="Montserrat" w:hAnsi="Montserrat" w:cs="Arial"/>
          <w:sz w:val="20"/>
          <w:szCs w:val="20"/>
        </w:rPr>
        <w:t>participa</w:t>
      </w:r>
      <w:r w:rsidR="00744578" w:rsidRPr="00445349">
        <w:rPr>
          <w:rFonts w:ascii="Montserrat" w:hAnsi="Montserrat" w:cs="Arial"/>
          <w:sz w:val="20"/>
          <w:szCs w:val="20"/>
        </w:rPr>
        <w:t>nte, podrán participar en las partidas de su elección.</w:t>
      </w:r>
    </w:p>
    <w:p w14:paraId="40F9C174" w14:textId="77777777" w:rsidR="00744578" w:rsidRPr="00445349" w:rsidRDefault="00744578" w:rsidP="00744578">
      <w:pPr>
        <w:ind w:right="49"/>
        <w:jc w:val="both"/>
        <w:rPr>
          <w:rFonts w:ascii="Montserrat" w:hAnsi="Montserrat" w:cs="Arial"/>
          <w:sz w:val="20"/>
          <w:szCs w:val="20"/>
        </w:rPr>
      </w:pPr>
    </w:p>
    <w:p w14:paraId="487F5A54" w14:textId="31D3159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Los </w:t>
      </w:r>
      <w:r w:rsidR="00DA1860">
        <w:rPr>
          <w:rFonts w:ascii="Montserrat" w:hAnsi="Montserrat" w:cs="Arial"/>
          <w:sz w:val="20"/>
          <w:szCs w:val="20"/>
        </w:rPr>
        <w:t>participant</w:t>
      </w:r>
      <w:r w:rsidRPr="00445349">
        <w:rPr>
          <w:rFonts w:ascii="Montserrat" w:hAnsi="Montserrat" w:cs="Arial"/>
          <w:sz w:val="20"/>
          <w:szCs w:val="20"/>
        </w:rPr>
        <w:t>es sólo podrán presentar una proposic</w:t>
      </w:r>
      <w:r w:rsidR="00DA1860">
        <w:rPr>
          <w:rFonts w:ascii="Montserrat" w:hAnsi="Montserrat" w:cs="Arial"/>
          <w:sz w:val="20"/>
          <w:szCs w:val="20"/>
        </w:rPr>
        <w:t>ión por partida para esta adjudicac</w:t>
      </w:r>
      <w:r w:rsidRPr="00445349">
        <w:rPr>
          <w:rFonts w:ascii="Montserrat" w:hAnsi="Montserrat" w:cs="Arial"/>
          <w:sz w:val="20"/>
          <w:szCs w:val="20"/>
        </w:rPr>
        <w:t>ión.</w:t>
      </w:r>
    </w:p>
    <w:p w14:paraId="58B92487" w14:textId="77777777" w:rsidR="00744578" w:rsidRPr="00445349" w:rsidRDefault="00744578" w:rsidP="00744578">
      <w:pPr>
        <w:ind w:right="49"/>
        <w:jc w:val="both"/>
        <w:rPr>
          <w:rFonts w:ascii="Montserrat" w:hAnsi="Montserrat" w:cs="Arial"/>
          <w:sz w:val="20"/>
          <w:szCs w:val="20"/>
        </w:rPr>
      </w:pPr>
    </w:p>
    <w:p w14:paraId="51BB2AF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1" w:name="_Toc99120312"/>
      <w:r w:rsidRPr="00445349">
        <w:rPr>
          <w:rFonts w:ascii="Montserrat" w:hAnsi="Montserrat"/>
          <w:i/>
          <w:sz w:val="20"/>
        </w:rPr>
        <w:t>Acreditamiento de personalidad jurídica y datos de notificación.</w:t>
      </w:r>
      <w:bookmarkEnd w:id="91"/>
    </w:p>
    <w:p w14:paraId="146CB428" w14:textId="77777777" w:rsidR="00744578" w:rsidRPr="00445349" w:rsidRDefault="00744578" w:rsidP="00744578">
      <w:pPr>
        <w:rPr>
          <w:rFonts w:ascii="Montserrat" w:hAnsi="Montserrat"/>
          <w:sz w:val="20"/>
          <w:szCs w:val="20"/>
          <w:lang w:eastAsia="ar-SA"/>
        </w:rPr>
      </w:pPr>
    </w:p>
    <w:p w14:paraId="29481542" w14:textId="02EA3580"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debidamente requisitado, por cada uno de los participantes.</w:t>
      </w:r>
    </w:p>
    <w:p w14:paraId="4D645DB1" w14:textId="77777777" w:rsidR="00744578" w:rsidRPr="00445349" w:rsidRDefault="00744578" w:rsidP="00744578">
      <w:pPr>
        <w:rPr>
          <w:rFonts w:ascii="Montserrat" w:hAnsi="Montserrat"/>
          <w:sz w:val="20"/>
          <w:szCs w:val="20"/>
          <w:lang w:eastAsia="ar-SA"/>
        </w:rPr>
      </w:pPr>
    </w:p>
    <w:p w14:paraId="1E6B2B8A"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2" w:name="_Toc99120313"/>
      <w:r w:rsidRPr="00445349">
        <w:rPr>
          <w:rFonts w:ascii="Montserrat" w:hAnsi="Montserrat"/>
          <w:i/>
          <w:sz w:val="20"/>
        </w:rPr>
        <w:t>Documentación que se rubricará.</w:t>
      </w:r>
      <w:bookmarkEnd w:id="92"/>
    </w:p>
    <w:p w14:paraId="1072179D" w14:textId="77777777" w:rsidR="00744578" w:rsidRPr="00445349" w:rsidRDefault="00744578" w:rsidP="00744578">
      <w:pPr>
        <w:ind w:right="49"/>
        <w:rPr>
          <w:rFonts w:ascii="Montserrat" w:hAnsi="Montserrat"/>
          <w:sz w:val="20"/>
          <w:szCs w:val="20"/>
          <w:lang w:eastAsia="ar-SA"/>
        </w:rPr>
      </w:pPr>
    </w:p>
    <w:p w14:paraId="6007D856" w14:textId="25274E6D" w:rsidR="00744578" w:rsidRDefault="00D43B24" w:rsidP="00744578">
      <w:pPr>
        <w:ind w:right="49"/>
        <w:jc w:val="both"/>
        <w:rPr>
          <w:rFonts w:ascii="Montserrat" w:hAnsi="Montserrat" w:cs="Arial"/>
          <w:sz w:val="20"/>
          <w:szCs w:val="20"/>
        </w:rPr>
      </w:pPr>
      <w:r>
        <w:rPr>
          <w:rFonts w:ascii="Montserrat" w:hAnsi="Montserrat" w:cs="Arial"/>
          <w:sz w:val="20"/>
          <w:szCs w:val="20"/>
        </w:rPr>
        <w:t xml:space="preserve">No aplica ya que es electrónica la participación. </w:t>
      </w:r>
    </w:p>
    <w:p w14:paraId="6FF869DC" w14:textId="77777777" w:rsidR="00D43B24" w:rsidRPr="00445349" w:rsidRDefault="00D43B24" w:rsidP="00744578">
      <w:pPr>
        <w:ind w:right="49"/>
        <w:jc w:val="both"/>
        <w:rPr>
          <w:rFonts w:ascii="Montserrat" w:hAnsi="Montserrat" w:cs="Arial"/>
          <w:sz w:val="20"/>
          <w:szCs w:val="20"/>
        </w:rPr>
      </w:pPr>
    </w:p>
    <w:p w14:paraId="280351D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3" w:name="_Toc99120314"/>
      <w:bookmarkStart w:id="94" w:name="_Toc21612339"/>
      <w:r w:rsidRPr="00445349">
        <w:rPr>
          <w:rFonts w:ascii="Montserrat" w:hAnsi="Montserrat"/>
          <w:i/>
          <w:sz w:val="20"/>
        </w:rPr>
        <w:t xml:space="preserve">Acto de </w:t>
      </w:r>
      <w:bookmarkEnd w:id="93"/>
      <w:r>
        <w:rPr>
          <w:rFonts w:ascii="Montserrat" w:hAnsi="Montserrat"/>
          <w:i/>
          <w:sz w:val="20"/>
        </w:rPr>
        <w:t>Resultado</w:t>
      </w:r>
      <w:r w:rsidRPr="00445349">
        <w:rPr>
          <w:rFonts w:ascii="Montserrat" w:hAnsi="Montserrat"/>
          <w:i/>
          <w:sz w:val="20"/>
        </w:rPr>
        <w:t xml:space="preserve"> </w:t>
      </w:r>
    </w:p>
    <w:p w14:paraId="226806A4" w14:textId="77777777" w:rsidR="00744578" w:rsidRPr="00445349" w:rsidRDefault="00744578" w:rsidP="00744578">
      <w:pPr>
        <w:rPr>
          <w:rFonts w:ascii="Montserrat" w:hAnsi="Montserrat"/>
          <w:sz w:val="20"/>
          <w:szCs w:val="20"/>
          <w:lang w:eastAsia="ar-SA"/>
        </w:rPr>
      </w:pPr>
    </w:p>
    <w:p w14:paraId="7BBE094E" w14:textId="43DE06E3" w:rsidR="00D43B24" w:rsidRDefault="00D43B24" w:rsidP="00D43B24">
      <w:pPr>
        <w:jc w:val="both"/>
        <w:rPr>
          <w:rFonts w:ascii="Montserrat" w:hAnsi="Montserrat"/>
          <w:sz w:val="20"/>
          <w:szCs w:val="20"/>
        </w:rPr>
      </w:pPr>
      <w:r w:rsidRPr="00F720DB">
        <w:rPr>
          <w:rFonts w:ascii="Montserrat" w:hAnsi="Montserrat" w:cs="Arial"/>
          <w:sz w:val="20"/>
          <w:szCs w:val="20"/>
        </w:rPr>
        <w:t>El fallo que se emit</w:t>
      </w:r>
      <w:r w:rsidR="006D6881">
        <w:rPr>
          <w:rFonts w:ascii="Montserrat" w:hAnsi="Montserrat" w:cs="Arial"/>
          <w:sz w:val="20"/>
          <w:szCs w:val="20"/>
        </w:rPr>
        <w:t>irá</w:t>
      </w:r>
      <w:r w:rsidR="006D6881" w:rsidRPr="00445349">
        <w:rPr>
          <w:rFonts w:ascii="Montserrat" w:hAnsi="Montserrat" w:cs="Arial"/>
          <w:sz w:val="20"/>
          <w:szCs w:val="20"/>
          <w:lang w:eastAsia="es-ES"/>
        </w:rPr>
        <w:t xml:space="preserve"> en la fecha y hora establecida en el numeral </w:t>
      </w:r>
      <w:r w:rsidR="006D6881" w:rsidRPr="00445349">
        <w:rPr>
          <w:rFonts w:ascii="Montserrat" w:hAnsi="Montserrat" w:cs="Arial"/>
          <w:b/>
          <w:sz w:val="20"/>
          <w:szCs w:val="20"/>
          <w:lang w:eastAsia="es-ES"/>
        </w:rPr>
        <w:t xml:space="preserve">3.2 “FECHA, HORA Y </w:t>
      </w:r>
      <w:r w:rsidR="006D6881">
        <w:rPr>
          <w:rFonts w:ascii="Montserrat" w:hAnsi="Montserrat" w:cs="Arial"/>
          <w:b/>
          <w:sz w:val="20"/>
          <w:szCs w:val="20"/>
          <w:lang w:eastAsia="es-ES"/>
        </w:rPr>
        <w:t xml:space="preserve">LUGAR PARA LOS ACTOS DE LA </w:t>
      </w:r>
      <w:r w:rsidR="006D6881" w:rsidRPr="00445349">
        <w:rPr>
          <w:rFonts w:ascii="Montserrat" w:hAnsi="Montserrat" w:cs="Arial"/>
          <w:b/>
          <w:sz w:val="20"/>
          <w:szCs w:val="20"/>
          <w:lang w:eastAsia="es-ES"/>
        </w:rPr>
        <w:t>A</w:t>
      </w:r>
      <w:r w:rsidR="006D6881">
        <w:rPr>
          <w:rFonts w:ascii="Montserrat" w:hAnsi="Montserrat" w:cs="Arial"/>
          <w:b/>
          <w:sz w:val="20"/>
          <w:szCs w:val="20"/>
          <w:lang w:eastAsia="es-ES"/>
        </w:rPr>
        <w:t>DJUDICA</w:t>
      </w:r>
      <w:r w:rsidR="006D6881" w:rsidRPr="00445349">
        <w:rPr>
          <w:rFonts w:ascii="Montserrat" w:hAnsi="Montserrat" w:cs="Arial"/>
          <w:b/>
          <w:sz w:val="20"/>
          <w:szCs w:val="20"/>
          <w:lang w:eastAsia="es-ES"/>
        </w:rPr>
        <w:t>CIÓN”</w:t>
      </w:r>
      <w:r w:rsidR="006D6881">
        <w:rPr>
          <w:rFonts w:ascii="Montserrat" w:hAnsi="Montserrat" w:cs="Arial"/>
          <w:sz w:val="20"/>
          <w:szCs w:val="20"/>
        </w:rPr>
        <w:t xml:space="preserve"> </w:t>
      </w:r>
      <w:r w:rsidRPr="00F720DB">
        <w:rPr>
          <w:rFonts w:ascii="Montserrat" w:hAnsi="Montserrat" w:cs="Arial"/>
          <w:sz w:val="20"/>
          <w:szCs w:val="20"/>
        </w:rPr>
        <w:t>acuerdo con el dictamen que se elabore para el efecto, se dará a conocer</w:t>
      </w:r>
      <w:r>
        <w:rPr>
          <w:rFonts w:ascii="Montserrat" w:hAnsi="Montserrat" w:cs="Arial"/>
          <w:sz w:val="20"/>
          <w:szCs w:val="20"/>
        </w:rPr>
        <w:t xml:space="preserve"> las </w:t>
      </w:r>
      <w:r w:rsidR="00631F10">
        <w:rPr>
          <w:rFonts w:ascii="Montserrat" w:hAnsi="Montserrat" w:cs="Arial"/>
          <w:b/>
          <w:sz w:val="20"/>
          <w:szCs w:val="20"/>
        </w:rPr>
        <w:t>15</w:t>
      </w:r>
      <w:r w:rsidRPr="00F720DB">
        <w:rPr>
          <w:rFonts w:ascii="Montserrat" w:hAnsi="Montserrat" w:cs="Arial"/>
          <w:b/>
          <w:sz w:val="20"/>
          <w:szCs w:val="20"/>
        </w:rPr>
        <w:t>:</w:t>
      </w:r>
      <w:r w:rsidR="008F7A83">
        <w:rPr>
          <w:rFonts w:ascii="Montserrat" w:hAnsi="Montserrat" w:cs="Arial"/>
          <w:b/>
          <w:sz w:val="20"/>
          <w:szCs w:val="20"/>
        </w:rPr>
        <w:t>0</w:t>
      </w:r>
      <w:r w:rsidR="002A171D">
        <w:rPr>
          <w:rFonts w:ascii="Montserrat" w:hAnsi="Montserrat" w:cs="Arial"/>
          <w:b/>
          <w:sz w:val="20"/>
          <w:szCs w:val="20"/>
        </w:rPr>
        <w:t>0</w:t>
      </w:r>
      <w:r w:rsidRPr="00F720DB">
        <w:rPr>
          <w:rFonts w:ascii="Montserrat" w:hAnsi="Montserrat" w:cs="Arial"/>
          <w:b/>
          <w:sz w:val="20"/>
          <w:szCs w:val="20"/>
        </w:rPr>
        <w:t xml:space="preserve"> horas del día </w:t>
      </w:r>
      <w:r w:rsidR="008F7A83">
        <w:rPr>
          <w:rFonts w:ascii="Montserrat" w:hAnsi="Montserrat" w:cs="Arial"/>
          <w:b/>
          <w:sz w:val="20"/>
          <w:szCs w:val="20"/>
        </w:rPr>
        <w:t>30</w:t>
      </w:r>
      <w:r w:rsidRPr="00F720DB">
        <w:rPr>
          <w:rFonts w:ascii="Montserrat" w:hAnsi="Montserrat" w:cs="Arial"/>
          <w:b/>
          <w:sz w:val="20"/>
          <w:szCs w:val="20"/>
        </w:rPr>
        <w:t xml:space="preserve"> de </w:t>
      </w:r>
      <w:r w:rsidR="00FA0B04">
        <w:rPr>
          <w:rFonts w:ascii="Montserrat" w:hAnsi="Montserrat" w:cs="Arial"/>
          <w:b/>
          <w:sz w:val="20"/>
          <w:szCs w:val="20"/>
        </w:rPr>
        <w:t>Septiembre</w:t>
      </w:r>
      <w:r>
        <w:rPr>
          <w:rFonts w:ascii="Montserrat" w:hAnsi="Montserrat" w:cs="Arial"/>
          <w:b/>
          <w:sz w:val="20"/>
          <w:szCs w:val="20"/>
        </w:rPr>
        <w:t xml:space="preserve"> </w:t>
      </w:r>
      <w:r w:rsidRPr="00F720DB">
        <w:rPr>
          <w:rFonts w:ascii="Montserrat" w:hAnsi="Montserrat" w:cs="Arial"/>
          <w:b/>
          <w:sz w:val="20"/>
          <w:szCs w:val="20"/>
        </w:rPr>
        <w:t>del 202</w:t>
      </w:r>
      <w:r>
        <w:rPr>
          <w:rFonts w:ascii="Montserrat" w:hAnsi="Montserrat" w:cs="Arial"/>
          <w:b/>
          <w:sz w:val="20"/>
          <w:szCs w:val="20"/>
        </w:rPr>
        <w:t>4</w:t>
      </w:r>
      <w:r w:rsidRPr="00F720DB">
        <w:rPr>
          <w:rFonts w:ascii="Montserrat" w:hAnsi="Montserrat" w:cs="Arial"/>
          <w:sz w:val="20"/>
          <w:szCs w:val="20"/>
        </w:rPr>
        <w:t xml:space="preserve">, de conformidad a lo establecido en el artículo </w:t>
      </w:r>
      <w:r w:rsidRPr="00F720DB">
        <w:rPr>
          <w:rFonts w:ascii="Montserrat" w:hAnsi="Montserrat" w:cs="Arial"/>
          <w:b/>
          <w:bCs/>
          <w:sz w:val="20"/>
          <w:szCs w:val="20"/>
        </w:rPr>
        <w:t>26 Bis, fracción II</w:t>
      </w:r>
      <w:r w:rsidRPr="00F720DB">
        <w:rPr>
          <w:rFonts w:ascii="Montserrat" w:hAnsi="Montserrat" w:cs="Arial"/>
          <w:sz w:val="20"/>
          <w:szCs w:val="20"/>
        </w:rPr>
        <w:t xml:space="preserve"> de la Ley de Adquisiciones, Arrendamientos y Servicios del Sector Público, al ser esta una licitación electrónica.</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37</w:t>
      </w:r>
      <w:r w:rsidRPr="00F720DB">
        <w:rPr>
          <w:rFonts w:ascii="Montserrat" w:hAnsi="Montserrat" w:cs="Arial"/>
          <w:bCs/>
          <w:sz w:val="20"/>
          <w:szCs w:val="20"/>
        </w:rPr>
        <w:t xml:space="preserve"> de la Ley de Adquisiciones, Arrendamientos y Servicios del Sector Público, el contenido del fallo se difundirá a través de C</w:t>
      </w:r>
      <w:r>
        <w:rPr>
          <w:rFonts w:ascii="Montserrat" w:hAnsi="Montserrat" w:cs="Arial"/>
          <w:bCs/>
          <w:sz w:val="20"/>
          <w:szCs w:val="20"/>
        </w:rPr>
        <w:t>ompraNet</w:t>
      </w:r>
      <w:proofErr w:type="gramStart"/>
      <w:r w:rsidRPr="00F720DB">
        <w:rPr>
          <w:rFonts w:ascii="Montserrat" w:hAnsi="Montserrat" w:cs="Arial"/>
          <w:sz w:val="20"/>
          <w:szCs w:val="20"/>
        </w:rPr>
        <w:t>.</w:t>
      </w:r>
      <w:r w:rsidRPr="00F720DB">
        <w:rPr>
          <w:rFonts w:ascii="Montserrat" w:hAnsi="Montserrat" w:cs="Arial"/>
          <w:bCs/>
          <w:sz w:val="20"/>
          <w:szCs w:val="20"/>
        </w:rPr>
        <w:t>.</w:t>
      </w:r>
      <w:proofErr w:type="gramEnd"/>
      <w:r w:rsidRPr="00F720DB">
        <w:rPr>
          <w:rFonts w:ascii="Montserrat" w:hAnsi="Montserrat" w:cs="Arial"/>
          <w:sz w:val="20"/>
          <w:szCs w:val="20"/>
        </w:rPr>
        <w:cr/>
      </w:r>
    </w:p>
    <w:p w14:paraId="4477ED12" w14:textId="339B95B1" w:rsidR="00D43B24" w:rsidRPr="006E2368" w:rsidRDefault="00D43B24" w:rsidP="00D43B24">
      <w:pPr>
        <w:jc w:val="both"/>
        <w:rPr>
          <w:rFonts w:ascii="Montserrat" w:eastAsia="Calibri" w:hAnsi="Montserrat" w:cs="Arial"/>
          <w:sz w:val="20"/>
          <w:szCs w:val="20"/>
          <w:lang w:val="es-MX"/>
        </w:rPr>
      </w:pPr>
      <w:r w:rsidRPr="006E2368">
        <w:rPr>
          <w:rFonts w:ascii="Montserrat" w:eastAsia="Calibri" w:hAnsi="Montserrat" w:cs="Times New Roman"/>
          <w:bCs/>
          <w:sz w:val="20"/>
          <w:szCs w:val="20"/>
          <w:lang w:val="es-MX"/>
        </w:rPr>
        <w:t xml:space="preserve">Con fundamento en los artículos </w:t>
      </w:r>
      <w:r w:rsidRPr="006E2368">
        <w:rPr>
          <w:rFonts w:ascii="Montserrat" w:eastAsia="Calibri" w:hAnsi="Montserrat" w:cs="Times New Roman"/>
          <w:b/>
          <w:bCs/>
          <w:sz w:val="20"/>
          <w:szCs w:val="20"/>
          <w:lang w:val="es-MX"/>
        </w:rPr>
        <w:t>37</w:t>
      </w:r>
      <w:r w:rsidRPr="006E2368">
        <w:rPr>
          <w:rFonts w:ascii="Montserrat" w:eastAsia="Calibri" w:hAnsi="Montserrat" w:cs="Times New Roman"/>
          <w:bCs/>
          <w:sz w:val="20"/>
          <w:szCs w:val="20"/>
          <w:lang w:val="es-MX"/>
        </w:rPr>
        <w:t xml:space="preserve"> y </w:t>
      </w:r>
      <w:r w:rsidRPr="006E2368">
        <w:rPr>
          <w:rFonts w:ascii="Montserrat" w:eastAsia="Calibri" w:hAnsi="Montserrat" w:cs="Times New Roman"/>
          <w:b/>
          <w:bCs/>
          <w:sz w:val="20"/>
          <w:szCs w:val="20"/>
          <w:lang w:val="es-MX"/>
        </w:rPr>
        <w:t>46</w:t>
      </w:r>
      <w:r w:rsidRPr="006E2368">
        <w:rPr>
          <w:rFonts w:ascii="Montserrat" w:eastAsia="Calibri" w:hAnsi="Montserrat" w:cs="Times New Roman"/>
          <w:bCs/>
          <w:sz w:val="20"/>
          <w:szCs w:val="20"/>
          <w:lang w:val="es-MX"/>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w:t>
      </w:r>
      <w:r w:rsidR="006D6881">
        <w:rPr>
          <w:rFonts w:ascii="Montserrat" w:eastAsia="Calibri" w:hAnsi="Montserrat" w:cs="Times New Roman"/>
          <w:bCs/>
          <w:sz w:val="20"/>
          <w:szCs w:val="20"/>
          <w:lang w:val="es-MX"/>
        </w:rPr>
        <w:t xml:space="preserve">en </w:t>
      </w:r>
      <w:r w:rsidRPr="006E2368">
        <w:rPr>
          <w:rFonts w:ascii="Montserrat" w:eastAsia="Calibri" w:hAnsi="Montserrat" w:cs="Times New Roman"/>
          <w:bCs/>
          <w:sz w:val="20"/>
          <w:szCs w:val="20"/>
          <w:lang w:val="es-MX"/>
        </w:rPr>
        <w:t>la presente convocatoria.</w:t>
      </w:r>
      <w:r w:rsidRPr="006E2368">
        <w:rPr>
          <w:rFonts w:ascii="Montserrat" w:eastAsia="Calibri" w:hAnsi="Montserrat" w:cs="Times New Roman"/>
          <w:sz w:val="20"/>
          <w:szCs w:val="20"/>
          <w:lang w:val="es-MX"/>
        </w:rPr>
        <w:cr/>
      </w:r>
      <w:r w:rsidRPr="006E2368">
        <w:rPr>
          <w:rFonts w:ascii="Montserrat" w:eastAsia="Calibri" w:hAnsi="Montserrat" w:cs="Times New Roman"/>
          <w:sz w:val="20"/>
          <w:szCs w:val="20"/>
          <w:lang w:val="es-MX"/>
        </w:rPr>
        <w:cr/>
      </w:r>
      <w:r>
        <w:rPr>
          <w:rFonts w:ascii="Montserrat" w:eastAsia="Calibri" w:hAnsi="Montserrat" w:cs="Arial"/>
          <w:sz w:val="20"/>
          <w:szCs w:val="20"/>
          <w:lang w:val="es-MX"/>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Pr>
          <w:rFonts w:ascii="Montserrat" w:hAnsi="Montserrat"/>
          <w:sz w:val="20"/>
          <w:szCs w:val="20"/>
        </w:rPr>
        <w:t>Regla 2.1.28 de la Resolución Miscelánea Fiscal para el ejercicio fiscal 2024 publicada en el Diario Oficial de la Federación el día 29 de Diciembre de 2023.</w:t>
      </w:r>
    </w:p>
    <w:p w14:paraId="47CEAF91" w14:textId="77777777" w:rsidR="00D43B24" w:rsidRPr="006E2368" w:rsidRDefault="00D43B24" w:rsidP="00D43B24">
      <w:pPr>
        <w:jc w:val="both"/>
        <w:rPr>
          <w:rFonts w:ascii="Montserrat" w:hAnsi="Montserrat" w:cs="Arial"/>
          <w:sz w:val="20"/>
          <w:szCs w:val="20"/>
          <w:lang w:val="es-MX"/>
        </w:rPr>
      </w:pPr>
    </w:p>
    <w:p w14:paraId="5F323A52" w14:textId="77777777" w:rsidR="00D43B24" w:rsidRDefault="00D43B24" w:rsidP="00D43B24">
      <w:pPr>
        <w:jc w:val="both"/>
        <w:rPr>
          <w:rFonts w:ascii="Montserrat" w:hAnsi="Montserrat" w:cs="Arial"/>
          <w:sz w:val="20"/>
          <w:szCs w:val="20"/>
        </w:rPr>
      </w:pPr>
      <w:r w:rsidRPr="00F720DB">
        <w:rPr>
          <w:rFonts w:ascii="Montserrat" w:hAnsi="Montserrat" w:cs="Arial"/>
          <w:sz w:val="20"/>
          <w:szCs w:val="20"/>
        </w:rPr>
        <w:t xml:space="preserve">En la solicitud de opinión a que hace referencia la fracción I de la Regla en cuestión, el (los) licitante(s) ganador(es) deberán señalar el siguiente correo electrónico: </w:t>
      </w:r>
      <w:hyperlink r:id="rId14" w:history="1">
        <w:r w:rsidRPr="00F720DB">
          <w:rPr>
            <w:rStyle w:val="Hipervnculo"/>
            <w:rFonts w:ascii="Montserrat" w:hAnsi="Montserrat" w:cs="Arial"/>
            <w:sz w:val="20"/>
            <w:szCs w:val="20"/>
          </w:rPr>
          <w:t>jorge.famoso@imss.gob.mx</w:t>
        </w:r>
      </w:hyperlink>
      <w:r w:rsidRPr="00F720DB">
        <w:rPr>
          <w:rFonts w:ascii="Montserrat" w:hAnsi="Montserrat" w:cs="Arial"/>
          <w:sz w:val="20"/>
          <w:szCs w:val="20"/>
        </w:rPr>
        <w:t xml:space="preserve"> a efecto del que el SAT envíe el “acuse de respuesta” que se emitirá en atención a su solicitud de opinión.</w:t>
      </w:r>
    </w:p>
    <w:p w14:paraId="79A13D57" w14:textId="77777777" w:rsidR="00744578" w:rsidRPr="00445349" w:rsidRDefault="00744578" w:rsidP="00744578">
      <w:pPr>
        <w:ind w:right="49"/>
        <w:jc w:val="both"/>
        <w:rPr>
          <w:rFonts w:ascii="Montserrat" w:hAnsi="Montserrat" w:cs="Arial"/>
          <w:sz w:val="20"/>
          <w:szCs w:val="20"/>
        </w:rPr>
      </w:pPr>
    </w:p>
    <w:p w14:paraId="39BB3D26"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5" w:name="_Toc99120315"/>
      <w:r w:rsidRPr="00445349">
        <w:rPr>
          <w:rFonts w:ascii="Montserrat" w:hAnsi="Montserrat"/>
          <w:i/>
          <w:sz w:val="20"/>
        </w:rPr>
        <w:t>Firma de Contrato.</w:t>
      </w:r>
      <w:bookmarkEnd w:id="95"/>
    </w:p>
    <w:bookmarkEnd w:id="94"/>
    <w:p w14:paraId="5F25AF19" w14:textId="77777777" w:rsidR="00744578" w:rsidRPr="00445349" w:rsidRDefault="00744578" w:rsidP="00744578">
      <w:pPr>
        <w:rPr>
          <w:rFonts w:ascii="Montserrat" w:hAnsi="Montserrat"/>
          <w:sz w:val="20"/>
          <w:szCs w:val="20"/>
          <w:lang w:eastAsia="ar-SA"/>
        </w:rPr>
      </w:pPr>
    </w:p>
    <w:p w14:paraId="43BB392F" w14:textId="77777777" w:rsidR="00744578" w:rsidRPr="00445349" w:rsidRDefault="00744578" w:rsidP="00744578">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008D9785" w14:textId="77777777" w:rsidR="00744578" w:rsidRPr="00445349" w:rsidRDefault="00744578" w:rsidP="00744578">
      <w:pPr>
        <w:ind w:right="49"/>
        <w:jc w:val="both"/>
        <w:rPr>
          <w:rFonts w:ascii="Montserrat" w:eastAsia="Times New Roman" w:hAnsi="Montserrat" w:cs="Arial"/>
          <w:sz w:val="20"/>
          <w:szCs w:val="20"/>
          <w:lang w:eastAsia="es-ES"/>
        </w:rPr>
      </w:pPr>
    </w:p>
    <w:p w14:paraId="52FA7BD1" w14:textId="1DD39972" w:rsidR="00744578" w:rsidRDefault="00744578" w:rsidP="00744578">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w:t>
      </w:r>
      <w:r w:rsidR="001366FE">
        <w:rPr>
          <w:rFonts w:ascii="Montserrat" w:hAnsi="Montserrat"/>
          <w:sz w:val="20"/>
          <w:szCs w:val="20"/>
          <w:lang w:val="es-ES_tradnl"/>
        </w:rPr>
        <w:t>U</w:t>
      </w:r>
      <w:r>
        <w:rPr>
          <w:rFonts w:ascii="Montserrat" w:hAnsi="Montserrat"/>
          <w:sz w:val="20"/>
          <w:szCs w:val="20"/>
          <w:lang w:val="es-ES_tradnl"/>
        </w:rPr>
        <w:t>nidad en que fue adjudicada de acuerdo al siguiente domicilio</w:t>
      </w:r>
      <w:r w:rsidR="001366FE">
        <w:rPr>
          <w:rFonts w:ascii="Montserrat" w:hAnsi="Montserrat"/>
          <w:sz w:val="20"/>
          <w:szCs w:val="20"/>
          <w:lang w:val="es-ES_tradnl"/>
        </w:rPr>
        <w:t>:</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6E6CEB19" w14:textId="77777777" w:rsidR="00744578" w:rsidRPr="0081711C" w:rsidRDefault="00744578" w:rsidP="00744578">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541"/>
        <w:gridCol w:w="6003"/>
      </w:tblGrid>
      <w:tr w:rsidR="00744578" w:rsidRPr="00373B10" w14:paraId="3FD716C6" w14:textId="77777777" w:rsidTr="002F32C7">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3841225"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lastRenderedPageBreak/>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5CB8FD37"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t>DOMICILIO, TELÉFONOS, EXTENSIONES Y CELULAR</w:t>
            </w:r>
          </w:p>
        </w:tc>
      </w:tr>
      <w:tr w:rsidR="00744578" w:rsidRPr="00373B10" w14:paraId="59721B1C" w14:textId="77777777" w:rsidTr="002F32C7">
        <w:trPr>
          <w:trHeight w:val="56"/>
        </w:trPr>
        <w:tc>
          <w:tcPr>
            <w:tcW w:w="1855" w:type="pct"/>
            <w:tcBorders>
              <w:top w:val="nil"/>
              <w:left w:val="single" w:sz="4" w:space="0" w:color="auto"/>
              <w:bottom w:val="single" w:sz="4" w:space="0" w:color="auto"/>
              <w:right w:val="single" w:sz="4" w:space="0" w:color="auto"/>
            </w:tcBorders>
            <w:shd w:val="clear" w:color="auto" w:fill="auto"/>
            <w:vAlign w:val="center"/>
          </w:tcPr>
          <w:p w14:paraId="39918412" w14:textId="77777777" w:rsidR="00744578" w:rsidRPr="002B5617" w:rsidRDefault="00744578" w:rsidP="002F32C7">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tcPr>
          <w:p w14:paraId="1E846DB9" w14:textId="77777777" w:rsidR="00744578" w:rsidRPr="002B5617" w:rsidRDefault="00744578" w:rsidP="002F32C7">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0986F743" w14:textId="77777777" w:rsidR="00744578" w:rsidRDefault="00744578" w:rsidP="00744578">
      <w:pPr>
        <w:pStyle w:val="Prrafodelista"/>
        <w:suppressAutoHyphens/>
        <w:ind w:left="0" w:right="49"/>
        <w:jc w:val="both"/>
        <w:rPr>
          <w:rFonts w:ascii="Montserrat" w:eastAsia="Calibri" w:hAnsi="Montserrat" w:cs="Arial"/>
          <w:sz w:val="20"/>
          <w:szCs w:val="20"/>
          <w:lang w:eastAsia="es-MX"/>
        </w:rPr>
      </w:pPr>
    </w:p>
    <w:p w14:paraId="3C56AA03" w14:textId="2DB14402" w:rsidR="00744578" w:rsidRPr="001366FE" w:rsidRDefault="00744578" w:rsidP="00744578">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w:t>
      </w:r>
      <w:r w:rsidR="001366FE">
        <w:rPr>
          <w:rFonts w:ascii="Montserrat" w:eastAsia="Calibri" w:hAnsi="Montserrat" w:cs="Arial"/>
          <w:sz w:val="20"/>
          <w:szCs w:val="20"/>
          <w:lang w:eastAsia="es-MX"/>
        </w:rPr>
        <w:t>ad que formalizara el contrato.</w:t>
      </w:r>
    </w:p>
    <w:p w14:paraId="63C4F71A" w14:textId="77777777" w:rsidR="00744578" w:rsidRPr="00222EAC"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16487B43" w14:textId="77777777" w:rsidR="00744578" w:rsidRPr="00445349" w:rsidRDefault="00744578" w:rsidP="00744578">
      <w:pPr>
        <w:ind w:right="49"/>
        <w:jc w:val="both"/>
        <w:rPr>
          <w:rFonts w:ascii="Montserrat" w:hAnsi="Montserrat" w:cs="Arial"/>
          <w:sz w:val="20"/>
          <w:szCs w:val="20"/>
        </w:rPr>
      </w:pPr>
    </w:p>
    <w:p w14:paraId="75AD7282" w14:textId="77777777" w:rsidR="00744578"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1A0ED5C6" w14:textId="77777777" w:rsidR="00744578" w:rsidRDefault="00744578" w:rsidP="00744578">
      <w:pPr>
        <w:jc w:val="both"/>
        <w:rPr>
          <w:rFonts w:ascii="Montserrat" w:hAnsi="Montserrat" w:cs="Arial"/>
          <w:sz w:val="20"/>
          <w:szCs w:val="20"/>
          <w:lang w:eastAsia="ar-SA"/>
        </w:rPr>
      </w:pPr>
    </w:p>
    <w:p w14:paraId="462BB9D0" w14:textId="77777777" w:rsidR="00744578" w:rsidRPr="0072465E" w:rsidRDefault="00744578" w:rsidP="00744578">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168432D6" w14:textId="77777777" w:rsidR="00744578" w:rsidRPr="0072465E" w:rsidRDefault="00744578" w:rsidP="00744578">
      <w:pPr>
        <w:jc w:val="both"/>
        <w:rPr>
          <w:rFonts w:ascii="Montserrat" w:hAnsi="Montserrat" w:cs="Arial"/>
          <w:sz w:val="20"/>
          <w:szCs w:val="20"/>
          <w:lang w:eastAsia="ar-SA"/>
        </w:rPr>
      </w:pPr>
    </w:p>
    <w:p w14:paraId="689F0026" w14:textId="77777777" w:rsidR="00744578" w:rsidRDefault="00744578" w:rsidP="008373AC">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r>
        <w:rPr>
          <w:rFonts w:ascii="Montserrat" w:hAnsi="Montserrat" w:cs="Arial"/>
          <w:sz w:val="20"/>
          <w:szCs w:val="20"/>
          <w:lang w:eastAsia="ar-SA"/>
        </w:rPr>
        <w:t>.</w:t>
      </w:r>
    </w:p>
    <w:p w14:paraId="36D5ABCA" w14:textId="77777777" w:rsidR="00744578" w:rsidRDefault="00744578" w:rsidP="00744578">
      <w:pPr>
        <w:ind w:left="142" w:hanging="142"/>
        <w:jc w:val="both"/>
        <w:rPr>
          <w:rFonts w:ascii="Montserrat" w:hAnsi="Montserrat" w:cs="Arial"/>
          <w:sz w:val="20"/>
          <w:szCs w:val="20"/>
          <w:lang w:eastAsia="ar-SA"/>
        </w:rPr>
      </w:pPr>
    </w:p>
    <w:p w14:paraId="3E2C3322" w14:textId="1E413D41" w:rsidR="00744578" w:rsidRPr="00552A32" w:rsidRDefault="001366FE" w:rsidP="001A26D1">
      <w:pPr>
        <w:pStyle w:val="Ttulo1"/>
        <w:keepLines w:val="0"/>
        <w:numPr>
          <w:ilvl w:val="0"/>
          <w:numId w:val="25"/>
        </w:numPr>
        <w:suppressAutoHyphens/>
        <w:spacing w:before="0"/>
        <w:ind w:right="49"/>
        <w:rPr>
          <w:rFonts w:ascii="Montserrat" w:hAnsi="Montserrat" w:cs="Arial"/>
          <w:b/>
          <w:color w:val="000000" w:themeColor="text1"/>
          <w:sz w:val="20"/>
          <w:szCs w:val="20"/>
        </w:rPr>
      </w:pPr>
      <w:bookmarkStart w:id="96" w:name="_Toc424735341"/>
      <w:bookmarkStart w:id="97" w:name="_Toc99120316"/>
      <w:bookmarkStart w:id="98" w:name="_Toc442265821"/>
      <w:bookmarkStart w:id="99" w:name="_Toc424735343"/>
      <w:r>
        <w:rPr>
          <w:rFonts w:ascii="Montserrat" w:hAnsi="Montserrat" w:cs="Arial"/>
          <w:b/>
          <w:color w:val="000000" w:themeColor="text1"/>
          <w:sz w:val="20"/>
          <w:szCs w:val="20"/>
        </w:rPr>
        <w:t>REQUISITOS QUE LOS PARTICIP</w:t>
      </w:r>
      <w:r w:rsidR="00744578" w:rsidRPr="00552A32">
        <w:rPr>
          <w:rFonts w:ascii="Montserrat" w:hAnsi="Montserrat" w:cs="Arial"/>
          <w:b/>
          <w:color w:val="000000" w:themeColor="text1"/>
          <w:sz w:val="20"/>
          <w:szCs w:val="20"/>
        </w:rPr>
        <w:t>ANTES DEBEN CUMPLIR</w:t>
      </w:r>
      <w:bookmarkEnd w:id="96"/>
      <w:r w:rsidR="00744578" w:rsidRPr="00552A32">
        <w:rPr>
          <w:rFonts w:ascii="Montserrat" w:hAnsi="Montserrat" w:cs="Arial"/>
          <w:b/>
          <w:color w:val="000000" w:themeColor="text1"/>
          <w:sz w:val="20"/>
          <w:szCs w:val="20"/>
        </w:rPr>
        <w:t>.</w:t>
      </w:r>
      <w:bookmarkEnd w:id="97"/>
    </w:p>
    <w:p w14:paraId="40B27585" w14:textId="77777777" w:rsidR="00744578" w:rsidRPr="00445349" w:rsidRDefault="00744578" w:rsidP="00744578">
      <w:pPr>
        <w:rPr>
          <w:rFonts w:ascii="Montserrat" w:hAnsi="Montserrat"/>
          <w:sz w:val="20"/>
          <w:szCs w:val="20"/>
          <w:lang w:eastAsia="ar-SA"/>
        </w:rPr>
      </w:pPr>
    </w:p>
    <w:bookmarkEnd w:id="98"/>
    <w:p w14:paraId="195344D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falta de firma en la documentación legal, propuesta técnica y/o económica será motivo de desechamiento, pues afecta la solvencia de la misma.</w:t>
      </w:r>
    </w:p>
    <w:p w14:paraId="2A839CB5" w14:textId="77777777" w:rsidR="00744578" w:rsidRPr="00445349" w:rsidRDefault="00744578" w:rsidP="00744578">
      <w:pPr>
        <w:ind w:right="49"/>
        <w:jc w:val="both"/>
        <w:rPr>
          <w:rFonts w:ascii="Montserrat" w:hAnsi="Montserrat" w:cs="Arial"/>
          <w:sz w:val="20"/>
          <w:szCs w:val="20"/>
        </w:rPr>
      </w:pPr>
    </w:p>
    <w:p w14:paraId="161F87A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52A2BD9F" w14:textId="77777777" w:rsidR="00744578" w:rsidRPr="00445349" w:rsidRDefault="00744578" w:rsidP="00744578">
      <w:pPr>
        <w:ind w:right="49"/>
        <w:jc w:val="both"/>
        <w:rPr>
          <w:rFonts w:ascii="Montserrat" w:hAnsi="Montserrat" w:cs="Arial"/>
          <w:sz w:val="20"/>
          <w:szCs w:val="20"/>
        </w:rPr>
      </w:pPr>
    </w:p>
    <w:p w14:paraId="485154F4" w14:textId="1B69AE3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w:t>
      </w:r>
      <w:r w:rsidR="001366FE">
        <w:rPr>
          <w:rFonts w:ascii="Montserrat" w:hAnsi="Montserrat" w:cs="Arial"/>
          <w:b/>
          <w:sz w:val="20"/>
          <w:szCs w:val="20"/>
        </w:rPr>
        <w:t>documentos que entregue el particip</w:t>
      </w:r>
      <w:r w:rsidRPr="00445349">
        <w:rPr>
          <w:rFonts w:ascii="Montserrat" w:hAnsi="Montserrat" w:cs="Arial"/>
          <w:b/>
          <w:sz w:val="20"/>
          <w:szCs w:val="20"/>
        </w:rPr>
        <w:t>ante</w:t>
      </w:r>
      <w:r w:rsidRPr="00445349">
        <w:rPr>
          <w:rFonts w:ascii="Montserrat" w:hAnsi="Montserrat" w:cs="Arial"/>
          <w:sz w:val="20"/>
          <w:szCs w:val="20"/>
        </w:rPr>
        <w:t>.</w:t>
      </w:r>
    </w:p>
    <w:p w14:paraId="7334E676" w14:textId="77777777" w:rsidR="00744578" w:rsidRPr="00445349" w:rsidRDefault="00744578" w:rsidP="00744578">
      <w:pPr>
        <w:jc w:val="both"/>
        <w:rPr>
          <w:rFonts w:ascii="Montserrat" w:hAnsi="Montserrat" w:cs="Arial"/>
          <w:spacing w:val="-3"/>
          <w:sz w:val="20"/>
          <w:szCs w:val="20"/>
        </w:rPr>
      </w:pPr>
    </w:p>
    <w:p w14:paraId="4F7A2431"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1BCB5839" w14:textId="77777777" w:rsidR="00744578" w:rsidRPr="00445349" w:rsidRDefault="00744578" w:rsidP="00744578">
      <w:pPr>
        <w:ind w:right="49"/>
        <w:jc w:val="both"/>
        <w:rPr>
          <w:rFonts w:ascii="Montserrat" w:hAnsi="Montserrat" w:cs="Arial"/>
          <w:sz w:val="20"/>
          <w:szCs w:val="20"/>
        </w:rPr>
      </w:pPr>
    </w:p>
    <w:p w14:paraId="6304562D"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desechamiento, cuando se constate que la documentación no mantiene continuidad en las hojas que integran la proposición y ello </w:t>
      </w:r>
      <w:r w:rsidRPr="00445349">
        <w:rPr>
          <w:rFonts w:ascii="Montserrat" w:hAnsi="Montserrat" w:cs="Arial"/>
          <w:sz w:val="20"/>
          <w:szCs w:val="20"/>
        </w:rPr>
        <w:lastRenderedPageBreak/>
        <w:t>implique no contar con información suficiente y esta circunstancia impida llevar a cabo su evaluación y por tanto, afecte la solvencia de la proposición.</w:t>
      </w:r>
    </w:p>
    <w:p w14:paraId="386AE386" w14:textId="77777777" w:rsidR="00744578" w:rsidRPr="00445349" w:rsidRDefault="00744578" w:rsidP="00744578">
      <w:pPr>
        <w:jc w:val="both"/>
        <w:rPr>
          <w:rFonts w:ascii="Montserrat" w:hAnsi="Montserrat" w:cs="Arial"/>
          <w:spacing w:val="-3"/>
          <w:sz w:val="20"/>
          <w:szCs w:val="20"/>
        </w:rPr>
      </w:pPr>
    </w:p>
    <w:p w14:paraId="77A76A16"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C9DC919" w14:textId="77777777" w:rsidR="00744578" w:rsidRPr="00445349" w:rsidRDefault="00744578" w:rsidP="00744578">
      <w:pPr>
        <w:jc w:val="both"/>
        <w:rPr>
          <w:rFonts w:ascii="Montserrat" w:hAnsi="Montserrat" w:cs="Arial"/>
          <w:spacing w:val="-3"/>
          <w:sz w:val="18"/>
          <w:szCs w:val="18"/>
        </w:rPr>
      </w:pPr>
    </w:p>
    <w:p w14:paraId="7C38AEB4" w14:textId="77777777" w:rsidR="00744578" w:rsidRPr="00C47111" w:rsidRDefault="00744578" w:rsidP="00744578">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25931B84" w14:textId="77777777" w:rsidR="00744578" w:rsidRPr="00F50D39" w:rsidRDefault="00744578" w:rsidP="00744578">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34EA1" w14:textId="77777777" w:rsidR="00744578" w:rsidRPr="00445349" w:rsidRDefault="00744578" w:rsidP="00744578">
      <w:pPr>
        <w:ind w:right="49"/>
        <w:jc w:val="both"/>
        <w:rPr>
          <w:rFonts w:ascii="Montserrat" w:hAnsi="Montserrat" w:cs="Arial"/>
          <w:sz w:val="18"/>
          <w:szCs w:val="18"/>
        </w:rPr>
      </w:pPr>
    </w:p>
    <w:p w14:paraId="093C286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14:paraId="63E65D1E" w14:textId="77777777" w:rsidR="00744578" w:rsidRPr="00445349" w:rsidRDefault="00744578" w:rsidP="00744578">
      <w:pPr>
        <w:ind w:right="49"/>
        <w:jc w:val="both"/>
        <w:rPr>
          <w:rFonts w:ascii="Montserrat" w:hAnsi="Montserrat" w:cs="Arial"/>
          <w:sz w:val="20"/>
          <w:szCs w:val="20"/>
        </w:rPr>
      </w:pPr>
    </w:p>
    <w:p w14:paraId="178F2B1B" w14:textId="77777777" w:rsidR="00744578" w:rsidRPr="00445349" w:rsidRDefault="00744578" w:rsidP="001A26D1">
      <w:pPr>
        <w:pStyle w:val="Ttulo2"/>
        <w:keepLines w:val="0"/>
        <w:numPr>
          <w:ilvl w:val="1"/>
          <w:numId w:val="26"/>
        </w:numPr>
        <w:suppressAutoHyphens/>
        <w:spacing w:before="0"/>
        <w:ind w:left="0" w:right="49" w:firstLine="0"/>
        <w:rPr>
          <w:rFonts w:ascii="Montserrat" w:hAnsi="Montserrat"/>
          <w:i/>
          <w:sz w:val="20"/>
        </w:rPr>
      </w:pPr>
      <w:bookmarkStart w:id="100" w:name="_Toc99120317"/>
      <w:bookmarkStart w:id="101" w:name="_Toc442265824"/>
      <w:r w:rsidRPr="00445349">
        <w:rPr>
          <w:rFonts w:ascii="Montserrat" w:hAnsi="Montserrat"/>
          <w:i/>
          <w:sz w:val="20"/>
        </w:rPr>
        <w:t>Propuesta legal-administrativa.</w:t>
      </w:r>
      <w:bookmarkEnd w:id="100"/>
    </w:p>
    <w:p w14:paraId="6A75712A" w14:textId="77777777" w:rsidR="00744578" w:rsidRPr="00445349" w:rsidRDefault="00744578" w:rsidP="00744578">
      <w:pPr>
        <w:rPr>
          <w:rFonts w:ascii="Montserrat" w:hAnsi="Montserrat"/>
          <w:sz w:val="20"/>
          <w:szCs w:val="20"/>
          <w:lang w:eastAsia="ar-SA"/>
        </w:rPr>
      </w:pPr>
    </w:p>
    <w:p w14:paraId="3683479A" w14:textId="279F85D3" w:rsidR="00744578" w:rsidRPr="00445349" w:rsidRDefault="001366FE" w:rsidP="00744578">
      <w:pPr>
        <w:ind w:right="49"/>
        <w:jc w:val="both"/>
        <w:rPr>
          <w:rFonts w:ascii="Montserrat" w:hAnsi="Montserrat" w:cs="Arial"/>
          <w:sz w:val="20"/>
          <w:szCs w:val="20"/>
        </w:rPr>
      </w:pPr>
      <w:r>
        <w:rPr>
          <w:rFonts w:ascii="Montserrat" w:hAnsi="Montserrat" w:cs="Arial"/>
          <w:sz w:val="20"/>
          <w:szCs w:val="20"/>
        </w:rPr>
        <w:t>Los participan</w:t>
      </w:r>
      <w:r w:rsidR="00744578" w:rsidRPr="00445349">
        <w:rPr>
          <w:rFonts w:ascii="Montserrat" w:hAnsi="Montserrat" w:cs="Arial"/>
          <w:sz w:val="20"/>
          <w:szCs w:val="20"/>
        </w:rPr>
        <w:t>tes deberán presentar en papel preferentemente membretado y firmado por su Representante Legal, Apoderado Legal o persona facultada para ello la documentación legal-administrativa, misma que deberá estar foliada en cada una de sus fojas de manera consecutiva.</w:t>
      </w:r>
    </w:p>
    <w:p w14:paraId="655EB5A3" w14:textId="77777777" w:rsidR="00744578" w:rsidRPr="00445349" w:rsidRDefault="00744578" w:rsidP="00744578">
      <w:pPr>
        <w:ind w:right="49"/>
        <w:jc w:val="both"/>
        <w:rPr>
          <w:rFonts w:ascii="Montserrat" w:hAnsi="Montserrat" w:cs="Arial"/>
          <w:sz w:val="20"/>
          <w:szCs w:val="20"/>
        </w:rPr>
      </w:pPr>
    </w:p>
    <w:p w14:paraId="7D6B0E1F"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0F09A849" w14:textId="77777777" w:rsidR="00744578" w:rsidRPr="00445349" w:rsidRDefault="00744578" w:rsidP="00744578">
      <w:pPr>
        <w:ind w:right="49"/>
        <w:jc w:val="both"/>
        <w:rPr>
          <w:rFonts w:ascii="Montserrat" w:hAnsi="Montserrat" w:cs="Arial"/>
          <w:sz w:val="20"/>
          <w:szCs w:val="20"/>
        </w:rPr>
      </w:pPr>
    </w:p>
    <w:p w14:paraId="0089B71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3E41942B" w14:textId="77777777" w:rsidR="00744578" w:rsidRPr="00445349" w:rsidRDefault="00744578" w:rsidP="00744578">
      <w:pPr>
        <w:rPr>
          <w:rFonts w:ascii="Montserrat" w:eastAsia="Times New Roman" w:hAnsi="Montserrat" w:cs="Times New Roman"/>
          <w:b/>
          <w:sz w:val="20"/>
          <w:szCs w:val="20"/>
          <w:lang w:eastAsia="ar-SA"/>
        </w:rPr>
      </w:pPr>
    </w:p>
    <w:p w14:paraId="74DE12E8"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2" w:name="_Toc22644715"/>
      <w:r w:rsidRPr="00445349">
        <w:rPr>
          <w:rFonts w:ascii="Montserrat" w:hAnsi="Montserrat"/>
          <w:i/>
          <w:sz w:val="20"/>
        </w:rPr>
        <w:t xml:space="preserve"> </w:t>
      </w:r>
      <w:bookmarkStart w:id="103" w:name="_Toc99120319"/>
      <w:bookmarkStart w:id="104" w:name="_Toc87611257"/>
      <w:bookmarkStart w:id="105" w:name="_Toc99120318"/>
      <w:r w:rsidRPr="00445349">
        <w:rPr>
          <w:rFonts w:ascii="Montserrat" w:hAnsi="Montserrat"/>
          <w:i/>
          <w:sz w:val="20"/>
        </w:rPr>
        <w:t>Acreditam</w:t>
      </w:r>
      <w:r>
        <w:rPr>
          <w:rFonts w:ascii="Montserrat" w:hAnsi="Montserrat"/>
          <w:i/>
          <w:sz w:val="20"/>
        </w:rPr>
        <w:t>iento de la Personalidad Jurídica</w:t>
      </w:r>
      <w:r w:rsidRPr="00445349">
        <w:rPr>
          <w:rFonts w:ascii="Montserrat" w:hAnsi="Montserrat"/>
          <w:i/>
          <w:sz w:val="20"/>
        </w:rPr>
        <w:t>.</w:t>
      </w:r>
      <w:bookmarkEnd w:id="103"/>
    </w:p>
    <w:p w14:paraId="0688390F" w14:textId="77777777" w:rsidR="00744578" w:rsidRPr="00445349" w:rsidRDefault="00744578" w:rsidP="00744578">
      <w:pPr>
        <w:rPr>
          <w:rFonts w:ascii="Montserrat" w:hAnsi="Montserrat"/>
          <w:sz w:val="20"/>
          <w:szCs w:val="20"/>
          <w:lang w:eastAsia="ar-SA"/>
        </w:rPr>
      </w:pPr>
    </w:p>
    <w:p w14:paraId="3301A1C8"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60A84B5F" w14:textId="77777777" w:rsidR="00744578" w:rsidRPr="00445349" w:rsidRDefault="00744578" w:rsidP="00744578">
      <w:pPr>
        <w:ind w:right="49"/>
        <w:jc w:val="both"/>
        <w:rPr>
          <w:rFonts w:ascii="Montserrat" w:hAnsi="Montserrat" w:cs="Arial"/>
          <w:b/>
          <w:bCs/>
          <w:sz w:val="20"/>
          <w:szCs w:val="20"/>
        </w:rPr>
      </w:pPr>
    </w:p>
    <w:p w14:paraId="336073EC"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Dirección de correo electrónico del licitante.</w:t>
      </w:r>
    </w:p>
    <w:p w14:paraId="164BFA9B" w14:textId="77777777" w:rsidR="00744578" w:rsidRDefault="00744578" w:rsidP="00744578">
      <w:pPr>
        <w:rPr>
          <w:lang w:eastAsia="ar-SA"/>
        </w:rPr>
      </w:pPr>
    </w:p>
    <w:p w14:paraId="7BD9C5ED" w14:textId="0BFB0B80"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4D5E63">
        <w:rPr>
          <w:rFonts w:ascii="Montserrat" w:hAnsi="Montserrat" w:cs="Arial"/>
          <w:sz w:val="20"/>
          <w:szCs w:val="20"/>
        </w:rPr>
        <w:t>participa</w:t>
      </w:r>
      <w:r>
        <w:rPr>
          <w:rFonts w:ascii="Montserrat" w:hAnsi="Montserrat" w:cs="Arial"/>
          <w:sz w:val="20"/>
          <w:szCs w:val="20"/>
        </w:rPr>
        <w:t xml:space="preserve">nte en las cuales el IMSS pueda realizar cualquier tipo de notificación/comunicación al </w:t>
      </w:r>
      <w:r w:rsidR="004D5E63">
        <w:rPr>
          <w:rFonts w:ascii="Montserrat" w:hAnsi="Montserrat" w:cs="Arial"/>
          <w:sz w:val="20"/>
          <w:szCs w:val="20"/>
        </w:rPr>
        <w:t>participante</w:t>
      </w:r>
      <w:r>
        <w:rPr>
          <w:rFonts w:ascii="Montserrat" w:hAnsi="Montserrat" w:cs="Arial"/>
          <w:sz w:val="20"/>
          <w:szCs w:val="20"/>
        </w:rPr>
        <w:t xml:space="preserve"> relacionad</w:t>
      </w:r>
      <w:r w:rsidR="004D5E63">
        <w:rPr>
          <w:rFonts w:ascii="Montserrat" w:hAnsi="Montserrat" w:cs="Arial"/>
          <w:sz w:val="20"/>
          <w:szCs w:val="20"/>
        </w:rPr>
        <w:t>o</w:t>
      </w:r>
      <w:r>
        <w:rPr>
          <w:rFonts w:ascii="Montserrat" w:hAnsi="Montserrat" w:cs="Arial"/>
          <w:sz w:val="20"/>
          <w:szCs w:val="20"/>
        </w:rPr>
        <w:t xml:space="preserve"> con el procedimiento de contratación y que nos ocupa.</w:t>
      </w:r>
    </w:p>
    <w:p w14:paraId="6C8B0916" w14:textId="77777777" w:rsidR="00744578" w:rsidRDefault="00744578" w:rsidP="00744578">
      <w:pPr>
        <w:rPr>
          <w:lang w:eastAsia="ar-SA"/>
        </w:rPr>
      </w:pPr>
    </w:p>
    <w:p w14:paraId="2CE871BA"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Domicilio para recibir notificaciones</w:t>
      </w:r>
      <w:bookmarkStart w:id="106" w:name="_Toc99120321"/>
      <w:r>
        <w:rPr>
          <w:rFonts w:ascii="Montserrat" w:hAnsi="Montserrat"/>
          <w:i/>
          <w:sz w:val="20"/>
        </w:rPr>
        <w:t>.</w:t>
      </w:r>
    </w:p>
    <w:p w14:paraId="6C5FB33A" w14:textId="77777777" w:rsidR="00744578" w:rsidRDefault="00744578" w:rsidP="00744578">
      <w:pPr>
        <w:rPr>
          <w:lang w:eastAsia="ar-SA"/>
        </w:rPr>
      </w:pPr>
    </w:p>
    <w:p w14:paraId="2E6B9CED"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716FF674" w14:textId="77777777" w:rsidR="00744578" w:rsidRPr="00BF1309" w:rsidRDefault="00744578" w:rsidP="00744578">
      <w:pPr>
        <w:rPr>
          <w:lang w:eastAsia="ar-SA"/>
        </w:rPr>
      </w:pPr>
    </w:p>
    <w:p w14:paraId="6F4EAF7B" w14:textId="77777777" w:rsidR="00744578" w:rsidRPr="00BF1309" w:rsidRDefault="00744578" w:rsidP="001A26D1">
      <w:pPr>
        <w:pStyle w:val="Ttulo2"/>
        <w:keepLines w:val="0"/>
        <w:numPr>
          <w:ilvl w:val="2"/>
          <w:numId w:val="39"/>
        </w:numPr>
        <w:suppressAutoHyphens/>
        <w:spacing w:before="0"/>
        <w:ind w:right="49"/>
        <w:rPr>
          <w:rFonts w:ascii="Montserrat" w:hAnsi="Montserrat"/>
          <w:i/>
          <w:sz w:val="20"/>
        </w:rPr>
      </w:pPr>
      <w:r w:rsidRPr="00BF1309">
        <w:rPr>
          <w:rFonts w:ascii="Montserrat" w:hAnsi="Montserrat"/>
          <w:i/>
          <w:sz w:val="20"/>
        </w:rPr>
        <w:t xml:space="preserve">Escrito de </w:t>
      </w:r>
      <w:r>
        <w:rPr>
          <w:rFonts w:ascii="Montserrat" w:hAnsi="Montserrat"/>
          <w:i/>
          <w:sz w:val="20"/>
        </w:rPr>
        <w:t xml:space="preserve">no encontrarse en </w:t>
      </w:r>
      <w:r w:rsidRPr="00BF1309">
        <w:rPr>
          <w:rFonts w:ascii="Montserrat" w:hAnsi="Montserrat"/>
          <w:i/>
          <w:sz w:val="20"/>
        </w:rPr>
        <w:t xml:space="preserve">los supuestos </w:t>
      </w:r>
      <w:r>
        <w:rPr>
          <w:rFonts w:ascii="Montserrat" w:hAnsi="Montserrat"/>
          <w:i/>
          <w:sz w:val="20"/>
        </w:rPr>
        <w:t>de</w:t>
      </w:r>
      <w:r w:rsidRPr="00BF1309">
        <w:rPr>
          <w:rFonts w:ascii="Montserrat" w:hAnsi="Montserrat"/>
          <w:i/>
          <w:sz w:val="20"/>
        </w:rPr>
        <w:t xml:space="preserve"> los artículos 50 y 60 de la LAASSP.</w:t>
      </w:r>
      <w:bookmarkEnd w:id="106"/>
    </w:p>
    <w:p w14:paraId="38AEFEE4" w14:textId="77777777" w:rsidR="00744578" w:rsidRPr="00445349" w:rsidRDefault="00744578" w:rsidP="00744578">
      <w:pPr>
        <w:rPr>
          <w:rFonts w:ascii="Montserrat" w:hAnsi="Montserrat"/>
          <w:sz w:val="20"/>
          <w:szCs w:val="20"/>
          <w:lang w:eastAsia="ar-SA"/>
        </w:rPr>
      </w:pPr>
    </w:p>
    <w:p w14:paraId="2C753863"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2800F35A" w14:textId="77777777" w:rsidR="00744578" w:rsidRPr="00BF1309" w:rsidRDefault="00744578" w:rsidP="00744578">
      <w:pPr>
        <w:rPr>
          <w:lang w:eastAsia="ar-SA"/>
        </w:rPr>
      </w:pPr>
    </w:p>
    <w:p w14:paraId="47847ED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7" w:name="_Toc99120322"/>
      <w:r w:rsidRPr="00445349">
        <w:rPr>
          <w:rFonts w:ascii="Montserrat" w:hAnsi="Montserrat"/>
          <w:i/>
          <w:sz w:val="20"/>
        </w:rPr>
        <w:t>Declaración de Integridad.</w:t>
      </w:r>
      <w:bookmarkEnd w:id="107"/>
    </w:p>
    <w:p w14:paraId="4101D777" w14:textId="77777777" w:rsidR="00744578" w:rsidRPr="00445349" w:rsidRDefault="00744578" w:rsidP="00744578">
      <w:pPr>
        <w:rPr>
          <w:rFonts w:ascii="Montserrat" w:hAnsi="Montserrat"/>
          <w:sz w:val="20"/>
          <w:szCs w:val="20"/>
          <w:lang w:eastAsia="ar-SA"/>
        </w:rPr>
      </w:pPr>
    </w:p>
    <w:p w14:paraId="7EB3CB44" w14:textId="28502700" w:rsidR="00744578" w:rsidRPr="00445349" w:rsidRDefault="00744578" w:rsidP="00744578">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w:t>
      </w:r>
      <w:r w:rsidR="004D5E63">
        <w:rPr>
          <w:rFonts w:ascii="Montserrat" w:hAnsi="Montserrat" w:cs="Arial"/>
          <w:sz w:val="20"/>
          <w:szCs w:val="20"/>
        </w:rPr>
        <w:t>participante</w:t>
      </w:r>
      <w:r w:rsidRPr="00445349">
        <w:rPr>
          <w:rFonts w:ascii="Montserrat" w:hAnsi="Montserrat" w:cs="Arial"/>
          <w:sz w:val="20"/>
          <w:szCs w:val="20"/>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5289E424" w14:textId="77777777" w:rsidR="00744578" w:rsidRDefault="00744578" w:rsidP="00744578">
      <w:pPr>
        <w:rPr>
          <w:lang w:eastAsia="ar-SA"/>
        </w:rPr>
      </w:pPr>
    </w:p>
    <w:p w14:paraId="0F021D6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8" w:name="_Toc79067950"/>
      <w:bookmarkStart w:id="109" w:name="_Toc87611274"/>
      <w:bookmarkStart w:id="110" w:name="_Toc99120334"/>
      <w:r w:rsidRPr="00445349">
        <w:rPr>
          <w:rFonts w:ascii="Montserrat" w:hAnsi="Montserrat"/>
          <w:i/>
          <w:sz w:val="20"/>
        </w:rPr>
        <w:t>Opinión</w:t>
      </w:r>
      <w:r>
        <w:rPr>
          <w:rFonts w:ascii="Montserrat" w:hAnsi="Montserrat"/>
          <w:i/>
          <w:sz w:val="20"/>
        </w:rPr>
        <w:t xml:space="preserve"> de cumplimiento de obligaciones fiscales </w:t>
      </w:r>
      <w:bookmarkEnd w:id="108"/>
      <w:bookmarkEnd w:id="109"/>
      <w:bookmarkEnd w:id="110"/>
    </w:p>
    <w:p w14:paraId="5F2F00F0" w14:textId="77777777" w:rsidR="00744578" w:rsidRPr="00445349" w:rsidRDefault="00744578" w:rsidP="00744578">
      <w:pPr>
        <w:ind w:right="49"/>
        <w:jc w:val="both"/>
        <w:rPr>
          <w:rFonts w:ascii="Montserrat" w:hAnsi="Montserrat" w:cs="Arial"/>
          <w:sz w:val="20"/>
          <w:szCs w:val="20"/>
        </w:rPr>
      </w:pPr>
    </w:p>
    <w:p w14:paraId="2943CF15"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296C0E94" w14:textId="77777777" w:rsidR="00744578" w:rsidRDefault="00744578" w:rsidP="00744578">
      <w:pPr>
        <w:ind w:right="49"/>
        <w:jc w:val="both"/>
        <w:rPr>
          <w:rFonts w:ascii="Montserrat" w:hAnsi="Montserrat" w:cs="Arial"/>
          <w:sz w:val="20"/>
          <w:szCs w:val="20"/>
        </w:rPr>
      </w:pPr>
    </w:p>
    <w:p w14:paraId="31781537" w14:textId="77777777" w:rsidR="00744578" w:rsidRPr="00445349" w:rsidRDefault="00744578" w:rsidP="00744578">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66D2A376" w14:textId="77777777" w:rsidR="00744578" w:rsidRPr="00445349" w:rsidRDefault="00744578" w:rsidP="00744578">
      <w:pPr>
        <w:pStyle w:val="Prrafodelista"/>
        <w:ind w:right="49"/>
        <w:jc w:val="both"/>
        <w:rPr>
          <w:rFonts w:ascii="Montserrat" w:hAnsi="Montserrat" w:cs="Arial"/>
          <w:sz w:val="20"/>
          <w:szCs w:val="20"/>
          <w:lang w:val="es-ES_tradnl"/>
        </w:rPr>
      </w:pPr>
    </w:p>
    <w:p w14:paraId="39D5E6D2"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1" w:name="_Toc99120324"/>
      <w:r w:rsidRPr="00445349">
        <w:rPr>
          <w:rFonts w:ascii="Montserrat" w:hAnsi="Montserrat"/>
          <w:i/>
          <w:sz w:val="20"/>
        </w:rPr>
        <w:t>Estratificación de las micro, pequeñas y medianas empresas (MIPYMES).</w:t>
      </w:r>
      <w:bookmarkEnd w:id="111"/>
    </w:p>
    <w:p w14:paraId="5E04D0EB" w14:textId="77777777" w:rsidR="00744578" w:rsidRPr="00445349" w:rsidRDefault="00744578" w:rsidP="00744578">
      <w:pPr>
        <w:rPr>
          <w:rFonts w:ascii="Montserrat" w:hAnsi="Montserrat"/>
          <w:sz w:val="20"/>
          <w:szCs w:val="20"/>
          <w:lang w:eastAsia="ar-SA"/>
        </w:rPr>
      </w:pPr>
    </w:p>
    <w:p w14:paraId="79CF9DE9" w14:textId="6B0D872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w:t>
      </w:r>
      <w:r w:rsidR="00FD47E2">
        <w:rPr>
          <w:rFonts w:ascii="Montserrat" w:hAnsi="Montserrat" w:cs="Arial"/>
          <w:sz w:val="20"/>
          <w:szCs w:val="20"/>
        </w:rPr>
        <w:t>participante</w:t>
      </w:r>
      <w:r w:rsidRPr="00445349">
        <w:rPr>
          <w:rFonts w:ascii="Montserrat" w:hAnsi="Montserrat" w:cs="Arial"/>
          <w:sz w:val="20"/>
          <w:szCs w:val="20"/>
        </w:rPr>
        <w:t xml:space="preserv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2CE9EBFB" w14:textId="77777777" w:rsidR="00744578" w:rsidRPr="00445349" w:rsidRDefault="00744578" w:rsidP="00744578">
      <w:pPr>
        <w:ind w:right="49"/>
        <w:jc w:val="both"/>
        <w:rPr>
          <w:rFonts w:ascii="Montserrat" w:hAnsi="Montserrat" w:cs="Arial"/>
          <w:sz w:val="20"/>
          <w:szCs w:val="20"/>
        </w:rPr>
      </w:pPr>
    </w:p>
    <w:p w14:paraId="250ECB3C" w14:textId="74A716D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el </w:t>
      </w:r>
      <w:r w:rsidR="00FD47E2">
        <w:rPr>
          <w:rFonts w:ascii="Montserrat" w:hAnsi="Montserrat" w:cs="Arial"/>
          <w:sz w:val="20"/>
          <w:szCs w:val="20"/>
        </w:rPr>
        <w:t>participante</w:t>
      </w:r>
      <w:r w:rsidRPr="00445349">
        <w:rPr>
          <w:rFonts w:ascii="Montserrat" w:hAnsi="Montserrat" w:cs="Arial"/>
          <w:sz w:val="20"/>
          <w:szCs w:val="20"/>
        </w:rPr>
        <w:t xml:space="preserve"> no se ubique dentro de la estratificación de MIPYME, deberá integrar a su proposición un escrito libre en el cual manifieste el tipo de sector o estratificación al cual pertenezca. </w:t>
      </w:r>
    </w:p>
    <w:p w14:paraId="43978879" w14:textId="77777777" w:rsidR="00744578" w:rsidRPr="00AE2BB5" w:rsidRDefault="00744578" w:rsidP="00744578">
      <w:pPr>
        <w:ind w:right="49"/>
        <w:jc w:val="both"/>
        <w:rPr>
          <w:rFonts w:ascii="Montserrat" w:hAnsi="Montserrat" w:cs="Arial"/>
          <w:sz w:val="20"/>
          <w:szCs w:val="20"/>
          <w:lang w:eastAsia="ar-SA"/>
        </w:rPr>
      </w:pPr>
    </w:p>
    <w:p w14:paraId="275B7555"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2" w:name="_Toc99120320"/>
      <w:bookmarkEnd w:id="104"/>
      <w:bookmarkEnd w:id="105"/>
      <w:r w:rsidRPr="00445349">
        <w:rPr>
          <w:rFonts w:ascii="Montserrat" w:hAnsi="Montserrat"/>
          <w:i/>
          <w:sz w:val="20"/>
        </w:rPr>
        <w:t>Manifestación de Nacionalidad</w:t>
      </w:r>
      <w:bookmarkEnd w:id="112"/>
      <w:r w:rsidRPr="00445349">
        <w:rPr>
          <w:rFonts w:ascii="Montserrat" w:hAnsi="Montserrat"/>
          <w:i/>
          <w:sz w:val="20"/>
        </w:rPr>
        <w:t xml:space="preserve"> </w:t>
      </w:r>
    </w:p>
    <w:p w14:paraId="7AB0FC84" w14:textId="77777777" w:rsidR="00744578" w:rsidRPr="00445349" w:rsidRDefault="00744578" w:rsidP="00744578">
      <w:pPr>
        <w:rPr>
          <w:rFonts w:ascii="Montserrat" w:hAnsi="Montserrat"/>
          <w:sz w:val="20"/>
          <w:szCs w:val="20"/>
          <w:lang w:eastAsia="ar-SA"/>
        </w:rPr>
      </w:pPr>
    </w:p>
    <w:p w14:paraId="72D44E75" w14:textId="77777777" w:rsidR="00744578" w:rsidRPr="00C47111" w:rsidRDefault="00744578" w:rsidP="00744578">
      <w:pPr>
        <w:jc w:val="both"/>
        <w:rPr>
          <w:rFonts w:ascii="Montserrat" w:hAnsi="Montserrat" w:cs="Arial"/>
          <w:sz w:val="20"/>
          <w:szCs w:val="20"/>
        </w:rPr>
      </w:pPr>
      <w:r w:rsidRPr="00445349">
        <w:rPr>
          <w:rFonts w:ascii="Montserrat" w:hAnsi="Montserrat" w:cs="Arial"/>
          <w:sz w:val="20"/>
          <w:szCs w:val="20"/>
        </w:rPr>
        <w:lastRenderedPageBreak/>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55D2DE1B" w14:textId="77777777" w:rsidR="00744578" w:rsidRPr="00C47111" w:rsidRDefault="00744578" w:rsidP="00744578">
      <w:pPr>
        <w:jc w:val="both"/>
        <w:rPr>
          <w:rFonts w:ascii="Montserrat" w:hAnsi="Montserrat" w:cs="Arial"/>
          <w:sz w:val="20"/>
          <w:szCs w:val="20"/>
        </w:rPr>
      </w:pPr>
    </w:p>
    <w:p w14:paraId="159F988A" w14:textId="77777777" w:rsidR="00744578" w:rsidRPr="00445349" w:rsidRDefault="00744578" w:rsidP="00744578">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6AB9ABC" w14:textId="77777777" w:rsidR="00744578" w:rsidRPr="00445349" w:rsidRDefault="00744578" w:rsidP="00744578">
      <w:pPr>
        <w:jc w:val="both"/>
        <w:rPr>
          <w:rFonts w:ascii="Montserrat" w:hAnsi="Montserrat" w:cs="Arial"/>
          <w:b/>
          <w:sz w:val="20"/>
          <w:szCs w:val="20"/>
        </w:rPr>
      </w:pPr>
    </w:p>
    <w:p w14:paraId="205BE568"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07C88B9" w14:textId="77777777" w:rsidR="00744578" w:rsidRPr="00445349" w:rsidRDefault="00744578" w:rsidP="00744578">
      <w:pPr>
        <w:ind w:right="49"/>
        <w:jc w:val="both"/>
        <w:rPr>
          <w:rFonts w:ascii="Montserrat" w:hAnsi="Montserrat" w:cs="Arial"/>
          <w:bCs/>
          <w:sz w:val="20"/>
          <w:szCs w:val="20"/>
        </w:rPr>
      </w:pPr>
    </w:p>
    <w:p w14:paraId="4495CEB0"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3" w:name="_Toc99120323"/>
      <w:r w:rsidRPr="00445349">
        <w:rPr>
          <w:rFonts w:ascii="Montserrat" w:hAnsi="Montserrat"/>
          <w:i/>
          <w:sz w:val="20"/>
        </w:rPr>
        <w:t>Convenio de participación conjunta.</w:t>
      </w:r>
      <w:bookmarkEnd w:id="113"/>
    </w:p>
    <w:p w14:paraId="42271998" w14:textId="77777777" w:rsidR="00744578" w:rsidRPr="00445349" w:rsidRDefault="00744578" w:rsidP="00744578">
      <w:pPr>
        <w:rPr>
          <w:rFonts w:ascii="Montserrat" w:hAnsi="Montserrat" w:cs="Arial"/>
          <w:sz w:val="20"/>
          <w:szCs w:val="20"/>
        </w:rPr>
      </w:pPr>
    </w:p>
    <w:p w14:paraId="710DB17C"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355ED703" w14:textId="77777777" w:rsidR="00744578" w:rsidRPr="00445349" w:rsidRDefault="00744578" w:rsidP="00744578">
      <w:pPr>
        <w:ind w:right="-93"/>
        <w:jc w:val="both"/>
        <w:rPr>
          <w:rFonts w:ascii="Montserrat" w:hAnsi="Montserrat" w:cs="Arial"/>
          <w:sz w:val="20"/>
          <w:szCs w:val="20"/>
        </w:rPr>
      </w:pPr>
    </w:p>
    <w:p w14:paraId="126B5666"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DE4565" w14:textId="77777777" w:rsidR="00744578" w:rsidRPr="00445349" w:rsidRDefault="00744578" w:rsidP="00744578">
      <w:pPr>
        <w:ind w:left="709" w:right="-93" w:hanging="425"/>
        <w:jc w:val="both"/>
        <w:rPr>
          <w:rFonts w:ascii="Montserrat" w:hAnsi="Montserrat" w:cs="Arial"/>
          <w:sz w:val="20"/>
          <w:szCs w:val="20"/>
        </w:rPr>
      </w:pPr>
    </w:p>
    <w:p w14:paraId="7C191253" w14:textId="77777777" w:rsidR="00744578" w:rsidRPr="00445349" w:rsidRDefault="00744578" w:rsidP="001A26D1">
      <w:pPr>
        <w:numPr>
          <w:ilvl w:val="0"/>
          <w:numId w:val="41"/>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68E0E3CD" w14:textId="77777777" w:rsidR="00744578" w:rsidRPr="00445349" w:rsidRDefault="00744578" w:rsidP="00744578">
      <w:pPr>
        <w:ind w:left="851"/>
        <w:rPr>
          <w:rFonts w:ascii="Montserrat" w:hAnsi="Montserrat" w:cs="Arial"/>
          <w:sz w:val="20"/>
          <w:szCs w:val="20"/>
        </w:rPr>
      </w:pPr>
    </w:p>
    <w:p w14:paraId="16900DCF"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Acreditamiento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F6E8BFA" w14:textId="77777777" w:rsidR="00744578" w:rsidRPr="00FC6A50" w:rsidRDefault="00744578" w:rsidP="00744578">
      <w:pPr>
        <w:ind w:left="851" w:right="49"/>
        <w:jc w:val="both"/>
        <w:rPr>
          <w:rFonts w:ascii="Montserrat" w:hAnsi="Montserrat" w:cs="Arial"/>
          <w:sz w:val="20"/>
          <w:szCs w:val="20"/>
        </w:rPr>
      </w:pPr>
    </w:p>
    <w:p w14:paraId="3EFCBE20"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0116B655" w14:textId="77777777" w:rsidR="00744578" w:rsidRPr="00FD47E2" w:rsidRDefault="00744578" w:rsidP="00FD47E2">
      <w:pPr>
        <w:rPr>
          <w:rFonts w:ascii="Montserrat" w:hAnsi="Montserrat" w:cs="Arial"/>
          <w:b/>
          <w:sz w:val="20"/>
          <w:szCs w:val="20"/>
        </w:rPr>
      </w:pPr>
    </w:p>
    <w:p w14:paraId="5F5D9326"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3E30275" w14:textId="77777777" w:rsidR="00744578" w:rsidRPr="00FD47E2" w:rsidRDefault="00744578" w:rsidP="00FD47E2">
      <w:pPr>
        <w:rPr>
          <w:rFonts w:ascii="Montserrat" w:hAnsi="Montserrat" w:cs="Arial"/>
          <w:sz w:val="20"/>
          <w:szCs w:val="20"/>
        </w:rPr>
      </w:pPr>
    </w:p>
    <w:p w14:paraId="56E205C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3804F492" w14:textId="77777777" w:rsidR="00744578" w:rsidRPr="00FC6A50" w:rsidRDefault="00744578" w:rsidP="00744578">
      <w:pPr>
        <w:ind w:left="851" w:right="49"/>
        <w:jc w:val="both"/>
        <w:rPr>
          <w:rFonts w:ascii="Montserrat" w:hAnsi="Montserrat" w:cs="Arial"/>
          <w:b/>
          <w:sz w:val="20"/>
          <w:szCs w:val="20"/>
        </w:rPr>
      </w:pPr>
    </w:p>
    <w:p w14:paraId="312744E1"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4A8A3C49" w14:textId="77777777" w:rsidR="00744578" w:rsidRPr="00FD47E2" w:rsidRDefault="00744578" w:rsidP="00FD47E2">
      <w:pPr>
        <w:rPr>
          <w:rFonts w:ascii="Montserrat" w:hAnsi="Montserrat" w:cs="Arial"/>
          <w:sz w:val="20"/>
          <w:szCs w:val="20"/>
        </w:rPr>
      </w:pPr>
    </w:p>
    <w:p w14:paraId="3437A07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551427A2" w14:textId="77777777" w:rsidR="00744578" w:rsidRPr="00FD47E2" w:rsidRDefault="00744578" w:rsidP="00FD47E2">
      <w:pPr>
        <w:rPr>
          <w:rFonts w:ascii="Montserrat" w:hAnsi="Montserrat" w:cs="Arial"/>
          <w:sz w:val="20"/>
          <w:szCs w:val="20"/>
        </w:rPr>
      </w:pPr>
    </w:p>
    <w:p w14:paraId="01415E5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43CD56C5" w14:textId="77777777" w:rsidR="00744578" w:rsidRPr="00445349" w:rsidRDefault="00744578" w:rsidP="00FD47E2">
      <w:pPr>
        <w:ind w:right="49"/>
        <w:jc w:val="both"/>
        <w:rPr>
          <w:rFonts w:ascii="Montserrat" w:hAnsi="Montserrat" w:cs="Arial"/>
          <w:b/>
          <w:sz w:val="20"/>
          <w:szCs w:val="20"/>
        </w:rPr>
      </w:pPr>
    </w:p>
    <w:p w14:paraId="3786A6A0" w14:textId="77777777" w:rsidR="00744578" w:rsidRPr="00FC6A50" w:rsidRDefault="00744578" w:rsidP="001A26D1">
      <w:pPr>
        <w:numPr>
          <w:ilvl w:val="0"/>
          <w:numId w:val="35"/>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43B30C03" w14:textId="77777777" w:rsidR="00744578" w:rsidRPr="00FC6A50" w:rsidRDefault="00744578" w:rsidP="00744578">
      <w:pPr>
        <w:pStyle w:val="Prrafodelista"/>
        <w:rPr>
          <w:rFonts w:ascii="Montserrat" w:hAnsi="Montserrat" w:cs="Arial"/>
          <w:b/>
          <w:sz w:val="20"/>
          <w:szCs w:val="20"/>
          <w:lang w:val="es-ES_tradnl"/>
        </w:rPr>
      </w:pPr>
    </w:p>
    <w:p w14:paraId="46E0984B" w14:textId="77777777" w:rsidR="00744578" w:rsidRPr="00445349" w:rsidRDefault="00744578" w:rsidP="001A26D1">
      <w:pPr>
        <w:pStyle w:val="Prrafodelista"/>
        <w:numPr>
          <w:ilvl w:val="0"/>
          <w:numId w:val="41"/>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w:t>
      </w:r>
      <w:r w:rsidRPr="00FC6A50">
        <w:rPr>
          <w:rFonts w:ascii="Montserrat" w:hAnsi="Montserrat" w:cs="Arial"/>
          <w:sz w:val="20"/>
          <w:szCs w:val="20"/>
          <w:lang w:val="es-ES_tradnl"/>
        </w:rPr>
        <w:lastRenderedPageBreak/>
        <w:t>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313F60D8" w14:textId="77777777" w:rsidR="00744578" w:rsidRPr="00445349" w:rsidRDefault="00744578" w:rsidP="00744578">
      <w:pPr>
        <w:ind w:left="1276" w:hanging="426"/>
        <w:rPr>
          <w:rFonts w:ascii="Montserrat" w:hAnsi="Montserrat" w:cs="Arial"/>
          <w:sz w:val="20"/>
          <w:szCs w:val="20"/>
          <w:lang w:val="es-ES"/>
        </w:rPr>
      </w:pPr>
    </w:p>
    <w:p w14:paraId="6773120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486EB3C" w14:textId="77777777" w:rsidR="00744578" w:rsidRPr="00445349" w:rsidRDefault="00744578" w:rsidP="00744578">
      <w:pPr>
        <w:pStyle w:val="Prrafodelista"/>
        <w:ind w:left="1276" w:right="49" w:hanging="426"/>
        <w:jc w:val="both"/>
        <w:rPr>
          <w:rFonts w:ascii="Montserrat" w:hAnsi="Montserrat" w:cs="Arial"/>
          <w:sz w:val="20"/>
          <w:szCs w:val="20"/>
        </w:rPr>
      </w:pPr>
    </w:p>
    <w:p w14:paraId="06FB3717"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6E7D1C1C" w14:textId="77777777" w:rsidR="00744578" w:rsidRPr="00445349" w:rsidRDefault="00744578" w:rsidP="00744578">
      <w:pPr>
        <w:pStyle w:val="Prrafodelista"/>
        <w:ind w:left="851" w:hanging="426"/>
        <w:rPr>
          <w:rFonts w:ascii="Montserrat" w:hAnsi="Montserrat" w:cs="Arial"/>
          <w:sz w:val="20"/>
          <w:szCs w:val="20"/>
        </w:rPr>
      </w:pPr>
    </w:p>
    <w:p w14:paraId="50AC453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BE78612" w14:textId="77777777" w:rsidR="00744578" w:rsidRPr="00445349" w:rsidRDefault="00744578" w:rsidP="00744578">
      <w:pPr>
        <w:pStyle w:val="Prrafodelista"/>
        <w:ind w:left="1276" w:hanging="426"/>
        <w:rPr>
          <w:rFonts w:ascii="Montserrat" w:hAnsi="Montserrat" w:cs="Arial"/>
          <w:sz w:val="20"/>
          <w:szCs w:val="20"/>
        </w:rPr>
      </w:pPr>
    </w:p>
    <w:p w14:paraId="7C0F6ADA"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6833962" w14:textId="77777777" w:rsidR="00744578" w:rsidRPr="00445349" w:rsidRDefault="00744578" w:rsidP="00744578">
      <w:pPr>
        <w:pStyle w:val="Prrafodelista"/>
        <w:ind w:left="851" w:hanging="426"/>
        <w:rPr>
          <w:rFonts w:ascii="Montserrat" w:hAnsi="Montserrat" w:cs="Arial"/>
          <w:sz w:val="20"/>
          <w:szCs w:val="20"/>
        </w:rPr>
      </w:pPr>
    </w:p>
    <w:p w14:paraId="233D5F1D"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04768E6A" w14:textId="77777777" w:rsidR="00744578" w:rsidRPr="00445349" w:rsidRDefault="00744578" w:rsidP="00744578">
      <w:pPr>
        <w:ind w:right="49"/>
        <w:jc w:val="both"/>
        <w:rPr>
          <w:rFonts w:ascii="Montserrat" w:hAnsi="Montserrat" w:cs="Arial"/>
          <w:sz w:val="20"/>
          <w:szCs w:val="20"/>
        </w:rPr>
      </w:pPr>
    </w:p>
    <w:p w14:paraId="534238CC"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2E89BE1B" w14:textId="77777777" w:rsidR="00744578" w:rsidRPr="00445349" w:rsidRDefault="00744578" w:rsidP="00744578">
      <w:pPr>
        <w:ind w:right="49"/>
        <w:jc w:val="both"/>
        <w:rPr>
          <w:rFonts w:ascii="Montserrat" w:hAnsi="Montserrat" w:cs="Arial"/>
          <w:sz w:val="20"/>
          <w:szCs w:val="20"/>
        </w:rPr>
      </w:pPr>
    </w:p>
    <w:p w14:paraId="754EDD0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desechamiento.</w:t>
      </w:r>
    </w:p>
    <w:p w14:paraId="6D828A31" w14:textId="77777777" w:rsidR="00744578" w:rsidRPr="00445349" w:rsidRDefault="00744578" w:rsidP="00744578">
      <w:pPr>
        <w:ind w:right="49"/>
        <w:jc w:val="both"/>
        <w:rPr>
          <w:rFonts w:ascii="Montserrat" w:hAnsi="Montserrat" w:cs="Arial"/>
          <w:sz w:val="20"/>
          <w:szCs w:val="20"/>
        </w:rPr>
      </w:pPr>
    </w:p>
    <w:p w14:paraId="43FC779B" w14:textId="77777777" w:rsidR="00744578" w:rsidRPr="00445349" w:rsidRDefault="00744578" w:rsidP="00744578">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desechamiento.</w:t>
      </w:r>
    </w:p>
    <w:p w14:paraId="47854E40" w14:textId="77777777" w:rsidR="00744578" w:rsidRPr="00445349" w:rsidRDefault="00744578" w:rsidP="00744578">
      <w:pPr>
        <w:ind w:right="49"/>
        <w:jc w:val="both"/>
        <w:rPr>
          <w:rFonts w:ascii="Montserrat" w:hAnsi="Montserrat" w:cs="Arial"/>
          <w:sz w:val="20"/>
          <w:szCs w:val="20"/>
        </w:rPr>
      </w:pPr>
    </w:p>
    <w:p w14:paraId="6017B80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08FBC907" w14:textId="77777777" w:rsidR="00744578" w:rsidRDefault="00744578" w:rsidP="00744578">
      <w:pPr>
        <w:rPr>
          <w:rFonts w:ascii="Montserrat" w:hAnsi="Montserrat"/>
          <w:b/>
          <w:sz w:val="20"/>
          <w:szCs w:val="20"/>
          <w:lang w:eastAsia="ar-SA"/>
        </w:rPr>
      </w:pPr>
    </w:p>
    <w:p w14:paraId="3E5BB4E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r w:rsidRPr="00445349">
        <w:rPr>
          <w:rFonts w:ascii="Montserrat" w:hAnsi="Montserrat"/>
          <w:i/>
          <w:sz w:val="20"/>
        </w:rPr>
        <w:t>Identificación oficial vigente.</w:t>
      </w:r>
    </w:p>
    <w:p w14:paraId="5F381E4B" w14:textId="77777777" w:rsidR="00744578" w:rsidRPr="00445349" w:rsidRDefault="00744578" w:rsidP="00744578">
      <w:pPr>
        <w:jc w:val="both"/>
        <w:rPr>
          <w:rFonts w:ascii="Montserrat" w:hAnsi="Montserrat" w:cs="Arial"/>
          <w:sz w:val="20"/>
          <w:szCs w:val="20"/>
        </w:rPr>
      </w:pPr>
    </w:p>
    <w:p w14:paraId="06EF0050"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9EBA11B" w14:textId="77777777" w:rsidR="00744578" w:rsidRPr="00445349" w:rsidRDefault="00744578" w:rsidP="00744578">
      <w:pPr>
        <w:jc w:val="both"/>
        <w:rPr>
          <w:rFonts w:ascii="Montserrat" w:hAnsi="Montserrat" w:cs="Arial"/>
          <w:sz w:val="20"/>
          <w:szCs w:val="20"/>
        </w:rPr>
      </w:pPr>
    </w:p>
    <w:p w14:paraId="7F904A71"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4" w:name="_Toc99120325"/>
      <w:r>
        <w:rPr>
          <w:rFonts w:ascii="Montserrat" w:hAnsi="Montserrat"/>
          <w:i/>
          <w:sz w:val="20"/>
        </w:rPr>
        <w:t>A</w:t>
      </w:r>
      <w:r w:rsidRPr="00445349">
        <w:rPr>
          <w:rFonts w:ascii="Montserrat" w:hAnsi="Montserrat"/>
          <w:i/>
          <w:sz w:val="20"/>
        </w:rPr>
        <w:t>ceptación de las disposiciones del Sistema CompraNet.</w:t>
      </w:r>
      <w:bookmarkEnd w:id="114"/>
    </w:p>
    <w:p w14:paraId="5D84D5BF" w14:textId="77777777" w:rsidR="00744578" w:rsidRPr="00445349" w:rsidRDefault="00744578" w:rsidP="00744578">
      <w:pPr>
        <w:rPr>
          <w:rFonts w:ascii="Montserrat" w:hAnsi="Montserrat"/>
          <w:sz w:val="20"/>
          <w:szCs w:val="20"/>
          <w:lang w:eastAsia="ar-SA"/>
        </w:rPr>
      </w:pPr>
    </w:p>
    <w:p w14:paraId="4C08F49A" w14:textId="77777777" w:rsidR="00744578" w:rsidRPr="00445349" w:rsidRDefault="00744578" w:rsidP="00744578">
      <w:pPr>
        <w:ind w:right="49"/>
        <w:jc w:val="both"/>
        <w:rPr>
          <w:rFonts w:ascii="Montserrat" w:hAnsi="Montserrat" w:cs="Arial"/>
          <w:sz w:val="20"/>
          <w:szCs w:val="20"/>
        </w:rPr>
      </w:pPr>
      <w:r w:rsidRPr="006A771A">
        <w:rPr>
          <w:rFonts w:ascii="Montserrat" w:hAnsi="Montserrat" w:cs="Arial"/>
          <w:sz w:val="20"/>
          <w:szCs w:val="20"/>
        </w:rPr>
        <w:lastRenderedPageBreak/>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w:t>
      </w:r>
      <w:r>
        <w:rPr>
          <w:rFonts w:ascii="Montserrat" w:hAnsi="Montserrat" w:cs="Arial"/>
          <w:sz w:val="20"/>
          <w:szCs w:val="20"/>
        </w:rPr>
        <w:t xml:space="preserve"> </w:t>
      </w:r>
    </w:p>
    <w:p w14:paraId="0E9C8739" w14:textId="77777777" w:rsidR="00744578" w:rsidRDefault="00744578" w:rsidP="00744578">
      <w:pPr>
        <w:rPr>
          <w:rFonts w:ascii="Montserrat" w:hAnsi="Montserrat"/>
          <w:sz w:val="20"/>
          <w:szCs w:val="20"/>
          <w:lang w:eastAsia="ar-SA"/>
        </w:rPr>
      </w:pPr>
    </w:p>
    <w:p w14:paraId="25FC4FEE"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Pr>
          <w:rFonts w:ascii="Montserrat" w:hAnsi="Montserrat"/>
          <w:i/>
          <w:sz w:val="20"/>
        </w:rPr>
        <w:t>A</w:t>
      </w:r>
      <w:r w:rsidRPr="00445349">
        <w:rPr>
          <w:rFonts w:ascii="Montserrat" w:hAnsi="Montserrat"/>
          <w:i/>
          <w:sz w:val="20"/>
        </w:rPr>
        <w:t>ceptación de la</w:t>
      </w:r>
      <w:r>
        <w:rPr>
          <w:rFonts w:ascii="Montserrat" w:hAnsi="Montserrat"/>
          <w:i/>
          <w:sz w:val="20"/>
        </w:rPr>
        <w:t xml:space="preserve"> Convocatoria y Junta de Aclaraciones</w:t>
      </w:r>
    </w:p>
    <w:p w14:paraId="5B93161B" w14:textId="77777777" w:rsidR="00744578" w:rsidRPr="00445349" w:rsidRDefault="00744578" w:rsidP="00744578">
      <w:pPr>
        <w:rPr>
          <w:rFonts w:ascii="Montserrat" w:hAnsi="Montserrat"/>
          <w:sz w:val="20"/>
          <w:szCs w:val="20"/>
          <w:lang w:eastAsia="ar-SA"/>
        </w:rPr>
      </w:pPr>
    </w:p>
    <w:p w14:paraId="34C3EFF0" w14:textId="58C600E1" w:rsidR="00744578" w:rsidRDefault="00744578" w:rsidP="00744578">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r w:rsidR="00FD47E2">
        <w:rPr>
          <w:rFonts w:ascii="Montserrat" w:hAnsi="Montserrat" w:cs="Arial"/>
          <w:sz w:val="20"/>
          <w:szCs w:val="20"/>
        </w:rPr>
        <w:t xml:space="preserve"> </w:t>
      </w:r>
    </w:p>
    <w:p w14:paraId="3F1C96AC" w14:textId="77777777" w:rsidR="00FD47E2" w:rsidRDefault="00FD47E2" w:rsidP="00744578">
      <w:pPr>
        <w:ind w:right="49"/>
        <w:jc w:val="both"/>
        <w:rPr>
          <w:rFonts w:ascii="Montserrat" w:hAnsi="Montserrat" w:cs="Arial"/>
          <w:sz w:val="20"/>
          <w:szCs w:val="20"/>
        </w:rPr>
      </w:pPr>
    </w:p>
    <w:p w14:paraId="46CD23A5" w14:textId="465EB951" w:rsidR="00FD47E2" w:rsidRPr="00445349" w:rsidRDefault="00FD47E2"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w:t>
      </w:r>
      <w:r>
        <w:rPr>
          <w:rFonts w:ascii="Montserrat" w:hAnsi="Montserrat" w:cs="Arial"/>
          <w:sz w:val="20"/>
          <w:szCs w:val="20"/>
        </w:rPr>
        <w:t>los con la leyenda “No aplica”.</w:t>
      </w:r>
    </w:p>
    <w:p w14:paraId="5BD893C4" w14:textId="77777777" w:rsidR="00744578" w:rsidRPr="00445349" w:rsidRDefault="00744578" w:rsidP="00744578">
      <w:pPr>
        <w:rPr>
          <w:rFonts w:ascii="Montserrat" w:hAnsi="Montserrat"/>
          <w:sz w:val="20"/>
          <w:szCs w:val="20"/>
          <w:lang w:eastAsia="ar-SA"/>
        </w:rPr>
      </w:pPr>
    </w:p>
    <w:p w14:paraId="1EA9AE4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5" w:name="_Toc99120333"/>
      <w:r w:rsidRPr="00445349">
        <w:rPr>
          <w:rFonts w:ascii="Montserrat" w:hAnsi="Montserrat"/>
          <w:i/>
          <w:sz w:val="20"/>
        </w:rPr>
        <w:t xml:space="preserve">Manifestación si utiliza subcontratación de servicios u obras especializadas. </w:t>
      </w:r>
    </w:p>
    <w:p w14:paraId="6E8FBF18" w14:textId="77777777" w:rsidR="00744578" w:rsidRPr="00445349" w:rsidRDefault="00744578" w:rsidP="00744578">
      <w:pPr>
        <w:rPr>
          <w:rFonts w:ascii="Montserrat" w:hAnsi="Montserrat"/>
          <w:sz w:val="20"/>
          <w:szCs w:val="20"/>
          <w:lang w:eastAsia="ar-SA"/>
        </w:rPr>
      </w:pPr>
    </w:p>
    <w:p w14:paraId="1BA2EBBD"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543A7A6A" w14:textId="77777777" w:rsidR="00744578" w:rsidRPr="00445349" w:rsidRDefault="00744578" w:rsidP="00744578">
      <w:pPr>
        <w:ind w:right="49"/>
        <w:jc w:val="both"/>
        <w:rPr>
          <w:rFonts w:ascii="Montserrat" w:hAnsi="Montserrat" w:cs="Arial"/>
          <w:b/>
          <w:sz w:val="20"/>
          <w:szCs w:val="20"/>
        </w:rPr>
      </w:pPr>
    </w:p>
    <w:p w14:paraId="62771CA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0E93454E" w14:textId="77777777" w:rsidR="00744578" w:rsidRPr="00445349" w:rsidRDefault="00744578" w:rsidP="00744578">
      <w:pPr>
        <w:ind w:right="49"/>
        <w:jc w:val="both"/>
        <w:rPr>
          <w:rFonts w:ascii="Montserrat" w:hAnsi="Montserrat" w:cs="Arial"/>
          <w:sz w:val="20"/>
          <w:szCs w:val="20"/>
        </w:rPr>
      </w:pPr>
    </w:p>
    <w:p w14:paraId="42D686DF"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Autorización para consultar su opinión de cumplimiento (32-D).</w:t>
      </w:r>
      <w:bookmarkEnd w:id="115"/>
    </w:p>
    <w:p w14:paraId="3B00E211" w14:textId="77777777" w:rsidR="00744578" w:rsidRPr="00445349" w:rsidRDefault="00744578" w:rsidP="00744578">
      <w:pPr>
        <w:rPr>
          <w:rFonts w:ascii="Montserrat" w:hAnsi="Montserrat"/>
          <w:sz w:val="20"/>
          <w:szCs w:val="20"/>
          <w:lang w:eastAsia="ar-SA"/>
        </w:rPr>
      </w:pPr>
    </w:p>
    <w:p w14:paraId="2BED83D6" w14:textId="77777777" w:rsidR="00744578" w:rsidRDefault="00744578" w:rsidP="00744578">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51E78487" w14:textId="77777777" w:rsidR="00744578" w:rsidRPr="00445349" w:rsidRDefault="00744578" w:rsidP="00744578">
      <w:pPr>
        <w:ind w:right="49"/>
        <w:jc w:val="both"/>
        <w:rPr>
          <w:rFonts w:ascii="Montserrat" w:hAnsi="Montserrat" w:cs="Arial"/>
          <w:sz w:val="20"/>
          <w:szCs w:val="20"/>
        </w:rPr>
      </w:pPr>
    </w:p>
    <w:p w14:paraId="39D41C7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6" w:name="_Toc99120335"/>
      <w:bookmarkEnd w:id="102"/>
      <w:r w:rsidRPr="00445349">
        <w:rPr>
          <w:rFonts w:ascii="Montserrat" w:hAnsi="Montserrat"/>
          <w:i/>
          <w:sz w:val="20"/>
        </w:rPr>
        <w:t xml:space="preserve">Opiniones positivas de cumplimiento. </w:t>
      </w:r>
    </w:p>
    <w:p w14:paraId="1953D606" w14:textId="77777777" w:rsidR="00744578" w:rsidRPr="00445349" w:rsidRDefault="00744578" w:rsidP="00744578">
      <w:pPr>
        <w:ind w:right="49"/>
        <w:jc w:val="both"/>
        <w:rPr>
          <w:rFonts w:ascii="Montserrat" w:hAnsi="Montserrat" w:cs="Arial"/>
          <w:sz w:val="20"/>
          <w:szCs w:val="20"/>
        </w:rPr>
      </w:pPr>
    </w:p>
    <w:p w14:paraId="404655C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6555BCEF" w14:textId="77777777" w:rsidR="00744578" w:rsidRPr="00445349" w:rsidRDefault="00744578" w:rsidP="00744578">
      <w:pPr>
        <w:ind w:right="49"/>
        <w:jc w:val="both"/>
        <w:rPr>
          <w:rFonts w:ascii="Montserrat" w:hAnsi="Montserrat" w:cs="Arial"/>
          <w:sz w:val="20"/>
          <w:szCs w:val="20"/>
        </w:rPr>
      </w:pPr>
    </w:p>
    <w:p w14:paraId="253E1084" w14:textId="04CB3CD9" w:rsidR="00744578" w:rsidRPr="00AE2BB5"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Opinión positiva de cumplimiento de obligaciones en materia de seguridad social vigente</w:t>
      </w:r>
      <w:r w:rsidR="002D1C71">
        <w:rPr>
          <w:rFonts w:ascii="Montserrat" w:hAnsi="Montserrat" w:cs="Arial"/>
          <w:sz w:val="20"/>
          <w:szCs w:val="20"/>
          <w:lang w:val="es-ES_tradnl"/>
        </w:rPr>
        <w:t xml:space="preserve"> y positiva</w:t>
      </w:r>
      <w:r w:rsidRPr="00AE2BB5">
        <w:rPr>
          <w:rFonts w:ascii="Montserrat" w:hAnsi="Montserrat" w:cs="Arial"/>
          <w:sz w:val="20"/>
          <w:szCs w:val="20"/>
          <w:lang w:val="es-ES_tradnl"/>
        </w:rPr>
        <w:t xml:space="preserv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590C5CD0" w14:textId="77777777" w:rsidR="00744578" w:rsidRPr="00445349" w:rsidRDefault="00744578" w:rsidP="00744578">
      <w:pPr>
        <w:pStyle w:val="Prrafodelista"/>
        <w:rPr>
          <w:rFonts w:ascii="Montserrat" w:hAnsi="Montserrat" w:cs="Arial"/>
          <w:sz w:val="20"/>
          <w:szCs w:val="20"/>
          <w:lang w:val="es-ES_tradnl"/>
        </w:rPr>
      </w:pPr>
    </w:p>
    <w:p w14:paraId="4A516EA1" w14:textId="77777777" w:rsidR="00744578" w:rsidRPr="00445349"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0DF2E0" w14:textId="77777777" w:rsidR="00744578" w:rsidRPr="00445349" w:rsidRDefault="00744578" w:rsidP="00744578">
      <w:pPr>
        <w:rPr>
          <w:rFonts w:ascii="Montserrat" w:hAnsi="Montserrat"/>
          <w:sz w:val="20"/>
          <w:szCs w:val="20"/>
          <w:lang w:eastAsia="ar-SA"/>
        </w:rPr>
      </w:pPr>
    </w:p>
    <w:p w14:paraId="7F2B53C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7" w:name="_Toc99120326"/>
      <w:bookmarkStart w:id="118" w:name="_Toc99120329"/>
      <w:bookmarkStart w:id="119" w:name="_Toc99120327"/>
      <w:bookmarkStart w:id="120" w:name="_Toc99120332"/>
      <w:bookmarkStart w:id="121" w:name="_Toc99120330"/>
      <w:bookmarkStart w:id="122" w:name="_Toc99120336"/>
      <w:bookmarkEnd w:id="116"/>
      <w:r w:rsidRPr="00445349">
        <w:rPr>
          <w:rFonts w:ascii="Montserrat" w:hAnsi="Montserrat"/>
          <w:i/>
          <w:sz w:val="20"/>
        </w:rPr>
        <w:t>Información reservada y confidencial.</w:t>
      </w:r>
      <w:bookmarkEnd w:id="117"/>
    </w:p>
    <w:p w14:paraId="3C3A531C" w14:textId="77777777" w:rsidR="00744578" w:rsidRPr="00445349" w:rsidRDefault="00744578" w:rsidP="00744578">
      <w:pPr>
        <w:rPr>
          <w:rFonts w:ascii="Montserrat" w:hAnsi="Montserrat"/>
          <w:sz w:val="20"/>
          <w:szCs w:val="20"/>
          <w:lang w:eastAsia="ar-SA"/>
        </w:rPr>
      </w:pPr>
    </w:p>
    <w:p w14:paraId="24933436"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w:t>
      </w:r>
      <w:r w:rsidRPr="00445349">
        <w:rPr>
          <w:rFonts w:ascii="Montserrat" w:hAnsi="Montserrat" w:cs="Arial"/>
          <w:sz w:val="20"/>
          <w:szCs w:val="20"/>
        </w:rPr>
        <w:lastRenderedPageBreak/>
        <w:t xml:space="preserve">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3E46C9B1" w14:textId="77777777" w:rsidR="00744578" w:rsidRPr="00445349" w:rsidRDefault="00744578" w:rsidP="00744578">
      <w:pPr>
        <w:ind w:right="49"/>
        <w:jc w:val="both"/>
        <w:rPr>
          <w:rFonts w:ascii="Montserrat" w:hAnsi="Montserrat" w:cs="Arial"/>
          <w:sz w:val="20"/>
          <w:szCs w:val="20"/>
        </w:rPr>
      </w:pPr>
    </w:p>
    <w:p w14:paraId="3CB46F7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712595E6" w14:textId="77777777" w:rsidR="00744578" w:rsidRPr="00445349" w:rsidRDefault="00744578" w:rsidP="00744578">
      <w:pPr>
        <w:ind w:right="49"/>
        <w:jc w:val="both"/>
        <w:rPr>
          <w:rFonts w:ascii="Montserrat" w:hAnsi="Montserrat" w:cs="Arial"/>
          <w:sz w:val="20"/>
          <w:szCs w:val="20"/>
        </w:rPr>
      </w:pPr>
    </w:p>
    <w:p w14:paraId="49F49F0D" w14:textId="5BBBC8CF"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w:t>
      </w:r>
      <w:r w:rsidR="00C407A4">
        <w:rPr>
          <w:rFonts w:ascii="Montserrat" w:hAnsi="Montserrat"/>
          <w:sz w:val="20"/>
          <w:szCs w:val="20"/>
          <w:lang w:eastAsia="ar-SA"/>
        </w:rPr>
        <w:t>ión proporcionada por el particip</w:t>
      </w:r>
      <w:r w:rsidRPr="00445349">
        <w:rPr>
          <w:rFonts w:ascii="Montserrat" w:hAnsi="Montserrat"/>
          <w:sz w:val="20"/>
          <w:szCs w:val="20"/>
          <w:lang w:eastAsia="ar-SA"/>
        </w:rPr>
        <w:t xml:space="preserve">ante no sea susceptible de clasificarla como reservada o confidencial,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sz w:val="20"/>
          <w:szCs w:val="20"/>
          <w:lang w:eastAsia="ar-SA"/>
        </w:rPr>
        <w:t xml:space="preserv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4886915C" w14:textId="77777777" w:rsidR="00744578" w:rsidRPr="00445349" w:rsidRDefault="00744578" w:rsidP="00744578">
      <w:pPr>
        <w:ind w:right="49"/>
        <w:jc w:val="both"/>
        <w:rPr>
          <w:rFonts w:ascii="Montserrat" w:hAnsi="Montserrat" w:cs="Arial"/>
          <w:sz w:val="20"/>
          <w:szCs w:val="20"/>
        </w:rPr>
      </w:pPr>
    </w:p>
    <w:p w14:paraId="6D8355E1"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23" w:name="_Toc99120328"/>
      <w:r w:rsidRPr="00445349">
        <w:rPr>
          <w:rFonts w:ascii="Montserrat" w:hAnsi="Montserrat"/>
          <w:i/>
          <w:sz w:val="20"/>
        </w:rPr>
        <w:t>Escrito de no conflicto de Interés.</w:t>
      </w:r>
      <w:bookmarkEnd w:id="123"/>
    </w:p>
    <w:p w14:paraId="6282824F" w14:textId="77777777" w:rsidR="00744578" w:rsidRPr="00445349" w:rsidRDefault="00744578" w:rsidP="00744578">
      <w:pPr>
        <w:rPr>
          <w:rFonts w:ascii="Montserrat" w:hAnsi="Montserrat"/>
          <w:sz w:val="20"/>
          <w:szCs w:val="20"/>
          <w:lang w:eastAsia="ar-SA"/>
        </w:rPr>
      </w:pPr>
    </w:p>
    <w:p w14:paraId="43CE0E5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30983FC" w14:textId="77777777" w:rsidR="00744578" w:rsidRPr="00445349" w:rsidRDefault="00744578" w:rsidP="00744578">
      <w:pPr>
        <w:ind w:right="49"/>
        <w:jc w:val="both"/>
        <w:rPr>
          <w:rFonts w:ascii="Montserrat" w:hAnsi="Montserrat" w:cs="Arial"/>
          <w:sz w:val="20"/>
          <w:szCs w:val="20"/>
        </w:rPr>
      </w:pPr>
    </w:p>
    <w:p w14:paraId="2F194CF7"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Protocolo de actuación en materia de contrataciones públicas y otorgamiento y prórroga de licencias, permisos, autorizaciones y concesiones.</w:t>
      </w:r>
      <w:bookmarkEnd w:id="118"/>
    </w:p>
    <w:p w14:paraId="78AA6137" w14:textId="77777777" w:rsidR="00744578" w:rsidRPr="00445349" w:rsidRDefault="00744578" w:rsidP="00744578">
      <w:pPr>
        <w:rPr>
          <w:rFonts w:ascii="Montserrat" w:hAnsi="Montserrat"/>
          <w:sz w:val="20"/>
          <w:szCs w:val="20"/>
          <w:lang w:eastAsia="ar-SA"/>
        </w:rPr>
      </w:pPr>
    </w:p>
    <w:p w14:paraId="3B6071BE"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5"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6"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F85C1D" w14:textId="77777777" w:rsidR="00744578" w:rsidRPr="00445349" w:rsidRDefault="00744578" w:rsidP="00744578">
      <w:pPr>
        <w:jc w:val="both"/>
        <w:rPr>
          <w:rFonts w:ascii="Montserrat" w:eastAsia="Times New Roman" w:hAnsi="Montserrat" w:cs="Arial"/>
          <w:sz w:val="20"/>
          <w:szCs w:val="20"/>
          <w:lang w:val="es-ES" w:eastAsia="es-ES"/>
        </w:rPr>
      </w:pPr>
    </w:p>
    <w:p w14:paraId="3BF2B96D"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69C04BDC" w14:textId="77777777" w:rsidR="00744578" w:rsidRDefault="00744578" w:rsidP="00744578">
      <w:pPr>
        <w:rPr>
          <w:rFonts w:ascii="Montserrat" w:hAnsi="Montserrat"/>
          <w:sz w:val="20"/>
          <w:szCs w:val="20"/>
          <w:lang w:eastAsia="ar-SA"/>
        </w:rPr>
      </w:pPr>
    </w:p>
    <w:p w14:paraId="112B18C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Declaración de no colusión de la Comisión Federal de Competencia Económica.</w:t>
      </w:r>
      <w:bookmarkEnd w:id="119"/>
    </w:p>
    <w:p w14:paraId="3D626CAD" w14:textId="77777777" w:rsidR="00744578" w:rsidRPr="00445349" w:rsidRDefault="00744578" w:rsidP="00744578">
      <w:pPr>
        <w:rPr>
          <w:rFonts w:ascii="Montserrat" w:hAnsi="Montserrat"/>
          <w:sz w:val="20"/>
          <w:szCs w:val="20"/>
          <w:lang w:eastAsia="ar-SA"/>
        </w:rPr>
      </w:pPr>
    </w:p>
    <w:p w14:paraId="03EFEF4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26BB6D1B" w14:textId="77777777" w:rsidR="00744578" w:rsidRPr="00445349" w:rsidRDefault="00744578" w:rsidP="00744578">
      <w:pPr>
        <w:ind w:right="49"/>
        <w:jc w:val="both"/>
        <w:rPr>
          <w:rFonts w:ascii="Montserrat" w:hAnsi="Montserrat" w:cs="Arial"/>
          <w:sz w:val="20"/>
          <w:szCs w:val="20"/>
        </w:rPr>
      </w:pPr>
    </w:p>
    <w:p w14:paraId="7F557760"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Este escrito es a sugerencia de la Comisión Federal de Competencia Económica, siendo optativa al licitante la presentación del mismo.</w:t>
      </w:r>
    </w:p>
    <w:p w14:paraId="0CD1A486" w14:textId="77777777" w:rsidR="00744578" w:rsidRPr="00445349" w:rsidRDefault="00744578" w:rsidP="00744578">
      <w:pPr>
        <w:rPr>
          <w:rFonts w:ascii="Montserrat" w:hAnsi="Montserrat"/>
          <w:sz w:val="20"/>
          <w:szCs w:val="20"/>
          <w:lang w:eastAsia="ar-SA"/>
        </w:rPr>
      </w:pPr>
    </w:p>
    <w:p w14:paraId="61A16BE3"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Nota informativa para participantes de países miembros de la Organización para la Cooperación y el Desarrollo Económico (OCDE).</w:t>
      </w:r>
      <w:bookmarkEnd w:id="120"/>
    </w:p>
    <w:p w14:paraId="08B4E10C" w14:textId="77777777" w:rsidR="00744578" w:rsidRPr="00445349" w:rsidRDefault="00744578" w:rsidP="00744578">
      <w:pPr>
        <w:rPr>
          <w:rFonts w:ascii="Montserrat" w:hAnsi="Montserrat"/>
          <w:sz w:val="20"/>
          <w:szCs w:val="20"/>
          <w:lang w:eastAsia="ar-SA"/>
        </w:rPr>
      </w:pPr>
    </w:p>
    <w:p w14:paraId="1E2A4D52"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57E512F6" w14:textId="77777777" w:rsidR="00744578" w:rsidRPr="00445349" w:rsidRDefault="00744578" w:rsidP="00744578">
      <w:pPr>
        <w:ind w:right="49"/>
        <w:jc w:val="both"/>
        <w:rPr>
          <w:rFonts w:ascii="Montserrat" w:hAnsi="Montserrat" w:cs="Arial"/>
          <w:sz w:val="20"/>
          <w:szCs w:val="20"/>
          <w:lang w:eastAsia="ar-SA"/>
        </w:rPr>
      </w:pPr>
    </w:p>
    <w:p w14:paraId="0A154ED9" w14:textId="77777777" w:rsidR="00744578" w:rsidRPr="00445349" w:rsidRDefault="00744578" w:rsidP="00744578">
      <w:pPr>
        <w:rPr>
          <w:rFonts w:ascii="Montserrat" w:hAnsi="Montserrat"/>
          <w:sz w:val="20"/>
          <w:szCs w:val="20"/>
          <w:lang w:eastAsia="ar-SA"/>
        </w:rPr>
      </w:pPr>
    </w:p>
    <w:p w14:paraId="6E7E8863" w14:textId="66250B1A"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Relación de entrega de documentación que debe presentar el</w:t>
      </w:r>
      <w:r w:rsidRPr="00C407A4">
        <w:rPr>
          <w:rFonts w:ascii="Montserrat" w:hAnsi="Montserrat"/>
          <w:i/>
          <w:sz w:val="20"/>
        </w:rPr>
        <w:t xml:space="preserve"> </w:t>
      </w:r>
      <w:bookmarkEnd w:id="121"/>
      <w:r w:rsidR="00C407A4" w:rsidRPr="00C407A4">
        <w:rPr>
          <w:rFonts w:ascii="Montserrat" w:hAnsi="Montserrat"/>
          <w:i/>
          <w:sz w:val="20"/>
          <w:szCs w:val="20"/>
          <w:lang w:eastAsia="ar-SA"/>
        </w:rPr>
        <w:t>participante</w:t>
      </w:r>
      <w:r w:rsidR="00C407A4">
        <w:rPr>
          <w:rFonts w:ascii="Montserrat" w:hAnsi="Montserrat"/>
          <w:i/>
          <w:sz w:val="20"/>
          <w:szCs w:val="20"/>
          <w:lang w:eastAsia="ar-SA"/>
        </w:rPr>
        <w:t>.</w:t>
      </w:r>
    </w:p>
    <w:p w14:paraId="07432897" w14:textId="77777777" w:rsidR="00744578" w:rsidRPr="00445349" w:rsidRDefault="00744578" w:rsidP="00744578">
      <w:pPr>
        <w:rPr>
          <w:rFonts w:ascii="Montserrat" w:hAnsi="Montserrat"/>
          <w:sz w:val="20"/>
          <w:szCs w:val="20"/>
          <w:lang w:eastAsia="ar-SA"/>
        </w:rPr>
      </w:pPr>
    </w:p>
    <w:p w14:paraId="3678EE9D" w14:textId="2652FFC6"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FC6A50">
        <w:rPr>
          <w:rFonts w:ascii="Montserrat" w:hAnsi="Montserrat" w:cs="Arial"/>
          <w:sz w:val="20"/>
          <w:szCs w:val="20"/>
        </w:rPr>
        <w:t>s; se</w:t>
      </w:r>
      <w:r w:rsidRPr="00445349">
        <w:rPr>
          <w:rFonts w:ascii="Montserrat" w:hAnsi="Montserrat" w:cs="Arial"/>
          <w:sz w:val="20"/>
          <w:szCs w:val="20"/>
        </w:rPr>
        <w:t xml:space="preserve"> deberán numerar de manera individual las proposiciones técnica y económica, así como el resto de los documentos que entregue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cs="Arial"/>
          <w:sz w:val="20"/>
          <w:szCs w:val="20"/>
        </w:rPr>
        <w:t xml:space="preserve"> y por ser una adjudica</w:t>
      </w:r>
      <w:r w:rsidRPr="00445349">
        <w:rPr>
          <w:rFonts w:ascii="Montserrat" w:hAnsi="Montserrat" w:cs="Arial"/>
          <w:sz w:val="20"/>
          <w:szCs w:val="20"/>
        </w:rPr>
        <w:t>ción electrónica, podrá enviarse en varios archivos electrónicos.</w:t>
      </w:r>
    </w:p>
    <w:p w14:paraId="5866DAFE" w14:textId="77777777" w:rsidR="00744578" w:rsidRDefault="00744578" w:rsidP="00744578">
      <w:pPr>
        <w:ind w:right="49"/>
        <w:jc w:val="both"/>
        <w:rPr>
          <w:rFonts w:ascii="Montserrat" w:hAnsi="Montserrat" w:cs="Arial"/>
          <w:sz w:val="20"/>
          <w:szCs w:val="20"/>
        </w:rPr>
      </w:pPr>
    </w:p>
    <w:p w14:paraId="7CEC39EE"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son de carácter informativo y su presentación no es obligatoria por lo que su omisión o ausencia no es causal de desechamiento.</w:t>
      </w:r>
    </w:p>
    <w:p w14:paraId="0D7762BD" w14:textId="77777777" w:rsidR="00744578" w:rsidRPr="00445349" w:rsidRDefault="00744578" w:rsidP="00744578">
      <w:pPr>
        <w:ind w:right="49"/>
        <w:jc w:val="both"/>
        <w:rPr>
          <w:rFonts w:ascii="Montserrat" w:hAnsi="Montserrat" w:cs="Arial"/>
          <w:sz w:val="20"/>
          <w:szCs w:val="20"/>
          <w:lang w:eastAsia="ar-SA"/>
        </w:rPr>
      </w:pPr>
    </w:p>
    <w:p w14:paraId="3813A921" w14:textId="77777777" w:rsidR="00744578" w:rsidRPr="00445349" w:rsidRDefault="00744578" w:rsidP="001A26D1">
      <w:pPr>
        <w:pStyle w:val="Ttulo2"/>
        <w:keepLines w:val="0"/>
        <w:numPr>
          <w:ilvl w:val="1"/>
          <w:numId w:val="39"/>
        </w:numPr>
        <w:suppressAutoHyphens/>
        <w:spacing w:before="0"/>
        <w:ind w:left="0" w:right="49" w:firstLine="0"/>
        <w:rPr>
          <w:rFonts w:ascii="Montserrat" w:hAnsi="Montserrat"/>
          <w:i/>
          <w:sz w:val="20"/>
        </w:rPr>
      </w:pPr>
      <w:r w:rsidRPr="00445349">
        <w:rPr>
          <w:rFonts w:ascii="Montserrat" w:hAnsi="Montserrat"/>
          <w:i/>
          <w:sz w:val="20"/>
        </w:rPr>
        <w:t>Propuesta técnic</w:t>
      </w:r>
      <w:bookmarkEnd w:id="101"/>
      <w:r w:rsidRPr="00445349">
        <w:rPr>
          <w:rFonts w:ascii="Montserrat" w:hAnsi="Montserrat"/>
          <w:i/>
          <w:sz w:val="20"/>
        </w:rPr>
        <w:t>a.</w:t>
      </w:r>
      <w:bookmarkEnd w:id="122"/>
    </w:p>
    <w:p w14:paraId="654C20DE" w14:textId="77777777" w:rsidR="00744578" w:rsidRPr="00445349" w:rsidRDefault="00744578" w:rsidP="00744578">
      <w:pPr>
        <w:tabs>
          <w:tab w:val="left" w:pos="3909"/>
        </w:tabs>
        <w:suppressAutoHyphens/>
        <w:ind w:right="49"/>
        <w:jc w:val="both"/>
        <w:rPr>
          <w:rFonts w:ascii="Montserrat" w:hAnsi="Montserrat" w:cs="Arial"/>
          <w:sz w:val="20"/>
          <w:szCs w:val="20"/>
          <w:lang w:eastAsia="ar-SA"/>
        </w:rPr>
      </w:pPr>
    </w:p>
    <w:p w14:paraId="3495C23C" w14:textId="1146DF97" w:rsidR="00744578" w:rsidRPr="00445349"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70494C9D"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470D148D" w14:textId="77777777" w:rsidR="00744578" w:rsidRPr="0072465E" w:rsidRDefault="00744578" w:rsidP="00744578">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desechamiento.</w:t>
      </w:r>
    </w:p>
    <w:p w14:paraId="5BDA4641"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5FC60E11" w14:textId="7B9D30B8" w:rsidR="00744578"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 xml:space="preserve"> </w:t>
      </w:r>
      <w:r w:rsidRPr="00445349">
        <w:rPr>
          <w:rFonts w:ascii="Montserrat" w:hAnsi="Montserrat" w:cs="Arial"/>
          <w:sz w:val="20"/>
          <w:szCs w:val="20"/>
          <w:lang w:eastAsia="ar-SA"/>
        </w:rPr>
        <w:t>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4C1695F1" w14:textId="77777777" w:rsidR="00744578" w:rsidRDefault="00744578" w:rsidP="00744578">
      <w:pPr>
        <w:pStyle w:val="Prrafodelista"/>
        <w:ind w:left="0" w:right="49"/>
        <w:jc w:val="both"/>
        <w:rPr>
          <w:rFonts w:ascii="Montserrat" w:hAnsi="Montserrat" w:cs="Arial"/>
          <w:b/>
          <w:i/>
          <w:sz w:val="20"/>
          <w:szCs w:val="20"/>
          <w:u w:val="single"/>
          <w:lang w:val="es-ES_tradnl"/>
        </w:rPr>
      </w:pPr>
      <w:bookmarkStart w:id="124" w:name="_Toc442265825"/>
    </w:p>
    <w:p w14:paraId="19830A62" w14:textId="77777777" w:rsidR="00744578" w:rsidRPr="00445349" w:rsidRDefault="00744578" w:rsidP="00744578">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La falta de algún documento que afecta la solvencia de la proposición técnica motivara su desechamiento.</w:t>
      </w:r>
    </w:p>
    <w:p w14:paraId="5331FE2F" w14:textId="77777777" w:rsidR="00744578" w:rsidRPr="00445349" w:rsidRDefault="00744578" w:rsidP="00744578">
      <w:pPr>
        <w:rPr>
          <w:rFonts w:ascii="Montserrat" w:hAnsi="Montserrat"/>
          <w:sz w:val="20"/>
          <w:szCs w:val="20"/>
          <w:lang w:eastAsia="ar-SA"/>
        </w:rPr>
      </w:pPr>
    </w:p>
    <w:p w14:paraId="3FF12DD6" w14:textId="77777777" w:rsidR="00744578" w:rsidRPr="00445349" w:rsidRDefault="00744578" w:rsidP="001A26D1">
      <w:pPr>
        <w:pStyle w:val="Ttulo2"/>
        <w:keepLines w:val="0"/>
        <w:numPr>
          <w:ilvl w:val="1"/>
          <w:numId w:val="33"/>
        </w:numPr>
        <w:suppressAutoHyphens/>
        <w:spacing w:before="0"/>
        <w:ind w:left="426" w:right="49" w:hanging="426"/>
        <w:rPr>
          <w:rFonts w:ascii="Montserrat" w:hAnsi="Montserrat"/>
          <w:i/>
          <w:sz w:val="20"/>
        </w:rPr>
      </w:pPr>
      <w:bookmarkStart w:id="125" w:name="_Toc99120361"/>
      <w:bookmarkEnd w:id="124"/>
      <w:r w:rsidRPr="00445349">
        <w:rPr>
          <w:rFonts w:ascii="Montserrat" w:hAnsi="Montserrat"/>
          <w:i/>
          <w:sz w:val="20"/>
        </w:rPr>
        <w:t>Propuesta económica.</w:t>
      </w:r>
      <w:bookmarkEnd w:id="125"/>
    </w:p>
    <w:p w14:paraId="22783FA3" w14:textId="77777777" w:rsidR="00744578" w:rsidRPr="00445349" w:rsidRDefault="00744578" w:rsidP="00744578">
      <w:pPr>
        <w:ind w:right="49"/>
        <w:jc w:val="both"/>
        <w:rPr>
          <w:rFonts w:ascii="Montserrat" w:hAnsi="Montserrat" w:cs="Arial"/>
          <w:sz w:val="20"/>
          <w:szCs w:val="20"/>
        </w:rPr>
      </w:pPr>
    </w:p>
    <w:p w14:paraId="7A2E2255" w14:textId="58879F30" w:rsidR="00744578" w:rsidRPr="00445349" w:rsidRDefault="00744578" w:rsidP="00744578">
      <w:pPr>
        <w:ind w:right="49"/>
        <w:jc w:val="both"/>
        <w:rPr>
          <w:rFonts w:ascii="Montserrat" w:hAnsi="Montserrat" w:cs="Arial"/>
          <w:sz w:val="20"/>
          <w:szCs w:val="20"/>
          <w:lang w:eastAsia="ar-SA"/>
        </w:rPr>
      </w:pPr>
      <w:bookmarkStart w:id="126" w:name="_Toc442265829"/>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56E81A14" w14:textId="77777777" w:rsidR="00744578" w:rsidRPr="00445349" w:rsidRDefault="00744578" w:rsidP="00744578">
      <w:pPr>
        <w:ind w:right="49"/>
        <w:jc w:val="both"/>
        <w:rPr>
          <w:rFonts w:ascii="Montserrat" w:hAnsi="Montserrat" w:cs="Arial"/>
          <w:sz w:val="20"/>
          <w:szCs w:val="20"/>
          <w:lang w:eastAsia="ar-SA"/>
        </w:rPr>
      </w:pPr>
    </w:p>
    <w:p w14:paraId="213D4D34"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CompraNet podrá presentarse en formato PDF (sin utilizar baja resolución), formato imagen o equivalente, además de presentarse en </w:t>
      </w:r>
      <w:r w:rsidRPr="00445349">
        <w:rPr>
          <w:rFonts w:ascii="Montserrat" w:hAnsi="Montserrat" w:cs="Arial"/>
          <w:sz w:val="20"/>
          <w:szCs w:val="20"/>
          <w:lang w:eastAsia="ar-SA"/>
        </w:rPr>
        <w:lastRenderedPageBreak/>
        <w:t>formato Excel. En caso de comprimir archivos, no deberá depender de otro (s) programa (s) y/o procedimiento (s) para realizar la apertura de los mismos.</w:t>
      </w:r>
    </w:p>
    <w:p w14:paraId="47C798DC" w14:textId="77777777" w:rsidR="00744578" w:rsidRPr="00445349" w:rsidRDefault="00744578" w:rsidP="00744578">
      <w:pPr>
        <w:ind w:right="49"/>
        <w:jc w:val="both"/>
        <w:rPr>
          <w:rFonts w:ascii="Montserrat" w:hAnsi="Montserrat" w:cs="Arial"/>
          <w:sz w:val="20"/>
          <w:szCs w:val="20"/>
          <w:lang w:eastAsia="ar-SA"/>
        </w:rPr>
      </w:pPr>
    </w:p>
    <w:p w14:paraId="4F400903" w14:textId="2E3C72D6"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cs="Arial"/>
          <w:sz w:val="20"/>
          <w:szCs w:val="20"/>
          <w:lang w:eastAsia="ar-SA"/>
        </w:rPr>
        <w:t xml:space="preserve"> deberá </w:t>
      </w:r>
      <w:r w:rsidRPr="007D1631">
        <w:rPr>
          <w:rFonts w:ascii="Montserrat" w:hAnsi="Montserrat" w:cs="Arial"/>
          <w:sz w:val="20"/>
          <w:szCs w:val="20"/>
          <w:lang w:eastAsia="ar-SA"/>
        </w:rPr>
        <w:t xml:space="preserve">presentar su propuesta económica debidamente requisitada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electrónica avanzada por la persona facultada para ello. </w:t>
      </w:r>
    </w:p>
    <w:p w14:paraId="66A690CE" w14:textId="77777777" w:rsidR="00744578" w:rsidRPr="00445349" w:rsidRDefault="00744578" w:rsidP="00744578">
      <w:pPr>
        <w:ind w:right="49"/>
        <w:jc w:val="both"/>
        <w:rPr>
          <w:rFonts w:ascii="Montserrat" w:hAnsi="Montserrat" w:cs="Arial"/>
          <w:sz w:val="20"/>
          <w:szCs w:val="20"/>
          <w:lang w:eastAsia="ar-SA"/>
        </w:rPr>
      </w:pPr>
    </w:p>
    <w:p w14:paraId="1F0E0B13"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o descuentos negativos, será causal de desechamiento.</w:t>
      </w:r>
      <w:r>
        <w:rPr>
          <w:rFonts w:ascii="Montserrat" w:hAnsi="Montserrat" w:cs="Arial"/>
          <w:sz w:val="20"/>
          <w:szCs w:val="20"/>
          <w:lang w:eastAsia="ar-SA"/>
        </w:rPr>
        <w:t xml:space="preserve"> No aplica para esta convocatoria.</w:t>
      </w:r>
    </w:p>
    <w:p w14:paraId="78CBA261" w14:textId="77777777" w:rsidR="00744578" w:rsidRPr="00445349" w:rsidRDefault="00744578" w:rsidP="00744578">
      <w:pPr>
        <w:ind w:right="49"/>
        <w:jc w:val="both"/>
        <w:rPr>
          <w:rFonts w:ascii="Montserrat" w:hAnsi="Montserrat" w:cs="Arial"/>
          <w:sz w:val="20"/>
          <w:szCs w:val="20"/>
          <w:lang w:eastAsia="ar-SA"/>
        </w:rPr>
      </w:pPr>
    </w:p>
    <w:p w14:paraId="37215235" w14:textId="3F671460"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podrán ofertar un porcentaje de descuento distinto para cada clave ofertada. </w:t>
      </w:r>
      <w:r w:rsidR="00C407A4">
        <w:rPr>
          <w:rFonts w:ascii="Montserrat" w:hAnsi="Montserrat" w:cs="Arial"/>
          <w:sz w:val="20"/>
          <w:szCs w:val="20"/>
          <w:lang w:eastAsia="ar-SA"/>
        </w:rPr>
        <w:t>(</w:t>
      </w:r>
      <w:r>
        <w:rPr>
          <w:rFonts w:ascii="Montserrat" w:hAnsi="Montserrat" w:cs="Arial"/>
          <w:sz w:val="20"/>
          <w:szCs w:val="20"/>
          <w:lang w:eastAsia="ar-SA"/>
        </w:rPr>
        <w:t>No aplica para esta convocatoria.</w:t>
      </w:r>
      <w:r w:rsidR="00C407A4">
        <w:rPr>
          <w:rFonts w:ascii="Montserrat" w:hAnsi="Montserrat" w:cs="Arial"/>
          <w:sz w:val="20"/>
          <w:szCs w:val="20"/>
          <w:lang w:eastAsia="ar-SA"/>
        </w:rPr>
        <w:t>)</w:t>
      </w:r>
    </w:p>
    <w:p w14:paraId="145B958C" w14:textId="77777777" w:rsidR="00744578" w:rsidRPr="00445349" w:rsidRDefault="00744578" w:rsidP="00744578">
      <w:pPr>
        <w:ind w:right="49"/>
        <w:jc w:val="both"/>
        <w:rPr>
          <w:rFonts w:ascii="Montserrat" w:hAnsi="Montserrat" w:cs="Arial"/>
          <w:sz w:val="20"/>
          <w:szCs w:val="20"/>
          <w:lang w:eastAsia="ar-SA"/>
        </w:rPr>
      </w:pPr>
    </w:p>
    <w:p w14:paraId="1884CA9E" w14:textId="27C6395A"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w:t>
      </w:r>
      <w:r w:rsidR="00C407A4">
        <w:rPr>
          <w:rFonts w:ascii="Montserrat" w:hAnsi="Montserrat" w:cs="Arial"/>
          <w:sz w:val="20"/>
          <w:szCs w:val="20"/>
          <w:lang w:eastAsia="ar-SA"/>
        </w:rPr>
        <w:t>(No aplica para esta convocatoria.)</w:t>
      </w:r>
    </w:p>
    <w:p w14:paraId="395DD010" w14:textId="77777777" w:rsidR="00744578" w:rsidRPr="00445349" w:rsidRDefault="00744578" w:rsidP="00744578">
      <w:pPr>
        <w:ind w:right="49"/>
        <w:jc w:val="both"/>
        <w:rPr>
          <w:rFonts w:ascii="Montserrat" w:hAnsi="Montserrat" w:cs="Arial"/>
          <w:sz w:val="20"/>
          <w:szCs w:val="20"/>
          <w:lang w:eastAsia="ar-SA"/>
        </w:rPr>
      </w:pPr>
    </w:p>
    <w:p w14:paraId="5F03C649"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CompraNet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2EDABB82" w14:textId="77777777" w:rsidR="00744578" w:rsidRPr="00445349" w:rsidRDefault="00744578" w:rsidP="00744578">
      <w:pPr>
        <w:ind w:right="49"/>
        <w:jc w:val="both"/>
        <w:rPr>
          <w:rFonts w:ascii="Montserrat" w:hAnsi="Montserrat" w:cs="Arial"/>
          <w:sz w:val="20"/>
          <w:szCs w:val="20"/>
        </w:rPr>
      </w:pPr>
    </w:p>
    <w:p w14:paraId="18582DAA" w14:textId="77777777" w:rsidR="00744578" w:rsidRPr="00445349" w:rsidRDefault="00744578" w:rsidP="00744578">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su desechamiento.</w:t>
      </w:r>
    </w:p>
    <w:bookmarkEnd w:id="126"/>
    <w:p w14:paraId="09DC9885" w14:textId="77777777" w:rsidR="00744578" w:rsidRPr="00BC1DC2" w:rsidRDefault="00744578" w:rsidP="00744578">
      <w:pPr>
        <w:pStyle w:val="Prrafodelista"/>
        <w:ind w:right="49"/>
        <w:jc w:val="both"/>
        <w:rPr>
          <w:rFonts w:ascii="Montserrat" w:hAnsi="Montserrat" w:cs="Arial"/>
          <w:color w:val="000000" w:themeColor="text1"/>
          <w:sz w:val="20"/>
          <w:szCs w:val="20"/>
          <w:lang w:val="es-ES_tradnl"/>
        </w:rPr>
      </w:pPr>
    </w:p>
    <w:p w14:paraId="6ED3DDE9" w14:textId="77777777" w:rsidR="00744578" w:rsidRPr="00552A32" w:rsidRDefault="00744578" w:rsidP="001A26D1">
      <w:pPr>
        <w:pStyle w:val="Ttulo1"/>
        <w:keepLines w:val="0"/>
        <w:numPr>
          <w:ilvl w:val="0"/>
          <w:numId w:val="33"/>
        </w:numPr>
        <w:suppressAutoHyphens/>
        <w:spacing w:before="0"/>
        <w:ind w:right="49"/>
        <w:jc w:val="both"/>
        <w:rPr>
          <w:rFonts w:ascii="Montserrat" w:hAnsi="Montserrat" w:cs="Arial"/>
          <w:b/>
          <w:color w:val="000000" w:themeColor="text1"/>
          <w:sz w:val="20"/>
          <w:szCs w:val="20"/>
        </w:rPr>
      </w:pPr>
      <w:bookmarkStart w:id="127" w:name="_Toc99120362"/>
      <w:r w:rsidRPr="00552A32">
        <w:rPr>
          <w:rFonts w:ascii="Montserrat" w:hAnsi="Montserrat" w:cs="Arial"/>
          <w:b/>
          <w:color w:val="000000" w:themeColor="text1"/>
          <w:sz w:val="20"/>
          <w:szCs w:val="20"/>
        </w:rPr>
        <w:t>CRITERIOS ESPECÍFICOS CONFORME A LOS CUALES SE EVALUARÁN LAS PROPOSICIONES</w:t>
      </w:r>
      <w:bookmarkEnd w:id="99"/>
      <w:r w:rsidRPr="00552A32">
        <w:rPr>
          <w:rFonts w:ascii="Montserrat" w:hAnsi="Montserrat" w:cs="Arial"/>
          <w:b/>
          <w:color w:val="000000" w:themeColor="text1"/>
          <w:sz w:val="20"/>
          <w:szCs w:val="20"/>
        </w:rPr>
        <w:t>.</w:t>
      </w:r>
      <w:bookmarkEnd w:id="127"/>
    </w:p>
    <w:p w14:paraId="50F52B4E" w14:textId="77777777" w:rsidR="00744578" w:rsidRPr="009C32F5" w:rsidRDefault="00744578" w:rsidP="00744578">
      <w:pPr>
        <w:rPr>
          <w:rFonts w:ascii="Montserrat" w:hAnsi="Montserrat"/>
          <w:sz w:val="20"/>
          <w:szCs w:val="20"/>
          <w:lang w:eastAsia="ar-SA"/>
        </w:rPr>
      </w:pPr>
    </w:p>
    <w:p w14:paraId="688B2C52" w14:textId="77777777" w:rsidR="00744578" w:rsidRPr="009C32F5" w:rsidRDefault="00744578" w:rsidP="00744578">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3E302F97" w14:textId="77777777" w:rsidR="00744578" w:rsidRPr="00CD12C9" w:rsidRDefault="00744578" w:rsidP="00744578">
      <w:pPr>
        <w:spacing w:line="276" w:lineRule="auto"/>
        <w:rPr>
          <w:rFonts w:ascii="Montserrat" w:hAnsi="Montserrat"/>
          <w:sz w:val="20"/>
          <w:szCs w:val="20"/>
          <w:lang w:eastAsia="ar-SA"/>
        </w:rPr>
      </w:pPr>
    </w:p>
    <w:p w14:paraId="599E799D" w14:textId="77777777" w:rsidR="00744578" w:rsidRPr="009C32F5" w:rsidRDefault="00744578" w:rsidP="00744578">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2FAC59FF" w14:textId="77777777" w:rsidR="00744578" w:rsidRPr="009C32F5" w:rsidRDefault="00744578" w:rsidP="00744578">
      <w:pPr>
        <w:jc w:val="both"/>
        <w:rPr>
          <w:rFonts w:ascii="Montserrat" w:hAnsi="Montserrat"/>
          <w:sz w:val="20"/>
          <w:szCs w:val="20"/>
        </w:rPr>
      </w:pPr>
    </w:p>
    <w:p w14:paraId="02055CF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8" w:name="_Toc99120363"/>
      <w:r w:rsidRPr="00445349">
        <w:rPr>
          <w:rFonts w:ascii="Montserrat" w:hAnsi="Montserrat"/>
          <w:i/>
          <w:sz w:val="20"/>
        </w:rPr>
        <w:t>Criterios de evaluación de la propuesta legal-administrativa.</w:t>
      </w:r>
      <w:bookmarkEnd w:id="128"/>
      <w:r w:rsidRPr="00445349">
        <w:rPr>
          <w:rFonts w:ascii="Montserrat" w:hAnsi="Montserrat"/>
          <w:i/>
          <w:sz w:val="20"/>
        </w:rPr>
        <w:t xml:space="preserve"> </w:t>
      </w:r>
    </w:p>
    <w:p w14:paraId="22CB19BD" w14:textId="77777777" w:rsidR="00744578" w:rsidRDefault="00744578" w:rsidP="00744578">
      <w:pPr>
        <w:suppressAutoHyphens/>
        <w:ind w:right="49"/>
        <w:jc w:val="both"/>
        <w:rPr>
          <w:rFonts w:ascii="Montserrat" w:hAnsi="Montserrat" w:cs="Arial"/>
          <w:sz w:val="20"/>
          <w:szCs w:val="20"/>
        </w:rPr>
      </w:pPr>
    </w:p>
    <w:p w14:paraId="64A72421"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B21E6DE"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p>
    <w:p w14:paraId="5EA2CD87" w14:textId="77777777" w:rsidR="00744578" w:rsidRPr="001A2115" w:rsidRDefault="00744578" w:rsidP="00744578">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26B3B00D" w14:textId="77777777" w:rsidR="00744578" w:rsidRPr="001A2115" w:rsidRDefault="00744578" w:rsidP="00744578">
      <w:pPr>
        <w:suppressAutoHyphens/>
        <w:ind w:right="49"/>
        <w:jc w:val="both"/>
        <w:rPr>
          <w:rFonts w:ascii="Montserrat" w:hAnsi="Montserrat" w:cs="Arial"/>
          <w:b/>
          <w:noProof/>
          <w:sz w:val="20"/>
          <w:szCs w:val="20"/>
          <w:lang w:eastAsia="ar-SA"/>
        </w:rPr>
      </w:pPr>
    </w:p>
    <w:p w14:paraId="5675ADCD"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lastRenderedPageBreak/>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7B996B75" w14:textId="77777777" w:rsidR="00744578" w:rsidRPr="001A2115" w:rsidRDefault="00744578" w:rsidP="00744578">
      <w:pPr>
        <w:suppressAutoHyphens/>
        <w:ind w:right="49"/>
        <w:jc w:val="both"/>
        <w:rPr>
          <w:rFonts w:ascii="Montserrat" w:hAnsi="Montserrat" w:cs="Arial"/>
          <w:noProof/>
          <w:sz w:val="20"/>
          <w:szCs w:val="20"/>
          <w:lang w:eastAsia="ar-SA"/>
        </w:rPr>
      </w:pPr>
    </w:p>
    <w:p w14:paraId="47BC6D7A"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22C0B278" w14:textId="77777777" w:rsidR="00744578" w:rsidRPr="001A2115" w:rsidRDefault="00744578" w:rsidP="00744578">
      <w:pPr>
        <w:suppressAutoHyphens/>
        <w:ind w:right="49"/>
        <w:jc w:val="both"/>
        <w:rPr>
          <w:rFonts w:ascii="Montserrat" w:hAnsi="Montserrat" w:cs="Arial"/>
          <w:noProof/>
          <w:sz w:val="20"/>
          <w:szCs w:val="20"/>
          <w:lang w:eastAsia="ar-SA"/>
        </w:rPr>
      </w:pPr>
    </w:p>
    <w:p w14:paraId="558B7491"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6203C9BF" w14:textId="77777777" w:rsidR="00744578" w:rsidRPr="001A2115" w:rsidRDefault="00744578" w:rsidP="00744578">
      <w:pPr>
        <w:suppressAutoHyphens/>
        <w:ind w:right="49"/>
        <w:jc w:val="both"/>
        <w:rPr>
          <w:rFonts w:ascii="Montserrat" w:hAnsi="Montserrat" w:cs="Arial"/>
          <w:noProof/>
          <w:sz w:val="20"/>
          <w:szCs w:val="20"/>
          <w:lang w:eastAsia="ar-SA"/>
        </w:rPr>
      </w:pPr>
    </w:p>
    <w:p w14:paraId="465F93E1" w14:textId="77777777" w:rsidR="00744578" w:rsidRPr="00445349"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5BB9035E" w14:textId="77777777" w:rsidR="00744578" w:rsidRDefault="00744578" w:rsidP="00744578">
      <w:pPr>
        <w:suppressAutoHyphens/>
        <w:ind w:right="49"/>
        <w:jc w:val="both"/>
        <w:rPr>
          <w:rFonts w:ascii="Montserrat" w:hAnsi="Montserrat" w:cs="Arial"/>
          <w:noProof/>
          <w:sz w:val="20"/>
          <w:szCs w:val="20"/>
          <w:lang w:eastAsia="ar-SA"/>
        </w:rPr>
      </w:pPr>
    </w:p>
    <w:p w14:paraId="63C304D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9" w:name="_Toc99120364"/>
      <w:r w:rsidRPr="00445349">
        <w:rPr>
          <w:rFonts w:ascii="Montserrat" w:hAnsi="Montserrat"/>
          <w:i/>
          <w:sz w:val="20"/>
        </w:rPr>
        <w:t>Criterios de evaluación de la propuesta técnica.</w:t>
      </w:r>
      <w:bookmarkEnd w:id="129"/>
    </w:p>
    <w:p w14:paraId="4B9C8D55" w14:textId="77777777" w:rsidR="00744578" w:rsidRDefault="00744578" w:rsidP="00744578">
      <w:pPr>
        <w:rPr>
          <w:rFonts w:ascii="Montserrat" w:hAnsi="Montserrat" w:cs="Arial"/>
          <w:noProof/>
          <w:sz w:val="20"/>
          <w:szCs w:val="20"/>
          <w:lang w:eastAsia="ar-SA"/>
        </w:rPr>
      </w:pPr>
    </w:p>
    <w:p w14:paraId="4FE6D3B0" w14:textId="77777777" w:rsidR="00744578" w:rsidRPr="00BB38DC" w:rsidRDefault="00744578" w:rsidP="00744578">
      <w:pPr>
        <w:jc w:val="both"/>
      </w:pPr>
      <w:bookmarkStart w:id="130"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553F0A9" w14:textId="77777777" w:rsidR="00744578" w:rsidRPr="00445349" w:rsidRDefault="00744578" w:rsidP="00744578">
      <w:pPr>
        <w:jc w:val="both"/>
        <w:rPr>
          <w:rFonts w:ascii="Montserrat" w:hAnsi="Montserrat"/>
          <w:sz w:val="20"/>
          <w:szCs w:val="20"/>
        </w:rPr>
      </w:pPr>
    </w:p>
    <w:p w14:paraId="6044688C" w14:textId="77777777" w:rsidR="00744578" w:rsidRDefault="00744578" w:rsidP="00744578">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3B6BA4F1" w14:textId="77777777" w:rsidR="00744578" w:rsidRPr="00BB38DC" w:rsidRDefault="00744578" w:rsidP="00744578">
      <w:pPr>
        <w:spacing w:line="276" w:lineRule="auto"/>
        <w:rPr>
          <w:rFonts w:ascii="Montserrat" w:hAnsi="Montserrat" w:cs="Arial"/>
          <w:sz w:val="20"/>
          <w:szCs w:val="20"/>
        </w:rPr>
      </w:pPr>
    </w:p>
    <w:p w14:paraId="2BA3827A"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3AD13C64" w14:textId="77777777" w:rsidR="00744578" w:rsidRPr="00BB38DC" w:rsidRDefault="00744578" w:rsidP="00744578">
      <w:pPr>
        <w:spacing w:line="276" w:lineRule="auto"/>
        <w:ind w:left="-76"/>
        <w:jc w:val="both"/>
        <w:rPr>
          <w:rFonts w:ascii="Montserrat" w:hAnsi="Montserrat"/>
          <w:noProof/>
          <w:sz w:val="20"/>
          <w:szCs w:val="20"/>
          <w:lang w:eastAsia="ar-SA"/>
        </w:rPr>
      </w:pPr>
    </w:p>
    <w:p w14:paraId="08069967"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0037CC6E" w14:textId="77777777" w:rsidR="00744578" w:rsidRPr="00BB38DC" w:rsidRDefault="00744578" w:rsidP="00744578">
      <w:pPr>
        <w:spacing w:line="276" w:lineRule="auto"/>
        <w:jc w:val="both"/>
        <w:rPr>
          <w:rFonts w:ascii="Montserrat" w:hAnsi="Montserrat"/>
          <w:noProof/>
          <w:sz w:val="20"/>
          <w:szCs w:val="20"/>
          <w:lang w:eastAsia="ar-SA"/>
        </w:rPr>
      </w:pPr>
    </w:p>
    <w:p w14:paraId="77AA3A6D" w14:textId="724045B4"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w:t>
      </w:r>
      <w:r w:rsidR="00C407A4">
        <w:rPr>
          <w:rFonts w:ascii="Montserrat" w:hAnsi="Montserrat"/>
          <w:noProof/>
          <w:sz w:val="20"/>
          <w:szCs w:val="20"/>
          <w:lang w:val="es-ES_tradnl" w:eastAsia="ar-SA"/>
        </w:rPr>
        <w:t>.</w:t>
      </w:r>
    </w:p>
    <w:p w14:paraId="589056B7" w14:textId="77777777" w:rsidR="00744578" w:rsidRPr="00BB38DC" w:rsidRDefault="00744578" w:rsidP="00744578">
      <w:pPr>
        <w:pStyle w:val="Prrafodelista"/>
        <w:rPr>
          <w:rFonts w:ascii="Montserrat" w:hAnsi="Montserrat"/>
          <w:noProof/>
          <w:sz w:val="20"/>
          <w:szCs w:val="20"/>
          <w:lang w:val="es-ES_tradnl" w:eastAsia="ar-SA"/>
        </w:rPr>
      </w:pPr>
    </w:p>
    <w:p w14:paraId="345BA118"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A3FDDCD" w14:textId="77777777" w:rsidR="00744578" w:rsidRPr="00A779F7" w:rsidRDefault="00744578" w:rsidP="00744578">
      <w:pPr>
        <w:pStyle w:val="Prrafodelista"/>
        <w:rPr>
          <w:rFonts w:ascii="Montserrat" w:hAnsi="Montserrat" w:cs="Arial"/>
          <w:sz w:val="20"/>
          <w:szCs w:val="20"/>
        </w:rPr>
      </w:pPr>
    </w:p>
    <w:p w14:paraId="3F2CD146" w14:textId="79C76DD5"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w:t>
      </w:r>
      <w:r w:rsidR="00C407A4">
        <w:rPr>
          <w:rFonts w:ascii="Montserrat" w:hAnsi="Montserrat" w:cs="Arial"/>
          <w:sz w:val="20"/>
          <w:szCs w:val="20"/>
        </w:rPr>
        <w:t>participante</w:t>
      </w:r>
      <w:r w:rsidRPr="00A779F7">
        <w:rPr>
          <w:rFonts w:ascii="Montserrat" w:hAnsi="Montserrat" w:cs="Arial"/>
          <w:sz w:val="20"/>
          <w:szCs w:val="20"/>
        </w:rPr>
        <w:t xml:space="preserv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w:t>
      </w:r>
      <w:r w:rsidR="00C407A4">
        <w:rPr>
          <w:rFonts w:ascii="Montserrat" w:hAnsi="Montserrat" w:cs="Arial"/>
          <w:sz w:val="20"/>
          <w:szCs w:val="20"/>
        </w:rPr>
        <w:t>ados para los equipos e insumos.</w:t>
      </w:r>
      <w:r w:rsidRPr="00A779F7">
        <w:rPr>
          <w:rFonts w:ascii="Montserrat" w:hAnsi="Montserrat" w:cs="Arial"/>
          <w:sz w:val="20"/>
          <w:szCs w:val="20"/>
        </w:rPr>
        <w:t xml:space="preserve"> </w:t>
      </w:r>
    </w:p>
    <w:p w14:paraId="35652F11" w14:textId="77777777" w:rsidR="00744578" w:rsidRPr="00A779F7" w:rsidRDefault="00744578" w:rsidP="00744578">
      <w:pPr>
        <w:pStyle w:val="Prrafodelista"/>
        <w:rPr>
          <w:rFonts w:ascii="Montserrat" w:hAnsi="Montserrat" w:cs="Arial"/>
          <w:sz w:val="20"/>
          <w:szCs w:val="20"/>
        </w:rPr>
      </w:pPr>
    </w:p>
    <w:p w14:paraId="05CB6157"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lastRenderedPageBreak/>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666208FD" w14:textId="77777777" w:rsidR="00744578" w:rsidRPr="00A779F7" w:rsidRDefault="00744578" w:rsidP="00744578">
      <w:pPr>
        <w:pStyle w:val="Prrafodelista"/>
        <w:rPr>
          <w:rFonts w:ascii="Montserrat" w:hAnsi="Montserrat" w:cs="Arial"/>
          <w:sz w:val="20"/>
          <w:szCs w:val="20"/>
        </w:rPr>
      </w:pPr>
    </w:p>
    <w:p w14:paraId="59FFCF90" w14:textId="4E677C4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w:t>
      </w:r>
      <w:r w:rsidR="00C407A4">
        <w:rPr>
          <w:rFonts w:ascii="Montserrat" w:hAnsi="Montserrat" w:cs="Arial"/>
          <w:sz w:val="20"/>
          <w:szCs w:val="20"/>
        </w:rPr>
        <w:t>participante</w:t>
      </w:r>
      <w:r w:rsidRPr="00A779F7">
        <w:rPr>
          <w:rFonts w:ascii="Montserrat" w:hAnsi="Montserrat" w:cs="Arial"/>
          <w:sz w:val="20"/>
          <w:szCs w:val="20"/>
        </w:rPr>
        <w:t xml:space="preserve"> como sustento.</w:t>
      </w:r>
    </w:p>
    <w:p w14:paraId="45CAB89B" w14:textId="77777777" w:rsidR="00744578" w:rsidRPr="00A779F7" w:rsidRDefault="00744578" w:rsidP="00744578">
      <w:pPr>
        <w:pStyle w:val="Prrafodelista"/>
        <w:rPr>
          <w:rFonts w:ascii="Montserrat" w:hAnsi="Montserrat" w:cs="Arial"/>
          <w:sz w:val="20"/>
          <w:szCs w:val="20"/>
        </w:rPr>
      </w:pPr>
    </w:p>
    <w:p w14:paraId="0D18DE5D"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0E175747" w14:textId="77777777" w:rsidR="00744578" w:rsidRPr="00BB38DC" w:rsidRDefault="00744578" w:rsidP="00744578">
      <w:pPr>
        <w:pStyle w:val="Prrafodelista"/>
        <w:spacing w:line="276" w:lineRule="auto"/>
        <w:rPr>
          <w:rFonts w:ascii="Montserrat" w:hAnsi="Montserrat" w:cs="Arial"/>
          <w:bCs/>
          <w:sz w:val="20"/>
          <w:szCs w:val="20"/>
        </w:rPr>
      </w:pPr>
    </w:p>
    <w:p w14:paraId="307BE8D4" w14:textId="67922E55"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 xml:space="preserve">Para aquellos bienes ofertados, de origen Internacional, se verificará que el </w:t>
      </w:r>
      <w:r w:rsidR="00C407A4">
        <w:rPr>
          <w:rFonts w:ascii="Montserrat" w:hAnsi="Montserrat" w:cs="Arial"/>
          <w:sz w:val="20"/>
          <w:szCs w:val="20"/>
        </w:rPr>
        <w:t>participante</w:t>
      </w:r>
      <w:r w:rsidRPr="00BB38DC">
        <w:rPr>
          <w:rFonts w:ascii="Montserrat" w:hAnsi="Montserrat" w:cs="Arial"/>
          <w:bCs/>
          <w:sz w:val="20"/>
          <w:szCs w:val="20"/>
        </w:rPr>
        <w:t xml:space="preserve"> haya presentado la manifestación por escrito, firmada por el representante legal, en la que se indique de manera enunciativa más no limitativa que la importación de los bienes se realizará al amparo de la legislación aduanera.</w:t>
      </w:r>
    </w:p>
    <w:p w14:paraId="1C9FE309" w14:textId="77777777" w:rsidR="00744578" w:rsidRPr="00BB38DC" w:rsidRDefault="00744578" w:rsidP="00744578">
      <w:pPr>
        <w:pStyle w:val="Prrafodelista"/>
        <w:spacing w:line="276" w:lineRule="auto"/>
        <w:rPr>
          <w:rFonts w:ascii="Montserrat" w:hAnsi="Montserrat" w:cs="Arial"/>
          <w:sz w:val="20"/>
          <w:szCs w:val="20"/>
        </w:rPr>
      </w:pPr>
    </w:p>
    <w:p w14:paraId="3CD597D4"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692E6566"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33F4DB8A"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5396FCAC" w14:textId="77777777" w:rsidR="00744578" w:rsidRPr="00BB38DC" w:rsidRDefault="00744578" w:rsidP="00744578">
      <w:pPr>
        <w:pStyle w:val="Prrafodelista"/>
        <w:spacing w:line="276" w:lineRule="auto"/>
        <w:rPr>
          <w:rFonts w:ascii="Montserrat" w:hAnsi="Montserrat" w:cs="Arial"/>
          <w:sz w:val="20"/>
          <w:szCs w:val="20"/>
          <w:lang w:eastAsia="ar-SA"/>
        </w:rPr>
      </w:pPr>
    </w:p>
    <w:p w14:paraId="62682D85"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1A73BC1"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17AC3F4C"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4604F477"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723595D"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32282059"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86DCED2"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7A43BFC" w14:textId="77777777" w:rsidR="00744578" w:rsidRPr="00BB38DC" w:rsidRDefault="00744578" w:rsidP="00744578">
      <w:pPr>
        <w:pStyle w:val="Prrafodelista"/>
        <w:spacing w:line="276" w:lineRule="auto"/>
        <w:rPr>
          <w:rFonts w:ascii="Montserrat" w:hAnsi="Montserrat"/>
          <w:sz w:val="20"/>
          <w:szCs w:val="20"/>
          <w:lang w:val="x-none"/>
        </w:rPr>
      </w:pPr>
    </w:p>
    <w:p w14:paraId="329E0964" w14:textId="3863D6AB"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DF277C">
        <w:rPr>
          <w:rFonts w:ascii="Montserrat" w:hAnsi="Montserrat" w:cs="Arial"/>
          <w:sz w:val="20"/>
          <w:szCs w:val="20"/>
          <w:lang w:eastAsia="ar-SA"/>
        </w:rPr>
        <w:t xml:space="preserve">de </w:t>
      </w:r>
      <w:r w:rsidRPr="00174E28">
        <w:rPr>
          <w:rFonts w:ascii="Montserrat" w:hAnsi="Montserrat" w:cs="Arial"/>
          <w:sz w:val="20"/>
          <w:szCs w:val="20"/>
          <w:lang w:eastAsia="ar-SA"/>
        </w:rPr>
        <w:t>LA UMAE HE CMN OCC OBLATOS</w:t>
      </w:r>
      <w:r w:rsidR="00DF277C">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73DB08CF" w14:textId="77777777" w:rsidR="00744578" w:rsidRPr="00A779F7" w:rsidRDefault="00744578" w:rsidP="00744578">
      <w:pPr>
        <w:spacing w:line="276" w:lineRule="auto"/>
        <w:jc w:val="both"/>
        <w:rPr>
          <w:rFonts w:ascii="Montserrat" w:hAnsi="Montserrat" w:cs="Arial"/>
          <w:sz w:val="20"/>
          <w:szCs w:val="20"/>
          <w:lang w:eastAsia="ar-SA"/>
        </w:rPr>
      </w:pPr>
    </w:p>
    <w:p w14:paraId="34EDD1FB" w14:textId="296FDBF3" w:rsidR="00744578" w:rsidRDefault="00744578" w:rsidP="00744578">
      <w:pPr>
        <w:spacing w:line="276" w:lineRule="auto"/>
        <w:jc w:val="both"/>
        <w:rPr>
          <w:rFonts w:ascii="Montserrat" w:hAnsi="Montserrat" w:cs="Arial"/>
          <w:sz w:val="20"/>
          <w:szCs w:val="20"/>
          <w:lang w:eastAsia="ar-SA"/>
        </w:rPr>
      </w:pPr>
      <w:r>
        <w:rPr>
          <w:rFonts w:ascii="Montserrat" w:hAnsi="Montserrat" w:cs="Arial"/>
          <w:sz w:val="20"/>
          <w:szCs w:val="20"/>
          <w:lang w:eastAsia="ar-SA"/>
        </w:rPr>
        <w:lastRenderedPageBreak/>
        <w:t>El Área Técnica</w:t>
      </w:r>
      <w:r w:rsidRPr="00BB38DC">
        <w:rPr>
          <w:rFonts w:ascii="Montserrat" w:hAnsi="Montserrat" w:cs="Arial"/>
          <w:sz w:val="20"/>
          <w:szCs w:val="20"/>
          <w:lang w:eastAsia="ar-SA"/>
        </w:rPr>
        <w:t xml:space="preserve">, será la encargada de remitir en una única cédula de evaluación, el resultado de la evaluación técnica al Área Contratante, especificando claramente si el </w:t>
      </w:r>
      <w:r w:rsidR="004D7982">
        <w:rPr>
          <w:rFonts w:ascii="Montserrat" w:hAnsi="Montserrat" w:cs="Arial"/>
          <w:sz w:val="20"/>
          <w:szCs w:val="20"/>
        </w:rPr>
        <w:t>participante</w:t>
      </w:r>
      <w:r w:rsidRPr="00BB38DC">
        <w:rPr>
          <w:rFonts w:ascii="Montserrat" w:hAnsi="Montserrat" w:cs="Arial"/>
          <w:sz w:val="20"/>
          <w:szCs w:val="20"/>
          <w:lang w:eastAsia="ar-SA"/>
        </w:rPr>
        <w:t xml:space="preserve"> cumple o no cumple.</w:t>
      </w:r>
    </w:p>
    <w:p w14:paraId="229D4980" w14:textId="77777777" w:rsidR="00744578" w:rsidRPr="00BB38DC" w:rsidRDefault="00744578" w:rsidP="00744578">
      <w:pPr>
        <w:spacing w:line="276" w:lineRule="auto"/>
        <w:jc w:val="both"/>
        <w:rPr>
          <w:rFonts w:ascii="Montserrat" w:hAnsi="Montserrat" w:cs="Arial"/>
          <w:sz w:val="20"/>
          <w:szCs w:val="20"/>
          <w:lang w:eastAsia="ar-SA"/>
        </w:rPr>
      </w:pPr>
    </w:p>
    <w:p w14:paraId="071979A3" w14:textId="77777777" w:rsidR="00744578" w:rsidRPr="00445349" w:rsidRDefault="00744578" w:rsidP="001A26D1">
      <w:pPr>
        <w:pStyle w:val="Ttulo2"/>
        <w:keepLines w:val="0"/>
        <w:numPr>
          <w:ilvl w:val="1"/>
          <w:numId w:val="46"/>
        </w:numPr>
        <w:suppressAutoHyphens/>
        <w:spacing w:before="0"/>
        <w:ind w:right="49"/>
        <w:rPr>
          <w:rFonts w:ascii="Montserrat" w:hAnsi="Montserrat"/>
          <w:i/>
          <w:sz w:val="20"/>
        </w:rPr>
      </w:pPr>
      <w:r w:rsidRPr="00445349">
        <w:rPr>
          <w:rFonts w:ascii="Montserrat" w:hAnsi="Montserrat"/>
          <w:i/>
          <w:sz w:val="20"/>
        </w:rPr>
        <w:t>Criterios de evaluación de la propuesta económica.</w:t>
      </w:r>
      <w:bookmarkEnd w:id="130"/>
    </w:p>
    <w:p w14:paraId="775C1649" w14:textId="77777777" w:rsidR="00744578" w:rsidRPr="00436598" w:rsidRDefault="00744578" w:rsidP="00744578">
      <w:pPr>
        <w:jc w:val="both"/>
        <w:rPr>
          <w:rFonts w:ascii="Montserrat" w:hAnsi="Montserrat" w:cs="Arial"/>
          <w:sz w:val="20"/>
          <w:szCs w:val="20"/>
        </w:rPr>
      </w:pPr>
    </w:p>
    <w:p w14:paraId="22CFF7F1"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576FC9EF" w14:textId="77777777" w:rsidR="00744578" w:rsidRPr="00436598" w:rsidRDefault="00744578" w:rsidP="00744578">
      <w:pPr>
        <w:spacing w:line="276" w:lineRule="auto"/>
        <w:ind w:right="49"/>
        <w:jc w:val="both"/>
        <w:rPr>
          <w:rFonts w:ascii="Montserrat" w:hAnsi="Montserrat" w:cs="Arial"/>
          <w:b/>
          <w:sz w:val="20"/>
          <w:szCs w:val="20"/>
        </w:rPr>
      </w:pPr>
    </w:p>
    <w:p w14:paraId="76A2BD86"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5C4DA681" w14:textId="77777777" w:rsidR="00744578" w:rsidRPr="00436598" w:rsidRDefault="00744578" w:rsidP="00744578">
      <w:pPr>
        <w:spacing w:line="276" w:lineRule="auto"/>
        <w:ind w:right="49"/>
        <w:jc w:val="both"/>
        <w:rPr>
          <w:rFonts w:ascii="Montserrat" w:hAnsi="Montserrat" w:cs="Arial"/>
          <w:sz w:val="20"/>
          <w:szCs w:val="20"/>
        </w:rPr>
      </w:pPr>
    </w:p>
    <w:p w14:paraId="29F98133" w14:textId="77777777"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63DE4F4D" w14:textId="77777777" w:rsidR="00744578" w:rsidRPr="00556F03" w:rsidRDefault="00744578" w:rsidP="00744578">
      <w:pPr>
        <w:pStyle w:val="Prrafodelista"/>
        <w:spacing w:line="276" w:lineRule="auto"/>
        <w:ind w:right="49"/>
        <w:jc w:val="both"/>
        <w:rPr>
          <w:rFonts w:ascii="Montserrat" w:hAnsi="Montserrat" w:cs="Arial"/>
          <w:sz w:val="20"/>
          <w:szCs w:val="20"/>
        </w:rPr>
      </w:pPr>
    </w:p>
    <w:p w14:paraId="62952BA4" w14:textId="55A63ABC"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w:t>
      </w:r>
      <w:r w:rsidR="004D7982">
        <w:rPr>
          <w:rFonts w:ascii="Montserrat" w:hAnsi="Montserrat" w:cs="Arial"/>
          <w:sz w:val="20"/>
          <w:szCs w:val="20"/>
        </w:rPr>
        <w:t>participantes</w:t>
      </w:r>
      <w:r w:rsidR="004D7982" w:rsidRPr="00556F03">
        <w:rPr>
          <w:rFonts w:ascii="Montserrat" w:hAnsi="Montserrat" w:cs="Arial"/>
          <w:sz w:val="20"/>
          <w:szCs w:val="20"/>
        </w:rPr>
        <w:t xml:space="preserve"> </w:t>
      </w:r>
      <w:r w:rsidRPr="00556F03">
        <w:rPr>
          <w:rFonts w:ascii="Montserrat" w:hAnsi="Montserrat" w:cs="Arial"/>
          <w:sz w:val="20"/>
          <w:szCs w:val="20"/>
        </w:rPr>
        <w:t xml:space="preserve">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 xml:space="preserve">ANEXO I PMR </w:t>
      </w:r>
      <w:r w:rsidR="004D7982">
        <w:rPr>
          <w:rFonts w:ascii="Montserrat" w:hAnsi="Montserrat" w:cs="Arial"/>
          <w:b/>
          <w:sz w:val="20"/>
          <w:szCs w:val="20"/>
        </w:rPr>
        <w:t>(</w:t>
      </w:r>
      <w:r w:rsidRPr="00556F03">
        <w:rPr>
          <w:rFonts w:ascii="Montserrat" w:hAnsi="Montserrat" w:cs="Arial"/>
          <w:b/>
          <w:sz w:val="20"/>
          <w:szCs w:val="20"/>
        </w:rPr>
        <w:t>no aplica.</w:t>
      </w:r>
      <w:r w:rsidR="004D7982">
        <w:rPr>
          <w:rFonts w:ascii="Montserrat" w:hAnsi="Montserrat" w:cs="Arial"/>
          <w:b/>
          <w:sz w:val="20"/>
          <w:szCs w:val="20"/>
        </w:rPr>
        <w:t>)</w:t>
      </w:r>
    </w:p>
    <w:p w14:paraId="0FB81749" w14:textId="77777777" w:rsidR="00744578" w:rsidRPr="00436598" w:rsidRDefault="00744578" w:rsidP="00744578">
      <w:pPr>
        <w:pStyle w:val="Prrafodelista"/>
        <w:rPr>
          <w:rFonts w:ascii="Montserrat" w:hAnsi="Montserrat" w:cs="Arial"/>
          <w:sz w:val="20"/>
          <w:szCs w:val="20"/>
          <w:lang w:eastAsia="ar-SA"/>
        </w:rPr>
      </w:pPr>
    </w:p>
    <w:p w14:paraId="246203CB"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F384608" w14:textId="77777777" w:rsidR="00744578" w:rsidRPr="00436598" w:rsidRDefault="00744578" w:rsidP="00744578">
      <w:pPr>
        <w:pStyle w:val="Prrafodelista"/>
        <w:rPr>
          <w:rFonts w:ascii="Montserrat" w:hAnsi="Montserrat" w:cs="Arial"/>
          <w:sz w:val="20"/>
          <w:szCs w:val="20"/>
        </w:rPr>
      </w:pPr>
    </w:p>
    <w:p w14:paraId="0CE37F18"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r w:rsidRPr="004D7982">
        <w:rPr>
          <w:rFonts w:ascii="Montserrat" w:hAnsi="Montserrat" w:cs="Arial"/>
          <w:b/>
          <w:sz w:val="20"/>
          <w:szCs w:val="20"/>
          <w:lang w:val="es-ES_tradnl" w:eastAsia="ar-SA"/>
        </w:rPr>
        <w:t>No aplica para esta convocatoria.</w:t>
      </w:r>
    </w:p>
    <w:p w14:paraId="0E8F7B90" w14:textId="77777777" w:rsidR="00744578" w:rsidRPr="00436598" w:rsidRDefault="00744578" w:rsidP="00744578">
      <w:pPr>
        <w:pStyle w:val="Prrafodelista"/>
        <w:rPr>
          <w:rFonts w:ascii="Montserrat" w:hAnsi="Montserrat" w:cs="Arial"/>
          <w:sz w:val="20"/>
          <w:szCs w:val="20"/>
        </w:rPr>
      </w:pPr>
    </w:p>
    <w:p w14:paraId="3183ED80"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2D3B0518" w14:textId="77777777" w:rsidR="00744578" w:rsidRPr="00436598" w:rsidRDefault="00744578" w:rsidP="00744578">
      <w:pPr>
        <w:pStyle w:val="Prrafodelista"/>
        <w:rPr>
          <w:rFonts w:ascii="Montserrat" w:hAnsi="Montserrat" w:cs="Arial"/>
          <w:sz w:val="20"/>
          <w:szCs w:val="20"/>
        </w:rPr>
      </w:pPr>
    </w:p>
    <w:p w14:paraId="4C3F2908" w14:textId="4D9A6F3E"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w:t>
      </w:r>
      <w:r w:rsidR="004D7982">
        <w:rPr>
          <w:rFonts w:ascii="Montserrat" w:hAnsi="Montserrat" w:cs="Arial"/>
          <w:sz w:val="20"/>
          <w:szCs w:val="20"/>
        </w:rPr>
        <w:t>participante</w:t>
      </w:r>
      <w:r w:rsidRPr="00436598">
        <w:rPr>
          <w:rFonts w:ascii="Montserrat" w:hAnsi="Montserrat" w:cs="Arial"/>
          <w:sz w:val="20"/>
          <w:szCs w:val="20"/>
        </w:rPr>
        <w:t xml:space="preserv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2E160467" w14:textId="77777777" w:rsidR="00744578" w:rsidRPr="00436598" w:rsidRDefault="00744578" w:rsidP="00744578">
      <w:pPr>
        <w:pStyle w:val="Prrafodelista"/>
        <w:rPr>
          <w:rFonts w:ascii="Montserrat" w:hAnsi="Montserrat" w:cs="Arial"/>
          <w:sz w:val="20"/>
          <w:szCs w:val="20"/>
        </w:rPr>
      </w:pPr>
    </w:p>
    <w:p w14:paraId="1DB3BDDC"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Pr>
          <w:rFonts w:ascii="Montserrat" w:hAnsi="Montserrat" w:cs="Arial"/>
          <w:sz w:val="20"/>
          <w:szCs w:val="20"/>
        </w:rPr>
        <w:t>Los precios ofertados</w:t>
      </w:r>
      <w:r w:rsidRPr="00436598">
        <w:rPr>
          <w:rFonts w:ascii="Montserrat" w:hAnsi="Montserrat" w:cs="Arial"/>
          <w:sz w:val="20"/>
          <w:szCs w:val="20"/>
        </w:rPr>
        <w:t>, deberán ser fijos durante toda la vigencia del contrato sin excepción y no se encontrarán sujetos a ajustes.</w:t>
      </w:r>
    </w:p>
    <w:p w14:paraId="13875D9E" w14:textId="77777777" w:rsidR="00744578" w:rsidRPr="00436598" w:rsidRDefault="00744578" w:rsidP="00744578">
      <w:pPr>
        <w:pStyle w:val="Prrafodelista"/>
        <w:rPr>
          <w:rFonts w:ascii="Montserrat" w:hAnsi="Montserrat" w:cs="Arial"/>
          <w:sz w:val="20"/>
          <w:szCs w:val="20"/>
        </w:rPr>
      </w:pPr>
    </w:p>
    <w:p w14:paraId="4B1F2ED2"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0653FF84" w14:textId="77777777" w:rsidR="00744578" w:rsidRPr="00436598" w:rsidRDefault="00744578" w:rsidP="00744578">
      <w:pPr>
        <w:pStyle w:val="Prrafodelista"/>
        <w:rPr>
          <w:rFonts w:ascii="Montserrat" w:hAnsi="Montserrat" w:cs="Arial"/>
          <w:sz w:val="20"/>
          <w:szCs w:val="20"/>
        </w:rPr>
      </w:pPr>
    </w:p>
    <w:p w14:paraId="5F7E1A88" w14:textId="7CDD7189" w:rsidR="00744578" w:rsidRDefault="00744578" w:rsidP="00744578">
      <w:pPr>
        <w:ind w:left="142" w:hanging="142"/>
        <w:jc w:val="both"/>
        <w:rPr>
          <w:rFonts w:ascii="Montserrat" w:hAnsi="Montserrat" w:cs="Arial"/>
          <w:b/>
          <w:sz w:val="20"/>
          <w:szCs w:val="20"/>
        </w:rPr>
      </w:pPr>
      <w:r w:rsidRPr="00436598">
        <w:rPr>
          <w:rFonts w:ascii="Montserrat" w:hAnsi="Montserrat" w:cs="Arial"/>
          <w:sz w:val="20"/>
          <w:szCs w:val="20"/>
        </w:rPr>
        <w:t xml:space="preserve">En caso de que el </w:t>
      </w:r>
      <w:r w:rsidR="004D7982">
        <w:rPr>
          <w:rFonts w:ascii="Montserrat" w:hAnsi="Montserrat" w:cs="Arial"/>
          <w:sz w:val="20"/>
          <w:szCs w:val="20"/>
        </w:rPr>
        <w:t>participante</w:t>
      </w:r>
      <w:r w:rsidRPr="00436598">
        <w:rPr>
          <w:rFonts w:ascii="Montserrat" w:hAnsi="Montserrat" w:cs="Arial"/>
          <w:sz w:val="20"/>
          <w:szCs w:val="20"/>
        </w:rPr>
        <w:t xml:space="preserve"> indique un PMR con más de dos decimales, dicho precio se truncará a dos decimales, y se le aplicará el porcentaje de descuento ofertado, siempre que </w:t>
      </w:r>
      <w:r w:rsidRPr="00436598">
        <w:rPr>
          <w:rFonts w:ascii="Montserrat" w:hAnsi="Montserrat" w:cs="Arial"/>
          <w:sz w:val="20"/>
          <w:szCs w:val="20"/>
        </w:rPr>
        <w:lastRenderedPageBreak/>
        <w:t xml:space="preserve">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03CCBA5D" w14:textId="77777777" w:rsidR="00744578" w:rsidRDefault="00744578" w:rsidP="00744578">
      <w:pPr>
        <w:ind w:left="142" w:hanging="142"/>
        <w:jc w:val="both"/>
        <w:rPr>
          <w:rFonts w:ascii="Montserrat" w:hAnsi="Montserrat" w:cs="Arial"/>
          <w:b/>
          <w:sz w:val="20"/>
          <w:szCs w:val="20"/>
        </w:rPr>
      </w:pPr>
    </w:p>
    <w:p w14:paraId="601624ED" w14:textId="77777777" w:rsidR="00744578" w:rsidRPr="00BC1DC2" w:rsidRDefault="00744578" w:rsidP="001A26D1">
      <w:pPr>
        <w:pStyle w:val="Ttulo1"/>
        <w:keepLines w:val="0"/>
        <w:numPr>
          <w:ilvl w:val="0"/>
          <w:numId w:val="46"/>
        </w:numPr>
        <w:suppressAutoHyphens/>
        <w:spacing w:before="0"/>
        <w:ind w:right="49"/>
        <w:jc w:val="both"/>
        <w:rPr>
          <w:rFonts w:ascii="Montserrat" w:hAnsi="Montserrat" w:cs="Arial"/>
          <w:b/>
          <w:color w:val="000000" w:themeColor="text1"/>
          <w:sz w:val="20"/>
          <w:szCs w:val="20"/>
        </w:rPr>
      </w:pPr>
      <w:bookmarkStart w:id="131" w:name="_Toc99120367"/>
      <w:r w:rsidRPr="00BC1DC2">
        <w:rPr>
          <w:rFonts w:ascii="Montserrat" w:hAnsi="Montserrat" w:cs="Arial"/>
          <w:b/>
          <w:color w:val="000000" w:themeColor="text1"/>
          <w:sz w:val="20"/>
          <w:szCs w:val="20"/>
        </w:rPr>
        <w:t>CAUSALES EXPRESAS DE DESECHAMIENTO.</w:t>
      </w:r>
      <w:bookmarkEnd w:id="131"/>
    </w:p>
    <w:p w14:paraId="4C937934" w14:textId="77777777" w:rsidR="00744578" w:rsidRPr="00414081" w:rsidRDefault="00744578" w:rsidP="00744578">
      <w:pPr>
        <w:ind w:right="49"/>
        <w:jc w:val="both"/>
        <w:rPr>
          <w:rFonts w:ascii="Montserrat" w:hAnsi="Montserrat" w:cs="Arial"/>
          <w:sz w:val="20"/>
          <w:szCs w:val="20"/>
        </w:rPr>
      </w:pPr>
    </w:p>
    <w:p w14:paraId="509DA95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Será causal de desechamiento: </w:t>
      </w:r>
    </w:p>
    <w:p w14:paraId="4B7551B5" w14:textId="77777777" w:rsidR="00744578" w:rsidRPr="00445349" w:rsidRDefault="00744578" w:rsidP="00744578">
      <w:pPr>
        <w:pStyle w:val="Prrafodelista"/>
        <w:ind w:left="567" w:right="49"/>
        <w:jc w:val="both"/>
        <w:rPr>
          <w:rFonts w:ascii="Montserrat" w:hAnsi="Montserrat" w:cs="Arial"/>
          <w:sz w:val="20"/>
          <w:szCs w:val="20"/>
          <w:lang w:val="es-ES_tradnl"/>
        </w:rPr>
      </w:pPr>
    </w:p>
    <w:p w14:paraId="6ECC58F4" w14:textId="65282A4F"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307D7E6E"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59680A1E"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758F7AB" w14:textId="77777777" w:rsidR="00744578" w:rsidRPr="00556F03" w:rsidRDefault="00744578" w:rsidP="00744578">
      <w:pPr>
        <w:pStyle w:val="Prrafodelista"/>
        <w:ind w:left="567"/>
        <w:rPr>
          <w:rFonts w:ascii="Montserrat" w:hAnsi="Montserrat" w:cs="Arial"/>
          <w:sz w:val="20"/>
          <w:szCs w:val="20"/>
          <w:lang w:val="es-ES_tradnl"/>
        </w:rPr>
      </w:pPr>
    </w:p>
    <w:p w14:paraId="7B221BA2" w14:textId="77777777" w:rsidR="00744578" w:rsidRPr="00556F03" w:rsidRDefault="00744578" w:rsidP="00744578">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668AFEC0"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7D5BF0FA" w14:textId="3F90930E"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 xml:space="preserve">Si se comprueba que algún </w:t>
      </w:r>
      <w:r w:rsidR="00397FA5">
        <w:rPr>
          <w:rFonts w:ascii="Montserrat" w:hAnsi="Montserrat" w:cs="Arial"/>
          <w:sz w:val="20"/>
          <w:szCs w:val="20"/>
        </w:rPr>
        <w:t>participante</w:t>
      </w:r>
      <w:r w:rsidRPr="00556F03">
        <w:rPr>
          <w:rFonts w:ascii="Montserrat" w:hAnsi="Montserrat" w:cs="Arial"/>
          <w:sz w:val="20"/>
          <w:szCs w:val="20"/>
          <w:lang w:val="es-ES_tradnl"/>
        </w:rPr>
        <w:t xml:space="preserve"> ha acordado con otro u otros elevar el costo de los servicios objeto de la Convocatoria, o cualquier otro acuerdo que tenga como fin obtener una ventaja sobre los demás </w:t>
      </w:r>
      <w:r w:rsidR="00397FA5">
        <w:rPr>
          <w:rFonts w:ascii="Montserrat" w:hAnsi="Montserrat" w:cs="Arial"/>
          <w:sz w:val="20"/>
          <w:szCs w:val="20"/>
        </w:rPr>
        <w:t>participantes.</w:t>
      </w:r>
    </w:p>
    <w:p w14:paraId="4B388FDF" w14:textId="77777777" w:rsidR="00744578" w:rsidRPr="00445349" w:rsidRDefault="00744578" w:rsidP="00744578">
      <w:pPr>
        <w:pStyle w:val="Prrafodelista"/>
        <w:ind w:left="567"/>
        <w:rPr>
          <w:rFonts w:ascii="Montserrat" w:hAnsi="Montserrat" w:cs="Arial"/>
          <w:sz w:val="20"/>
          <w:szCs w:val="20"/>
          <w:lang w:val="es-ES_tradnl"/>
        </w:rPr>
      </w:pPr>
    </w:p>
    <w:p w14:paraId="53F42AF6" w14:textId="6F33BA93"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se dará aviso a la autoridad competente. </w:t>
      </w:r>
    </w:p>
    <w:p w14:paraId="59210E1C"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642733D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EFCBFFB"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515DEA35"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r w:rsidRPr="00556F03">
        <w:rPr>
          <w:rFonts w:ascii="Montserrat" w:hAnsi="Montserrat" w:cs="Arial"/>
          <w:sz w:val="20"/>
          <w:szCs w:val="20"/>
        </w:rPr>
        <w:t>Acreditamiento</w:t>
      </w:r>
      <w:r w:rsidRPr="00556F03">
        <w:rPr>
          <w:rFonts w:ascii="Montserrat" w:hAnsi="Montserrat" w:cs="Arial"/>
          <w:sz w:val="20"/>
          <w:szCs w:val="20"/>
          <w:lang w:val="es-ES_tradnl"/>
        </w:rPr>
        <w:t xml:space="preserve"> de personalidad jurídica).</w:t>
      </w:r>
    </w:p>
    <w:p w14:paraId="1AEECDEB" w14:textId="77777777" w:rsidR="00744578" w:rsidRPr="00556F03" w:rsidRDefault="00744578" w:rsidP="00744578">
      <w:pPr>
        <w:pStyle w:val="Prrafodelista"/>
        <w:ind w:left="567"/>
        <w:rPr>
          <w:rFonts w:ascii="Montserrat" w:hAnsi="Montserrat" w:cs="Arial"/>
          <w:sz w:val="20"/>
          <w:szCs w:val="20"/>
          <w:lang w:val="es-ES_tradnl"/>
        </w:rPr>
      </w:pPr>
    </w:p>
    <w:p w14:paraId="565E81F8" w14:textId="77777777"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02ACD985" w14:textId="77777777" w:rsidR="00744578" w:rsidRPr="003A7AF1" w:rsidRDefault="00744578" w:rsidP="00744578">
      <w:pPr>
        <w:pStyle w:val="Prrafodelista"/>
        <w:ind w:left="567"/>
        <w:rPr>
          <w:rFonts w:ascii="Montserrat" w:hAnsi="Montserrat" w:cs="Arial"/>
          <w:sz w:val="20"/>
          <w:szCs w:val="20"/>
          <w:lang w:val="es-ES_tradnl"/>
        </w:rPr>
      </w:pPr>
    </w:p>
    <w:p w14:paraId="3C216F4D" w14:textId="7D740CE3" w:rsidR="00744578" w:rsidRPr="003A7AF1"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Anexo Técnico, Té</w:t>
      </w:r>
      <w:r w:rsidR="00397FA5">
        <w:rPr>
          <w:rFonts w:ascii="Montserrat" w:hAnsi="Montserrat" w:cs="Arial"/>
          <w:color w:val="000000" w:themeColor="text1"/>
          <w:sz w:val="20"/>
          <w:szCs w:val="20"/>
          <w:lang w:val="es-ES_tradnl"/>
        </w:rPr>
        <w:t xml:space="preserve">rminos y Condiciones y Anexos, y </w:t>
      </w:r>
      <w:r w:rsidRPr="003A7AF1">
        <w:rPr>
          <w:rFonts w:ascii="Montserrat" w:hAnsi="Montserrat" w:cs="Arial"/>
          <w:sz w:val="20"/>
          <w:szCs w:val="20"/>
          <w:lang w:val="es-ES_tradnl"/>
        </w:rPr>
        <w:t xml:space="preserve">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69B7A85A" w14:textId="77777777" w:rsidR="00744578" w:rsidRPr="00445349" w:rsidRDefault="00744578" w:rsidP="00744578">
      <w:pPr>
        <w:pStyle w:val="Prrafodelista"/>
        <w:ind w:left="567" w:hanging="638"/>
        <w:rPr>
          <w:rFonts w:ascii="Montserrat" w:hAnsi="Montserrat" w:cs="Arial"/>
          <w:sz w:val="20"/>
          <w:szCs w:val="20"/>
          <w:lang w:val="es-ES_tradnl"/>
        </w:rPr>
      </w:pPr>
    </w:p>
    <w:p w14:paraId="45C26B32" w14:textId="17C666B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o alguno de sus socios presente más de una proposición para la misma partida.</w:t>
      </w:r>
    </w:p>
    <w:p w14:paraId="4E974996" w14:textId="77777777" w:rsidR="00744578" w:rsidRPr="00445349" w:rsidRDefault="00744578" w:rsidP="00744578">
      <w:pPr>
        <w:pStyle w:val="Prrafodelista"/>
        <w:ind w:left="567"/>
        <w:rPr>
          <w:rFonts w:ascii="Montserrat" w:hAnsi="Montserrat" w:cs="Arial"/>
          <w:sz w:val="20"/>
          <w:szCs w:val="20"/>
          <w:lang w:val="es-ES_tradnl"/>
        </w:rPr>
      </w:pPr>
    </w:p>
    <w:p w14:paraId="1CEED2F7"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1200E8C" w14:textId="77777777" w:rsidR="00744578" w:rsidRPr="00445349" w:rsidRDefault="00744578" w:rsidP="00744578">
      <w:pPr>
        <w:pStyle w:val="Prrafodelista"/>
        <w:ind w:left="567"/>
        <w:rPr>
          <w:rFonts w:ascii="Montserrat" w:hAnsi="Montserrat" w:cs="Arial"/>
          <w:sz w:val="20"/>
          <w:szCs w:val="20"/>
          <w:lang w:val="es-ES_tradnl"/>
        </w:rPr>
      </w:pPr>
    </w:p>
    <w:p w14:paraId="15DAC8E9" w14:textId="0EBCCC5E"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055A4107" w14:textId="77777777" w:rsidR="00744578" w:rsidRPr="003B7633" w:rsidRDefault="00744578" w:rsidP="00744578">
      <w:pPr>
        <w:jc w:val="both"/>
        <w:rPr>
          <w:rFonts w:ascii="Montserrat" w:hAnsi="Montserrat" w:cs="Arial"/>
          <w:sz w:val="20"/>
          <w:szCs w:val="20"/>
        </w:rPr>
      </w:pPr>
    </w:p>
    <w:p w14:paraId="727D6DBA" w14:textId="14A272EA"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50E75DA6" w14:textId="77777777" w:rsidR="00744578" w:rsidRPr="00445349" w:rsidRDefault="00744578" w:rsidP="00744578">
      <w:pPr>
        <w:pStyle w:val="Prrafodelista"/>
        <w:ind w:left="567"/>
        <w:rPr>
          <w:rFonts w:ascii="Montserrat" w:hAnsi="Montserrat" w:cs="Arial"/>
          <w:b/>
          <w:sz w:val="20"/>
          <w:szCs w:val="20"/>
          <w:lang w:val="es-ES_tradnl"/>
        </w:rPr>
      </w:pPr>
    </w:p>
    <w:p w14:paraId="17C0CB36" w14:textId="5CD41B51" w:rsidR="00397FA5" w:rsidRDefault="00744578" w:rsidP="00397FA5">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397FA5">
        <w:rPr>
          <w:rFonts w:ascii="Montserrat" w:hAnsi="Montserrat" w:cs="Arial"/>
          <w:sz w:val="20"/>
          <w:szCs w:val="20"/>
          <w:lang w:val="es-ES_tradnl"/>
        </w:rPr>
        <w:t xml:space="preserve">Cuando no exista congruencia entre la descripción técnica del licitante indicada en el </w:t>
      </w:r>
      <w:r w:rsidRPr="00397FA5">
        <w:rPr>
          <w:rFonts w:ascii="Montserrat" w:hAnsi="Montserrat" w:cs="Arial"/>
          <w:b/>
          <w:sz w:val="20"/>
          <w:szCs w:val="20"/>
          <w:lang w:val="es-ES_tradnl"/>
        </w:rPr>
        <w:t xml:space="preserve">AnexoT1 </w:t>
      </w:r>
      <w:proofErr w:type="spellStart"/>
      <w:r w:rsidRPr="00397FA5">
        <w:rPr>
          <w:rFonts w:ascii="Montserrat" w:hAnsi="Montserrat" w:cs="Arial"/>
          <w:b/>
          <w:sz w:val="20"/>
          <w:szCs w:val="20"/>
          <w:lang w:val="es-ES_tradnl"/>
        </w:rPr>
        <w:t>CCVyT</w:t>
      </w:r>
      <w:proofErr w:type="spellEnd"/>
      <w:r w:rsidRPr="00397FA5">
        <w:rPr>
          <w:rFonts w:ascii="Montserrat" w:hAnsi="Montserrat" w:cs="Arial"/>
          <w:b/>
          <w:sz w:val="20"/>
          <w:szCs w:val="20"/>
          <w:lang w:val="es-ES_tradnl"/>
        </w:rPr>
        <w:t xml:space="preserve"> </w:t>
      </w:r>
      <w:proofErr w:type="gramStart"/>
      <w:r w:rsidRPr="00397FA5">
        <w:rPr>
          <w:rFonts w:ascii="Montserrat" w:hAnsi="Montserrat" w:cs="Arial"/>
          <w:b/>
          <w:sz w:val="20"/>
          <w:szCs w:val="20"/>
          <w:lang w:val="es-ES_tradnl"/>
        </w:rPr>
        <w:t xml:space="preserve">2023 </w:t>
      </w:r>
      <w:r w:rsidRPr="00397FA5">
        <w:rPr>
          <w:rFonts w:ascii="Montserrat" w:hAnsi="Montserrat" w:cs="Arial"/>
          <w:sz w:val="20"/>
          <w:szCs w:val="20"/>
          <w:lang w:val="es-ES_tradnl"/>
        </w:rPr>
        <w:t>.</w:t>
      </w:r>
      <w:proofErr w:type="gramEnd"/>
      <w:r w:rsidRPr="00397FA5">
        <w:rPr>
          <w:rFonts w:ascii="Montserrat" w:hAnsi="Montserrat" w:cs="Arial"/>
          <w:sz w:val="20"/>
          <w:szCs w:val="20"/>
          <w:lang w:val="es-ES_tradnl"/>
        </w:rPr>
        <w:t xml:space="preserve"> con las especificaciones y requerimientos obligatorios señalados anexos técnicos, </w:t>
      </w:r>
      <w:r w:rsidRPr="00397FA5">
        <w:rPr>
          <w:rFonts w:ascii="Montserrat" w:hAnsi="Montserrat" w:cs="Arial"/>
          <w:b/>
          <w:sz w:val="20"/>
          <w:szCs w:val="20"/>
          <w:lang w:val="es-ES_tradnl"/>
        </w:rPr>
        <w:t>Términos y Condiciones</w:t>
      </w:r>
      <w:r w:rsidRPr="00397FA5">
        <w:rPr>
          <w:rFonts w:ascii="Montserrat" w:hAnsi="Montserrat" w:cs="Arial"/>
          <w:sz w:val="20"/>
          <w:szCs w:val="20"/>
          <w:lang w:val="es-ES_tradnl"/>
        </w:rPr>
        <w:t xml:space="preserve"> de la presente convocatoria</w:t>
      </w:r>
      <w:r w:rsidR="00397FA5">
        <w:rPr>
          <w:rFonts w:ascii="Montserrat" w:hAnsi="Montserrat" w:cs="Arial"/>
          <w:sz w:val="20"/>
          <w:szCs w:val="20"/>
          <w:lang w:val="es-ES_tradnl"/>
        </w:rPr>
        <w:t>.</w:t>
      </w:r>
    </w:p>
    <w:p w14:paraId="5028C811" w14:textId="77777777" w:rsidR="00397FA5" w:rsidRPr="00397FA5" w:rsidRDefault="00397FA5" w:rsidP="00397FA5">
      <w:pPr>
        <w:pStyle w:val="Prrafodelista"/>
        <w:rPr>
          <w:rFonts w:ascii="Montserrat" w:hAnsi="Montserrat" w:cs="Arial"/>
          <w:sz w:val="20"/>
          <w:szCs w:val="20"/>
          <w:lang w:val="es-ES_tradnl"/>
        </w:rPr>
      </w:pPr>
    </w:p>
    <w:p w14:paraId="589C47F5" w14:textId="1EE4174B" w:rsidR="00744578" w:rsidRPr="00445349" w:rsidRDefault="00744578" w:rsidP="001A26D1">
      <w:pPr>
        <w:pStyle w:val="Prrafodelista"/>
        <w:numPr>
          <w:ilvl w:val="1"/>
          <w:numId w:val="30"/>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incluya la(s) marca(s) y/o modelo(s) de(los) bien(es) ofertado(s) en. el </w:t>
      </w:r>
      <w:r>
        <w:rPr>
          <w:rFonts w:ascii="Montserrat" w:hAnsi="Montserrat" w:cs="Arial"/>
          <w:b/>
          <w:sz w:val="20"/>
          <w:szCs w:val="20"/>
          <w:lang w:val="es-ES_tradnl"/>
        </w:rPr>
        <w:t xml:space="preserve">AnexoT1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w:t>
      </w:r>
      <w:r w:rsidRPr="00445349">
        <w:rPr>
          <w:rFonts w:ascii="Montserrat" w:hAnsi="Montserrat" w:cs="Arial"/>
          <w:sz w:val="20"/>
          <w:szCs w:val="20"/>
          <w:lang w:val="es-ES_tradnl"/>
        </w:rPr>
        <w:t>.</w:t>
      </w:r>
    </w:p>
    <w:p w14:paraId="7E8156F8" w14:textId="77777777" w:rsidR="00744578" w:rsidRPr="00445349" w:rsidRDefault="00744578" w:rsidP="00744578">
      <w:pPr>
        <w:pStyle w:val="Prrafodelista"/>
        <w:ind w:left="567"/>
        <w:rPr>
          <w:rFonts w:ascii="Montserrat" w:hAnsi="Montserrat" w:cs="Arial"/>
          <w:b/>
          <w:sz w:val="20"/>
          <w:szCs w:val="20"/>
          <w:lang w:val="es-ES_tradnl"/>
        </w:rPr>
      </w:pPr>
    </w:p>
    <w:p w14:paraId="42F2678C"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87B3EA6" w14:textId="77777777" w:rsidR="00744578" w:rsidRPr="00445349" w:rsidRDefault="00744578" w:rsidP="00744578">
      <w:pPr>
        <w:pStyle w:val="Prrafodelista"/>
        <w:ind w:left="567"/>
        <w:jc w:val="both"/>
        <w:rPr>
          <w:rFonts w:ascii="Montserrat" w:hAnsi="Montserrat" w:cs="Arial"/>
          <w:sz w:val="20"/>
          <w:szCs w:val="20"/>
          <w:lang w:val="es-ES_tradnl"/>
        </w:rPr>
      </w:pPr>
    </w:p>
    <w:p w14:paraId="5B1F4982" w14:textId="4868266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no presenten Folletos, catálogos, fotografías, manuales con traducción íntegra simple y correspondencia a lo ofertado, será causal de desechamiento.</w:t>
      </w:r>
    </w:p>
    <w:p w14:paraId="5A53ECF2" w14:textId="77777777" w:rsidR="00744578" w:rsidRPr="00445349" w:rsidRDefault="00744578" w:rsidP="00744578">
      <w:pPr>
        <w:pStyle w:val="Prrafodelista"/>
        <w:ind w:left="567"/>
        <w:rPr>
          <w:rFonts w:ascii="Montserrat" w:hAnsi="Montserrat" w:cs="Arial"/>
          <w:sz w:val="20"/>
          <w:szCs w:val="20"/>
          <w:lang w:val="es-ES_tradnl"/>
        </w:rPr>
      </w:pPr>
    </w:p>
    <w:p w14:paraId="60B5EF41" w14:textId="21878DCE"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xml:space="preserve">, con los anexos técnicos, folletos, catálogos, fotografías, imágenes, instructivos y/o manuales del fabricante, que envíen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como sustento de lo ofertado.</w:t>
      </w:r>
    </w:p>
    <w:p w14:paraId="3EA88DAB" w14:textId="77777777" w:rsidR="00744578" w:rsidRPr="00445349" w:rsidRDefault="00744578" w:rsidP="00744578">
      <w:pPr>
        <w:pStyle w:val="Prrafodelista"/>
        <w:ind w:left="567"/>
        <w:jc w:val="both"/>
        <w:rPr>
          <w:rFonts w:ascii="Montserrat" w:hAnsi="Montserrat" w:cs="Arial"/>
          <w:sz w:val="20"/>
          <w:szCs w:val="20"/>
          <w:lang w:val="es-ES_tradnl"/>
        </w:rPr>
      </w:pPr>
    </w:p>
    <w:p w14:paraId="634FB907" w14:textId="399DD883"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w:t>
      </w:r>
      <w:r w:rsidRPr="00445349">
        <w:rPr>
          <w:rFonts w:ascii="Montserrat" w:hAnsi="Montserrat" w:cs="Arial"/>
          <w:sz w:val="20"/>
          <w:szCs w:val="20"/>
          <w:lang w:val="es-ES_tradnl"/>
        </w:rPr>
        <w:lastRenderedPageBreak/>
        <w:t xml:space="preserve">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047A2E91" w14:textId="77777777" w:rsidR="00744578" w:rsidRPr="00445349" w:rsidRDefault="00744578" w:rsidP="00744578">
      <w:pPr>
        <w:pStyle w:val="Prrafodelista"/>
        <w:ind w:left="567"/>
        <w:rPr>
          <w:rFonts w:ascii="Montserrat" w:hAnsi="Montserrat" w:cs="Arial"/>
          <w:sz w:val="20"/>
          <w:szCs w:val="20"/>
          <w:lang w:val="es-ES_tradnl"/>
        </w:rPr>
      </w:pPr>
    </w:p>
    <w:p w14:paraId="5E592F2A" w14:textId="329BB6C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1E734AD5" w14:textId="77777777" w:rsidR="00744578" w:rsidRPr="00445349" w:rsidRDefault="00744578" w:rsidP="00744578">
      <w:pPr>
        <w:pStyle w:val="Prrafodelista"/>
        <w:ind w:left="567"/>
        <w:rPr>
          <w:rFonts w:ascii="Montserrat" w:hAnsi="Montserrat" w:cs="Arial"/>
          <w:sz w:val="20"/>
          <w:szCs w:val="20"/>
          <w:lang w:val="es-ES_tradnl"/>
        </w:rPr>
      </w:pPr>
    </w:p>
    <w:p w14:paraId="480A886C" w14:textId="46FFF6F6"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397FA5">
        <w:rPr>
          <w:rFonts w:ascii="Montserrat" w:hAnsi="Montserrat" w:cs="Arial"/>
          <w:sz w:val="20"/>
          <w:szCs w:val="20"/>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5720762B" w14:textId="77777777" w:rsidR="00744578" w:rsidRPr="009A200E" w:rsidRDefault="00744578" w:rsidP="00744578">
      <w:pPr>
        <w:pStyle w:val="Prrafodelista"/>
        <w:ind w:left="567"/>
        <w:rPr>
          <w:rFonts w:ascii="Montserrat" w:hAnsi="Montserrat" w:cs="Arial"/>
          <w:sz w:val="20"/>
          <w:szCs w:val="20"/>
          <w:lang w:val="es-ES_tradnl"/>
        </w:rPr>
      </w:pPr>
    </w:p>
    <w:p w14:paraId="13622EC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38A97C5C" w14:textId="77777777" w:rsidR="00744578" w:rsidRPr="00445349" w:rsidRDefault="00744578" w:rsidP="00744578">
      <w:pPr>
        <w:pStyle w:val="Prrafodelista"/>
        <w:ind w:left="567"/>
        <w:rPr>
          <w:rFonts w:ascii="Montserrat" w:hAnsi="Montserrat" w:cs="Arial"/>
          <w:sz w:val="20"/>
          <w:szCs w:val="20"/>
        </w:rPr>
      </w:pPr>
    </w:p>
    <w:p w14:paraId="591496C2" w14:textId="198A324A"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w:t>
      </w:r>
      <w:r w:rsidR="00397FA5">
        <w:rPr>
          <w:rFonts w:ascii="Montserrat" w:hAnsi="Montserrat" w:cs="Arial"/>
          <w:sz w:val="20"/>
          <w:szCs w:val="20"/>
        </w:rPr>
        <w:t>participante</w:t>
      </w:r>
      <w:r w:rsidRPr="009A200E">
        <w:rPr>
          <w:rFonts w:ascii="Montserrat" w:hAnsi="Montserrat" w:cs="Arial"/>
          <w:sz w:val="20"/>
          <w:szCs w:val="20"/>
        </w:rPr>
        <w:t xml:space="preserv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w:t>
      </w:r>
      <w:r w:rsidRPr="00397FA5">
        <w:rPr>
          <w:rFonts w:ascii="Montserrat" w:hAnsi="Montserrat" w:cs="Arial"/>
          <w:b/>
          <w:sz w:val="20"/>
          <w:szCs w:val="20"/>
        </w:rPr>
        <w:t>No aplica</w:t>
      </w:r>
      <w:r>
        <w:rPr>
          <w:rFonts w:ascii="Montserrat" w:hAnsi="Montserrat" w:cs="Arial"/>
          <w:sz w:val="20"/>
          <w:szCs w:val="20"/>
        </w:rPr>
        <w:t xml:space="preserve"> </w:t>
      </w:r>
    </w:p>
    <w:p w14:paraId="05E8794E" w14:textId="77777777" w:rsidR="00744578" w:rsidRPr="009A200E" w:rsidRDefault="00744578" w:rsidP="00744578">
      <w:pPr>
        <w:pStyle w:val="Prrafodelista"/>
        <w:ind w:left="567"/>
        <w:rPr>
          <w:rFonts w:ascii="Montserrat" w:hAnsi="Montserrat" w:cs="Arial"/>
          <w:sz w:val="20"/>
          <w:szCs w:val="20"/>
          <w:lang w:val="es-ES_tradnl"/>
        </w:rPr>
      </w:pPr>
    </w:p>
    <w:p w14:paraId="42825D3C" w14:textId="5E8D8EED"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investigaciones y/o compulsas realizadas, se comprueba que algún </w:t>
      </w:r>
      <w:r w:rsidR="00397FA5">
        <w:rPr>
          <w:rFonts w:ascii="Montserrat" w:hAnsi="Montserrat" w:cs="Arial"/>
          <w:sz w:val="20"/>
          <w:szCs w:val="20"/>
        </w:rPr>
        <w:t>participante</w:t>
      </w:r>
      <w:r w:rsidRPr="00445349">
        <w:rPr>
          <w:rFonts w:ascii="Montserrat" w:hAnsi="Montserrat" w:cs="Arial"/>
          <w:sz w:val="20"/>
          <w:szCs w:val="20"/>
          <w:lang w:val="es-ES_tradnl"/>
        </w:rPr>
        <w:t xml:space="preserve"> presentó documentación falsa y/o proporcione información no verídica o se obtenga información respecto a incumplimientos o deficiencias en los servicios prestados por parte del </w:t>
      </w:r>
      <w:r w:rsidR="00397FA5">
        <w:rPr>
          <w:rFonts w:ascii="Montserrat" w:hAnsi="Montserrat" w:cs="Arial"/>
          <w:sz w:val="20"/>
          <w:szCs w:val="20"/>
        </w:rPr>
        <w:t>participante.</w:t>
      </w:r>
    </w:p>
    <w:p w14:paraId="1E3F8D9B" w14:textId="77777777" w:rsidR="00744578" w:rsidRPr="00445349" w:rsidRDefault="00744578" w:rsidP="00744578">
      <w:pPr>
        <w:pStyle w:val="Prrafodelista"/>
        <w:ind w:left="567"/>
        <w:rPr>
          <w:rFonts w:ascii="Montserrat" w:hAnsi="Montserrat" w:cs="Arial"/>
          <w:sz w:val="20"/>
          <w:szCs w:val="20"/>
          <w:lang w:val="es-ES_tradnl"/>
        </w:rPr>
      </w:pPr>
    </w:p>
    <w:p w14:paraId="07283FBD"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2E21F3A1" w14:textId="77777777" w:rsidR="00744578" w:rsidRPr="00445349" w:rsidRDefault="00744578" w:rsidP="00744578">
      <w:pPr>
        <w:pStyle w:val="Prrafodelista"/>
        <w:ind w:left="567"/>
        <w:jc w:val="both"/>
        <w:rPr>
          <w:rFonts w:ascii="Montserrat" w:hAnsi="Montserrat" w:cs="Arial"/>
          <w:sz w:val="20"/>
          <w:szCs w:val="20"/>
          <w:lang w:val="es-ES_tradnl"/>
        </w:rPr>
      </w:pPr>
    </w:p>
    <w:p w14:paraId="678C2347" w14:textId="44DCFB0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w:t>
      </w:r>
      <w:r w:rsidR="00397FA5" w:rsidRPr="00397FA5">
        <w:rPr>
          <w:rFonts w:ascii="Montserrat" w:hAnsi="Montserrat" w:cs="Arial"/>
          <w:sz w:val="20"/>
          <w:szCs w:val="20"/>
        </w:rPr>
        <w:t xml:space="preserve"> </w:t>
      </w:r>
      <w:r w:rsidR="00397FA5">
        <w:rPr>
          <w:rFonts w:ascii="Montserrat" w:hAnsi="Montserrat" w:cs="Arial"/>
          <w:sz w:val="20"/>
          <w:szCs w:val="20"/>
        </w:rPr>
        <w:t>participante</w:t>
      </w:r>
      <w:r w:rsidRPr="00445349">
        <w:rPr>
          <w:rFonts w:ascii="Montserrat" w:hAnsi="Montserrat" w:cs="Arial"/>
          <w:sz w:val="20"/>
          <w:szCs w:val="20"/>
          <w:lang w:val="es-ES_tradnl"/>
        </w:rPr>
        <w:t>.</w:t>
      </w:r>
    </w:p>
    <w:p w14:paraId="0632590D" w14:textId="77777777" w:rsidR="00744578" w:rsidRPr="00445349" w:rsidRDefault="00744578" w:rsidP="00744578">
      <w:pPr>
        <w:pStyle w:val="Prrafodelista"/>
        <w:ind w:left="567"/>
        <w:rPr>
          <w:rFonts w:ascii="Montserrat" w:hAnsi="Montserrat" w:cs="Arial"/>
          <w:sz w:val="20"/>
          <w:szCs w:val="20"/>
          <w:lang w:val="es-ES_tradnl"/>
        </w:rPr>
      </w:pPr>
    </w:p>
    <w:p w14:paraId="548EFDAC" w14:textId="77777777"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0CA680EF" w14:textId="77777777" w:rsidR="00744578" w:rsidRPr="00445349" w:rsidRDefault="00744578" w:rsidP="00744578">
      <w:pPr>
        <w:pStyle w:val="Prrafodelista"/>
        <w:ind w:left="567" w:hanging="638"/>
        <w:jc w:val="both"/>
        <w:rPr>
          <w:rFonts w:ascii="Montserrat" w:hAnsi="Montserrat" w:cs="Arial"/>
          <w:sz w:val="20"/>
          <w:szCs w:val="20"/>
          <w:lang w:val="es-ES_tradnl"/>
        </w:rPr>
      </w:pPr>
    </w:p>
    <w:p w14:paraId="6AAD154E" w14:textId="57205BB9" w:rsidR="00744578" w:rsidRPr="009A200E" w:rsidRDefault="00744578" w:rsidP="001A26D1">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Pr>
          <w:rFonts w:ascii="Montserrat" w:hAnsi="Montserrat" w:cs="Arial"/>
          <w:b/>
          <w:sz w:val="20"/>
          <w:szCs w:val="20"/>
          <w:lang w:val="es-ES_tradnl"/>
        </w:rPr>
        <w:t>AnexoT1 T</w:t>
      </w:r>
      <w:r w:rsidR="00397FA5">
        <w:rPr>
          <w:rFonts w:ascii="Montserrat" w:hAnsi="Montserrat" w:cs="Arial"/>
          <w:b/>
          <w:sz w:val="20"/>
          <w:szCs w:val="20"/>
          <w:lang w:val="es-ES_tradnl"/>
        </w:rPr>
        <w:t>1</w:t>
      </w:r>
      <w:r>
        <w:rPr>
          <w:rFonts w:ascii="Montserrat" w:hAnsi="Montserrat" w:cs="Arial"/>
          <w:b/>
          <w:sz w:val="20"/>
          <w:szCs w:val="20"/>
          <w:lang w:val="es-ES_tradnl"/>
        </w:rPr>
        <w:t xml:space="preserve"> 202</w:t>
      </w:r>
      <w:r w:rsidR="00397FA5">
        <w:rPr>
          <w:rFonts w:ascii="Montserrat" w:hAnsi="Montserrat" w:cs="Arial"/>
          <w:b/>
          <w:sz w:val="20"/>
          <w:szCs w:val="20"/>
          <w:lang w:val="es-ES_tradnl"/>
        </w:rPr>
        <w:t>4</w:t>
      </w:r>
      <w:r>
        <w:rPr>
          <w:rFonts w:ascii="Montserrat" w:hAnsi="Montserrat" w:cs="Arial"/>
          <w:sz w:val="20"/>
          <w:szCs w:val="20"/>
        </w:rPr>
        <w:t xml:space="preserve">. </w:t>
      </w:r>
    </w:p>
    <w:p w14:paraId="0D17524A" w14:textId="77777777" w:rsidR="00744578" w:rsidRPr="009A200E" w:rsidRDefault="00744578" w:rsidP="00744578">
      <w:pPr>
        <w:pStyle w:val="Prrafodelista"/>
        <w:ind w:left="567"/>
        <w:jc w:val="both"/>
        <w:rPr>
          <w:rFonts w:ascii="Montserrat" w:hAnsi="Montserrat" w:cs="Arial"/>
          <w:sz w:val="20"/>
          <w:szCs w:val="20"/>
          <w:lang w:val="es-ES_tradnl"/>
        </w:rPr>
      </w:pPr>
    </w:p>
    <w:p w14:paraId="52BCAB8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2B0C9722" w14:textId="77777777" w:rsidR="00744578" w:rsidRPr="00F21950" w:rsidRDefault="00744578" w:rsidP="00744578">
      <w:pPr>
        <w:jc w:val="both"/>
        <w:rPr>
          <w:rFonts w:ascii="Montserrat" w:hAnsi="Montserrat" w:cs="Arial"/>
          <w:sz w:val="20"/>
          <w:szCs w:val="20"/>
        </w:rPr>
      </w:pPr>
    </w:p>
    <w:p w14:paraId="1D0EC553" w14:textId="3BD02A12" w:rsidR="00744578" w:rsidRPr="00F21950" w:rsidRDefault="00744578" w:rsidP="001A26D1">
      <w:pPr>
        <w:pStyle w:val="Prrafodelista"/>
        <w:numPr>
          <w:ilvl w:val="1"/>
          <w:numId w:val="30"/>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lastRenderedPageBreak/>
        <w:t xml:space="preserve">Cuando los documentos que exhiban los </w:t>
      </w:r>
      <w:r w:rsidR="00397FA5">
        <w:rPr>
          <w:rFonts w:ascii="Montserrat" w:hAnsi="Montserrat" w:cs="Arial"/>
          <w:sz w:val="20"/>
          <w:szCs w:val="20"/>
        </w:rPr>
        <w:t>participantes</w:t>
      </w:r>
      <w:r w:rsidRPr="00F21950">
        <w:rPr>
          <w:rFonts w:ascii="Montserrat" w:hAnsi="Montserrat" w:cs="Arial"/>
          <w:sz w:val="20"/>
          <w:szCs w:val="20"/>
        </w:rPr>
        <w:t>, no sean legibles imposibilitando el análisis integral de la propuesta, y esto conlleve a un faltante o carencia de información que afecte su solvencia.</w:t>
      </w:r>
    </w:p>
    <w:p w14:paraId="5AB4D00D" w14:textId="77777777" w:rsidR="00744578" w:rsidRPr="00445349" w:rsidRDefault="00744578" w:rsidP="00744578">
      <w:pPr>
        <w:pStyle w:val="Prrafodelista"/>
        <w:ind w:left="567" w:hanging="638"/>
        <w:rPr>
          <w:rFonts w:ascii="Montserrat" w:hAnsi="Montserrat" w:cs="Arial"/>
          <w:sz w:val="20"/>
          <w:szCs w:val="20"/>
        </w:rPr>
      </w:pPr>
    </w:p>
    <w:p w14:paraId="659E66D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08DBA045" w14:textId="77777777" w:rsidR="00744578" w:rsidRPr="00445349" w:rsidRDefault="00744578" w:rsidP="00744578">
      <w:pPr>
        <w:pStyle w:val="Prrafodelista"/>
        <w:ind w:left="567" w:hanging="638"/>
        <w:rPr>
          <w:rFonts w:ascii="Montserrat" w:hAnsi="Montserrat" w:cs="Arial"/>
          <w:sz w:val="20"/>
          <w:szCs w:val="20"/>
        </w:rPr>
      </w:pPr>
    </w:p>
    <w:p w14:paraId="6CA034F4"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591C7631" w14:textId="77777777" w:rsidR="00744578" w:rsidRPr="00445349" w:rsidRDefault="00744578" w:rsidP="00744578">
      <w:pPr>
        <w:pStyle w:val="Prrafodelista"/>
        <w:ind w:left="567" w:hanging="638"/>
        <w:rPr>
          <w:rFonts w:ascii="Montserrat" w:hAnsi="Montserrat" w:cs="Arial"/>
          <w:sz w:val="20"/>
          <w:szCs w:val="20"/>
          <w:lang w:val="es-ES_tradnl"/>
        </w:rPr>
      </w:pPr>
    </w:p>
    <w:p w14:paraId="33EF11E4"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758E145E" w14:textId="77777777" w:rsidR="00744578" w:rsidRPr="00445349" w:rsidRDefault="00744578" w:rsidP="00744578">
      <w:pPr>
        <w:pStyle w:val="Prrafodelista"/>
        <w:ind w:left="567" w:hanging="638"/>
        <w:rPr>
          <w:rFonts w:ascii="Montserrat" w:hAnsi="Montserrat" w:cs="Arial"/>
          <w:sz w:val="20"/>
          <w:szCs w:val="20"/>
          <w:lang w:val="es-ES_tradnl"/>
        </w:rPr>
      </w:pPr>
    </w:p>
    <w:p w14:paraId="66B0515B"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esta convocatoria.</w:t>
      </w:r>
    </w:p>
    <w:p w14:paraId="152E0FF7" w14:textId="77777777" w:rsidR="00744578" w:rsidRPr="00445349" w:rsidRDefault="00744578" w:rsidP="00744578">
      <w:pPr>
        <w:pStyle w:val="Prrafodelista"/>
        <w:ind w:left="567" w:hanging="638"/>
        <w:rPr>
          <w:rFonts w:ascii="Montserrat" w:hAnsi="Montserrat" w:cs="Arial"/>
          <w:sz w:val="20"/>
          <w:szCs w:val="20"/>
        </w:rPr>
      </w:pPr>
    </w:p>
    <w:p w14:paraId="23272C8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w:t>
      </w:r>
      <w:r>
        <w:rPr>
          <w:rFonts w:ascii="Montserrat" w:hAnsi="Montserrat" w:cs="Arial"/>
          <w:sz w:val="20"/>
          <w:szCs w:val="20"/>
          <w:lang w:val="es-ES_tradnl" w:eastAsia="ar-SA"/>
        </w:rPr>
        <w:t>No aplica para esta convocatoria.</w:t>
      </w:r>
    </w:p>
    <w:p w14:paraId="30E420EB" w14:textId="77777777" w:rsidR="00744578" w:rsidRPr="00445349" w:rsidRDefault="00744578" w:rsidP="00744578">
      <w:pPr>
        <w:pStyle w:val="Prrafodelista"/>
        <w:ind w:left="567" w:hanging="638"/>
        <w:rPr>
          <w:rFonts w:ascii="Montserrat" w:hAnsi="Montserrat" w:cs="Arial"/>
          <w:sz w:val="20"/>
          <w:szCs w:val="20"/>
        </w:rPr>
      </w:pPr>
    </w:p>
    <w:p w14:paraId="3ACFA419" w14:textId="77777777" w:rsidR="00744578" w:rsidRPr="00D219FF"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4AD72CEC" w14:textId="77777777" w:rsidR="00744578" w:rsidRPr="00D219FF" w:rsidRDefault="00744578" w:rsidP="00744578">
      <w:pPr>
        <w:pStyle w:val="Prrafodelista"/>
        <w:rPr>
          <w:rFonts w:ascii="Montserrat" w:hAnsi="Montserrat" w:cs="Arial"/>
          <w:sz w:val="20"/>
          <w:szCs w:val="20"/>
          <w:lang w:val="es-ES_tradnl"/>
        </w:rPr>
      </w:pPr>
    </w:p>
    <w:p w14:paraId="3BE32B6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desechamiento.</w:t>
      </w:r>
    </w:p>
    <w:p w14:paraId="15050E2C" w14:textId="77777777" w:rsidR="00744578" w:rsidRPr="00556F03" w:rsidRDefault="00744578" w:rsidP="00744578">
      <w:pPr>
        <w:rPr>
          <w:rFonts w:ascii="Montserrat" w:hAnsi="Montserrat" w:cs="Arial"/>
          <w:sz w:val="20"/>
          <w:szCs w:val="20"/>
        </w:rPr>
      </w:pPr>
    </w:p>
    <w:p w14:paraId="7DFD7C35"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0092EF60" w14:textId="77777777" w:rsidR="00744578" w:rsidRPr="00445349" w:rsidRDefault="00744578" w:rsidP="00744578">
      <w:pPr>
        <w:jc w:val="both"/>
        <w:rPr>
          <w:rFonts w:ascii="Montserrat" w:hAnsi="Montserrat" w:cs="Arial"/>
          <w:sz w:val="20"/>
          <w:szCs w:val="20"/>
        </w:rPr>
      </w:pPr>
    </w:p>
    <w:p w14:paraId="1FF5DB91"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2" w:name="_Toc99120368"/>
      <w:r w:rsidRPr="00552A32">
        <w:rPr>
          <w:rFonts w:ascii="Montserrat" w:hAnsi="Montserrat" w:cs="Arial"/>
          <w:b/>
          <w:color w:val="000000" w:themeColor="text1"/>
          <w:sz w:val="20"/>
          <w:szCs w:val="20"/>
        </w:rPr>
        <w:t>DE LA ADJUDICACIÓN.</w:t>
      </w:r>
      <w:bookmarkEnd w:id="132"/>
    </w:p>
    <w:p w14:paraId="35F50B2A" w14:textId="77777777" w:rsidR="00744578" w:rsidRPr="0048400C" w:rsidRDefault="00744578" w:rsidP="00744578">
      <w:pPr>
        <w:ind w:right="49"/>
        <w:jc w:val="both"/>
        <w:rPr>
          <w:rFonts w:ascii="Montserrat" w:eastAsia="Times New Roman" w:hAnsi="Montserrat" w:cs="Arial"/>
          <w:sz w:val="20"/>
          <w:szCs w:val="20"/>
          <w:lang w:val="es-ES" w:eastAsia="ar-SA"/>
        </w:rPr>
      </w:pPr>
    </w:p>
    <w:p w14:paraId="14BA2629" w14:textId="0624D15D"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Pr>
          <w:rFonts w:ascii="Montserrat" w:hAnsi="Montserrat" w:cs="Arial"/>
          <w:b/>
          <w:sz w:val="20"/>
          <w:szCs w:val="20"/>
        </w:rPr>
        <w:t>AnexoT1 202</w:t>
      </w:r>
      <w:r w:rsidR="00397FA5">
        <w:rPr>
          <w:rFonts w:ascii="Montserrat" w:hAnsi="Montserrat" w:cs="Arial"/>
          <w:b/>
          <w:sz w:val="20"/>
          <w:szCs w:val="20"/>
        </w:rPr>
        <w:t>4</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456B13C" w14:textId="77777777"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p>
    <w:p w14:paraId="4CDA296E" w14:textId="77777777" w:rsidR="00744578" w:rsidRPr="0048400C" w:rsidRDefault="00744578" w:rsidP="00744578">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68744A9C" w14:textId="77777777" w:rsidR="00744578" w:rsidRPr="0048400C" w:rsidRDefault="00744578" w:rsidP="00744578">
      <w:pPr>
        <w:spacing w:line="276" w:lineRule="auto"/>
        <w:ind w:right="49"/>
        <w:jc w:val="both"/>
        <w:rPr>
          <w:rFonts w:ascii="Montserrat" w:hAnsi="Montserrat" w:cs="Arial"/>
          <w:sz w:val="20"/>
          <w:szCs w:val="20"/>
        </w:rPr>
      </w:pPr>
    </w:p>
    <w:p w14:paraId="505F20DB" w14:textId="58B805AC" w:rsidR="00744578" w:rsidRPr="0048400C" w:rsidRDefault="00744578" w:rsidP="00744578">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 xml:space="preserve">En el supuesto de existir empate </w:t>
      </w:r>
      <w:r w:rsidRPr="0048400C">
        <w:rPr>
          <w:rFonts w:ascii="Montserrat" w:eastAsia="Times New Roman" w:hAnsi="Montserrat" w:cs="Arial"/>
          <w:sz w:val="20"/>
          <w:szCs w:val="20"/>
          <w:lang w:val="es-ES" w:eastAsia="ar-SA"/>
        </w:rPr>
        <w:t xml:space="preserve">se realizará la adjudicación del contrato a favor del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6C7C57C2" w14:textId="77777777" w:rsidR="00744578" w:rsidRPr="00445349" w:rsidRDefault="00744578" w:rsidP="00744578">
      <w:pPr>
        <w:ind w:right="49"/>
        <w:jc w:val="both"/>
        <w:rPr>
          <w:rFonts w:ascii="Montserrat" w:eastAsia="Times New Roman" w:hAnsi="Montserrat" w:cs="Arial"/>
          <w:sz w:val="20"/>
          <w:szCs w:val="20"/>
          <w:lang w:val="es-ES" w:eastAsia="ar-SA"/>
        </w:rPr>
      </w:pPr>
    </w:p>
    <w:p w14:paraId="793FA462"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3" w:name="_Toc99120369"/>
      <w:r w:rsidRPr="00552A32">
        <w:rPr>
          <w:rFonts w:ascii="Montserrat" w:hAnsi="Montserrat" w:cs="Arial"/>
          <w:b/>
          <w:color w:val="000000" w:themeColor="text1"/>
          <w:sz w:val="20"/>
          <w:szCs w:val="20"/>
        </w:rPr>
        <w:t>INCONFORMIDADES.</w:t>
      </w:r>
      <w:bookmarkEnd w:id="133"/>
    </w:p>
    <w:p w14:paraId="19924DFF" w14:textId="77777777" w:rsidR="00744578" w:rsidRPr="00445349" w:rsidRDefault="00744578" w:rsidP="00744578">
      <w:pPr>
        <w:ind w:left="-284" w:right="49"/>
        <w:jc w:val="both"/>
        <w:rPr>
          <w:rFonts w:ascii="Montserrat" w:hAnsi="Montserrat" w:cs="Arial"/>
          <w:i/>
          <w:sz w:val="20"/>
          <w:szCs w:val="20"/>
        </w:rPr>
      </w:pPr>
    </w:p>
    <w:p w14:paraId="1CC6F5FF"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17D8009F" w14:textId="77777777" w:rsidR="00744578" w:rsidRDefault="00744578" w:rsidP="00744578">
      <w:pPr>
        <w:ind w:right="49"/>
        <w:jc w:val="both"/>
        <w:rPr>
          <w:rFonts w:ascii="Montserrat" w:hAnsi="Montserrat" w:cs="Arial"/>
          <w:sz w:val="20"/>
          <w:szCs w:val="20"/>
        </w:rPr>
      </w:pPr>
    </w:p>
    <w:p w14:paraId="549C8417" w14:textId="56417421"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CompraNet en la dirección electrónica </w:t>
      </w:r>
      <w:hyperlink r:id="rId17" w:history="1">
        <w:r w:rsidR="00ED1254" w:rsidRPr="008A605A">
          <w:rPr>
            <w:rStyle w:val="Hipervnculo"/>
            <w:rFonts w:ascii="Montserrat" w:hAnsi="Montserrat"/>
            <w:sz w:val="20"/>
            <w:szCs w:val="20"/>
          </w:rPr>
          <w:t>cnet_inconformidades@hacienda.gob.mx</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13844644" w14:textId="77777777" w:rsidR="00744578" w:rsidRPr="00445349" w:rsidRDefault="00744578" w:rsidP="00744578">
      <w:pPr>
        <w:ind w:right="49"/>
        <w:jc w:val="both"/>
        <w:rPr>
          <w:rFonts w:ascii="Montserrat" w:hAnsi="Montserrat" w:cs="Arial"/>
          <w:sz w:val="20"/>
          <w:szCs w:val="20"/>
        </w:rPr>
      </w:pPr>
    </w:p>
    <w:p w14:paraId="5488655C"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4" w:name="_Toc525225679"/>
      <w:bookmarkStart w:id="135" w:name="_Toc99120370"/>
      <w:r w:rsidRPr="00552A32">
        <w:rPr>
          <w:rFonts w:ascii="Montserrat" w:hAnsi="Montserrat" w:cs="Arial"/>
          <w:b/>
          <w:color w:val="000000" w:themeColor="text1"/>
          <w:sz w:val="20"/>
          <w:szCs w:val="20"/>
        </w:rPr>
        <w:t>CANCELACIÓN DE LA ADJUDICACIÓN, PARTIDA(S), O CONCEPTOS INCLUIDOS EN ÉSTA.</w:t>
      </w:r>
      <w:bookmarkEnd w:id="134"/>
      <w:bookmarkEnd w:id="135"/>
    </w:p>
    <w:p w14:paraId="0FA55F47" w14:textId="77777777" w:rsidR="00744578" w:rsidRPr="00445349" w:rsidRDefault="00744578" w:rsidP="00744578">
      <w:pPr>
        <w:suppressAutoHyphens/>
        <w:ind w:right="49" w:firstLine="709"/>
        <w:jc w:val="both"/>
        <w:rPr>
          <w:rFonts w:ascii="Montserrat" w:eastAsia="Times New Roman" w:hAnsi="Montserrat" w:cs="Arial"/>
          <w:sz w:val="20"/>
          <w:szCs w:val="20"/>
          <w:lang w:eastAsia="ar-SA"/>
        </w:rPr>
      </w:pPr>
    </w:p>
    <w:p w14:paraId="5644ED00"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2D44FA69" w14:textId="77777777" w:rsidR="00744578" w:rsidRPr="00445349" w:rsidRDefault="00744578" w:rsidP="00744578">
      <w:pPr>
        <w:suppressAutoHyphens/>
        <w:ind w:right="49"/>
        <w:jc w:val="both"/>
        <w:rPr>
          <w:rFonts w:ascii="Montserrat" w:hAnsi="Montserrat" w:cs="Arial"/>
          <w:sz w:val="20"/>
          <w:szCs w:val="20"/>
        </w:rPr>
      </w:pPr>
    </w:p>
    <w:p w14:paraId="4A4746B7" w14:textId="77777777" w:rsidR="00744578" w:rsidRPr="00445349" w:rsidRDefault="00744578" w:rsidP="00744578">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CompraNet. </w:t>
      </w:r>
    </w:p>
    <w:p w14:paraId="2B70B9A4" w14:textId="77777777" w:rsidR="00744578" w:rsidRPr="00445349" w:rsidRDefault="00744578" w:rsidP="00744578">
      <w:pPr>
        <w:suppressAutoHyphens/>
        <w:ind w:right="49"/>
        <w:jc w:val="both"/>
        <w:rPr>
          <w:rFonts w:ascii="Montserrat" w:hAnsi="Montserrat" w:cs="Arial"/>
          <w:sz w:val="20"/>
          <w:szCs w:val="20"/>
        </w:rPr>
      </w:pPr>
    </w:p>
    <w:p w14:paraId="1E8E9648" w14:textId="77777777" w:rsidR="00744578" w:rsidRDefault="00744578" w:rsidP="00744578">
      <w:pPr>
        <w:ind w:left="142" w:hanging="142"/>
        <w:jc w:val="both"/>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5F28097E" w14:textId="77777777" w:rsidR="00744578" w:rsidRPr="00552A32" w:rsidRDefault="00744578" w:rsidP="00744578">
      <w:pPr>
        <w:ind w:left="142" w:hanging="142"/>
        <w:jc w:val="both"/>
        <w:rPr>
          <w:rFonts w:ascii="Montserrat" w:hAnsi="Montserrat" w:cs="Arial"/>
          <w:b/>
          <w:sz w:val="20"/>
          <w:lang w:val="es-ES"/>
        </w:rPr>
      </w:pPr>
    </w:p>
    <w:p w14:paraId="1E010F9A"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6" w:name="_Toc99120371"/>
      <w:r w:rsidRPr="00552A32">
        <w:rPr>
          <w:rFonts w:ascii="Montserrat" w:hAnsi="Montserrat" w:cs="Arial"/>
          <w:b/>
          <w:color w:val="000000" w:themeColor="text1"/>
          <w:sz w:val="20"/>
          <w:szCs w:val="20"/>
        </w:rPr>
        <w:t>DECLARACIÓN DE PROCEDIMIENTO DESIERTO</w:t>
      </w:r>
      <w:bookmarkEnd w:id="136"/>
    </w:p>
    <w:p w14:paraId="29C03ED8" w14:textId="77777777" w:rsidR="00744578" w:rsidRPr="00445349" w:rsidRDefault="00744578" w:rsidP="00744578">
      <w:pPr>
        <w:suppressAutoHyphens/>
        <w:ind w:right="49"/>
        <w:jc w:val="both"/>
        <w:rPr>
          <w:rFonts w:ascii="Montserrat" w:hAnsi="Montserrat" w:cs="Arial"/>
          <w:sz w:val="20"/>
          <w:szCs w:val="20"/>
        </w:rPr>
      </w:pPr>
    </w:p>
    <w:p w14:paraId="4F37AB46" w14:textId="49F00789"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ED1254">
        <w:rPr>
          <w:rFonts w:ascii="Montserrat" w:hAnsi="Montserrat" w:cs="Arial"/>
          <w:sz w:val="20"/>
          <w:szCs w:val="20"/>
        </w:rPr>
        <w:t>Adjudica</w:t>
      </w:r>
      <w:r w:rsidRPr="00445349">
        <w:rPr>
          <w:rFonts w:ascii="Montserrat" w:hAnsi="Montserrat" w:cs="Arial"/>
          <w:sz w:val="20"/>
          <w:szCs w:val="20"/>
        </w:rPr>
        <w:t>ción en los siguientes casos:</w:t>
      </w:r>
    </w:p>
    <w:p w14:paraId="25B28F39" w14:textId="77777777" w:rsidR="00744578" w:rsidRPr="00445349" w:rsidRDefault="00744578" w:rsidP="00744578">
      <w:pPr>
        <w:suppressAutoHyphens/>
        <w:ind w:left="284" w:right="49"/>
        <w:jc w:val="both"/>
        <w:rPr>
          <w:rFonts w:ascii="Montserrat" w:hAnsi="Montserrat" w:cs="Arial"/>
          <w:sz w:val="20"/>
          <w:szCs w:val="20"/>
        </w:rPr>
      </w:pPr>
    </w:p>
    <w:p w14:paraId="4E2D3BAC" w14:textId="2E659753"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w:t>
      </w:r>
      <w:r w:rsidR="00ED1254">
        <w:rPr>
          <w:rFonts w:ascii="Montserrat" w:hAnsi="Montserrat" w:cs="Arial"/>
          <w:sz w:val="20"/>
          <w:szCs w:val="20"/>
        </w:rPr>
        <w:t>participante</w:t>
      </w:r>
      <w:r w:rsidRPr="00445349">
        <w:rPr>
          <w:rFonts w:ascii="Montserrat" w:hAnsi="Montserrat" w:cs="Arial"/>
          <w:sz w:val="20"/>
          <w:szCs w:val="20"/>
        </w:rPr>
        <w:t xml:space="preserve"> envíe proposición a través de CompraNet.</w:t>
      </w:r>
    </w:p>
    <w:p w14:paraId="385717A4" w14:textId="5E0830E0"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ED1254">
        <w:rPr>
          <w:rFonts w:ascii="Montserrat" w:hAnsi="Montserrat" w:cs="Arial"/>
          <w:sz w:val="20"/>
          <w:szCs w:val="20"/>
        </w:rPr>
        <w:t>Adjudica</w:t>
      </w:r>
      <w:r w:rsidR="00ED1254" w:rsidRPr="00445349">
        <w:rPr>
          <w:rFonts w:ascii="Montserrat" w:hAnsi="Montserrat" w:cs="Arial"/>
          <w:sz w:val="20"/>
          <w:szCs w:val="20"/>
        </w:rPr>
        <w:t>ción</w:t>
      </w:r>
      <w:r w:rsidRPr="00445349">
        <w:rPr>
          <w:rFonts w:ascii="Montserrat" w:hAnsi="Montserrat" w:cs="Arial"/>
          <w:sz w:val="20"/>
          <w:szCs w:val="20"/>
        </w:rPr>
        <w:t>.</w:t>
      </w:r>
    </w:p>
    <w:p w14:paraId="0032C679" w14:textId="77777777"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6F4C5E8" w14:textId="77777777" w:rsidR="00744578"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6A633EDC" w14:textId="77777777" w:rsidR="00552A32" w:rsidRDefault="00552A32" w:rsidP="00744578">
      <w:pPr>
        <w:suppressAutoHyphens/>
        <w:ind w:left="284" w:right="49"/>
        <w:jc w:val="both"/>
        <w:rPr>
          <w:rFonts w:ascii="Montserrat" w:hAnsi="Montserrat" w:cs="Arial"/>
          <w:sz w:val="20"/>
          <w:szCs w:val="20"/>
        </w:rPr>
      </w:pPr>
    </w:p>
    <w:p w14:paraId="5106F30E"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7" w:name="_Toc99120372"/>
      <w:r w:rsidRPr="00552A32">
        <w:rPr>
          <w:rFonts w:ascii="Montserrat" w:hAnsi="Montserrat" w:cs="Arial"/>
          <w:b/>
          <w:color w:val="000000" w:themeColor="text1"/>
          <w:sz w:val="20"/>
          <w:szCs w:val="20"/>
        </w:rPr>
        <w:lastRenderedPageBreak/>
        <w:t>FORMATOS QUE FACILITARÁN Y AGILIZARÁN LA PRESENTACIÓN Y RECEPCIÓN DE LAS PROPOSICIONES.</w:t>
      </w:r>
      <w:bookmarkEnd w:id="137"/>
    </w:p>
    <w:p w14:paraId="12A74192" w14:textId="77777777" w:rsidR="00552A32" w:rsidRPr="00445349" w:rsidRDefault="00552A32" w:rsidP="00552A32">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622"/>
        <w:gridCol w:w="8802"/>
      </w:tblGrid>
      <w:tr w:rsidR="00552A32" w:rsidRPr="00445349" w14:paraId="037179EA" w14:textId="77777777" w:rsidTr="002F32C7">
        <w:trPr>
          <w:trHeight w:val="377"/>
          <w:tblHeader/>
          <w:jc w:val="center"/>
        </w:trPr>
        <w:tc>
          <w:tcPr>
            <w:tcW w:w="778" w:type="pct"/>
            <w:shd w:val="clear" w:color="auto" w:fill="auto"/>
            <w:vAlign w:val="center"/>
          </w:tcPr>
          <w:p w14:paraId="358B3D94"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39C631CE"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Descripción</w:t>
            </w:r>
          </w:p>
        </w:tc>
      </w:tr>
      <w:tr w:rsidR="00552A32" w:rsidRPr="00445349" w14:paraId="558B49DF" w14:textId="77777777" w:rsidTr="002F32C7">
        <w:trPr>
          <w:jc w:val="center"/>
        </w:trPr>
        <w:tc>
          <w:tcPr>
            <w:tcW w:w="5000" w:type="pct"/>
            <w:gridSpan w:val="2"/>
          </w:tcPr>
          <w:p w14:paraId="335EC3D3"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552A32" w:rsidRPr="00445349" w14:paraId="4D7EB9DA" w14:textId="77777777" w:rsidTr="002F32C7">
        <w:trPr>
          <w:jc w:val="center"/>
        </w:trPr>
        <w:tc>
          <w:tcPr>
            <w:tcW w:w="778" w:type="pct"/>
          </w:tcPr>
          <w:p w14:paraId="5B9DD025" w14:textId="77777777" w:rsidR="00552A32" w:rsidRPr="00112947" w:rsidRDefault="00552A32" w:rsidP="002F32C7">
            <w:pPr>
              <w:ind w:right="49"/>
              <w:jc w:val="center"/>
              <w:rPr>
                <w:rFonts w:ascii="Montserrat" w:hAnsi="Montserrat" w:cs="Arial"/>
                <w:color w:val="FF0000"/>
                <w:lang w:eastAsia="ar-SA"/>
              </w:rPr>
            </w:pPr>
          </w:p>
        </w:tc>
        <w:tc>
          <w:tcPr>
            <w:tcW w:w="4222" w:type="pct"/>
          </w:tcPr>
          <w:p w14:paraId="5046F701" w14:textId="77777777" w:rsidR="00552A32" w:rsidRPr="00112947" w:rsidRDefault="00552A32" w:rsidP="002F32C7">
            <w:pPr>
              <w:ind w:right="49"/>
              <w:rPr>
                <w:rFonts w:ascii="Montserrat" w:hAnsi="Montserrat" w:cs="Arial"/>
                <w:color w:val="FF0000"/>
                <w:lang w:eastAsia="ar-SA"/>
              </w:rPr>
            </w:pPr>
          </w:p>
        </w:tc>
      </w:tr>
      <w:tr w:rsidR="00552A32" w:rsidRPr="00445349" w14:paraId="5C65DFF7" w14:textId="77777777" w:rsidTr="002F32C7">
        <w:trPr>
          <w:jc w:val="center"/>
        </w:trPr>
        <w:tc>
          <w:tcPr>
            <w:tcW w:w="778" w:type="pct"/>
          </w:tcPr>
          <w:p w14:paraId="11ACCD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IV</w:t>
            </w:r>
          </w:p>
        </w:tc>
        <w:tc>
          <w:tcPr>
            <w:tcW w:w="4222" w:type="pct"/>
          </w:tcPr>
          <w:p w14:paraId="2D637AA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Modelo de Convenio de Participación Conjunta</w:t>
            </w:r>
          </w:p>
        </w:tc>
      </w:tr>
      <w:tr w:rsidR="00552A32" w:rsidRPr="00445349" w14:paraId="3FDC0D8B" w14:textId="77777777" w:rsidTr="002F32C7">
        <w:trPr>
          <w:jc w:val="center"/>
        </w:trPr>
        <w:tc>
          <w:tcPr>
            <w:tcW w:w="778" w:type="pct"/>
          </w:tcPr>
          <w:p w14:paraId="4B4DEB8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w:t>
            </w:r>
          </w:p>
        </w:tc>
        <w:tc>
          <w:tcPr>
            <w:tcW w:w="4222" w:type="pct"/>
          </w:tcPr>
          <w:p w14:paraId="0750BFD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Acreditamiento de Personalidad Jurídica y Datos de Notificación</w:t>
            </w:r>
          </w:p>
        </w:tc>
      </w:tr>
      <w:tr w:rsidR="00552A32" w:rsidRPr="00445349" w14:paraId="44EE3C96" w14:textId="77777777" w:rsidTr="002F32C7">
        <w:trPr>
          <w:jc w:val="center"/>
        </w:trPr>
        <w:tc>
          <w:tcPr>
            <w:tcW w:w="778" w:type="pct"/>
          </w:tcPr>
          <w:p w14:paraId="78006C0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w:t>
            </w:r>
          </w:p>
        </w:tc>
        <w:tc>
          <w:tcPr>
            <w:tcW w:w="4222" w:type="pct"/>
          </w:tcPr>
          <w:p w14:paraId="433E37C4"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Mexicana</w:t>
            </w:r>
          </w:p>
        </w:tc>
      </w:tr>
      <w:tr w:rsidR="00552A32" w:rsidRPr="00445349" w14:paraId="28898EEF" w14:textId="77777777" w:rsidTr="002F32C7">
        <w:trPr>
          <w:jc w:val="center"/>
        </w:trPr>
        <w:tc>
          <w:tcPr>
            <w:tcW w:w="778" w:type="pct"/>
          </w:tcPr>
          <w:p w14:paraId="02970CEE"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w:t>
            </w:r>
          </w:p>
        </w:tc>
        <w:tc>
          <w:tcPr>
            <w:tcW w:w="4222" w:type="pct"/>
          </w:tcPr>
          <w:p w14:paraId="77D7B00B"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de Países Bajo la cobertura de Tratados de Libre comercio</w:t>
            </w:r>
          </w:p>
        </w:tc>
      </w:tr>
      <w:tr w:rsidR="00552A32" w:rsidRPr="00445349" w14:paraId="3B0B0541" w14:textId="77777777" w:rsidTr="002F32C7">
        <w:trPr>
          <w:jc w:val="center"/>
        </w:trPr>
        <w:tc>
          <w:tcPr>
            <w:tcW w:w="778" w:type="pct"/>
          </w:tcPr>
          <w:p w14:paraId="403D37D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VIII</w:t>
            </w:r>
          </w:p>
        </w:tc>
        <w:tc>
          <w:tcPr>
            <w:tcW w:w="4222" w:type="pct"/>
          </w:tcPr>
          <w:p w14:paraId="07935AB2"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Escrito de los supuestos establecidos en los artículos 50 y 60 de la LAASSP</w:t>
            </w:r>
          </w:p>
        </w:tc>
      </w:tr>
      <w:tr w:rsidR="00552A32" w:rsidRPr="00445349" w14:paraId="0FF6D36E" w14:textId="77777777" w:rsidTr="002F32C7">
        <w:trPr>
          <w:jc w:val="center"/>
        </w:trPr>
        <w:tc>
          <w:tcPr>
            <w:tcW w:w="778" w:type="pct"/>
          </w:tcPr>
          <w:p w14:paraId="30D556FF"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IX</w:t>
            </w:r>
          </w:p>
        </w:tc>
        <w:tc>
          <w:tcPr>
            <w:tcW w:w="4222" w:type="pct"/>
          </w:tcPr>
          <w:p w14:paraId="037739F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Declaración de Integridad</w:t>
            </w:r>
          </w:p>
        </w:tc>
      </w:tr>
      <w:tr w:rsidR="00552A32" w:rsidRPr="00445349" w14:paraId="5967F331" w14:textId="77777777" w:rsidTr="002F32C7">
        <w:trPr>
          <w:jc w:val="center"/>
        </w:trPr>
        <w:tc>
          <w:tcPr>
            <w:tcW w:w="778" w:type="pct"/>
          </w:tcPr>
          <w:p w14:paraId="0B19E6A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w:t>
            </w:r>
          </w:p>
        </w:tc>
        <w:tc>
          <w:tcPr>
            <w:tcW w:w="4222" w:type="pct"/>
          </w:tcPr>
          <w:p w14:paraId="7BB13C6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Propuesta Económica</w:t>
            </w:r>
          </w:p>
        </w:tc>
      </w:tr>
      <w:tr w:rsidR="00552A32" w:rsidRPr="00445349" w14:paraId="52709860" w14:textId="77777777" w:rsidTr="002F32C7">
        <w:trPr>
          <w:jc w:val="center"/>
        </w:trPr>
        <w:tc>
          <w:tcPr>
            <w:tcW w:w="778" w:type="pct"/>
          </w:tcPr>
          <w:p w14:paraId="03E997AA"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w:t>
            </w:r>
          </w:p>
        </w:tc>
        <w:tc>
          <w:tcPr>
            <w:tcW w:w="4222" w:type="pct"/>
          </w:tcPr>
          <w:p w14:paraId="336C07B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Estratificación de las Micro, Pequeñas y Medianas empresas (MIPYMES)</w:t>
            </w:r>
          </w:p>
        </w:tc>
      </w:tr>
      <w:tr w:rsidR="00552A32" w:rsidRPr="00445349" w14:paraId="29F1481A" w14:textId="77777777" w:rsidTr="002F32C7">
        <w:trPr>
          <w:jc w:val="center"/>
        </w:trPr>
        <w:tc>
          <w:tcPr>
            <w:tcW w:w="778" w:type="pct"/>
          </w:tcPr>
          <w:p w14:paraId="44926AC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w:t>
            </w:r>
          </w:p>
        </w:tc>
        <w:tc>
          <w:tcPr>
            <w:tcW w:w="4222" w:type="pct"/>
          </w:tcPr>
          <w:p w14:paraId="4016135A"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Información reservada y confidencial</w:t>
            </w:r>
          </w:p>
        </w:tc>
      </w:tr>
      <w:tr w:rsidR="00552A32" w:rsidRPr="00445349" w14:paraId="14E9A3DE" w14:textId="77777777" w:rsidTr="002F32C7">
        <w:trPr>
          <w:jc w:val="center"/>
        </w:trPr>
        <w:tc>
          <w:tcPr>
            <w:tcW w:w="778" w:type="pct"/>
          </w:tcPr>
          <w:p w14:paraId="2867D03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XIII</w:t>
            </w:r>
          </w:p>
        </w:tc>
        <w:tc>
          <w:tcPr>
            <w:tcW w:w="4222" w:type="pct"/>
          </w:tcPr>
          <w:p w14:paraId="31AB550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Nota OCDE</w:t>
            </w:r>
          </w:p>
        </w:tc>
      </w:tr>
      <w:tr w:rsidR="00552A32" w:rsidRPr="00445349" w14:paraId="34FC3067" w14:textId="77777777" w:rsidTr="002F32C7">
        <w:trPr>
          <w:trHeight w:val="54"/>
          <w:jc w:val="center"/>
        </w:trPr>
        <w:tc>
          <w:tcPr>
            <w:tcW w:w="778" w:type="pct"/>
          </w:tcPr>
          <w:p w14:paraId="6240499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XIV</w:t>
            </w:r>
          </w:p>
        </w:tc>
        <w:tc>
          <w:tcPr>
            <w:tcW w:w="4222" w:type="pct"/>
          </w:tcPr>
          <w:p w14:paraId="575362A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rPr>
              <w:t>Declaración de no colusión. Comisión Federal de Competencia Económica</w:t>
            </w:r>
          </w:p>
        </w:tc>
      </w:tr>
      <w:tr w:rsidR="00552A32" w:rsidRPr="00445349" w14:paraId="7225579A" w14:textId="77777777" w:rsidTr="002F32C7">
        <w:trPr>
          <w:trHeight w:val="54"/>
          <w:jc w:val="center"/>
        </w:trPr>
        <w:tc>
          <w:tcPr>
            <w:tcW w:w="778" w:type="pct"/>
          </w:tcPr>
          <w:p w14:paraId="49D9BEC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w:t>
            </w:r>
          </w:p>
        </w:tc>
        <w:tc>
          <w:tcPr>
            <w:tcW w:w="4222" w:type="pct"/>
          </w:tcPr>
          <w:p w14:paraId="4179A114"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Formato de manifestación que no desempeña empleo, cargo o comisión en el servicio público o, en su caso, que a pesar de desempeñarlo, con la formalización del contrato correspondiente no se actualiza un conflicto de interés.</w:t>
            </w:r>
          </w:p>
        </w:tc>
      </w:tr>
      <w:tr w:rsidR="00552A32" w:rsidRPr="00445349" w14:paraId="3A6A05ED" w14:textId="77777777" w:rsidTr="002F32C7">
        <w:trPr>
          <w:trHeight w:val="54"/>
          <w:jc w:val="center"/>
        </w:trPr>
        <w:tc>
          <w:tcPr>
            <w:tcW w:w="778" w:type="pct"/>
          </w:tcPr>
          <w:p w14:paraId="1D9E98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w:t>
            </w:r>
          </w:p>
        </w:tc>
        <w:tc>
          <w:tcPr>
            <w:tcW w:w="4222" w:type="pct"/>
          </w:tcPr>
          <w:p w14:paraId="685C5D09"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lang w:eastAsia="ar-SA"/>
              </w:rPr>
              <w:t>Relación de entrega de documentación</w:t>
            </w:r>
          </w:p>
        </w:tc>
      </w:tr>
      <w:tr w:rsidR="00552A32" w:rsidRPr="00445349" w14:paraId="125612B6" w14:textId="77777777" w:rsidTr="002F32C7">
        <w:trPr>
          <w:trHeight w:val="54"/>
          <w:jc w:val="center"/>
        </w:trPr>
        <w:tc>
          <w:tcPr>
            <w:tcW w:w="778" w:type="pct"/>
          </w:tcPr>
          <w:p w14:paraId="10721EE8"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w:t>
            </w:r>
          </w:p>
        </w:tc>
        <w:tc>
          <w:tcPr>
            <w:tcW w:w="4222" w:type="pct"/>
          </w:tcPr>
          <w:p w14:paraId="05185A8A"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Aviso de privacidad integral de los procedimientos de los procedimientos de adquisiciones de bienes, arrendamientos y contratación de servicios</w:t>
            </w:r>
          </w:p>
        </w:tc>
      </w:tr>
      <w:tr w:rsidR="00552A32" w:rsidRPr="00445349" w14:paraId="432DBB37" w14:textId="77777777" w:rsidTr="002F32C7">
        <w:trPr>
          <w:trHeight w:val="54"/>
          <w:jc w:val="center"/>
        </w:trPr>
        <w:tc>
          <w:tcPr>
            <w:tcW w:w="778" w:type="pct"/>
          </w:tcPr>
          <w:p w14:paraId="0B189AE6"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XVIII</w:t>
            </w:r>
          </w:p>
        </w:tc>
        <w:tc>
          <w:tcPr>
            <w:tcW w:w="4222" w:type="pct"/>
          </w:tcPr>
          <w:p w14:paraId="49FB27AC"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Autorización para consultar su opinión de cumplimiento (32-D) ante el IMSS</w:t>
            </w:r>
          </w:p>
        </w:tc>
      </w:tr>
      <w:tr w:rsidR="00552A32" w:rsidRPr="00445349" w14:paraId="213CB0A1" w14:textId="77777777" w:rsidTr="002F32C7">
        <w:trPr>
          <w:trHeight w:val="54"/>
          <w:jc w:val="center"/>
        </w:trPr>
        <w:tc>
          <w:tcPr>
            <w:tcW w:w="778" w:type="pct"/>
          </w:tcPr>
          <w:p w14:paraId="4C73FCA1"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XIX</w:t>
            </w:r>
          </w:p>
        </w:tc>
        <w:tc>
          <w:tcPr>
            <w:tcW w:w="4222" w:type="pct"/>
          </w:tcPr>
          <w:p w14:paraId="18AF898D"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Manifestación si utiliza subcontratación de servicios u obras especializadas</w:t>
            </w:r>
          </w:p>
        </w:tc>
      </w:tr>
      <w:tr w:rsidR="00552A32" w:rsidRPr="00445349" w14:paraId="2799F3F6" w14:textId="77777777" w:rsidTr="002F32C7">
        <w:trPr>
          <w:trHeight w:val="54"/>
          <w:jc w:val="center"/>
        </w:trPr>
        <w:tc>
          <w:tcPr>
            <w:tcW w:w="5000" w:type="pct"/>
            <w:gridSpan w:val="2"/>
          </w:tcPr>
          <w:p w14:paraId="3050D220" w14:textId="77777777" w:rsidR="00552A32" w:rsidRPr="00112947" w:rsidRDefault="00552A32" w:rsidP="002F32C7">
            <w:pPr>
              <w:ind w:right="49"/>
              <w:jc w:val="center"/>
              <w:rPr>
                <w:rFonts w:ascii="Montserrat" w:hAnsi="Montserrat" w:cs="Arial"/>
                <w:b/>
                <w:color w:val="FF0000"/>
              </w:rPr>
            </w:pPr>
            <w:r w:rsidRPr="00112947">
              <w:rPr>
                <w:rFonts w:ascii="Montserrat" w:hAnsi="Montserrat" w:cs="Arial"/>
                <w:b/>
                <w:color w:val="FF0000"/>
              </w:rPr>
              <w:t>DOCUMENTACIÓN TÉCNICA</w:t>
            </w:r>
          </w:p>
        </w:tc>
      </w:tr>
      <w:tr w:rsidR="00552A32" w:rsidRPr="00445349" w14:paraId="183BAD18" w14:textId="77777777" w:rsidTr="002F32C7">
        <w:trPr>
          <w:trHeight w:val="54"/>
          <w:jc w:val="center"/>
        </w:trPr>
        <w:tc>
          <w:tcPr>
            <w:tcW w:w="778" w:type="pct"/>
          </w:tcPr>
          <w:p w14:paraId="5830F224"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68C63DBF"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 xml:space="preserve">Anexo Técnico </w:t>
            </w:r>
          </w:p>
        </w:tc>
      </w:tr>
      <w:tr w:rsidR="00552A32" w:rsidRPr="00445349" w14:paraId="321C2423" w14:textId="77777777" w:rsidTr="002F32C7">
        <w:trPr>
          <w:trHeight w:val="54"/>
          <w:jc w:val="center"/>
        </w:trPr>
        <w:tc>
          <w:tcPr>
            <w:tcW w:w="778" w:type="pct"/>
          </w:tcPr>
          <w:p w14:paraId="446C29F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93B890" w14:textId="77777777" w:rsidR="00552A32" w:rsidRPr="00112947" w:rsidRDefault="00552A32" w:rsidP="002F32C7">
            <w:pPr>
              <w:ind w:right="49"/>
              <w:rPr>
                <w:rFonts w:ascii="Montserrat" w:hAnsi="Montserrat" w:cs="Arial"/>
                <w:b/>
                <w:color w:val="FF0000"/>
              </w:rPr>
            </w:pPr>
            <w:r w:rsidRPr="00112947">
              <w:rPr>
                <w:rFonts w:ascii="Montserrat" w:hAnsi="Montserrat" w:cs="Arial"/>
                <w:color w:val="FF0000"/>
              </w:rPr>
              <w:t xml:space="preserve">Términos y Condiciones </w:t>
            </w:r>
          </w:p>
        </w:tc>
      </w:tr>
      <w:tr w:rsidR="00552A32" w:rsidRPr="00445349" w14:paraId="3457D662" w14:textId="77777777" w:rsidTr="002F32C7">
        <w:trPr>
          <w:trHeight w:val="54"/>
          <w:jc w:val="center"/>
        </w:trPr>
        <w:tc>
          <w:tcPr>
            <w:tcW w:w="778" w:type="pct"/>
          </w:tcPr>
          <w:p w14:paraId="7CA3128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170BA22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T1 Requerimientos de _________________</w:t>
            </w:r>
          </w:p>
        </w:tc>
      </w:tr>
      <w:tr w:rsidR="00552A32" w:rsidRPr="00445349" w14:paraId="4C581C22" w14:textId="77777777" w:rsidTr="002F32C7">
        <w:trPr>
          <w:trHeight w:val="54"/>
          <w:jc w:val="center"/>
        </w:trPr>
        <w:tc>
          <w:tcPr>
            <w:tcW w:w="778" w:type="pct"/>
          </w:tcPr>
          <w:p w14:paraId="28C833E3"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237B4D7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T2 Equipo Médico de _________________</w:t>
            </w:r>
          </w:p>
        </w:tc>
      </w:tr>
      <w:tr w:rsidR="00552A32" w:rsidRPr="00445349" w14:paraId="22C8DE30" w14:textId="77777777" w:rsidTr="002F32C7">
        <w:trPr>
          <w:trHeight w:val="54"/>
          <w:jc w:val="center"/>
        </w:trPr>
        <w:tc>
          <w:tcPr>
            <w:tcW w:w="778" w:type="pct"/>
          </w:tcPr>
          <w:p w14:paraId="6B3C23E2"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7D3985A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T3 Instrumental de _________________</w:t>
            </w:r>
          </w:p>
        </w:tc>
      </w:tr>
      <w:tr w:rsidR="00552A32" w:rsidRPr="00445349" w14:paraId="33B8CB8E" w14:textId="77777777" w:rsidTr="002F32C7">
        <w:trPr>
          <w:trHeight w:val="54"/>
          <w:jc w:val="center"/>
        </w:trPr>
        <w:tc>
          <w:tcPr>
            <w:tcW w:w="778" w:type="pct"/>
          </w:tcPr>
          <w:p w14:paraId="0F00A9C9"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277E4F6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T4 Catálogo de Bienes de Consumo _________________</w:t>
            </w:r>
          </w:p>
        </w:tc>
      </w:tr>
      <w:tr w:rsidR="00552A32" w:rsidRPr="00445349" w14:paraId="00801518" w14:textId="77777777" w:rsidTr="002F32C7">
        <w:trPr>
          <w:trHeight w:val="54"/>
          <w:jc w:val="center"/>
        </w:trPr>
        <w:tc>
          <w:tcPr>
            <w:tcW w:w="778" w:type="pct"/>
          </w:tcPr>
          <w:p w14:paraId="5365D5B6"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C479C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T11 Distribución de Equipo e Instrumental _________________</w:t>
            </w:r>
          </w:p>
        </w:tc>
      </w:tr>
      <w:tr w:rsidR="00552A32" w:rsidRPr="00445349" w14:paraId="297371C2" w14:textId="77777777" w:rsidTr="002F32C7">
        <w:trPr>
          <w:trHeight w:val="54"/>
          <w:jc w:val="center"/>
        </w:trPr>
        <w:tc>
          <w:tcPr>
            <w:tcW w:w="778" w:type="pct"/>
          </w:tcPr>
          <w:p w14:paraId="4CB5F8BC"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lastRenderedPageBreak/>
              <w:t>Anexo XXI</w:t>
            </w:r>
          </w:p>
        </w:tc>
        <w:tc>
          <w:tcPr>
            <w:tcW w:w="4222" w:type="pct"/>
          </w:tcPr>
          <w:p w14:paraId="7C1414E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T12 Catálogo de Unidades de _________________</w:t>
            </w:r>
          </w:p>
        </w:tc>
      </w:tr>
      <w:tr w:rsidR="00552A32" w:rsidRPr="00445349" w14:paraId="6C1572E8" w14:textId="77777777" w:rsidTr="002F32C7">
        <w:trPr>
          <w:trHeight w:val="54"/>
          <w:jc w:val="center"/>
        </w:trPr>
        <w:tc>
          <w:tcPr>
            <w:tcW w:w="778" w:type="pct"/>
          </w:tcPr>
          <w:p w14:paraId="4CDFF904"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4760EA9D"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FORMATOS de _________________</w:t>
            </w:r>
          </w:p>
        </w:tc>
      </w:tr>
    </w:tbl>
    <w:p w14:paraId="7C6F6C5D" w14:textId="77777777" w:rsidR="00552A32" w:rsidRPr="00445349" w:rsidRDefault="00552A32" w:rsidP="00552A32">
      <w:pPr>
        <w:suppressAutoHyphens/>
        <w:ind w:right="49"/>
        <w:jc w:val="both"/>
        <w:rPr>
          <w:rFonts w:ascii="Montserrat" w:hAnsi="Montserrat" w:cs="Arial"/>
          <w:sz w:val="20"/>
          <w:szCs w:val="20"/>
        </w:rPr>
      </w:pPr>
    </w:p>
    <w:p w14:paraId="63A2D909"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8" w:name="_Toc99120373"/>
      <w:r w:rsidRPr="00552A32">
        <w:rPr>
          <w:rFonts w:ascii="Montserrat" w:hAnsi="Montserrat" w:cs="Arial"/>
          <w:b/>
          <w:color w:val="000000" w:themeColor="text1"/>
          <w:sz w:val="20"/>
          <w:szCs w:val="20"/>
        </w:rPr>
        <w:t>NOTA INFORMATIVA OCDE.</w:t>
      </w:r>
      <w:bookmarkEnd w:id="138"/>
    </w:p>
    <w:p w14:paraId="796D1F2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6A50D41C" w14:textId="77777777" w:rsidR="00552A32" w:rsidRPr="00445349" w:rsidRDefault="00552A32" w:rsidP="00552A32">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9E6382C" w14:textId="77777777" w:rsidR="00552A32" w:rsidRPr="00445349" w:rsidRDefault="00552A32" w:rsidP="00552A32">
      <w:pPr>
        <w:ind w:right="28"/>
        <w:jc w:val="both"/>
        <w:rPr>
          <w:rFonts w:ascii="Montserrat" w:hAnsi="Montserrat" w:cs="Arial"/>
          <w:sz w:val="20"/>
          <w:szCs w:val="20"/>
          <w:lang w:eastAsia="es-ES"/>
        </w:rPr>
      </w:pPr>
    </w:p>
    <w:p w14:paraId="5005CF71" w14:textId="77777777" w:rsidR="00552A32" w:rsidRPr="00445349" w:rsidRDefault="00552A32" w:rsidP="00552A32">
      <w:pPr>
        <w:ind w:right="28"/>
        <w:jc w:val="both"/>
        <w:rPr>
          <w:rFonts w:ascii="Montserrat" w:hAnsi="Montserrat" w:cs="Arial"/>
          <w:b/>
          <w:sz w:val="20"/>
          <w:szCs w:val="20"/>
          <w:lang w:eastAsia="es-ES"/>
        </w:rPr>
      </w:pPr>
      <w:r w:rsidRPr="00445349">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09F40BA1"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6FCD766" w14:textId="77777777" w:rsidR="00552A32" w:rsidRPr="00552A32" w:rsidRDefault="00552A32" w:rsidP="00552A32">
      <w:pPr>
        <w:pStyle w:val="Ttulo1"/>
        <w:spacing w:before="0"/>
        <w:ind w:left="426" w:right="49" w:hanging="432"/>
        <w:jc w:val="both"/>
        <w:rPr>
          <w:rFonts w:ascii="Montserrat" w:hAnsi="Montserrat" w:cs="Arial"/>
          <w:b/>
          <w:color w:val="000000" w:themeColor="text1"/>
          <w:sz w:val="20"/>
          <w:szCs w:val="20"/>
        </w:rPr>
      </w:pPr>
      <w:bookmarkStart w:id="139" w:name="_Toc22644751"/>
      <w:bookmarkStart w:id="140" w:name="_Toc99120374"/>
    </w:p>
    <w:p w14:paraId="726ED057" w14:textId="77777777" w:rsidR="00552A32" w:rsidRPr="00BC1DC2" w:rsidRDefault="00552A32" w:rsidP="00552A32">
      <w:pPr>
        <w:pStyle w:val="Ttulo1"/>
        <w:spacing w:before="0"/>
        <w:ind w:left="426" w:right="49" w:hanging="432"/>
        <w:jc w:val="both"/>
        <w:rPr>
          <w:rFonts w:ascii="Montserrat" w:hAnsi="Montserrat" w:cs="Arial"/>
          <w:color w:val="000000" w:themeColor="text1"/>
          <w:sz w:val="20"/>
          <w:szCs w:val="20"/>
        </w:rPr>
      </w:pPr>
      <w:r w:rsidRPr="00552A32">
        <w:rPr>
          <w:rFonts w:ascii="Montserrat" w:hAnsi="Montserrat" w:cs="Arial"/>
          <w:b/>
          <w:color w:val="000000" w:themeColor="text1"/>
          <w:sz w:val="20"/>
          <w:szCs w:val="20"/>
        </w:rPr>
        <w:t>13. PROTOCOLO DE ACTUACIÓN EN MATERIA DE CONTRATACIONES PÚBLICAS Y OTORGAMIENTO Y PRÓRROGA DE LICENCIAS, PERMISOS, AUTORIZACIONES Y CONCESIONES</w:t>
      </w:r>
      <w:r w:rsidRPr="00BC1DC2">
        <w:rPr>
          <w:rFonts w:ascii="Montserrat" w:hAnsi="Montserrat" w:cs="Arial"/>
          <w:color w:val="000000" w:themeColor="text1"/>
          <w:sz w:val="20"/>
          <w:szCs w:val="20"/>
        </w:rPr>
        <w:t>.</w:t>
      </w:r>
      <w:bookmarkEnd w:id="139"/>
      <w:bookmarkEnd w:id="140"/>
    </w:p>
    <w:p w14:paraId="203B83EE" w14:textId="77777777" w:rsidR="00552A32" w:rsidRPr="00445349" w:rsidRDefault="00552A32" w:rsidP="00552A32">
      <w:pPr>
        <w:ind w:right="49"/>
        <w:jc w:val="both"/>
        <w:rPr>
          <w:rFonts w:ascii="Montserrat" w:hAnsi="Montserrat" w:cs="Arial"/>
          <w:sz w:val="20"/>
          <w:szCs w:val="20"/>
          <w:lang w:eastAsia="ar-SA"/>
        </w:rPr>
      </w:pPr>
    </w:p>
    <w:p w14:paraId="264111B6"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8"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29513B33" w14:textId="77777777" w:rsidR="00552A32" w:rsidRPr="00445349" w:rsidRDefault="00552A32" w:rsidP="00552A32">
      <w:pPr>
        <w:ind w:right="49"/>
        <w:jc w:val="both"/>
        <w:rPr>
          <w:rFonts w:ascii="Montserrat" w:hAnsi="Montserrat" w:cs="Arial"/>
          <w:sz w:val="20"/>
          <w:szCs w:val="20"/>
          <w:lang w:eastAsia="ar-SA"/>
        </w:rPr>
      </w:pPr>
    </w:p>
    <w:p w14:paraId="2C58E354"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915D226" w14:textId="77777777" w:rsidR="00552A32" w:rsidRPr="00445349" w:rsidRDefault="00552A32" w:rsidP="00552A32">
      <w:pPr>
        <w:ind w:left="284" w:right="333"/>
        <w:jc w:val="both"/>
        <w:rPr>
          <w:rFonts w:ascii="Montserrat" w:hAnsi="Montserrat" w:cs="Arial"/>
          <w:i/>
          <w:sz w:val="18"/>
          <w:szCs w:val="18"/>
          <w:lang w:eastAsia="ar-SA"/>
        </w:rPr>
      </w:pPr>
    </w:p>
    <w:p w14:paraId="052BE455" w14:textId="77777777" w:rsidR="00552A32" w:rsidRPr="00445349" w:rsidRDefault="00552A32" w:rsidP="00552A32">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7FE35343" w14:textId="77777777" w:rsidR="00552A32" w:rsidRPr="00445349" w:rsidRDefault="00552A32" w:rsidP="00552A32">
      <w:pPr>
        <w:suppressAutoHyphens/>
        <w:ind w:right="49"/>
        <w:jc w:val="both"/>
        <w:rPr>
          <w:rFonts w:ascii="Montserrat" w:eastAsia="Times New Roman" w:hAnsi="Montserrat" w:cs="Arial"/>
          <w:i/>
          <w:sz w:val="18"/>
          <w:szCs w:val="18"/>
          <w:lang w:eastAsia="ar-SA"/>
        </w:rPr>
      </w:pPr>
    </w:p>
    <w:p w14:paraId="4EFE2EF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85DB7A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E5AE19A"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F8D8E50"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049963D7"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B97DB3E"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5BC28C7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193EB94"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9"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20"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32C15CA4"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F0BCB2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427E881D"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B38A9AA"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17D18C2B" w14:textId="77777777" w:rsidR="00552A32" w:rsidRPr="00BC1DC2" w:rsidRDefault="00552A32" w:rsidP="00552A32">
      <w:pPr>
        <w:suppressAutoHyphens/>
        <w:ind w:right="49"/>
        <w:jc w:val="both"/>
        <w:rPr>
          <w:rFonts w:ascii="Montserrat" w:eastAsia="Times New Roman" w:hAnsi="Montserrat" w:cs="Arial"/>
          <w:color w:val="000000" w:themeColor="text1"/>
          <w:sz w:val="20"/>
          <w:szCs w:val="20"/>
          <w:lang w:eastAsia="ar-SA"/>
        </w:rPr>
      </w:pPr>
    </w:p>
    <w:p w14:paraId="5CFB03F1" w14:textId="77777777" w:rsidR="00552A32" w:rsidRPr="00BC1DC2" w:rsidRDefault="00552A32" w:rsidP="00552A32">
      <w:pPr>
        <w:pStyle w:val="Ttulo1"/>
        <w:keepLines w:val="0"/>
        <w:numPr>
          <w:ilvl w:val="0"/>
          <w:numId w:val="53"/>
        </w:numPr>
        <w:suppressAutoHyphens/>
        <w:spacing w:before="0"/>
        <w:ind w:left="426" w:right="49" w:hanging="426"/>
        <w:jc w:val="both"/>
        <w:rPr>
          <w:rFonts w:ascii="Montserrat" w:hAnsi="Montserrat" w:cs="Arial"/>
          <w:color w:val="000000" w:themeColor="text1"/>
          <w:sz w:val="20"/>
          <w:szCs w:val="20"/>
        </w:rPr>
      </w:pPr>
      <w:bookmarkStart w:id="141" w:name="_Toc99120375"/>
      <w:r w:rsidRPr="00BC1DC2">
        <w:rPr>
          <w:rFonts w:ascii="Montserrat" w:hAnsi="Montserrat" w:cs="Arial"/>
          <w:color w:val="000000" w:themeColor="text1"/>
          <w:sz w:val="20"/>
          <w:szCs w:val="20"/>
        </w:rPr>
        <w:t>AVISO DE PRIVACIDAD SIMPLIFICADO DE LOS PROCEDIMIENTOS DE ADQUISICIONES DE BIENES, ARRENDAMIENTOS Y CONTRATACIÓN DE SERVICIOS.</w:t>
      </w:r>
      <w:bookmarkEnd w:id="141"/>
    </w:p>
    <w:p w14:paraId="24D328D7" w14:textId="77777777" w:rsidR="00552A32" w:rsidRPr="00445349" w:rsidRDefault="00552A32" w:rsidP="00552A32">
      <w:pPr>
        <w:suppressAutoHyphens/>
        <w:ind w:right="49"/>
        <w:rPr>
          <w:rFonts w:ascii="Montserrat" w:eastAsia="Times New Roman" w:hAnsi="Montserrat" w:cs="Arial"/>
          <w:sz w:val="20"/>
          <w:szCs w:val="20"/>
          <w:lang w:eastAsia="ar-SA"/>
        </w:rPr>
      </w:pPr>
    </w:p>
    <w:p w14:paraId="53D29659"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0DEB0CB"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A313B22"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B6439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44BF98E" w14:textId="77777777" w:rsidR="00552A32" w:rsidRDefault="00552A32" w:rsidP="00552A32">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INAI. </w:t>
      </w:r>
    </w:p>
    <w:p w14:paraId="21B1A689" w14:textId="77777777" w:rsidR="00552A32" w:rsidRDefault="00552A32" w:rsidP="00552A32">
      <w:pPr>
        <w:suppressAutoHyphens/>
        <w:ind w:right="49"/>
        <w:jc w:val="both"/>
        <w:rPr>
          <w:rFonts w:ascii="Montserrat" w:eastAsia="Times New Roman" w:hAnsi="Montserrat" w:cs="Arial"/>
          <w:b/>
          <w:sz w:val="20"/>
          <w:szCs w:val="20"/>
          <w:lang w:eastAsia="ar-SA"/>
        </w:rPr>
      </w:pPr>
    </w:p>
    <w:p w14:paraId="3F76238A" w14:textId="1CE0373A" w:rsidR="00552A32" w:rsidRPr="00552A32"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323E2FEA" w14:textId="77777777" w:rsidR="00552A32" w:rsidRPr="00445349" w:rsidRDefault="00552A32" w:rsidP="00552A32">
      <w:pPr>
        <w:suppressAutoHyphens/>
        <w:ind w:right="49"/>
        <w:rPr>
          <w:rFonts w:ascii="Montserrat" w:eastAsia="Times New Roman" w:hAnsi="Montserrat" w:cs="Arial"/>
          <w:sz w:val="20"/>
          <w:szCs w:val="20"/>
          <w:lang w:eastAsia="ar-SA"/>
        </w:rPr>
      </w:pPr>
    </w:p>
    <w:p w14:paraId="6EE705B4" w14:textId="60B3775F" w:rsidR="00552A32"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ÁREA CONTRATANTE</w:t>
      </w:r>
    </w:p>
    <w:p w14:paraId="5FF76667"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2FD2CDD1"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452EA0DE"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8DE4B9A"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73071C7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2DB48E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6187EF86" w14:textId="77777777" w:rsidR="00552A32" w:rsidRDefault="00552A32" w:rsidP="00552A32">
      <w:pPr>
        <w:ind w:left="142" w:hanging="142"/>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2E472081" w14:textId="77777777" w:rsidR="00744578" w:rsidRPr="0020199F" w:rsidRDefault="00744578" w:rsidP="00744578">
      <w:pPr>
        <w:rPr>
          <w:rFonts w:ascii="Montserrat" w:hAnsi="Montserrat" w:cs="Arial"/>
          <w:b/>
          <w:sz w:val="20"/>
          <w:szCs w:val="20"/>
        </w:rPr>
      </w:pPr>
    </w:p>
    <w:p w14:paraId="1C2F49E3" w14:textId="77777777" w:rsidR="00744578" w:rsidRPr="0020199F" w:rsidRDefault="00744578" w:rsidP="00744578">
      <w:pPr>
        <w:rPr>
          <w:rFonts w:ascii="Montserrat" w:hAnsi="Montserrat"/>
          <w:sz w:val="20"/>
          <w:szCs w:val="20"/>
        </w:rPr>
      </w:pPr>
    </w:p>
    <w:p w14:paraId="0372CE42"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2" w:name="_Toc99120380"/>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 </w:t>
      </w:r>
      <w:r w:rsidRPr="00BC1DC2">
        <w:rPr>
          <w:rFonts w:ascii="Montserrat" w:hAnsi="Montserrat" w:cs="Arial"/>
          <w:b/>
          <w:color w:val="000000" w:themeColor="text1"/>
          <w:sz w:val="20"/>
          <w:szCs w:val="20"/>
          <w:lang w:val="es-ES"/>
        </w:rPr>
        <w:br/>
        <w:t>ACREDITAMIENTO DE PERSONALIDAD JURÍDICA</w:t>
      </w:r>
      <w:bookmarkEnd w:id="142"/>
    </w:p>
    <w:p w14:paraId="665F6BF4"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5BD4F65"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A9BDB23" w14:textId="77777777" w:rsidR="00552A32" w:rsidRPr="00445349" w:rsidRDefault="00552A32" w:rsidP="00552A32">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4832BAE3"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5D3862F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14:paraId="5739890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9544"/>
      </w:tblGrid>
      <w:tr w:rsidR="00552A32" w:rsidRPr="00445349" w14:paraId="23AEFD5F" w14:textId="77777777" w:rsidTr="002F32C7">
        <w:tc>
          <w:tcPr>
            <w:tcW w:w="5000" w:type="pct"/>
            <w:tcBorders>
              <w:top w:val="single" w:sz="4" w:space="0" w:color="000000"/>
              <w:left w:val="single" w:sz="4" w:space="0" w:color="000000"/>
              <w:bottom w:val="single" w:sz="4" w:space="0" w:color="000000"/>
              <w:right w:val="single" w:sz="4" w:space="0" w:color="000000"/>
            </w:tcBorders>
          </w:tcPr>
          <w:p w14:paraId="554AAF94" w14:textId="77777777" w:rsidR="00552A32" w:rsidRPr="00445349" w:rsidRDefault="00552A32" w:rsidP="002F32C7">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D3E990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5581A0B2"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68FEAFD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0DADC45F"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5E53397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9D16D7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32614E24"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59FF81BC"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3A20EE2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C5D1461"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39E3884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p>
          <w:p w14:paraId="68F0111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5CCC7E83"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2C1E5BA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B3AE7FA"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6DE219B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20"/>
        <w:gridCol w:w="3724"/>
      </w:tblGrid>
      <w:tr w:rsidR="00552A32" w:rsidRPr="00445349" w14:paraId="4FFEC92B" w14:textId="77777777" w:rsidTr="002F32C7">
        <w:trPr>
          <w:trHeight w:val="223"/>
          <w:jc w:val="center"/>
        </w:trPr>
        <w:tc>
          <w:tcPr>
            <w:tcW w:w="5000" w:type="pct"/>
            <w:gridSpan w:val="2"/>
          </w:tcPr>
          <w:p w14:paraId="16016EA7"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552A32" w:rsidRPr="00445349" w14:paraId="31515268" w14:textId="77777777" w:rsidTr="002F32C7">
        <w:trPr>
          <w:trHeight w:val="187"/>
          <w:jc w:val="center"/>
        </w:trPr>
        <w:tc>
          <w:tcPr>
            <w:tcW w:w="5000" w:type="pct"/>
            <w:gridSpan w:val="2"/>
          </w:tcPr>
          <w:p w14:paraId="7C7861EA"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552A32" w:rsidRPr="00445349" w14:paraId="1D1CDD06" w14:textId="77777777" w:rsidTr="002F32C7">
        <w:trPr>
          <w:trHeight w:val="284"/>
          <w:jc w:val="center"/>
        </w:trPr>
        <w:tc>
          <w:tcPr>
            <w:tcW w:w="5000" w:type="pct"/>
            <w:gridSpan w:val="2"/>
          </w:tcPr>
          <w:p w14:paraId="17D33820"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552A32" w:rsidRPr="00445349" w14:paraId="76C47F20" w14:textId="77777777" w:rsidTr="002F32C7">
        <w:trPr>
          <w:trHeight w:val="117"/>
          <w:jc w:val="center"/>
        </w:trPr>
        <w:tc>
          <w:tcPr>
            <w:tcW w:w="3049" w:type="pct"/>
          </w:tcPr>
          <w:p w14:paraId="7757E7E6"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02684FA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552A32" w:rsidRPr="00445349" w14:paraId="2440ECC4" w14:textId="77777777" w:rsidTr="002F32C7">
        <w:trPr>
          <w:trHeight w:val="78"/>
          <w:jc w:val="center"/>
        </w:trPr>
        <w:tc>
          <w:tcPr>
            <w:tcW w:w="5000" w:type="pct"/>
            <w:gridSpan w:val="2"/>
          </w:tcPr>
          <w:p w14:paraId="6B4DD713"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69C7CE3A"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313F7BA9"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6B77CE25"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6E2C53C8"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w:t>
      </w:r>
      <w:r w:rsidRPr="00445349">
        <w:rPr>
          <w:rFonts w:ascii="Montserrat" w:eastAsia="Times New Roman" w:hAnsi="Montserrat" w:cs="Arial"/>
          <w:sz w:val="16"/>
          <w:szCs w:val="16"/>
          <w:lang w:val="es-ES" w:eastAsia="ar-SA"/>
        </w:rPr>
        <w:lastRenderedPageBreak/>
        <w:t>persona moral y del tipo o alcances jurídicos de las facultades otorgadas a sus representantes legales, en caso de no ser licitante extranjero podrá eliminar esta nota.</w:t>
      </w:r>
    </w:p>
    <w:p w14:paraId="359700B0"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D024277"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5ABCC9F6"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179CD097" w14:textId="77777777" w:rsidR="00552A32" w:rsidRPr="002D0C45"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75FAEBBF"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3632F5C0"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5C0A87DC"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1B0AFD35"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II </w:t>
      </w:r>
      <w:r w:rsidRPr="00BC1DC2">
        <w:rPr>
          <w:rFonts w:ascii="Montserrat" w:hAnsi="Montserrat" w:cs="Arial"/>
          <w:b/>
          <w:color w:val="000000" w:themeColor="text1"/>
          <w:sz w:val="20"/>
          <w:szCs w:val="20"/>
          <w:lang w:val="es-ES"/>
        </w:rPr>
        <w:br/>
        <w:t xml:space="preserve">ESCRITO DE DIRECCIÓN DE CORREO ELECTRÓNICO DEL LICITANTE </w:t>
      </w:r>
    </w:p>
    <w:p w14:paraId="0FA09E84"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1FEDF3A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06A88B36" w14:textId="77777777" w:rsidR="00552A32" w:rsidRPr="00F17E73"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0AF145AD" w14:textId="77777777" w:rsidR="00552A32" w:rsidRPr="00F17E73" w:rsidRDefault="00552A32" w:rsidP="00552A32">
      <w:pPr>
        <w:suppressAutoHyphens/>
        <w:spacing w:line="276" w:lineRule="auto"/>
        <w:ind w:left="142" w:right="49"/>
        <w:rPr>
          <w:rFonts w:ascii="Montserrat" w:eastAsia="Times New Roman" w:hAnsi="Montserrat" w:cs="Arial"/>
          <w:sz w:val="20"/>
          <w:szCs w:val="20"/>
          <w:lang w:val="es-ES" w:eastAsia="ar-SA"/>
        </w:rPr>
      </w:pPr>
    </w:p>
    <w:p w14:paraId="650AB405" w14:textId="77777777" w:rsidR="00552A32" w:rsidRPr="00F17E73" w:rsidRDefault="00552A32" w:rsidP="00552A32">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6A90A2B"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DF7F21A"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C0FD186"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5E5C1BE"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A467B7B"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eastAsia="ar-SA"/>
        </w:rPr>
      </w:pPr>
    </w:p>
    <w:p w14:paraId="4CFBCF10"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7343672F"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p>
    <w:p w14:paraId="7BDA762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6F293C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31CE1C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60EAC5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BF67B05"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59DA3A7E" w14:textId="77777777" w:rsidR="00552A32" w:rsidRDefault="00552A32" w:rsidP="00552A32">
      <w:pPr>
        <w:spacing w:after="200" w:line="276" w:lineRule="auto"/>
        <w:rPr>
          <w:rFonts w:ascii="Montserrat" w:eastAsia="Times New Roman" w:hAnsi="Montserrat" w:cs="Arial"/>
          <w:sz w:val="20"/>
          <w:szCs w:val="20"/>
          <w:lang w:val="es-ES" w:eastAsia="ar-SA"/>
        </w:rPr>
      </w:pPr>
    </w:p>
    <w:p w14:paraId="2402DF26" w14:textId="77777777" w:rsidR="00552A32" w:rsidRDefault="00552A32" w:rsidP="00552A32">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1D37737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7354B08E" w14:textId="77777777" w:rsidR="00552A32" w:rsidRPr="00494C32" w:rsidRDefault="00552A32" w:rsidP="00552A32">
      <w:pPr>
        <w:ind w:left="142" w:hanging="142"/>
        <w:jc w:val="center"/>
        <w:rPr>
          <w:rFonts w:ascii="Montserrat" w:hAnsi="Montserrat"/>
          <w:sz w:val="20"/>
          <w:szCs w:val="20"/>
        </w:rPr>
      </w:pPr>
    </w:p>
    <w:p w14:paraId="1306371E" w14:textId="79E69749"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III </w:t>
      </w:r>
      <w:r w:rsidRPr="00BC1DC2">
        <w:rPr>
          <w:rFonts w:ascii="Montserrat" w:hAnsi="Montserrat" w:cs="Arial"/>
          <w:b/>
          <w:color w:val="000000" w:themeColor="text1"/>
          <w:sz w:val="20"/>
          <w:szCs w:val="20"/>
          <w:lang w:val="es-ES"/>
        </w:rPr>
        <w:br/>
        <w:t xml:space="preserve">ESCRITO DE DOMICILIO PARA OÍR Y RECIBIR NOTIFICACIONES DEL </w:t>
      </w:r>
      <w:r w:rsidR="00ED1254">
        <w:rPr>
          <w:rFonts w:ascii="Montserrat" w:hAnsi="Montserrat" w:cs="Arial"/>
          <w:b/>
          <w:color w:val="000000" w:themeColor="text1"/>
          <w:sz w:val="20"/>
          <w:szCs w:val="20"/>
          <w:lang w:val="es-ES"/>
        </w:rPr>
        <w:t>PARTI</w:t>
      </w:r>
      <w:r w:rsidRPr="00BC1DC2">
        <w:rPr>
          <w:rFonts w:ascii="Montserrat" w:hAnsi="Montserrat" w:cs="Arial"/>
          <w:b/>
          <w:color w:val="000000" w:themeColor="text1"/>
          <w:sz w:val="20"/>
          <w:szCs w:val="20"/>
          <w:lang w:val="es-ES"/>
        </w:rPr>
        <w:t>CI</w:t>
      </w:r>
      <w:r w:rsidR="00ED1254">
        <w:rPr>
          <w:rFonts w:ascii="Montserrat" w:hAnsi="Montserrat" w:cs="Arial"/>
          <w:b/>
          <w:color w:val="000000" w:themeColor="text1"/>
          <w:sz w:val="20"/>
          <w:szCs w:val="20"/>
          <w:lang w:val="es-ES"/>
        </w:rPr>
        <w:t>PANT</w:t>
      </w:r>
      <w:r w:rsidRPr="00BC1DC2">
        <w:rPr>
          <w:rFonts w:ascii="Montserrat" w:hAnsi="Montserrat" w:cs="Arial"/>
          <w:b/>
          <w:color w:val="000000" w:themeColor="text1"/>
          <w:sz w:val="20"/>
          <w:szCs w:val="20"/>
          <w:lang w:val="es-ES"/>
        </w:rPr>
        <w:t>E</w:t>
      </w:r>
    </w:p>
    <w:p w14:paraId="707D335E"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E28833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433E24A7" w14:textId="77777777" w:rsidR="00552A32" w:rsidRPr="002A3074" w:rsidRDefault="00552A32" w:rsidP="00552A32">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210EE70" w14:textId="77777777" w:rsidR="00552A32" w:rsidRPr="002A3074" w:rsidRDefault="00552A32" w:rsidP="00552A32">
      <w:pPr>
        <w:suppressAutoHyphens/>
        <w:ind w:left="142" w:right="49"/>
        <w:rPr>
          <w:rFonts w:ascii="Montserrat" w:eastAsia="Times New Roman" w:hAnsi="Montserrat" w:cs="Arial"/>
          <w:sz w:val="20"/>
          <w:szCs w:val="20"/>
          <w:lang w:val="es-ES" w:eastAsia="ar-SA"/>
        </w:rPr>
      </w:pPr>
    </w:p>
    <w:p w14:paraId="1E981B60"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C5EFFCD"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38831B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AE815F1" w14:textId="77777777" w:rsidR="00552A32" w:rsidRPr="002A3074" w:rsidRDefault="00552A32" w:rsidP="00552A32">
      <w:pPr>
        <w:tabs>
          <w:tab w:val="left" w:pos="7938"/>
        </w:tabs>
        <w:suppressAutoHyphens/>
        <w:ind w:right="49"/>
        <w:jc w:val="both"/>
        <w:rPr>
          <w:rFonts w:ascii="Montserrat" w:eastAsia="Times New Roman" w:hAnsi="Montserrat" w:cs="Arial"/>
          <w:sz w:val="20"/>
          <w:szCs w:val="20"/>
          <w:lang w:val="es-ES" w:eastAsia="ar-SA"/>
        </w:rPr>
      </w:pPr>
    </w:p>
    <w:p w14:paraId="449E9E16" w14:textId="77777777" w:rsidR="00552A32" w:rsidRPr="002A3074" w:rsidRDefault="00552A32" w:rsidP="00552A32">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237C2D" w14:textId="77777777" w:rsidR="00552A32" w:rsidRPr="002A3074" w:rsidRDefault="00552A32" w:rsidP="00552A32">
      <w:pPr>
        <w:suppressAutoHyphens/>
        <w:ind w:right="49"/>
        <w:jc w:val="both"/>
        <w:rPr>
          <w:rFonts w:ascii="Montserrat" w:eastAsia="Times New Roman" w:hAnsi="Montserrat" w:cs="Arial"/>
          <w:sz w:val="20"/>
          <w:szCs w:val="20"/>
          <w:lang w:eastAsia="ar-SA"/>
        </w:rPr>
      </w:pPr>
    </w:p>
    <w:p w14:paraId="305F7715" w14:textId="77777777" w:rsidR="00552A32" w:rsidRDefault="00552A32" w:rsidP="00552A32">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96824F6" w14:textId="77777777" w:rsidR="00552A32" w:rsidRDefault="00552A32" w:rsidP="00552A32">
      <w:pPr>
        <w:suppressAutoHyphens/>
        <w:ind w:right="49"/>
        <w:jc w:val="both"/>
        <w:rPr>
          <w:rFonts w:ascii="Montserrat" w:eastAsia="Times New Roman" w:hAnsi="Montserrat" w:cs="Arial"/>
          <w:sz w:val="20"/>
          <w:szCs w:val="20"/>
          <w:lang w:eastAsia="ar-SA"/>
        </w:rPr>
      </w:pPr>
    </w:p>
    <w:p w14:paraId="0B5EE463" w14:textId="77777777" w:rsidR="00552A32" w:rsidRDefault="00552A32" w:rsidP="00552A32">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526C5679" w14:textId="77777777" w:rsidR="00552A32" w:rsidRDefault="00552A32" w:rsidP="00552A32">
      <w:pPr>
        <w:suppressAutoHyphens/>
        <w:ind w:right="49"/>
        <w:jc w:val="both"/>
        <w:rPr>
          <w:rFonts w:ascii="Montserrat" w:eastAsia="Times New Roman" w:hAnsi="Montserrat" w:cs="Arial"/>
          <w:sz w:val="20"/>
          <w:szCs w:val="20"/>
          <w:lang w:eastAsia="ar-SA"/>
        </w:rPr>
      </w:pPr>
    </w:p>
    <w:p w14:paraId="213E35C1"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AA0DFC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38B533F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1A96D1A3" w14:textId="77777777" w:rsidR="00552A32"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6F52452" w14:textId="77777777" w:rsidR="00552A32" w:rsidRPr="00F17E73" w:rsidRDefault="00552A32" w:rsidP="00552A32">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57F29EB" w14:textId="77777777" w:rsidR="00552A32" w:rsidRDefault="00552A32" w:rsidP="00552A32">
      <w:pPr>
        <w:spacing w:after="200"/>
        <w:rPr>
          <w:rFonts w:ascii="Montserrat" w:eastAsia="Times New Roman" w:hAnsi="Montserrat" w:cs="Arial"/>
          <w:sz w:val="20"/>
          <w:szCs w:val="20"/>
          <w:lang w:val="es-ES" w:eastAsia="ar-SA"/>
        </w:rPr>
      </w:pPr>
    </w:p>
    <w:p w14:paraId="1A77E4D4" w14:textId="5B700980" w:rsidR="00552A32" w:rsidRDefault="00552A32" w:rsidP="00552A32">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Pr="00445349">
        <w:rPr>
          <w:rFonts w:ascii="Montserrat" w:eastAsia="Times New Roman" w:hAnsi="Montserrat" w:cs="Arial"/>
          <w:sz w:val="20"/>
          <w:szCs w:val="20"/>
          <w:lang w:val="es-ES" w:eastAsia="ar-SA"/>
        </w:rPr>
        <w:t>TE sea persona física, adecuar el formato</w:t>
      </w:r>
      <w:r>
        <w:rPr>
          <w:rFonts w:ascii="Montserrat" w:eastAsia="Times New Roman" w:hAnsi="Montserrat" w:cs="Arial"/>
          <w:sz w:val="20"/>
          <w:szCs w:val="20"/>
          <w:lang w:val="es-ES" w:eastAsia="ar-SA"/>
        </w:rPr>
        <w:t>.</w:t>
      </w:r>
    </w:p>
    <w:p w14:paraId="0492654C" w14:textId="77777777" w:rsidR="00552A32" w:rsidRDefault="00552A32" w:rsidP="00552A32">
      <w:pPr>
        <w:spacing w:after="200" w:line="276" w:lineRule="auto"/>
        <w:rPr>
          <w:lang w:val="es-ES" w:eastAsia="ar-SA"/>
        </w:rPr>
      </w:pPr>
      <w:r>
        <w:rPr>
          <w:lang w:val="es-ES" w:eastAsia="ar-SA"/>
        </w:rPr>
        <w:br w:type="page"/>
      </w:r>
    </w:p>
    <w:p w14:paraId="7F44C4A3"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IV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rPr>
        <w:t>ESCRITO DE LOS SUPUESTOS ESTABLECIDOS EN LOS ARTÍCULOS 50 Y 60 DE LA LAASSP</w:t>
      </w:r>
    </w:p>
    <w:p w14:paraId="0C388B9E" w14:textId="77777777" w:rsidR="00552A32" w:rsidRPr="00BC1DC2" w:rsidRDefault="00552A32" w:rsidP="00552A32">
      <w:pPr>
        <w:suppressAutoHyphens/>
        <w:ind w:right="49"/>
        <w:rPr>
          <w:rFonts w:ascii="Montserrat" w:eastAsia="Times New Roman" w:hAnsi="Montserrat" w:cs="Arial"/>
          <w:b/>
          <w:color w:val="000000" w:themeColor="text1"/>
          <w:sz w:val="20"/>
          <w:szCs w:val="20"/>
          <w:lang w:val="es-ES" w:eastAsia="ar-SA"/>
        </w:rPr>
      </w:pPr>
    </w:p>
    <w:p w14:paraId="7050DD2D" w14:textId="2AD951CB"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w:t>
      </w:r>
      <w:r w:rsidR="00ED1254">
        <w:rPr>
          <w:rFonts w:ascii="Montserrat" w:eastAsia="Times New Roman" w:hAnsi="Montserrat" w:cs="Arial"/>
          <w:sz w:val="20"/>
          <w:szCs w:val="20"/>
          <w:lang w:val="es-ES" w:eastAsia="ar-SA"/>
        </w:rPr>
        <w:t>E EN PAPEL MEMBRETADO DEL PARTICIPAN</w:t>
      </w:r>
      <w:r w:rsidRPr="00445349">
        <w:rPr>
          <w:rFonts w:ascii="Montserrat" w:eastAsia="Times New Roman" w:hAnsi="Montserrat" w:cs="Arial"/>
          <w:sz w:val="20"/>
          <w:szCs w:val="20"/>
          <w:lang w:val="es-ES" w:eastAsia="ar-SA"/>
        </w:rPr>
        <w:t>TE.</w:t>
      </w:r>
    </w:p>
    <w:p w14:paraId="6941EAB3"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20D5CFD6" w14:textId="77777777" w:rsidR="00552A32" w:rsidRPr="00445349" w:rsidRDefault="00552A32" w:rsidP="00552A32">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4593136B"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65CBF12" w14:textId="77777777" w:rsidR="00552A32" w:rsidRPr="002A3074" w:rsidRDefault="00552A32" w:rsidP="00552A32">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F1AEF28" w14:textId="77777777" w:rsidR="00552A32" w:rsidRPr="002A3074" w:rsidRDefault="00552A32" w:rsidP="00552A32">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67558E4C" w14:textId="77777777" w:rsidR="00552A32" w:rsidRPr="009F437D" w:rsidRDefault="00552A32" w:rsidP="00552A32">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840DF5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BC5BFE3"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7C5F3DC7"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6CD20515"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p>
    <w:p w14:paraId="5019F854"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14:paraId="0F58988B"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p>
    <w:p w14:paraId="54E0C0C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4D5123B5"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CD3A92D"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F0DF5B2"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7597790A"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4F0B6A7F"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04015957"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42CD11DB" w14:textId="77777777" w:rsidR="00552A32" w:rsidRPr="00F17E73" w:rsidRDefault="00552A32" w:rsidP="00552A32">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032E1B0" w14:textId="77777777" w:rsidR="00552A32" w:rsidRPr="002A3074" w:rsidRDefault="00552A32" w:rsidP="00552A32">
      <w:pPr>
        <w:suppressAutoHyphens/>
        <w:ind w:left="142" w:right="49"/>
        <w:rPr>
          <w:rFonts w:ascii="Montserrat" w:eastAsia="Times New Roman" w:hAnsi="Montserrat" w:cs="Arial"/>
          <w:sz w:val="20"/>
          <w:szCs w:val="20"/>
          <w:lang w:eastAsia="ar-SA"/>
        </w:rPr>
      </w:pPr>
    </w:p>
    <w:p w14:paraId="4B0902B1" w14:textId="57734C70" w:rsidR="00552A32" w:rsidRPr="00445349" w:rsidRDefault="00552A32" w:rsidP="00552A32">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sidRPr="00445349">
        <w:rPr>
          <w:rFonts w:ascii="Montserrat" w:eastAsia="Times New Roman" w:hAnsi="Montserrat" w:cs="Arial"/>
          <w:b/>
          <w:sz w:val="20"/>
          <w:szCs w:val="20"/>
          <w:lang w:val="es-ES" w:eastAsia="ar-SA"/>
        </w:rPr>
        <w:br w:type="page"/>
      </w:r>
    </w:p>
    <w:p w14:paraId="33B90D67"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w:t>
      </w:r>
      <w:r w:rsidRPr="00BC1DC2">
        <w:rPr>
          <w:rFonts w:ascii="Montserrat" w:hAnsi="Montserrat" w:cs="Arial"/>
          <w:b/>
          <w:color w:val="000000" w:themeColor="text1"/>
          <w:sz w:val="18"/>
          <w:szCs w:val="18"/>
        </w:rPr>
        <w:br/>
        <w:t>DECLARACIÓN DE INTEGRIDAD</w:t>
      </w:r>
    </w:p>
    <w:p w14:paraId="5D43FEBC" w14:textId="77777777" w:rsidR="00552A32" w:rsidRPr="00445349" w:rsidRDefault="00552A32" w:rsidP="00552A32">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149055BB" w14:textId="77777777" w:rsidR="00552A32" w:rsidRPr="002D0C45" w:rsidRDefault="00552A32" w:rsidP="00552A32">
      <w:pPr>
        <w:jc w:val="both"/>
        <w:rPr>
          <w:rFonts w:ascii="Montserrat" w:hAnsi="Montserrat" w:cs="Arial"/>
          <w:b/>
          <w:sz w:val="17"/>
          <w:szCs w:val="17"/>
        </w:rPr>
      </w:pPr>
    </w:p>
    <w:p w14:paraId="00359BD6" w14:textId="77777777" w:rsidR="00552A32" w:rsidRPr="002D0C45" w:rsidRDefault="00552A32" w:rsidP="00552A32">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23A81D5C" w14:textId="77777777" w:rsidR="00552A32" w:rsidRPr="002D0C45" w:rsidRDefault="00552A32" w:rsidP="00552A32">
      <w:pPr>
        <w:ind w:right="193"/>
        <w:jc w:val="both"/>
        <w:rPr>
          <w:rFonts w:ascii="Montserrat" w:hAnsi="Montserrat" w:cs="Arial"/>
          <w:sz w:val="17"/>
          <w:szCs w:val="17"/>
        </w:rPr>
      </w:pPr>
    </w:p>
    <w:p w14:paraId="037B2A3E" w14:textId="77777777" w:rsidR="00552A32" w:rsidRPr="002D0C45" w:rsidRDefault="00552A32" w:rsidP="00552A32">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271049E4" w14:textId="77777777" w:rsidR="00552A32" w:rsidRPr="002D0C45" w:rsidRDefault="00552A32" w:rsidP="00552A32">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36EF809A" w14:textId="77777777" w:rsidR="00552A32" w:rsidRPr="002D0C45"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D256672" w14:textId="77777777" w:rsidR="00552A32" w:rsidRPr="002D0C45" w:rsidRDefault="00552A32" w:rsidP="00552A32">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3ED7D65E" w14:textId="77777777" w:rsidR="00552A32" w:rsidRPr="002D0C45" w:rsidRDefault="00552A32" w:rsidP="00552A32">
      <w:pPr>
        <w:jc w:val="both"/>
        <w:rPr>
          <w:rFonts w:ascii="Montserrat" w:hAnsi="Montserrat" w:cs="Arial"/>
          <w:b/>
          <w:bCs/>
          <w:sz w:val="17"/>
          <w:szCs w:val="17"/>
        </w:rPr>
      </w:pPr>
    </w:p>
    <w:p w14:paraId="79479B67" w14:textId="77777777" w:rsidR="00552A32" w:rsidRPr="002D0C45" w:rsidRDefault="00552A32" w:rsidP="00552A32">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4B21B4A8" w14:textId="77777777" w:rsidR="00552A32" w:rsidRPr="002D0C45" w:rsidRDefault="00552A32" w:rsidP="00552A32">
      <w:pPr>
        <w:jc w:val="both"/>
        <w:rPr>
          <w:rFonts w:ascii="Montserrat" w:hAnsi="Montserrat" w:cs="Arial"/>
          <w:sz w:val="17"/>
          <w:szCs w:val="17"/>
        </w:rPr>
      </w:pPr>
    </w:p>
    <w:p w14:paraId="671C5CC8"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462056FF" w14:textId="77777777" w:rsidR="00552A32" w:rsidRPr="002D0C45" w:rsidRDefault="00552A32" w:rsidP="00552A32">
      <w:pPr>
        <w:jc w:val="both"/>
        <w:rPr>
          <w:rFonts w:ascii="Montserrat" w:hAnsi="Montserrat" w:cs="Arial"/>
          <w:b/>
          <w:bCs/>
          <w:sz w:val="17"/>
          <w:szCs w:val="17"/>
        </w:rPr>
      </w:pPr>
    </w:p>
    <w:p w14:paraId="61B65584" w14:textId="77777777" w:rsidR="00552A32" w:rsidRPr="002D0C45" w:rsidRDefault="00552A32" w:rsidP="00552A32">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2AFBA3D6" w14:textId="77777777" w:rsidR="00552A32" w:rsidRPr="002D0C45" w:rsidRDefault="00552A32" w:rsidP="00552A32">
      <w:pPr>
        <w:jc w:val="both"/>
        <w:rPr>
          <w:rFonts w:ascii="Montserrat" w:hAnsi="Montserrat" w:cs="Arial"/>
          <w:b/>
          <w:bCs/>
          <w:sz w:val="17"/>
          <w:szCs w:val="17"/>
        </w:rPr>
      </w:pPr>
    </w:p>
    <w:p w14:paraId="12C91E63"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489F870B" w14:textId="77777777" w:rsidR="00552A32" w:rsidRPr="002D0C45" w:rsidRDefault="00552A32" w:rsidP="00552A32">
      <w:pPr>
        <w:jc w:val="both"/>
        <w:rPr>
          <w:rFonts w:ascii="Montserrat" w:hAnsi="Montserrat" w:cs="Arial"/>
          <w:b/>
          <w:bCs/>
          <w:sz w:val="17"/>
          <w:szCs w:val="17"/>
        </w:rPr>
      </w:pPr>
    </w:p>
    <w:p w14:paraId="2B0C8AFD"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B3CC528" w14:textId="77777777" w:rsidR="00552A32" w:rsidRPr="002D0C45" w:rsidRDefault="00552A32" w:rsidP="00552A32">
      <w:pPr>
        <w:suppressAutoHyphens/>
        <w:ind w:left="360"/>
        <w:jc w:val="both"/>
        <w:rPr>
          <w:rFonts w:ascii="Montserrat" w:hAnsi="Montserrat" w:cs="Arial"/>
          <w:sz w:val="17"/>
          <w:szCs w:val="17"/>
        </w:rPr>
      </w:pPr>
    </w:p>
    <w:p w14:paraId="056460AF" w14:textId="77777777" w:rsidR="00552A32" w:rsidRPr="002D0C45" w:rsidRDefault="00552A32" w:rsidP="00552A32">
      <w:pPr>
        <w:jc w:val="center"/>
        <w:rPr>
          <w:rFonts w:ascii="Montserrat" w:hAnsi="Montserrat" w:cs="Arial"/>
          <w:sz w:val="17"/>
          <w:szCs w:val="17"/>
        </w:rPr>
      </w:pPr>
    </w:p>
    <w:p w14:paraId="76DDC22F"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346F7026"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22E2B0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034D75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76355EB2"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787EC0CE" w14:textId="77777777" w:rsidR="00552A32" w:rsidRPr="002D0C45" w:rsidRDefault="00552A32" w:rsidP="00552A32">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31B79FA4" w14:textId="77777777" w:rsidR="00552A32" w:rsidRPr="002D0C45" w:rsidRDefault="00552A32" w:rsidP="00552A32">
      <w:pPr>
        <w:suppressAutoHyphens/>
        <w:ind w:left="142" w:right="49"/>
        <w:rPr>
          <w:rFonts w:ascii="Montserrat" w:eastAsia="Times New Roman" w:hAnsi="Montserrat" w:cs="Arial"/>
          <w:sz w:val="17"/>
          <w:szCs w:val="17"/>
          <w:lang w:eastAsia="ar-SA"/>
        </w:rPr>
      </w:pPr>
    </w:p>
    <w:p w14:paraId="6C741358" w14:textId="57431656" w:rsidR="00552A32" w:rsidRPr="0020199F" w:rsidRDefault="00552A32" w:rsidP="00552A32">
      <w:pPr>
        <w:jc w:val="both"/>
        <w:rPr>
          <w:rFonts w:ascii="Montserrat" w:hAnsi="Montserrat"/>
          <w:sz w:val="20"/>
          <w:szCs w:val="20"/>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2D0C45">
        <w:rPr>
          <w:rFonts w:ascii="Montserrat" w:eastAsia="Times New Roman" w:hAnsi="Montserrat" w:cs="Arial"/>
          <w:sz w:val="17"/>
          <w:szCs w:val="17"/>
          <w:lang w:val="es-ES" w:eastAsia="ar-SA"/>
        </w:rPr>
        <w:t xml:space="preserve"> sea persona física, adecuar el formato</w:t>
      </w:r>
    </w:p>
    <w:p w14:paraId="3C16FCB9" w14:textId="77777777" w:rsidR="00552A32" w:rsidRDefault="00552A32" w:rsidP="00552A32">
      <w:pPr>
        <w:spacing w:after="200" w:line="276" w:lineRule="auto"/>
        <w:rPr>
          <w:rFonts w:ascii="Montserrat" w:eastAsiaTheme="majorEastAsia" w:hAnsi="Montserrat" w:cs="Arial"/>
          <w:color w:val="365F91" w:themeColor="accent1" w:themeShade="BF"/>
          <w:sz w:val="18"/>
          <w:szCs w:val="18"/>
        </w:rPr>
      </w:pPr>
      <w:r>
        <w:rPr>
          <w:rFonts w:ascii="Montserrat" w:hAnsi="Montserrat" w:cs="Arial"/>
          <w:sz w:val="18"/>
          <w:szCs w:val="18"/>
        </w:rPr>
        <w:br w:type="page"/>
      </w:r>
    </w:p>
    <w:p w14:paraId="58EA1275"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VI</w:t>
      </w:r>
      <w:r w:rsidRPr="00BC1DC2">
        <w:rPr>
          <w:rFonts w:ascii="Montserrat" w:hAnsi="Montserrat" w:cs="Arial"/>
          <w:b/>
          <w:color w:val="000000" w:themeColor="text1"/>
          <w:sz w:val="18"/>
          <w:szCs w:val="18"/>
        </w:rPr>
        <w:br/>
        <w:t>OPINIÓN DE CUMPLIMIENTO DE OBLIGACIONES FISCALES</w:t>
      </w:r>
    </w:p>
    <w:p w14:paraId="26D2F6C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6514BAB" w14:textId="77777777" w:rsidR="00552A32" w:rsidRDefault="00552A32" w:rsidP="00552A32">
      <w:pPr>
        <w:jc w:val="center"/>
        <w:rPr>
          <w:rFonts w:ascii="Montserrat" w:hAnsi="Montserrat" w:cs="Arial"/>
          <w:sz w:val="18"/>
          <w:szCs w:val="18"/>
        </w:rPr>
      </w:pPr>
    </w:p>
    <w:p w14:paraId="77D094C4"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7E82582"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3FF39AE8"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F8A9656"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2B65C3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8FBED37"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63C824E8" w14:textId="77777777" w:rsidR="00552A32" w:rsidRDefault="00552A32" w:rsidP="00552A3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103CC588" w14:textId="77777777" w:rsidR="00552A32" w:rsidRDefault="00552A32" w:rsidP="00552A32">
      <w:pPr>
        <w:spacing w:line="276" w:lineRule="auto"/>
        <w:ind w:right="49"/>
        <w:jc w:val="both"/>
        <w:rPr>
          <w:rFonts w:ascii="Montserrat" w:hAnsi="Montserrat" w:cs="Arial"/>
          <w:bCs/>
          <w:sz w:val="20"/>
          <w:szCs w:val="20"/>
        </w:rPr>
      </w:pPr>
    </w:p>
    <w:p w14:paraId="06729F7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765B6BE4"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2C4712B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DA617A7"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7E63058"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4D96F2B"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48A9E3C"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4E546EE" w14:textId="77777777" w:rsidR="00552A32" w:rsidRDefault="00552A32" w:rsidP="00552A32">
      <w:pPr>
        <w:spacing w:after="200" w:line="276" w:lineRule="auto"/>
        <w:rPr>
          <w:rFonts w:ascii="Montserrat" w:eastAsia="Times New Roman" w:hAnsi="Montserrat" w:cs="Arial"/>
          <w:sz w:val="20"/>
          <w:szCs w:val="20"/>
          <w:lang w:val="es-ES" w:eastAsia="ar-SA"/>
        </w:rPr>
      </w:pPr>
    </w:p>
    <w:p w14:paraId="5ADED7D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320B934C" w14:textId="77777777"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011EA0EE" w14:textId="490488FE" w:rsidR="00552A32" w:rsidRDefault="00552A32" w:rsidP="00552A32">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0F108788"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082C214F"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43" w:name="_Toc99120386"/>
      <w:r w:rsidRPr="00BC1DC2">
        <w:rPr>
          <w:rFonts w:ascii="Montserrat" w:hAnsi="Montserrat" w:cs="Arial"/>
          <w:b/>
          <w:color w:val="000000" w:themeColor="text1"/>
          <w:sz w:val="20"/>
          <w:szCs w:val="20"/>
        </w:rPr>
        <w:lastRenderedPageBreak/>
        <w:t>ANEXO VII</w:t>
      </w:r>
      <w:r w:rsidRPr="00BC1DC2">
        <w:rPr>
          <w:rFonts w:ascii="Montserrat" w:hAnsi="Montserrat" w:cs="Arial"/>
          <w:b/>
          <w:color w:val="000000" w:themeColor="text1"/>
          <w:sz w:val="20"/>
          <w:szCs w:val="20"/>
        </w:rPr>
        <w:br/>
      </w:r>
      <w:r w:rsidRPr="00BC1DC2">
        <w:rPr>
          <w:rFonts w:ascii="Montserrat" w:hAnsi="Montserrat" w:cs="Arial"/>
          <w:b/>
          <w:smallCaps/>
          <w:color w:val="000000" w:themeColor="text1"/>
          <w:sz w:val="20"/>
          <w:szCs w:val="20"/>
        </w:rPr>
        <w:t>ESTRATIFICACIÓN DE LAS MICRO, PEQUEÑAS Y MEDIANAS EMPRESAS (MIPYMES)</w:t>
      </w:r>
      <w:bookmarkEnd w:id="143"/>
    </w:p>
    <w:p w14:paraId="20069BD2" w14:textId="77777777" w:rsidR="00552A32" w:rsidRPr="00BC1DC2" w:rsidRDefault="00552A32" w:rsidP="00552A32">
      <w:pPr>
        <w:suppressAutoHyphens/>
        <w:ind w:right="49"/>
        <w:jc w:val="center"/>
        <w:rPr>
          <w:rFonts w:ascii="Montserrat" w:eastAsia="Times New Roman" w:hAnsi="Montserrat" w:cs="Arial"/>
          <w:b/>
          <w:color w:val="000000" w:themeColor="text1"/>
          <w:sz w:val="20"/>
          <w:szCs w:val="20"/>
          <w:lang w:val="es-ES" w:eastAsia="ar-SA"/>
        </w:rPr>
      </w:pPr>
    </w:p>
    <w:p w14:paraId="38948764" w14:textId="77777777" w:rsidR="00552A32" w:rsidRPr="00445349" w:rsidRDefault="00552A32" w:rsidP="00552A32">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51ADD16" w14:textId="77777777" w:rsidR="00552A32" w:rsidRPr="00445349" w:rsidRDefault="00552A32" w:rsidP="00552A32">
      <w:pPr>
        <w:suppressAutoHyphens/>
        <w:ind w:right="49"/>
        <w:jc w:val="center"/>
        <w:rPr>
          <w:rFonts w:ascii="Montserrat" w:eastAsia="Times New Roman" w:hAnsi="Montserrat" w:cs="Times New Roman"/>
          <w:b/>
          <w:smallCaps/>
          <w:sz w:val="20"/>
          <w:szCs w:val="20"/>
          <w:lang w:eastAsia="ar-SA"/>
        </w:rPr>
      </w:pPr>
    </w:p>
    <w:p w14:paraId="62A05760" w14:textId="77777777" w:rsidR="00552A32" w:rsidRPr="00445349" w:rsidRDefault="00552A32" w:rsidP="00552A32">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3C44FB88" w14:textId="77777777" w:rsidR="00552A32" w:rsidRPr="00445349" w:rsidRDefault="00552A32" w:rsidP="00552A32">
      <w:pPr>
        <w:suppressAutoHyphens/>
        <w:ind w:right="49"/>
        <w:rPr>
          <w:rFonts w:ascii="Montserrat" w:eastAsia="Times New Roman" w:hAnsi="Montserrat" w:cs="Arial"/>
          <w:sz w:val="20"/>
          <w:szCs w:val="20"/>
          <w:lang w:eastAsia="ar-SA"/>
        </w:rPr>
      </w:pPr>
    </w:p>
    <w:p w14:paraId="3D725B56"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726BE4B"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45F2B19"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62052E7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BD4FAB3"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4A292F3"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BEC39BC"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106FC9C0"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2B9B862B"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0876FB0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78952D2" w14:textId="77777777" w:rsidR="00552A32" w:rsidRDefault="00552A32" w:rsidP="00552A32">
      <w:pPr>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4A3B383A" w14:textId="77777777" w:rsidR="00552A32" w:rsidRDefault="00552A32" w:rsidP="00552A32">
      <w:pPr>
        <w:spacing w:after="200" w:line="276" w:lineRule="auto"/>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5CE8DF29"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6CC61CC8"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074B0C49" w14:textId="77777777" w:rsidR="00552A32" w:rsidRPr="00445349" w:rsidRDefault="00552A32" w:rsidP="00552A32">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5230816" w14:textId="77777777" w:rsidR="00552A32" w:rsidRPr="00445349" w:rsidRDefault="00552A32" w:rsidP="00552A32">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7F3A497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BFA1D58"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5447B4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1C7C28C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21C2B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C38720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75790F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2351BD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A7A77E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4A9582C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624E9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6CF8E7"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DBC674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C78D85"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68D171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52A32" w:rsidRPr="00445349" w14:paraId="1405973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FD42F3F"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A254CF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52A32" w:rsidRPr="00445349" w14:paraId="690F36E4"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86CE68"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FA932D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52A32" w:rsidRPr="00445349" w14:paraId="1AB5D03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B9C72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D1A2CCF" w14:textId="77777777" w:rsidR="00552A32" w:rsidRPr="00445349" w:rsidRDefault="00552A32" w:rsidP="002F32C7">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445349">
                <w:rPr>
                  <w:rFonts w:ascii="Montserrat" w:eastAsia="Calibri" w:hAnsi="Montserrat" w:cs="Arial"/>
                  <w:sz w:val="20"/>
                  <w:szCs w:val="20"/>
                  <w:u w:val="single"/>
                  <w:lang w:eastAsia="es-MX"/>
                </w:rPr>
                <w:t>http://www.comprasdegobierno.gob.mx/calculadora</w:t>
              </w:r>
            </w:hyperlink>
          </w:p>
          <w:p w14:paraId="7035F4E3" w14:textId="77777777" w:rsidR="00552A32" w:rsidRPr="00445349" w:rsidRDefault="00552A32" w:rsidP="002F32C7">
            <w:pPr>
              <w:suppressAutoHyphens/>
              <w:ind w:right="49"/>
              <w:rPr>
                <w:rFonts w:ascii="Montserrat" w:eastAsia="Calibri" w:hAnsi="Montserrat" w:cs="Arial"/>
                <w:sz w:val="20"/>
                <w:szCs w:val="20"/>
                <w:lang w:eastAsia="es-MX"/>
              </w:rPr>
            </w:pPr>
          </w:p>
          <w:p w14:paraId="610093AF" w14:textId="77777777" w:rsidR="00552A32" w:rsidRPr="00445349" w:rsidRDefault="00552A32" w:rsidP="002F32C7">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6E2E9E14" w14:textId="77777777" w:rsidR="00552A32" w:rsidRPr="00445349" w:rsidRDefault="00552A32" w:rsidP="002F32C7">
            <w:pPr>
              <w:suppressAutoHyphens/>
              <w:ind w:right="49"/>
              <w:rPr>
                <w:rFonts w:ascii="Montserrat" w:eastAsia="Calibri" w:hAnsi="Montserrat" w:cs="Arial"/>
                <w:sz w:val="20"/>
                <w:szCs w:val="20"/>
                <w:lang w:eastAsia="es-MX"/>
              </w:rPr>
            </w:pPr>
          </w:p>
          <w:p w14:paraId="0D7348A0" w14:textId="77777777" w:rsidR="00552A32" w:rsidRPr="00445349" w:rsidRDefault="00552A32" w:rsidP="002F32C7">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52A32" w:rsidRPr="00445349" w14:paraId="4312290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014FEE"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642CA8"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52A32" w:rsidRPr="00445349" w14:paraId="184DF9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BC14D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C78FB5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025C9694" w14:textId="77777777" w:rsidR="00552A32" w:rsidRPr="00445349" w:rsidRDefault="00552A32" w:rsidP="00552A32">
      <w:pPr>
        <w:suppressAutoHyphens/>
        <w:ind w:right="49"/>
        <w:rPr>
          <w:rFonts w:ascii="Montserrat" w:eastAsia="Calibri" w:hAnsi="Montserrat" w:cs="Arial"/>
          <w:b/>
          <w:bCs/>
          <w:sz w:val="20"/>
          <w:szCs w:val="20"/>
          <w:lang w:eastAsia="es-MX"/>
        </w:rPr>
      </w:pPr>
    </w:p>
    <w:p w14:paraId="350968D5"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45078EA5" w14:textId="77777777" w:rsidR="00552A32" w:rsidRPr="00BC1DC2" w:rsidRDefault="00552A32" w:rsidP="00552A32">
      <w:pPr>
        <w:pStyle w:val="Ttulo1"/>
        <w:spacing w:before="0"/>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lastRenderedPageBreak/>
        <w:t xml:space="preserve">ANEXO VIII </w:t>
      </w:r>
      <w:bookmarkStart w:id="144" w:name="_Toc474930442"/>
      <w:r w:rsidRPr="00BC1DC2">
        <w:rPr>
          <w:rFonts w:ascii="Montserrat" w:hAnsi="Montserrat" w:cs="Arial"/>
          <w:b/>
          <w:color w:val="000000" w:themeColor="text1"/>
          <w:sz w:val="20"/>
          <w:szCs w:val="20"/>
        </w:rPr>
        <w:br/>
      </w:r>
      <w:bookmarkEnd w:id="144"/>
      <w:r w:rsidRPr="00BC1DC2">
        <w:rPr>
          <w:rFonts w:ascii="Montserrat" w:hAnsi="Montserrat" w:cs="Arial"/>
          <w:b/>
          <w:color w:val="000000" w:themeColor="text1"/>
          <w:sz w:val="20"/>
          <w:szCs w:val="20"/>
          <w:lang w:val="es-ES"/>
        </w:rPr>
        <w:t>MANIFIESTO DE NACIONALIDAD</w:t>
      </w:r>
    </w:p>
    <w:p w14:paraId="4DF82390" w14:textId="77777777" w:rsidR="00552A32" w:rsidRPr="005A6E3E" w:rsidRDefault="00552A32" w:rsidP="00552A32">
      <w:pPr>
        <w:rPr>
          <w:lang w:val="es-ES" w:eastAsia="ar-SA"/>
        </w:rPr>
      </w:pPr>
    </w:p>
    <w:p w14:paraId="43791A10"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17E9ADFC" w14:textId="77777777" w:rsidR="00552A32" w:rsidRDefault="00552A32" w:rsidP="00552A32">
      <w:pPr>
        <w:pStyle w:val="Texto"/>
        <w:spacing w:after="0" w:line="240" w:lineRule="auto"/>
        <w:ind w:firstLine="0"/>
        <w:rPr>
          <w:rFonts w:ascii="Montserrat" w:hAnsi="Montserrat"/>
          <w:b/>
          <w:sz w:val="20"/>
        </w:rPr>
      </w:pPr>
    </w:p>
    <w:p w14:paraId="7AC44BAC"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980F5A" w14:textId="77777777" w:rsidR="00552A32" w:rsidRPr="00445349" w:rsidRDefault="00552A32" w:rsidP="00552A32">
      <w:pPr>
        <w:pStyle w:val="Texto"/>
        <w:spacing w:after="0" w:line="240" w:lineRule="auto"/>
        <w:ind w:firstLine="0"/>
        <w:rPr>
          <w:rFonts w:ascii="Montserrat" w:hAnsi="Montserrat"/>
          <w:b/>
          <w:sz w:val="20"/>
        </w:rPr>
      </w:pPr>
    </w:p>
    <w:p w14:paraId="7F91D1EC"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182F4FF6" w14:textId="77777777" w:rsidR="00552A32" w:rsidRPr="00445349" w:rsidRDefault="00552A32" w:rsidP="00552A32">
      <w:pPr>
        <w:jc w:val="both"/>
        <w:rPr>
          <w:rFonts w:ascii="Montserrat" w:hAnsi="Montserrat" w:cs="Arial"/>
          <w:sz w:val="20"/>
          <w:szCs w:val="20"/>
        </w:rPr>
      </w:pPr>
    </w:p>
    <w:p w14:paraId="6A1B425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32CD09BA"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EFB03A7"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EC80AC3" w14:textId="77777777" w:rsidR="00552A32" w:rsidRPr="00445349" w:rsidRDefault="00552A32" w:rsidP="00552A32">
      <w:pPr>
        <w:jc w:val="both"/>
        <w:rPr>
          <w:rFonts w:ascii="Montserrat" w:hAnsi="Montserrat" w:cs="Arial"/>
          <w:sz w:val="20"/>
          <w:szCs w:val="20"/>
        </w:rPr>
      </w:pPr>
    </w:p>
    <w:p w14:paraId="5B51C6A9"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6B3F29EB" w14:textId="77777777" w:rsidR="00552A32" w:rsidRPr="00445349" w:rsidRDefault="00552A32" w:rsidP="00552A32">
      <w:pPr>
        <w:jc w:val="both"/>
        <w:rPr>
          <w:rFonts w:ascii="Montserrat" w:hAnsi="Montserrat" w:cs="Arial"/>
          <w:sz w:val="20"/>
          <w:szCs w:val="20"/>
        </w:rPr>
      </w:pPr>
    </w:p>
    <w:p w14:paraId="7138051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0D294DB5" w14:textId="77777777" w:rsidR="00552A32" w:rsidRPr="00445349" w:rsidRDefault="00552A32" w:rsidP="00552A32">
      <w:pPr>
        <w:jc w:val="both"/>
        <w:rPr>
          <w:rFonts w:ascii="Montserrat" w:hAnsi="Montserrat" w:cs="Arial"/>
          <w:sz w:val="20"/>
          <w:szCs w:val="20"/>
        </w:rPr>
      </w:pPr>
    </w:p>
    <w:p w14:paraId="0496CB56" w14:textId="77777777" w:rsidR="00552A32" w:rsidRPr="00445349" w:rsidRDefault="00552A32" w:rsidP="00552A32">
      <w:pPr>
        <w:jc w:val="center"/>
        <w:rPr>
          <w:rFonts w:ascii="Montserrat" w:hAnsi="Montserrat" w:cs="Arial"/>
          <w:sz w:val="20"/>
          <w:szCs w:val="20"/>
        </w:rPr>
      </w:pPr>
    </w:p>
    <w:p w14:paraId="280346A9" w14:textId="77777777" w:rsidR="00552A32" w:rsidRPr="00445349" w:rsidRDefault="00552A32" w:rsidP="00552A32">
      <w:pPr>
        <w:ind w:right="193"/>
        <w:jc w:val="center"/>
        <w:rPr>
          <w:rFonts w:ascii="Montserrat" w:hAnsi="Montserrat" w:cs="Arial"/>
          <w:b/>
          <w:sz w:val="20"/>
          <w:szCs w:val="20"/>
        </w:rPr>
      </w:pPr>
      <w:r w:rsidRPr="00445349">
        <w:rPr>
          <w:rFonts w:ascii="Montserrat" w:hAnsi="Montserrat" w:cs="Arial"/>
          <w:b/>
          <w:sz w:val="20"/>
          <w:szCs w:val="20"/>
        </w:rPr>
        <w:t>ATENTAMENTE</w:t>
      </w:r>
    </w:p>
    <w:p w14:paraId="20BA7F83" w14:textId="77777777" w:rsidR="00552A32" w:rsidRPr="00445349" w:rsidRDefault="00552A32" w:rsidP="00552A32">
      <w:pPr>
        <w:jc w:val="center"/>
        <w:rPr>
          <w:rFonts w:ascii="Montserrat" w:hAnsi="Montserrat" w:cs="Arial"/>
          <w:b/>
          <w:sz w:val="20"/>
          <w:szCs w:val="20"/>
        </w:rPr>
      </w:pPr>
    </w:p>
    <w:p w14:paraId="2DBA8E52" w14:textId="77777777" w:rsidR="00552A32" w:rsidRPr="00445349" w:rsidRDefault="00552A32" w:rsidP="00552A32">
      <w:pPr>
        <w:jc w:val="center"/>
        <w:rPr>
          <w:rFonts w:ascii="Montserrat" w:hAnsi="Montserrat" w:cs="Arial"/>
          <w:b/>
          <w:sz w:val="20"/>
          <w:szCs w:val="20"/>
        </w:rPr>
      </w:pPr>
    </w:p>
    <w:p w14:paraId="68F2AF70" w14:textId="77777777" w:rsidR="00552A32" w:rsidRPr="00445349" w:rsidRDefault="00552A32" w:rsidP="00552A32">
      <w:pPr>
        <w:jc w:val="center"/>
        <w:rPr>
          <w:rFonts w:ascii="Montserrat" w:hAnsi="Montserrat" w:cs="Arial"/>
          <w:b/>
          <w:sz w:val="20"/>
          <w:szCs w:val="20"/>
        </w:rPr>
      </w:pPr>
    </w:p>
    <w:p w14:paraId="414138C0" w14:textId="77777777" w:rsidR="00552A32" w:rsidRPr="00445349" w:rsidRDefault="00552A32" w:rsidP="00552A32">
      <w:pPr>
        <w:jc w:val="center"/>
        <w:rPr>
          <w:rFonts w:ascii="Montserrat" w:hAnsi="Montserrat" w:cs="Arial"/>
          <w:b/>
          <w:sz w:val="20"/>
          <w:szCs w:val="20"/>
        </w:rPr>
      </w:pPr>
    </w:p>
    <w:p w14:paraId="7E2AE826"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4F19082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NOMBRE Y FIRMA</w:t>
      </w:r>
    </w:p>
    <w:p w14:paraId="0E5B37F6" w14:textId="77777777" w:rsidR="00552A32"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5C7E7FC7"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7BF8E3F5" w14:textId="77777777" w:rsidR="00552A32" w:rsidRPr="00445349" w:rsidRDefault="00552A32" w:rsidP="00552A32">
      <w:pPr>
        <w:rPr>
          <w:rFonts w:ascii="Montserrat" w:hAnsi="Montserrat" w:cs="Arial"/>
          <w:sz w:val="20"/>
          <w:szCs w:val="20"/>
        </w:rPr>
      </w:pPr>
    </w:p>
    <w:p w14:paraId="164E3913"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1F0462C"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64F9577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9C0EFA3"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9B5F80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9FD449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D8D8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34A71D1"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F1DF77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43DB47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E402D7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684F6BC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AB6F0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CEBDA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FD2096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9E70B6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AD8B9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74F32B4E"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37BEDE67"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066DB2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17232C8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FD146FF"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A9D81A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57829A8F" w14:textId="77777777" w:rsidR="00552A32" w:rsidRPr="00445349" w:rsidRDefault="00552A32" w:rsidP="002F32C7">
            <w:pPr>
              <w:pStyle w:val="Texto"/>
              <w:spacing w:after="0" w:line="240" w:lineRule="auto"/>
              <w:ind w:firstLine="0"/>
              <w:rPr>
                <w:rFonts w:ascii="Montserrat" w:hAnsi="Montserrat"/>
                <w:sz w:val="20"/>
              </w:rPr>
            </w:pPr>
          </w:p>
          <w:p w14:paraId="48704C1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552A32" w:rsidRPr="00445349" w14:paraId="4AC108A6"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B6EFBC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BE9E06"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6A75922F" w14:textId="77777777" w:rsidR="00552A32" w:rsidRPr="00445349" w:rsidRDefault="00552A32" w:rsidP="00552A32">
      <w:pPr>
        <w:pStyle w:val="Texto"/>
        <w:spacing w:after="0" w:line="240" w:lineRule="auto"/>
        <w:ind w:firstLine="0"/>
        <w:rPr>
          <w:rFonts w:ascii="Montserrat" w:hAnsi="Montserrat"/>
          <w:sz w:val="20"/>
        </w:rPr>
      </w:pPr>
    </w:p>
    <w:p w14:paraId="3B75F2A9" w14:textId="7F5FB789" w:rsidR="00552A32" w:rsidRDefault="00552A32" w:rsidP="00552A32">
      <w:pPr>
        <w:jc w:val="center"/>
        <w:rPr>
          <w:rFonts w:ascii="Montserrat" w:hAnsi="Montserrat"/>
          <w:sz w:val="20"/>
        </w:rPr>
      </w:pPr>
      <w:r w:rsidRPr="00445349">
        <w:rPr>
          <w:rFonts w:ascii="Montserrat" w:hAnsi="Montserrat"/>
          <w:b/>
          <w:sz w:val="20"/>
        </w:rPr>
        <w:t>NOTA</w:t>
      </w:r>
      <w:r w:rsidR="0086115D">
        <w:rPr>
          <w:rFonts w:ascii="Montserrat" w:hAnsi="Montserrat"/>
          <w:sz w:val="20"/>
        </w:rPr>
        <w:t>: Si el particip</w:t>
      </w:r>
      <w:r w:rsidRPr="00445349">
        <w:rPr>
          <w:rFonts w:ascii="Montserrat" w:hAnsi="Montserrat"/>
          <w:sz w:val="20"/>
        </w:rPr>
        <w:t>ante es una persona física, se podrá ajustar el presente formato en su parte conducente.</w:t>
      </w:r>
    </w:p>
    <w:p w14:paraId="36EB1237"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73269321"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lastRenderedPageBreak/>
        <w:t>OPCIÓN B) MANIFIESTO DE NACIONALIDAD DE PAÍSES BAJO LA COBERTURA DE TRATADOS DE LIBRE COMERCIO</w:t>
      </w:r>
    </w:p>
    <w:p w14:paraId="29E7604F" w14:textId="77777777" w:rsidR="00552A32" w:rsidRPr="00445349" w:rsidRDefault="00552A32" w:rsidP="00552A32">
      <w:pPr>
        <w:rPr>
          <w:rFonts w:ascii="Montserrat" w:hAnsi="Montserrat"/>
          <w:sz w:val="20"/>
          <w:szCs w:val="20"/>
          <w:lang w:val="es-ES" w:eastAsia="ar-SA"/>
        </w:rPr>
      </w:pPr>
    </w:p>
    <w:p w14:paraId="2C669257"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608CCB3" w14:textId="77777777" w:rsidR="00552A32" w:rsidRPr="00445349" w:rsidRDefault="00552A32" w:rsidP="00552A32">
      <w:pPr>
        <w:ind w:right="193"/>
        <w:rPr>
          <w:rFonts w:ascii="Montserrat" w:hAnsi="Montserrat" w:cs="Arial"/>
          <w:b/>
          <w:sz w:val="20"/>
          <w:szCs w:val="20"/>
        </w:rPr>
      </w:pPr>
    </w:p>
    <w:p w14:paraId="4AA1D89A"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3DFF633D" w14:textId="77777777" w:rsidR="00552A32" w:rsidRPr="00445349" w:rsidRDefault="00552A32" w:rsidP="00552A32">
      <w:pPr>
        <w:overflowPunct w:val="0"/>
        <w:autoSpaceDE w:val="0"/>
        <w:ind w:right="-94"/>
        <w:jc w:val="right"/>
        <w:rPr>
          <w:rFonts w:ascii="Montserrat" w:hAnsi="Montserrat" w:cs="Arial"/>
          <w:sz w:val="20"/>
          <w:szCs w:val="20"/>
        </w:rPr>
      </w:pPr>
    </w:p>
    <w:p w14:paraId="098EE61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A1DCC68" w14:textId="77777777" w:rsidR="00552A32" w:rsidRPr="002A3074" w:rsidRDefault="00552A32" w:rsidP="00552A32">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743799A1"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0DAC41" w14:textId="77777777" w:rsidR="00552A32" w:rsidRPr="00445349" w:rsidRDefault="00552A32" w:rsidP="00552A32">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6B95E957" w14:textId="77777777" w:rsidR="00552A32" w:rsidRPr="00445349" w:rsidRDefault="00552A32" w:rsidP="00552A32">
      <w:pPr>
        <w:overflowPunct w:val="0"/>
        <w:autoSpaceDE w:val="0"/>
        <w:ind w:right="-94"/>
        <w:rPr>
          <w:rFonts w:ascii="Montserrat" w:hAnsi="Montserrat" w:cs="Arial"/>
          <w:sz w:val="20"/>
          <w:szCs w:val="20"/>
          <w:lang w:val="pt-BR"/>
        </w:rPr>
      </w:pPr>
    </w:p>
    <w:p w14:paraId="7125A37E"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4BFE0066" w14:textId="77777777" w:rsidR="00552A32" w:rsidRPr="00445349" w:rsidRDefault="00552A32" w:rsidP="00552A32">
      <w:pPr>
        <w:pStyle w:val="Texto"/>
        <w:spacing w:after="0" w:line="240" w:lineRule="auto"/>
        <w:ind w:firstLine="0"/>
        <w:rPr>
          <w:rFonts w:ascii="Montserrat" w:hAnsi="Montserrat"/>
          <w:sz w:val="20"/>
        </w:rPr>
      </w:pPr>
    </w:p>
    <w:p w14:paraId="6A622AFC"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5317EEE5" w14:textId="77777777" w:rsidR="00552A32" w:rsidRPr="00445349" w:rsidRDefault="00552A32" w:rsidP="00552A32">
      <w:pPr>
        <w:pStyle w:val="Texto"/>
        <w:spacing w:after="0" w:line="240" w:lineRule="auto"/>
        <w:ind w:firstLine="0"/>
        <w:rPr>
          <w:rFonts w:ascii="Montserrat" w:hAnsi="Montserrat"/>
          <w:sz w:val="20"/>
        </w:rPr>
      </w:pPr>
    </w:p>
    <w:p w14:paraId="5834AFDD" w14:textId="77777777" w:rsidR="00552A32" w:rsidRPr="00445349" w:rsidRDefault="00552A32" w:rsidP="00552A32">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784BA7F8" w14:textId="77777777" w:rsidR="00552A32" w:rsidRPr="00445349" w:rsidRDefault="00552A32" w:rsidP="00552A32">
      <w:pPr>
        <w:pStyle w:val="Texto"/>
        <w:spacing w:after="0" w:line="240" w:lineRule="auto"/>
        <w:ind w:firstLine="0"/>
        <w:jc w:val="center"/>
        <w:rPr>
          <w:rFonts w:ascii="Montserrat" w:hAnsi="Montserrat"/>
          <w:sz w:val="20"/>
        </w:rPr>
      </w:pPr>
    </w:p>
    <w:p w14:paraId="0977CA83" w14:textId="77777777" w:rsidR="00552A32" w:rsidRDefault="00552A32" w:rsidP="00552A32">
      <w:pPr>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53A0A8FA"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557F7129" w14:textId="77777777" w:rsidR="00552A32" w:rsidRDefault="00552A32" w:rsidP="00552A32">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152512C8"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4A4E30D0" w14:textId="77777777" w:rsidR="00552A32" w:rsidRPr="00445349" w:rsidRDefault="00552A32" w:rsidP="00552A32">
      <w:pPr>
        <w:pStyle w:val="Texto"/>
        <w:spacing w:after="0" w:line="240" w:lineRule="auto"/>
        <w:ind w:firstLine="0"/>
        <w:rPr>
          <w:rFonts w:ascii="Montserrat" w:hAnsi="Montserrat"/>
          <w:b/>
          <w:sz w:val="20"/>
        </w:rPr>
      </w:pPr>
    </w:p>
    <w:p w14:paraId="34B37135"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30AC955" w14:textId="77777777" w:rsidR="00552A32" w:rsidRPr="00445349" w:rsidRDefault="00552A32" w:rsidP="00552A32">
      <w:pPr>
        <w:pStyle w:val="Texto"/>
        <w:spacing w:after="0" w:line="240" w:lineRule="auto"/>
        <w:ind w:firstLine="0"/>
        <w:rPr>
          <w:rFonts w:ascii="Montserrat" w:hAnsi="Montserrat"/>
          <w:b/>
          <w:sz w:val="20"/>
        </w:rPr>
      </w:pPr>
    </w:p>
    <w:p w14:paraId="2FDA9BDE"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0E5AA6A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9A7341"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447C1F"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505F79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B9069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33F0DE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566C398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0F93CE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A2D903"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2EDC851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0E7F066"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CFE324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3322292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EBC53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A79D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1A3ECFA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0912EB5"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B9AD6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085A6C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6B0A4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19F53B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552A32" w:rsidRPr="00445349" w14:paraId="1727A033"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F470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F88335F"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552A32" w:rsidRPr="00445349" w14:paraId="2363861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639927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B4426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552A32" w:rsidRPr="00445349" w14:paraId="5B610BE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1AF33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F0A7C4"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351286F1" w14:textId="77777777" w:rsidR="00552A32" w:rsidRPr="00445349" w:rsidRDefault="00552A32" w:rsidP="00552A32">
      <w:pPr>
        <w:pStyle w:val="Texto"/>
        <w:spacing w:after="0" w:line="240" w:lineRule="auto"/>
        <w:ind w:firstLine="0"/>
        <w:rPr>
          <w:rFonts w:ascii="Montserrat" w:hAnsi="Montserrat"/>
          <w:sz w:val="20"/>
        </w:rPr>
      </w:pPr>
    </w:p>
    <w:p w14:paraId="22CFA637" w14:textId="2261A22C"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86115D">
        <w:rPr>
          <w:rFonts w:ascii="Montserrat" w:hAnsi="Montserrat"/>
          <w:sz w:val="20"/>
          <w:lang w:eastAsia="ar-SA"/>
        </w:rPr>
        <w:t>PARTICIPAN</w:t>
      </w:r>
      <w:r w:rsidR="0086115D" w:rsidRPr="00445349">
        <w:rPr>
          <w:rFonts w:ascii="Montserrat" w:hAnsi="Montserrat"/>
          <w:sz w:val="20"/>
          <w:lang w:eastAsia="ar-SA"/>
        </w:rPr>
        <w:t>TE</w:t>
      </w:r>
      <w:r w:rsidRPr="00445349">
        <w:rPr>
          <w:rFonts w:ascii="Montserrat" w:hAnsi="Montserrat"/>
          <w:sz w:val="20"/>
        </w:rPr>
        <w:t xml:space="preserve"> es una persona física, se podrá ajustar el presente formato en su parte conducente.</w:t>
      </w:r>
    </w:p>
    <w:p w14:paraId="13285D95" w14:textId="77777777" w:rsidR="00552A32" w:rsidRPr="00445349" w:rsidRDefault="00552A32" w:rsidP="00552A32">
      <w:pPr>
        <w:pStyle w:val="Texto"/>
        <w:spacing w:after="0" w:line="240" w:lineRule="auto"/>
        <w:ind w:firstLine="0"/>
        <w:rPr>
          <w:rFonts w:ascii="Montserrat" w:hAnsi="Montserrat"/>
          <w:sz w:val="20"/>
        </w:rPr>
      </w:pPr>
    </w:p>
    <w:p w14:paraId="0E9AC931" w14:textId="77777777" w:rsidR="00552A32" w:rsidRPr="00445349" w:rsidRDefault="00552A32" w:rsidP="00552A32">
      <w:pPr>
        <w:rPr>
          <w:rFonts w:ascii="Montserrat" w:hAnsi="Montserrat" w:cs="Arial"/>
          <w:b/>
          <w:sz w:val="20"/>
          <w:szCs w:val="20"/>
        </w:rPr>
      </w:pPr>
      <w:r w:rsidRPr="00445349">
        <w:rPr>
          <w:rFonts w:ascii="Montserrat" w:hAnsi="Montserrat" w:cs="Arial"/>
          <w:b/>
          <w:sz w:val="20"/>
          <w:szCs w:val="20"/>
        </w:rPr>
        <w:br w:type="page"/>
      </w:r>
    </w:p>
    <w:p w14:paraId="632508C8"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5" w:name="_Toc99120379"/>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IX </w:t>
      </w:r>
      <w:r w:rsidRPr="00BC1DC2">
        <w:rPr>
          <w:rFonts w:ascii="Montserrat" w:hAnsi="Montserrat" w:cs="Arial"/>
          <w:b/>
          <w:color w:val="000000" w:themeColor="text1"/>
          <w:sz w:val="20"/>
          <w:szCs w:val="20"/>
          <w:lang w:val="es-ES"/>
        </w:rPr>
        <w:br/>
      </w:r>
      <w:r w:rsidRPr="00BC1DC2">
        <w:rPr>
          <w:rFonts w:ascii="Montserrat" w:hAnsi="Montserrat" w:cs="Arial"/>
          <w:b/>
          <w:color w:val="000000" w:themeColor="text1"/>
          <w:sz w:val="20"/>
          <w:szCs w:val="20"/>
        </w:rPr>
        <w:t>MODELO DE CONVENIO DE PARTICIPACIÓN CONJUNTA</w:t>
      </w:r>
      <w:bookmarkEnd w:id="145"/>
    </w:p>
    <w:p w14:paraId="1ECED266" w14:textId="77777777" w:rsidR="00552A32" w:rsidRPr="00445349" w:rsidRDefault="00552A32" w:rsidP="00552A32">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7F6A628D"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2F53B0B6"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8AF08C4" w14:textId="77777777" w:rsidR="00552A32" w:rsidRPr="00445349" w:rsidRDefault="00552A32" w:rsidP="00552A32">
      <w:pPr>
        <w:ind w:right="16"/>
        <w:jc w:val="center"/>
        <w:rPr>
          <w:rFonts w:ascii="Montserrat" w:hAnsi="Montserrat" w:cs="Arial"/>
          <w:b/>
          <w:bCs/>
          <w:sz w:val="18"/>
          <w:szCs w:val="18"/>
        </w:rPr>
      </w:pPr>
    </w:p>
    <w:p w14:paraId="2DF00818" w14:textId="77777777" w:rsidR="00552A32" w:rsidRPr="00445349" w:rsidRDefault="00552A32" w:rsidP="00552A32">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733FBB" w14:textId="77777777" w:rsidR="00552A32" w:rsidRPr="00445349" w:rsidRDefault="00552A32" w:rsidP="00552A32">
      <w:pPr>
        <w:pStyle w:val="Textoindependiente21"/>
        <w:ind w:right="-376"/>
        <w:rPr>
          <w:rFonts w:ascii="Montserrat" w:hAnsi="Montserrat" w:cs="Arial"/>
          <w:sz w:val="18"/>
          <w:szCs w:val="18"/>
        </w:rPr>
      </w:pPr>
    </w:p>
    <w:p w14:paraId="1C60DFE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4B7B254B" w14:textId="77777777" w:rsidR="00552A32" w:rsidRPr="00445349" w:rsidRDefault="00552A32" w:rsidP="00552A32">
      <w:pPr>
        <w:pStyle w:val="Textoindependiente32"/>
        <w:ind w:right="-376"/>
        <w:rPr>
          <w:rFonts w:ascii="Montserrat" w:hAnsi="Montserrat" w:cs="Arial"/>
          <w:sz w:val="18"/>
          <w:szCs w:val="18"/>
        </w:rPr>
      </w:pPr>
    </w:p>
    <w:p w14:paraId="4E528FCD"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50639858" w14:textId="77777777" w:rsidR="00552A32" w:rsidRPr="00445349" w:rsidRDefault="00552A32" w:rsidP="00552A32">
      <w:pPr>
        <w:pStyle w:val="Textoindependiente32"/>
        <w:ind w:right="-376"/>
        <w:rPr>
          <w:rFonts w:ascii="Montserrat" w:hAnsi="Montserrat" w:cs="Arial"/>
          <w:sz w:val="18"/>
          <w:szCs w:val="18"/>
        </w:rPr>
      </w:pPr>
    </w:p>
    <w:p w14:paraId="17D83E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5DF158EA" w14:textId="77777777" w:rsidR="00552A32" w:rsidRPr="00445349" w:rsidRDefault="00552A32" w:rsidP="00552A32">
      <w:pPr>
        <w:ind w:left="850" w:right="-376" w:hanging="425"/>
        <w:jc w:val="both"/>
        <w:rPr>
          <w:rFonts w:ascii="Montserrat" w:hAnsi="Montserrat" w:cs="Arial"/>
          <w:sz w:val="18"/>
          <w:szCs w:val="18"/>
        </w:rPr>
      </w:pPr>
    </w:p>
    <w:p w14:paraId="0EECE9AB" w14:textId="77777777" w:rsidR="00552A32" w:rsidRPr="00445349" w:rsidRDefault="00552A32" w:rsidP="00552A32">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31CD04BD" w14:textId="77777777" w:rsidR="00552A32" w:rsidRPr="00445349" w:rsidRDefault="00552A32" w:rsidP="00552A32">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213B824E" w14:textId="77777777" w:rsidR="00552A32" w:rsidRPr="00445349" w:rsidRDefault="00552A32" w:rsidP="00552A32">
      <w:pPr>
        <w:ind w:left="850" w:right="-376" w:hanging="425"/>
        <w:jc w:val="both"/>
        <w:rPr>
          <w:rFonts w:ascii="Montserrat" w:hAnsi="Montserrat" w:cs="Arial"/>
          <w:sz w:val="18"/>
          <w:szCs w:val="18"/>
          <w:u w:val="single"/>
        </w:rPr>
      </w:pPr>
    </w:p>
    <w:p w14:paraId="0302B44B"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19CB5F70" w14:textId="77777777" w:rsidR="00552A32" w:rsidRPr="00445349" w:rsidRDefault="00552A32" w:rsidP="00552A32">
      <w:pPr>
        <w:ind w:left="850" w:right="-376" w:hanging="425"/>
        <w:jc w:val="both"/>
        <w:rPr>
          <w:rFonts w:ascii="Montserrat" w:hAnsi="Montserrat" w:cs="Arial"/>
          <w:sz w:val="18"/>
          <w:szCs w:val="18"/>
        </w:rPr>
      </w:pPr>
    </w:p>
    <w:p w14:paraId="2A191C64"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2062E47F" w14:textId="77777777" w:rsidR="00552A32" w:rsidRPr="00445349" w:rsidRDefault="00552A32" w:rsidP="00552A32">
      <w:pPr>
        <w:ind w:left="850" w:right="-376" w:hanging="425"/>
        <w:jc w:val="both"/>
        <w:rPr>
          <w:rFonts w:ascii="Montserrat" w:hAnsi="Montserrat" w:cs="Arial"/>
          <w:sz w:val="18"/>
          <w:szCs w:val="18"/>
        </w:rPr>
      </w:pPr>
    </w:p>
    <w:p w14:paraId="0CE4B082"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3C5432EF" w14:textId="77777777" w:rsidR="00552A32" w:rsidRPr="00445349" w:rsidRDefault="00552A32" w:rsidP="00552A32">
      <w:pPr>
        <w:pStyle w:val="Textoindependiente32"/>
        <w:ind w:right="-376"/>
        <w:rPr>
          <w:rFonts w:ascii="Montserrat" w:hAnsi="Montserrat" w:cs="Arial"/>
          <w:sz w:val="18"/>
          <w:szCs w:val="18"/>
        </w:rPr>
      </w:pPr>
    </w:p>
    <w:p w14:paraId="0532CE26"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091B3AAF" w14:textId="77777777" w:rsidR="00552A32" w:rsidRPr="00445349" w:rsidRDefault="00552A32" w:rsidP="00552A32">
      <w:pPr>
        <w:ind w:left="425" w:right="-376" w:hanging="425"/>
        <w:jc w:val="both"/>
        <w:rPr>
          <w:rFonts w:ascii="Montserrat" w:hAnsi="Montserrat" w:cs="Arial"/>
          <w:sz w:val="18"/>
          <w:szCs w:val="18"/>
        </w:rPr>
      </w:pPr>
    </w:p>
    <w:p w14:paraId="74A70BDC"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477EF148" w14:textId="77777777" w:rsidR="00552A32" w:rsidRPr="00445349" w:rsidRDefault="00552A32" w:rsidP="00552A32">
      <w:pPr>
        <w:pStyle w:val="Textoindependiente32"/>
        <w:ind w:right="-376"/>
        <w:rPr>
          <w:rFonts w:ascii="Montserrat" w:hAnsi="Montserrat" w:cs="Arial"/>
          <w:sz w:val="18"/>
          <w:szCs w:val="18"/>
        </w:rPr>
      </w:pPr>
    </w:p>
    <w:p w14:paraId="6BFB227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1C65D166" w14:textId="77777777" w:rsidR="00552A32" w:rsidRPr="00445349" w:rsidRDefault="00552A32" w:rsidP="00552A32">
      <w:pPr>
        <w:pStyle w:val="Textoindependiente32"/>
        <w:ind w:right="-376"/>
        <w:rPr>
          <w:rFonts w:ascii="Montserrat" w:hAnsi="Montserrat" w:cs="Arial"/>
          <w:sz w:val="18"/>
          <w:szCs w:val="18"/>
        </w:rPr>
      </w:pPr>
    </w:p>
    <w:p w14:paraId="091F094E"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06B4A13F" w14:textId="77777777" w:rsidR="00552A32" w:rsidRPr="00445349" w:rsidRDefault="00552A32" w:rsidP="00552A32">
      <w:pPr>
        <w:ind w:left="1985" w:right="-376" w:hanging="851"/>
        <w:jc w:val="both"/>
        <w:rPr>
          <w:rFonts w:ascii="Montserrat" w:hAnsi="Montserrat" w:cs="Arial"/>
          <w:b/>
          <w:bCs/>
          <w:sz w:val="18"/>
          <w:szCs w:val="18"/>
        </w:rPr>
      </w:pPr>
    </w:p>
    <w:p w14:paraId="5A9AB24C" w14:textId="77777777" w:rsidR="00552A32" w:rsidRPr="00445349" w:rsidRDefault="00552A32" w:rsidP="00552A32">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7BB6E13A" w14:textId="77777777" w:rsidR="00552A32" w:rsidRPr="00445349" w:rsidRDefault="00552A32" w:rsidP="00552A32">
      <w:pPr>
        <w:pStyle w:val="Textoindependiente32"/>
        <w:ind w:right="-376"/>
        <w:rPr>
          <w:rFonts w:ascii="Montserrat" w:hAnsi="Montserrat" w:cs="Arial"/>
          <w:sz w:val="18"/>
          <w:szCs w:val="18"/>
        </w:rPr>
      </w:pPr>
    </w:p>
    <w:p w14:paraId="31EB632F"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E48D851" w14:textId="77777777" w:rsidR="00552A32" w:rsidRPr="00445349" w:rsidRDefault="00552A32" w:rsidP="00552A32">
      <w:pPr>
        <w:pStyle w:val="Textoindependiente32"/>
        <w:ind w:right="-376"/>
        <w:rPr>
          <w:rFonts w:ascii="Montserrat" w:hAnsi="Montserrat" w:cs="Arial"/>
          <w:sz w:val="18"/>
          <w:szCs w:val="18"/>
        </w:rPr>
      </w:pPr>
    </w:p>
    <w:p w14:paraId="3B9F77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6FC71ED9" w14:textId="77777777" w:rsidR="00552A32" w:rsidRPr="00445349" w:rsidRDefault="00552A32" w:rsidP="00552A32">
      <w:pPr>
        <w:ind w:left="1208" w:right="-376" w:hanging="851"/>
        <w:jc w:val="both"/>
        <w:rPr>
          <w:rFonts w:ascii="Montserrat" w:hAnsi="Montserrat" w:cs="Arial"/>
          <w:b/>
          <w:bCs/>
          <w:sz w:val="18"/>
          <w:szCs w:val="18"/>
        </w:rPr>
      </w:pPr>
    </w:p>
    <w:p w14:paraId="44F74D7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5E629D06" w14:textId="77777777" w:rsidR="00552A32" w:rsidRPr="00445349" w:rsidRDefault="00552A32" w:rsidP="00552A32">
      <w:pPr>
        <w:ind w:left="425" w:right="-376"/>
        <w:jc w:val="both"/>
        <w:rPr>
          <w:rFonts w:ascii="Montserrat" w:hAnsi="Montserrat" w:cs="Arial"/>
          <w:sz w:val="18"/>
          <w:szCs w:val="18"/>
        </w:rPr>
      </w:pPr>
    </w:p>
    <w:p w14:paraId="082ED922" w14:textId="77777777" w:rsidR="00552A32" w:rsidRPr="00445349" w:rsidRDefault="00552A32" w:rsidP="00552A32">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084C9AB0" w14:textId="77777777" w:rsidR="00552A32" w:rsidRPr="00445349" w:rsidRDefault="00552A32" w:rsidP="00552A32">
      <w:pPr>
        <w:ind w:right="-376"/>
        <w:jc w:val="both"/>
        <w:rPr>
          <w:rFonts w:ascii="Montserrat" w:hAnsi="Montserrat" w:cs="Arial"/>
          <w:sz w:val="18"/>
          <w:szCs w:val="18"/>
        </w:rPr>
      </w:pPr>
    </w:p>
    <w:p w14:paraId="7DD7014A"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3C596C4B" w14:textId="77777777" w:rsidR="00552A32" w:rsidRPr="00445349" w:rsidRDefault="00552A32" w:rsidP="00552A32">
      <w:pPr>
        <w:ind w:left="425" w:right="-376"/>
        <w:jc w:val="both"/>
        <w:rPr>
          <w:rFonts w:ascii="Montserrat" w:hAnsi="Montserrat" w:cs="Arial"/>
          <w:sz w:val="18"/>
          <w:szCs w:val="18"/>
        </w:rPr>
      </w:pPr>
    </w:p>
    <w:p w14:paraId="4D9C4F3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096CB65" w14:textId="77777777" w:rsidR="00552A32" w:rsidRPr="00445349" w:rsidRDefault="00552A32" w:rsidP="00552A32">
      <w:pPr>
        <w:pStyle w:val="Textoindependiente32"/>
        <w:ind w:left="1222" w:right="-376" w:hanging="865"/>
        <w:rPr>
          <w:rFonts w:ascii="Montserrat" w:hAnsi="Montserrat" w:cs="Arial"/>
          <w:sz w:val="18"/>
          <w:szCs w:val="18"/>
        </w:rPr>
      </w:pPr>
    </w:p>
    <w:p w14:paraId="340584D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52C5C07C" w14:textId="77777777" w:rsidR="00552A32" w:rsidRPr="00445349" w:rsidRDefault="00552A32" w:rsidP="00552A32">
      <w:pPr>
        <w:ind w:left="425" w:right="-376" w:hanging="425"/>
        <w:jc w:val="both"/>
        <w:rPr>
          <w:rFonts w:ascii="Montserrat" w:hAnsi="Montserrat" w:cs="Arial"/>
          <w:sz w:val="18"/>
          <w:szCs w:val="18"/>
        </w:rPr>
      </w:pPr>
    </w:p>
    <w:p w14:paraId="077649FA"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6000AD6C" w14:textId="77777777" w:rsidR="00552A32" w:rsidRPr="00445349" w:rsidRDefault="00552A32" w:rsidP="00552A32">
      <w:pPr>
        <w:ind w:left="425" w:right="-376" w:hanging="425"/>
        <w:jc w:val="both"/>
        <w:rPr>
          <w:rFonts w:ascii="Montserrat" w:hAnsi="Montserrat" w:cs="Arial"/>
          <w:sz w:val="18"/>
          <w:szCs w:val="18"/>
        </w:rPr>
      </w:pPr>
    </w:p>
    <w:p w14:paraId="1509EB84"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389CF448" w14:textId="77777777" w:rsidR="00552A32" w:rsidRPr="00445349" w:rsidRDefault="00552A32" w:rsidP="00552A32">
      <w:pPr>
        <w:ind w:left="1208" w:right="-376" w:hanging="851"/>
        <w:jc w:val="both"/>
        <w:rPr>
          <w:rFonts w:ascii="Montserrat" w:hAnsi="Montserrat" w:cs="Arial"/>
          <w:b/>
          <w:bCs/>
          <w:sz w:val="18"/>
          <w:szCs w:val="18"/>
        </w:rPr>
      </w:pPr>
    </w:p>
    <w:p w14:paraId="7854330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135F785" w14:textId="77777777" w:rsidR="00552A32" w:rsidRPr="00445349" w:rsidRDefault="00552A32" w:rsidP="00552A32">
      <w:pPr>
        <w:ind w:left="425" w:right="-376" w:hanging="425"/>
        <w:jc w:val="both"/>
        <w:rPr>
          <w:rFonts w:ascii="Montserrat" w:hAnsi="Montserrat" w:cs="Arial"/>
          <w:sz w:val="18"/>
          <w:szCs w:val="18"/>
        </w:rPr>
      </w:pPr>
    </w:p>
    <w:p w14:paraId="1E6585DB" w14:textId="77777777" w:rsidR="00552A32" w:rsidRPr="00445349" w:rsidRDefault="00552A32" w:rsidP="00552A32">
      <w:pPr>
        <w:pStyle w:val="Textoindependiente32"/>
        <w:ind w:right="-376"/>
        <w:rPr>
          <w:rFonts w:ascii="Montserrat" w:hAnsi="Montserrat" w:cs="Arial"/>
          <w:sz w:val="18"/>
          <w:szCs w:val="18"/>
        </w:rPr>
      </w:pPr>
    </w:p>
    <w:p w14:paraId="37CCE28C"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A1BF358" w14:textId="77777777" w:rsidR="00552A32" w:rsidRPr="00445349" w:rsidRDefault="00552A32" w:rsidP="00552A32">
      <w:pPr>
        <w:pStyle w:val="Textoindependiente21"/>
        <w:ind w:left="1563" w:right="-376" w:hanging="540"/>
        <w:rPr>
          <w:rFonts w:ascii="Montserrat" w:hAnsi="Montserrat" w:cs="Arial"/>
          <w:sz w:val="18"/>
          <w:szCs w:val="18"/>
        </w:rPr>
      </w:pPr>
    </w:p>
    <w:p w14:paraId="2D5352AF" w14:textId="77777777" w:rsidR="00552A32" w:rsidRPr="00445349" w:rsidRDefault="00552A32" w:rsidP="00552A32">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7097C3A3" w14:textId="77777777" w:rsidR="00552A32" w:rsidRPr="00445349" w:rsidRDefault="00552A32" w:rsidP="00552A32">
      <w:pPr>
        <w:pStyle w:val="Textoindependiente21"/>
        <w:ind w:left="1985" w:right="-376"/>
        <w:rPr>
          <w:rFonts w:ascii="Montserrat" w:hAnsi="Montserrat"/>
          <w:sz w:val="18"/>
          <w:szCs w:val="18"/>
        </w:rPr>
      </w:pPr>
    </w:p>
    <w:p w14:paraId="093929A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71005CDC" w14:textId="77777777" w:rsidR="00552A32" w:rsidRPr="00445349" w:rsidRDefault="00552A32" w:rsidP="00552A32">
      <w:pPr>
        <w:pStyle w:val="Textoindependiente32"/>
        <w:ind w:right="-376"/>
        <w:rPr>
          <w:rFonts w:ascii="Montserrat" w:hAnsi="Montserrat" w:cs="Arial"/>
          <w:sz w:val="18"/>
          <w:szCs w:val="18"/>
        </w:rPr>
      </w:pPr>
    </w:p>
    <w:p w14:paraId="35F758A9"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6D11253B" w14:textId="77777777" w:rsidR="00552A32" w:rsidRPr="00445349" w:rsidRDefault="00552A32" w:rsidP="00552A32">
      <w:pPr>
        <w:ind w:left="425" w:right="-376" w:hanging="425"/>
        <w:jc w:val="both"/>
        <w:rPr>
          <w:rFonts w:ascii="Montserrat" w:hAnsi="Montserrat" w:cs="Arial"/>
          <w:sz w:val="18"/>
          <w:szCs w:val="18"/>
        </w:rPr>
      </w:pPr>
    </w:p>
    <w:p w14:paraId="45CE4078"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148C1523" w14:textId="77777777" w:rsidR="00552A32" w:rsidRPr="00445349" w:rsidRDefault="00552A32" w:rsidP="00552A32">
      <w:pPr>
        <w:pStyle w:val="Textoindependiente32"/>
        <w:ind w:right="-376"/>
        <w:rPr>
          <w:rFonts w:ascii="Montserrat" w:hAnsi="Montserrat" w:cs="Arial"/>
          <w:sz w:val="18"/>
          <w:szCs w:val="18"/>
        </w:rPr>
      </w:pPr>
    </w:p>
    <w:p w14:paraId="5D139583" w14:textId="77777777" w:rsidR="00552A32" w:rsidRPr="00445349" w:rsidRDefault="00552A32" w:rsidP="00552A32">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35BAC76" w14:textId="77777777" w:rsidR="00552A32" w:rsidRPr="00445349" w:rsidRDefault="00552A32" w:rsidP="00552A32">
      <w:pPr>
        <w:pStyle w:val="Textoindependiente21"/>
        <w:ind w:left="2340" w:right="-376" w:hanging="540"/>
        <w:rPr>
          <w:rFonts w:ascii="Montserrat" w:hAnsi="Montserrat"/>
          <w:sz w:val="18"/>
          <w:szCs w:val="18"/>
        </w:rPr>
      </w:pPr>
    </w:p>
    <w:p w14:paraId="7EF41DF4" w14:textId="77777777" w:rsidR="00552A32" w:rsidRPr="00445349" w:rsidRDefault="00552A32" w:rsidP="00552A32">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762E19D7" w14:textId="77777777" w:rsidR="00552A32" w:rsidRPr="00445349" w:rsidRDefault="00552A32" w:rsidP="00552A32">
      <w:pPr>
        <w:pStyle w:val="Textoindependiente21"/>
        <w:ind w:left="2340" w:right="-376" w:hanging="540"/>
        <w:rPr>
          <w:rFonts w:ascii="Montserrat" w:hAnsi="Montserrat"/>
          <w:sz w:val="18"/>
          <w:szCs w:val="18"/>
        </w:rPr>
      </w:pPr>
    </w:p>
    <w:p w14:paraId="61A24537"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29462F6A" w14:textId="77777777" w:rsidR="00552A32" w:rsidRPr="00445349" w:rsidRDefault="00552A32" w:rsidP="00552A32">
      <w:pPr>
        <w:pStyle w:val="Textoindependiente21"/>
        <w:ind w:left="1403" w:right="-376" w:hanging="1403"/>
        <w:rPr>
          <w:rFonts w:ascii="Montserrat" w:hAnsi="Montserrat"/>
          <w:b/>
          <w:bCs/>
          <w:sz w:val="18"/>
          <w:szCs w:val="18"/>
        </w:rPr>
      </w:pPr>
    </w:p>
    <w:p w14:paraId="0495C696"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w:t>
      </w:r>
      <w:r w:rsidRPr="00445349">
        <w:rPr>
          <w:rFonts w:ascii="Montserrat" w:hAnsi="Montserrat"/>
          <w:sz w:val="18"/>
          <w:szCs w:val="18"/>
        </w:rPr>
        <w:lastRenderedPageBreak/>
        <w:t>Cobertura de Tratados número _________ y en caso de ser adjudicatario del contrato, se obligan a prestar el servicio objeto del convenio, con la participación siguiente:</w:t>
      </w:r>
    </w:p>
    <w:p w14:paraId="00F00A24" w14:textId="77777777" w:rsidR="00552A32" w:rsidRPr="00445349" w:rsidRDefault="00552A32" w:rsidP="00552A32">
      <w:pPr>
        <w:pStyle w:val="Textoindependiente21"/>
        <w:ind w:right="-376"/>
        <w:rPr>
          <w:rFonts w:ascii="Montserrat" w:hAnsi="Montserrat"/>
          <w:sz w:val="18"/>
          <w:szCs w:val="18"/>
        </w:rPr>
      </w:pPr>
    </w:p>
    <w:p w14:paraId="13C1A98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0792289F"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0D2D02B1" w14:textId="77777777" w:rsidR="00552A32" w:rsidRPr="00445349" w:rsidRDefault="00552A32" w:rsidP="00552A32">
      <w:pPr>
        <w:pStyle w:val="Textoindependiente21"/>
        <w:ind w:right="-376"/>
        <w:rPr>
          <w:rFonts w:ascii="Montserrat" w:hAnsi="Montserrat"/>
          <w:sz w:val="18"/>
          <w:szCs w:val="18"/>
        </w:rPr>
      </w:pPr>
    </w:p>
    <w:p w14:paraId="12CCEE7F"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5AE64415" w14:textId="77777777" w:rsidR="00552A32" w:rsidRPr="00445349" w:rsidRDefault="00552A32" w:rsidP="00552A32">
      <w:pPr>
        <w:pStyle w:val="Textoindependiente21"/>
        <w:ind w:left="1403" w:right="-376" w:hanging="1403"/>
        <w:rPr>
          <w:rFonts w:ascii="Montserrat" w:hAnsi="Montserrat"/>
          <w:b/>
          <w:bCs/>
          <w:sz w:val="18"/>
          <w:szCs w:val="18"/>
        </w:rPr>
      </w:pPr>
    </w:p>
    <w:p w14:paraId="4ECEB5D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6B22603A" w14:textId="77777777" w:rsidR="00552A32" w:rsidRPr="00445349" w:rsidRDefault="00552A32" w:rsidP="00552A32">
      <w:pPr>
        <w:pStyle w:val="Textoindependiente21"/>
        <w:ind w:right="-376" w:firstLine="14"/>
        <w:rPr>
          <w:rFonts w:ascii="Montserrat" w:hAnsi="Montserrat"/>
          <w:sz w:val="18"/>
          <w:szCs w:val="18"/>
        </w:rPr>
      </w:pPr>
    </w:p>
    <w:p w14:paraId="20D2859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75B905A" w14:textId="77777777" w:rsidR="00552A32" w:rsidRPr="00445349" w:rsidRDefault="00552A32" w:rsidP="00552A32">
      <w:pPr>
        <w:pStyle w:val="Textoindependiente21"/>
        <w:ind w:right="-376"/>
        <w:rPr>
          <w:rFonts w:ascii="Montserrat" w:hAnsi="Montserrat"/>
          <w:sz w:val="18"/>
          <w:szCs w:val="18"/>
        </w:rPr>
      </w:pPr>
    </w:p>
    <w:p w14:paraId="1EBDA3C4" w14:textId="77777777" w:rsidR="00552A32" w:rsidRPr="00445349" w:rsidRDefault="00552A32" w:rsidP="00552A32">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6C404C39" w14:textId="77777777" w:rsidR="00552A32" w:rsidRPr="00445349" w:rsidRDefault="00552A32" w:rsidP="00552A32">
      <w:pPr>
        <w:pStyle w:val="Textoindependiente21"/>
        <w:ind w:left="1431" w:right="-376" w:hanging="1431"/>
        <w:rPr>
          <w:rFonts w:ascii="Montserrat" w:hAnsi="Montserrat"/>
          <w:b/>
          <w:bCs/>
          <w:sz w:val="18"/>
          <w:szCs w:val="18"/>
        </w:rPr>
      </w:pPr>
    </w:p>
    <w:p w14:paraId="79B9257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4EDFECC6" w14:textId="77777777" w:rsidR="00552A32" w:rsidRPr="00445349" w:rsidRDefault="00552A32" w:rsidP="00552A32">
      <w:pPr>
        <w:pStyle w:val="Textoindependiente21"/>
        <w:ind w:left="1445" w:right="-376" w:hanging="1425"/>
        <w:rPr>
          <w:rFonts w:ascii="Montserrat" w:hAnsi="Montserrat"/>
          <w:sz w:val="18"/>
          <w:szCs w:val="18"/>
        </w:rPr>
      </w:pPr>
    </w:p>
    <w:p w14:paraId="7F8B42F7" w14:textId="77777777" w:rsidR="00552A32" w:rsidRPr="00445349" w:rsidRDefault="00552A32" w:rsidP="00552A32">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1C94F22C" w14:textId="77777777" w:rsidR="00552A32" w:rsidRPr="00445349" w:rsidRDefault="00552A32" w:rsidP="00552A32">
      <w:pPr>
        <w:pStyle w:val="Textoindependiente21"/>
        <w:ind w:left="1445" w:right="-376" w:hanging="1425"/>
        <w:rPr>
          <w:rFonts w:ascii="Montserrat" w:hAnsi="Montserrat"/>
          <w:b/>
          <w:bCs/>
          <w:sz w:val="18"/>
          <w:szCs w:val="18"/>
        </w:rPr>
      </w:pPr>
    </w:p>
    <w:p w14:paraId="191B3FF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45712F6F" w14:textId="77777777" w:rsidR="00552A32" w:rsidRPr="00445349" w:rsidRDefault="00552A32" w:rsidP="00552A32">
      <w:pPr>
        <w:pStyle w:val="Textoindependiente21"/>
        <w:ind w:right="-376"/>
        <w:rPr>
          <w:rFonts w:ascii="Montserrat" w:hAnsi="Montserrat"/>
          <w:sz w:val="18"/>
          <w:szCs w:val="18"/>
        </w:rPr>
      </w:pPr>
    </w:p>
    <w:p w14:paraId="22358D38" w14:textId="77777777" w:rsidR="00552A32" w:rsidRPr="00445349" w:rsidRDefault="00552A32" w:rsidP="00552A32">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7B77534A" w14:textId="77777777" w:rsidR="00552A32" w:rsidRPr="00445349" w:rsidRDefault="00552A32" w:rsidP="00552A32">
      <w:pPr>
        <w:pStyle w:val="Textoindependiente21"/>
        <w:ind w:left="1459" w:right="-376" w:hanging="1459"/>
        <w:rPr>
          <w:rFonts w:ascii="Montserrat" w:hAnsi="Montserrat"/>
          <w:b/>
          <w:bCs/>
          <w:sz w:val="18"/>
          <w:szCs w:val="18"/>
        </w:rPr>
      </w:pPr>
    </w:p>
    <w:p w14:paraId="2BC335B2"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7AEFB238" w14:textId="77777777" w:rsidR="00552A32" w:rsidRPr="00445349" w:rsidRDefault="00552A32" w:rsidP="00552A32">
      <w:pPr>
        <w:pStyle w:val="Textoindependiente21"/>
        <w:ind w:right="-376"/>
        <w:rPr>
          <w:rFonts w:ascii="Montserrat" w:hAnsi="Montserrat"/>
          <w:sz w:val="18"/>
          <w:szCs w:val="18"/>
        </w:rPr>
      </w:pPr>
    </w:p>
    <w:p w14:paraId="58951643"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A83F55C" w14:textId="77777777" w:rsidR="00552A32" w:rsidRPr="00445349" w:rsidRDefault="00552A32" w:rsidP="00552A32">
      <w:pPr>
        <w:pStyle w:val="Textoindependiente21"/>
        <w:ind w:right="-376"/>
        <w:rPr>
          <w:rFonts w:ascii="Montserrat" w:hAnsi="Montserrat"/>
          <w:sz w:val="18"/>
          <w:szCs w:val="18"/>
        </w:rPr>
      </w:pPr>
    </w:p>
    <w:p w14:paraId="6368AF4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w:t>
      </w:r>
      <w:r w:rsidRPr="00445349">
        <w:rPr>
          <w:rFonts w:ascii="Montserrat" w:hAnsi="Montserrat"/>
          <w:sz w:val="18"/>
          <w:szCs w:val="18"/>
        </w:rPr>
        <w:lastRenderedPageBreak/>
        <w:t xml:space="preserve">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4218FD00" w14:textId="77777777" w:rsidR="00552A32" w:rsidRPr="00445349" w:rsidRDefault="00552A32" w:rsidP="00552A32">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552A32" w:rsidRPr="00445349" w14:paraId="56C5DA97" w14:textId="77777777" w:rsidTr="002F32C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53AECA68" w14:textId="77777777" w:rsidR="00552A32" w:rsidRPr="00445349" w:rsidRDefault="00552A32" w:rsidP="002F32C7">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7397D6B6"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231509A4"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791FA66D"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4E40993C"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1F437388" w14:textId="77777777" w:rsidR="00552A32" w:rsidRPr="00445349" w:rsidRDefault="00552A32" w:rsidP="002F32C7">
            <w:pPr>
              <w:pStyle w:val="Textoindependiente21"/>
              <w:snapToGrid w:val="0"/>
              <w:ind w:right="-376" w:firstLine="14"/>
              <w:jc w:val="center"/>
              <w:rPr>
                <w:rFonts w:ascii="Montserrat" w:eastAsiaTheme="minorHAnsi" w:hAnsi="Montserrat"/>
                <w:sz w:val="18"/>
                <w:szCs w:val="18"/>
              </w:rPr>
            </w:pPr>
          </w:p>
          <w:p w14:paraId="79B3EEFC" w14:textId="77777777" w:rsidR="00552A32" w:rsidRPr="00445349" w:rsidRDefault="00552A32" w:rsidP="002F32C7">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06E43DCD" w14:textId="77777777" w:rsidR="00552A32" w:rsidRPr="00445349" w:rsidRDefault="00552A32" w:rsidP="002F32C7">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D238582" w14:textId="77777777" w:rsidR="00552A32" w:rsidRPr="00445349" w:rsidRDefault="00552A32" w:rsidP="002F32C7">
            <w:pPr>
              <w:pStyle w:val="Textoindependiente21"/>
              <w:ind w:right="-376" w:firstLine="14"/>
              <w:jc w:val="center"/>
              <w:rPr>
                <w:rFonts w:ascii="Montserrat" w:hAnsi="Montserrat"/>
                <w:b/>
                <w:bCs/>
                <w:sz w:val="18"/>
                <w:szCs w:val="18"/>
              </w:rPr>
            </w:pPr>
          </w:p>
        </w:tc>
      </w:tr>
      <w:tr w:rsidR="00552A32" w:rsidRPr="00445349" w14:paraId="1D4DDC97" w14:textId="77777777" w:rsidTr="002F32C7">
        <w:trPr>
          <w:jc w:val="center"/>
        </w:trPr>
        <w:tc>
          <w:tcPr>
            <w:tcW w:w="3600" w:type="dxa"/>
            <w:tcMar>
              <w:top w:w="0" w:type="dxa"/>
              <w:left w:w="70" w:type="dxa"/>
              <w:bottom w:w="0" w:type="dxa"/>
              <w:right w:w="70" w:type="dxa"/>
            </w:tcMar>
            <w:hideMark/>
          </w:tcPr>
          <w:p w14:paraId="7F5FB130" w14:textId="77777777" w:rsidR="00552A32" w:rsidRPr="00445349" w:rsidRDefault="00552A32" w:rsidP="002F32C7">
            <w:pPr>
              <w:snapToGrid w:val="0"/>
              <w:ind w:right="-376" w:firstLine="14"/>
              <w:jc w:val="center"/>
              <w:rPr>
                <w:rFonts w:ascii="Montserrat" w:hAnsi="Montserrat" w:cs="Arial"/>
                <w:b/>
                <w:bCs/>
                <w:sz w:val="18"/>
                <w:szCs w:val="18"/>
              </w:rPr>
            </w:pPr>
            <w:bookmarkStart w:id="146" w:name="_Toc455044420"/>
            <w:bookmarkStart w:id="147" w:name="_Toc431292350"/>
            <w:bookmarkStart w:id="148" w:name="_Toc428785856"/>
            <w:bookmarkStart w:id="149" w:name="_Toc428448817"/>
            <w:bookmarkStart w:id="150" w:name="_Toc428197484"/>
            <w:bookmarkEnd w:id="146"/>
            <w:bookmarkEnd w:id="147"/>
            <w:bookmarkEnd w:id="148"/>
            <w:bookmarkEnd w:id="149"/>
            <w:r w:rsidRPr="00445349">
              <w:rPr>
                <w:rFonts w:ascii="Montserrat" w:hAnsi="Montserrat" w:cs="Arial"/>
                <w:b/>
                <w:bCs/>
                <w:sz w:val="18"/>
                <w:szCs w:val="18"/>
              </w:rPr>
              <w:t>Nombre y Cargo</w:t>
            </w:r>
            <w:bookmarkEnd w:id="150"/>
          </w:p>
          <w:p w14:paraId="151D7294"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25C16039" w14:textId="77777777" w:rsidR="00552A32" w:rsidRPr="00445349" w:rsidRDefault="00552A32" w:rsidP="002F32C7">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069536FD" w14:textId="77777777" w:rsidR="00552A32" w:rsidRPr="00445349" w:rsidRDefault="00552A32" w:rsidP="002F32C7">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256B37F1"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4F143DA2" w14:textId="77777777" w:rsidR="00552A32" w:rsidRDefault="00552A32" w:rsidP="00552A32">
      <w:pPr>
        <w:jc w:val="center"/>
      </w:pPr>
    </w:p>
    <w:p w14:paraId="568D5335" w14:textId="77777777" w:rsidR="00552A32" w:rsidRDefault="00552A32" w:rsidP="00552A32">
      <w:pPr>
        <w:spacing w:after="200" w:line="276" w:lineRule="auto"/>
      </w:pPr>
      <w:r>
        <w:br w:type="page"/>
      </w:r>
    </w:p>
    <w:p w14:paraId="06BDEC8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w:t>
      </w:r>
      <w:r w:rsidRPr="00BC1DC2">
        <w:rPr>
          <w:rFonts w:ascii="Montserrat" w:hAnsi="Montserrat" w:cs="Arial"/>
          <w:b/>
          <w:color w:val="000000" w:themeColor="text1"/>
          <w:sz w:val="20"/>
          <w:szCs w:val="20"/>
        </w:rPr>
        <w:br/>
        <w:t xml:space="preserve">IDENTIFICACIÓN OFICIAL VIGENTE </w:t>
      </w:r>
    </w:p>
    <w:p w14:paraId="3F289DF6"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0BDD0" w14:textId="77777777" w:rsidR="00552A32" w:rsidRDefault="00552A32" w:rsidP="00552A32">
      <w:pPr>
        <w:jc w:val="center"/>
        <w:rPr>
          <w:rFonts w:ascii="Montserrat" w:hAnsi="Montserrat" w:cs="Arial"/>
          <w:sz w:val="18"/>
          <w:szCs w:val="18"/>
        </w:rPr>
      </w:pPr>
    </w:p>
    <w:p w14:paraId="12BE8711"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32505AFD"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4FBF5E25"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B8BA128"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6B27511"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741D8A0"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4206EF5"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B4D7828"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4607777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277FD1E6"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6DA43613"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FBB68B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3AD316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64C74F1" w14:textId="77777777" w:rsidR="00552A32" w:rsidRDefault="00552A32" w:rsidP="00552A32">
      <w:pPr>
        <w:spacing w:after="200" w:line="276" w:lineRule="auto"/>
        <w:rPr>
          <w:rFonts w:ascii="Montserrat" w:eastAsia="Times New Roman" w:hAnsi="Montserrat" w:cs="Arial"/>
          <w:sz w:val="20"/>
          <w:szCs w:val="20"/>
          <w:lang w:val="es-ES" w:eastAsia="ar-SA"/>
        </w:rPr>
      </w:pPr>
    </w:p>
    <w:p w14:paraId="3E2EEA16" w14:textId="77777777" w:rsidR="00552A32" w:rsidRPr="00445349" w:rsidRDefault="00552A32" w:rsidP="00552A32">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28D7321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p>
    <w:p w14:paraId="62A9B655" w14:textId="4444DAD6"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23C4BF23"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E5568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w:t>
      </w:r>
      <w:r w:rsidRPr="00BC1DC2">
        <w:rPr>
          <w:rFonts w:ascii="Montserrat" w:hAnsi="Montserrat" w:cs="Arial"/>
          <w:b/>
          <w:color w:val="000000" w:themeColor="text1"/>
          <w:sz w:val="20"/>
          <w:szCs w:val="20"/>
        </w:rPr>
        <w:br/>
        <w:t>ACEPTACIÓN DE LAS DISPOSICIONES DEL SISTEMA COMPRANET</w:t>
      </w:r>
    </w:p>
    <w:p w14:paraId="7235C82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C0F62" w14:textId="77777777" w:rsidR="00552A32" w:rsidRDefault="00552A32" w:rsidP="00552A32">
      <w:pPr>
        <w:jc w:val="center"/>
        <w:rPr>
          <w:rFonts w:ascii="Montserrat" w:hAnsi="Montserrat" w:cs="Arial"/>
          <w:sz w:val="18"/>
          <w:szCs w:val="18"/>
        </w:rPr>
      </w:pPr>
    </w:p>
    <w:p w14:paraId="44F6D148"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BC79737"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300ED93"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5A6FD0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2454969"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71E1B8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9122650"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2854AE0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3A5B3D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6F007E9"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16C24DA"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7CCE834D"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9902573"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49F965A6" w14:textId="77777777" w:rsidR="00552A32" w:rsidRDefault="00552A32" w:rsidP="00552A32">
      <w:pPr>
        <w:spacing w:after="200" w:line="276" w:lineRule="auto"/>
        <w:rPr>
          <w:rFonts w:ascii="Montserrat" w:eastAsia="Times New Roman" w:hAnsi="Montserrat" w:cs="Arial"/>
          <w:sz w:val="20"/>
          <w:szCs w:val="20"/>
          <w:lang w:val="es-ES" w:eastAsia="ar-SA"/>
        </w:rPr>
      </w:pPr>
    </w:p>
    <w:p w14:paraId="7FBD65F8" w14:textId="37BFACAD" w:rsidR="00552A32" w:rsidRDefault="00552A32" w:rsidP="00552A32">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1FFDE50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XII</w:t>
      </w:r>
      <w:r w:rsidRPr="00BC1DC2">
        <w:rPr>
          <w:rFonts w:ascii="Montserrat" w:hAnsi="Montserrat" w:cs="Arial"/>
          <w:b/>
          <w:color w:val="000000" w:themeColor="text1"/>
          <w:sz w:val="20"/>
          <w:szCs w:val="20"/>
        </w:rPr>
        <w:br/>
        <w:t>ACEPTACIÓN DE LA CONVOCATORIA Y JUNTAS DE ACLARACIONES</w:t>
      </w:r>
    </w:p>
    <w:p w14:paraId="6A48738B"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8857D33" w14:textId="77777777" w:rsidR="00552A32" w:rsidRDefault="00552A32" w:rsidP="00552A32">
      <w:pPr>
        <w:jc w:val="center"/>
        <w:rPr>
          <w:rFonts w:ascii="Montserrat" w:hAnsi="Montserrat" w:cs="Arial"/>
          <w:sz w:val="18"/>
          <w:szCs w:val="18"/>
        </w:rPr>
      </w:pPr>
    </w:p>
    <w:p w14:paraId="34210856"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724999FD"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A57B72"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37D73B2"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3ECC3EBE"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8FD903" w14:textId="77777777" w:rsidR="00552A32" w:rsidRDefault="00552A32" w:rsidP="00552A32">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758527B2" w14:textId="77777777" w:rsidR="00552A32" w:rsidRDefault="00552A32" w:rsidP="00552A32">
      <w:pPr>
        <w:spacing w:line="276" w:lineRule="auto"/>
        <w:ind w:right="49"/>
        <w:jc w:val="both"/>
        <w:rPr>
          <w:rFonts w:ascii="Montserrat" w:hAnsi="Montserrat" w:cs="Arial"/>
          <w:sz w:val="20"/>
          <w:szCs w:val="20"/>
        </w:rPr>
      </w:pPr>
    </w:p>
    <w:p w14:paraId="1050CF2E"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0728C067"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4169D4BC"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412F54F"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36599657"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5E95BC0"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0471ADE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829C9B2"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62B636B"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991CABA" w14:textId="77777777" w:rsidR="00552A32" w:rsidRDefault="00552A32" w:rsidP="00552A32">
      <w:pPr>
        <w:spacing w:after="200" w:line="276" w:lineRule="auto"/>
        <w:rPr>
          <w:rFonts w:ascii="Montserrat" w:eastAsia="Times New Roman" w:hAnsi="Montserrat" w:cs="Arial"/>
          <w:sz w:val="20"/>
          <w:szCs w:val="20"/>
          <w:lang w:val="es-ES" w:eastAsia="ar-SA"/>
        </w:rPr>
      </w:pPr>
    </w:p>
    <w:p w14:paraId="091B06A8" w14:textId="53F8D8AC"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6CDB20A3"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2D80039A" w14:textId="77777777" w:rsidR="00552A32" w:rsidRPr="00BC1DC2" w:rsidRDefault="00552A32" w:rsidP="00552A32">
      <w:pPr>
        <w:pStyle w:val="Ttulo1"/>
        <w:spacing w:before="0"/>
        <w:ind w:left="360" w:right="49"/>
        <w:jc w:val="center"/>
        <w:rPr>
          <w:rFonts w:ascii="Montserrat" w:hAnsi="Montserrat"/>
          <w:b/>
          <w:caps/>
          <w:color w:val="000000" w:themeColor="text1"/>
          <w:sz w:val="20"/>
          <w:szCs w:val="20"/>
          <w:lang w:val="es-ES"/>
        </w:rPr>
      </w:pPr>
      <w:r w:rsidRPr="00BC1DC2">
        <w:rPr>
          <w:rFonts w:ascii="Montserrat" w:hAnsi="Montserrat" w:cs="Arial"/>
          <w:b/>
          <w:color w:val="000000" w:themeColor="text1"/>
          <w:sz w:val="20"/>
          <w:szCs w:val="20"/>
        </w:rPr>
        <w:lastRenderedPageBreak/>
        <w:t xml:space="preserve">ANEXO XIII </w:t>
      </w:r>
      <w:r w:rsidRPr="00BC1DC2">
        <w:rPr>
          <w:rFonts w:ascii="Montserrat" w:hAnsi="Montserrat" w:cs="Arial"/>
          <w:b/>
          <w:color w:val="000000" w:themeColor="text1"/>
          <w:sz w:val="20"/>
          <w:szCs w:val="20"/>
        </w:rPr>
        <w:br/>
      </w:r>
      <w:r w:rsidRPr="00BC1DC2">
        <w:rPr>
          <w:rFonts w:ascii="Montserrat" w:hAnsi="Montserrat"/>
          <w:b/>
          <w:caps/>
          <w:color w:val="000000" w:themeColor="text1"/>
          <w:sz w:val="20"/>
          <w:szCs w:val="20"/>
        </w:rPr>
        <w:t>Manifestación si utiliza subcontratación de servicios u obras especializadas</w:t>
      </w:r>
    </w:p>
    <w:p w14:paraId="2317047D" w14:textId="77777777" w:rsidR="00552A32" w:rsidRPr="00445349" w:rsidRDefault="00552A32" w:rsidP="00552A32">
      <w:pPr>
        <w:jc w:val="both"/>
        <w:rPr>
          <w:rFonts w:ascii="Montserrat" w:eastAsia="Arial" w:hAnsi="Montserrat" w:cs="Arial"/>
          <w:spacing w:val="-1"/>
          <w:sz w:val="20"/>
          <w:szCs w:val="20"/>
        </w:rPr>
      </w:pPr>
    </w:p>
    <w:p w14:paraId="4513E535" w14:textId="77777777" w:rsidR="00552A32" w:rsidRPr="00383C36" w:rsidRDefault="00552A32" w:rsidP="00552A32">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274D0C21" w14:textId="77777777" w:rsidR="00552A32" w:rsidRPr="00383C36" w:rsidRDefault="00552A32" w:rsidP="00552A32">
      <w:pPr>
        <w:jc w:val="both"/>
        <w:rPr>
          <w:rFonts w:ascii="Montserrat" w:eastAsia="Arial" w:hAnsi="Montserrat" w:cs="Arial"/>
          <w:spacing w:val="-1"/>
          <w:sz w:val="17"/>
          <w:szCs w:val="17"/>
        </w:rPr>
      </w:pPr>
    </w:p>
    <w:p w14:paraId="51D71AB7" w14:textId="77777777" w:rsidR="00552A32" w:rsidRPr="00383C36" w:rsidRDefault="00552A32" w:rsidP="00552A32">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4428B852" w14:textId="77777777" w:rsidR="00552A32" w:rsidRPr="00383C36"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933F375" w14:textId="77777777" w:rsidR="00552A32" w:rsidRPr="00383C36" w:rsidRDefault="00552A32" w:rsidP="00552A32">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090FCF43" w14:textId="77777777" w:rsidR="00552A32" w:rsidRPr="00383C36" w:rsidRDefault="00552A32" w:rsidP="00552A32">
      <w:pPr>
        <w:ind w:right="193"/>
        <w:jc w:val="both"/>
        <w:rPr>
          <w:rFonts w:ascii="Montserrat" w:hAnsi="Montserrat" w:cs="Arial"/>
          <w:sz w:val="17"/>
          <w:szCs w:val="17"/>
        </w:rPr>
      </w:pPr>
    </w:p>
    <w:p w14:paraId="3E8EE534" w14:textId="77777777" w:rsidR="00552A32" w:rsidRPr="00383C36" w:rsidRDefault="00552A32" w:rsidP="00552A32">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0AFBC7A6" w14:textId="77777777" w:rsidR="00552A32" w:rsidRPr="00383C36" w:rsidRDefault="00552A32" w:rsidP="00552A32">
      <w:pPr>
        <w:contextualSpacing/>
        <w:jc w:val="both"/>
        <w:rPr>
          <w:rFonts w:ascii="Montserrat" w:eastAsia="Arial" w:hAnsi="Montserrat" w:cs="Arial"/>
          <w:spacing w:val="-1"/>
          <w:sz w:val="17"/>
          <w:szCs w:val="17"/>
        </w:rPr>
      </w:pPr>
    </w:p>
    <w:p w14:paraId="7826D0EA"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0429A842" w14:textId="77777777" w:rsidR="00552A32" w:rsidRPr="00383C36" w:rsidRDefault="00552A32" w:rsidP="00552A32">
      <w:pPr>
        <w:contextualSpacing/>
        <w:jc w:val="both"/>
        <w:rPr>
          <w:rFonts w:ascii="Montserrat" w:eastAsia="Arial" w:hAnsi="Montserrat" w:cs="Arial"/>
          <w:spacing w:val="-1"/>
          <w:sz w:val="17"/>
          <w:szCs w:val="17"/>
        </w:rPr>
      </w:pPr>
    </w:p>
    <w:p w14:paraId="4D289A3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29B0BFDE" w14:textId="77777777" w:rsidR="00552A32" w:rsidRPr="00383C36" w:rsidRDefault="00552A32" w:rsidP="00552A32">
      <w:pPr>
        <w:contextualSpacing/>
        <w:jc w:val="both"/>
        <w:rPr>
          <w:rFonts w:ascii="Montserrat" w:eastAsia="Arial" w:hAnsi="Montserrat" w:cs="Arial"/>
          <w:spacing w:val="-1"/>
          <w:sz w:val="17"/>
          <w:szCs w:val="17"/>
        </w:rPr>
      </w:pPr>
    </w:p>
    <w:p w14:paraId="7CBD6E9A"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0A490AAD" w14:textId="77777777" w:rsidR="00552A32" w:rsidRPr="00383C36" w:rsidRDefault="00552A32" w:rsidP="00552A32">
      <w:pPr>
        <w:contextualSpacing/>
        <w:jc w:val="both"/>
        <w:rPr>
          <w:rFonts w:ascii="Montserrat" w:eastAsia="Arial" w:hAnsi="Montserrat" w:cs="Arial"/>
          <w:spacing w:val="-1"/>
          <w:sz w:val="17"/>
          <w:szCs w:val="17"/>
        </w:rPr>
      </w:pPr>
    </w:p>
    <w:p w14:paraId="2F2B44B9"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29F837B0" w14:textId="77777777" w:rsidR="00552A32" w:rsidRPr="00383C36" w:rsidRDefault="00552A32" w:rsidP="00552A32">
      <w:pPr>
        <w:ind w:left="426"/>
        <w:contextualSpacing/>
        <w:jc w:val="both"/>
        <w:rPr>
          <w:rFonts w:ascii="Montserrat" w:eastAsia="Arial" w:hAnsi="Montserrat" w:cs="Arial"/>
          <w:spacing w:val="-1"/>
          <w:sz w:val="17"/>
          <w:szCs w:val="17"/>
        </w:rPr>
      </w:pPr>
    </w:p>
    <w:p w14:paraId="327D238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05C965B7" w14:textId="77777777" w:rsidR="00552A32" w:rsidRPr="00383C36" w:rsidRDefault="00552A32" w:rsidP="00552A32">
      <w:pPr>
        <w:ind w:left="426"/>
        <w:contextualSpacing/>
        <w:jc w:val="both"/>
        <w:rPr>
          <w:rFonts w:ascii="Montserrat" w:eastAsia="Arial" w:hAnsi="Montserrat" w:cs="Arial"/>
          <w:spacing w:val="-1"/>
          <w:sz w:val="17"/>
          <w:szCs w:val="17"/>
        </w:rPr>
      </w:pPr>
    </w:p>
    <w:p w14:paraId="1A4FC54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014FACDB" w14:textId="77777777" w:rsidR="00552A32" w:rsidRPr="00383C36" w:rsidRDefault="00552A32" w:rsidP="00552A32">
      <w:pPr>
        <w:contextualSpacing/>
        <w:jc w:val="both"/>
        <w:rPr>
          <w:rFonts w:ascii="Montserrat" w:eastAsia="Arial" w:hAnsi="Montserrat" w:cs="Arial"/>
          <w:spacing w:val="-1"/>
          <w:sz w:val="17"/>
          <w:szCs w:val="17"/>
        </w:rPr>
      </w:pPr>
    </w:p>
    <w:p w14:paraId="68A6F74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6869D8C1" w14:textId="77777777" w:rsidR="00552A32" w:rsidRPr="00383C36" w:rsidRDefault="00552A32" w:rsidP="00552A32">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52A32" w:rsidRPr="00383C36" w14:paraId="16867BAD" w14:textId="77777777" w:rsidTr="002F32C7">
        <w:trPr>
          <w:jc w:val="center"/>
        </w:trPr>
        <w:tc>
          <w:tcPr>
            <w:tcW w:w="2444" w:type="dxa"/>
            <w:vAlign w:val="center"/>
          </w:tcPr>
          <w:p w14:paraId="3FAD479E"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75A15AA0"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4A1EB159"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52A32" w:rsidRPr="00383C36" w14:paraId="776C603D" w14:textId="77777777" w:rsidTr="002F32C7">
        <w:trPr>
          <w:jc w:val="center"/>
        </w:trPr>
        <w:tc>
          <w:tcPr>
            <w:tcW w:w="2444" w:type="dxa"/>
            <w:vAlign w:val="center"/>
          </w:tcPr>
          <w:p w14:paraId="4043553E"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722A0A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51E5C967" w14:textId="77777777" w:rsidR="00552A32" w:rsidRPr="00383C36" w:rsidRDefault="00552A32" w:rsidP="002F32C7">
            <w:pPr>
              <w:jc w:val="center"/>
              <w:rPr>
                <w:rFonts w:ascii="Montserrat" w:eastAsia="Arial" w:hAnsi="Montserrat" w:cs="Arial"/>
                <w:spacing w:val="-1"/>
                <w:sz w:val="17"/>
                <w:szCs w:val="17"/>
              </w:rPr>
            </w:pPr>
          </w:p>
        </w:tc>
      </w:tr>
      <w:tr w:rsidR="00552A32" w:rsidRPr="00383C36" w14:paraId="5FD37CEB" w14:textId="77777777" w:rsidTr="002F32C7">
        <w:trPr>
          <w:jc w:val="center"/>
        </w:trPr>
        <w:tc>
          <w:tcPr>
            <w:tcW w:w="2444" w:type="dxa"/>
            <w:vAlign w:val="center"/>
          </w:tcPr>
          <w:p w14:paraId="13B4EC9D"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1EE5FE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7865434B" w14:textId="77777777" w:rsidR="00552A32" w:rsidRPr="00383C36" w:rsidRDefault="00552A32" w:rsidP="002F32C7">
            <w:pPr>
              <w:jc w:val="center"/>
              <w:rPr>
                <w:rFonts w:ascii="Montserrat" w:eastAsia="Arial" w:hAnsi="Montserrat" w:cs="Arial"/>
                <w:spacing w:val="-1"/>
                <w:sz w:val="17"/>
                <w:szCs w:val="17"/>
              </w:rPr>
            </w:pPr>
          </w:p>
        </w:tc>
      </w:tr>
    </w:tbl>
    <w:p w14:paraId="4F6C3A22" w14:textId="77777777" w:rsidR="00552A32" w:rsidRPr="00383C36" w:rsidRDefault="00552A32" w:rsidP="00552A32">
      <w:pPr>
        <w:jc w:val="center"/>
        <w:rPr>
          <w:rFonts w:ascii="Montserrat" w:eastAsia="Arial" w:hAnsi="Montserrat" w:cs="Arial"/>
          <w:spacing w:val="-1"/>
          <w:sz w:val="17"/>
          <w:szCs w:val="17"/>
        </w:rPr>
      </w:pPr>
    </w:p>
    <w:p w14:paraId="05FF0060"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22BE0412"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6EAEEBEC"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479D9E37"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4CB89F6" w14:textId="77777777" w:rsidR="00552A32" w:rsidRPr="00383C36" w:rsidRDefault="00552A32" w:rsidP="00552A32">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0F785E03" w14:textId="77777777" w:rsidR="00552A32" w:rsidRPr="00BC1DC2" w:rsidRDefault="00552A32" w:rsidP="00552A32">
      <w:pPr>
        <w:pStyle w:val="Ttulo1"/>
        <w:spacing w:before="0"/>
        <w:ind w:left="360" w:right="49"/>
        <w:jc w:val="center"/>
        <w:rPr>
          <w:rFonts w:ascii="Montserrat" w:hAnsi="Montserrat" w:cs="Arial"/>
          <w:b/>
          <w:caps/>
          <w:color w:val="000000" w:themeColor="text1"/>
          <w:kern w:val="22"/>
          <w:sz w:val="20"/>
          <w:szCs w:val="20"/>
        </w:rPr>
      </w:pPr>
      <w:bookmarkStart w:id="151" w:name="_Toc86684975"/>
      <w:bookmarkStart w:id="152" w:name="_Toc99120393"/>
      <w:r w:rsidRPr="00BC1DC2">
        <w:rPr>
          <w:rFonts w:ascii="Montserrat" w:hAnsi="Montserrat" w:cs="Arial"/>
          <w:b/>
          <w:color w:val="000000" w:themeColor="text1"/>
          <w:sz w:val="20"/>
          <w:szCs w:val="20"/>
        </w:rPr>
        <w:lastRenderedPageBreak/>
        <w:t xml:space="preserve">ANEXO XIV </w:t>
      </w:r>
      <w:r w:rsidRPr="00BC1DC2">
        <w:rPr>
          <w:rFonts w:ascii="Montserrat" w:hAnsi="Montserrat" w:cs="Arial"/>
          <w:b/>
          <w:color w:val="000000" w:themeColor="text1"/>
          <w:sz w:val="20"/>
          <w:szCs w:val="20"/>
        </w:rPr>
        <w:br/>
        <w:t xml:space="preserve">AUTORIZACIÓN PARA </w:t>
      </w:r>
      <w:r w:rsidRPr="00BC1DC2">
        <w:rPr>
          <w:rFonts w:ascii="Montserrat" w:hAnsi="Montserrat" w:cs="Arial"/>
          <w:b/>
          <w:caps/>
          <w:color w:val="000000" w:themeColor="text1"/>
          <w:kern w:val="22"/>
          <w:sz w:val="20"/>
          <w:szCs w:val="20"/>
        </w:rPr>
        <w:t xml:space="preserve">consultar su opinión de </w:t>
      </w:r>
      <w:r w:rsidRPr="00BC1DC2">
        <w:rPr>
          <w:rFonts w:ascii="Montserrat" w:hAnsi="Montserrat" w:cs="Arial"/>
          <w:b/>
          <w:caps/>
          <w:color w:val="000000" w:themeColor="text1"/>
          <w:kern w:val="22"/>
          <w:sz w:val="20"/>
          <w:szCs w:val="20"/>
        </w:rPr>
        <w:br/>
        <w:t>cumplimiento (32-D)</w:t>
      </w:r>
      <w:bookmarkEnd w:id="151"/>
      <w:r w:rsidRPr="00BC1DC2">
        <w:rPr>
          <w:rFonts w:ascii="Montserrat" w:hAnsi="Montserrat" w:cs="Arial"/>
          <w:b/>
          <w:caps/>
          <w:color w:val="000000" w:themeColor="text1"/>
          <w:kern w:val="22"/>
          <w:sz w:val="20"/>
          <w:szCs w:val="20"/>
        </w:rPr>
        <w:t xml:space="preserve"> ANTE EL IMSS</w:t>
      </w:r>
      <w:bookmarkEnd w:id="152"/>
    </w:p>
    <w:p w14:paraId="17BB630C" w14:textId="77777777" w:rsidR="00552A32" w:rsidRPr="00445349" w:rsidRDefault="00552A32" w:rsidP="00552A32">
      <w:pPr>
        <w:jc w:val="right"/>
        <w:rPr>
          <w:rFonts w:ascii="Montserrat" w:eastAsia="Arial" w:hAnsi="Montserrat" w:cs="Arial"/>
          <w:spacing w:val="-1"/>
          <w:sz w:val="20"/>
          <w:szCs w:val="20"/>
        </w:rPr>
      </w:pPr>
    </w:p>
    <w:p w14:paraId="0AD3818E" w14:textId="77777777" w:rsidR="00552A32" w:rsidRPr="00445349" w:rsidRDefault="00552A32" w:rsidP="00552A32">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6F1DCEEB"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6597FF43"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3288AC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1560BB2E" w14:textId="77777777" w:rsidR="00552A32" w:rsidRPr="00445349" w:rsidRDefault="00552A32" w:rsidP="00552A32">
      <w:pPr>
        <w:jc w:val="both"/>
        <w:rPr>
          <w:rFonts w:ascii="Montserrat" w:eastAsia="Arial" w:hAnsi="Montserrat" w:cs="Arial"/>
          <w:spacing w:val="-1"/>
          <w:sz w:val="20"/>
          <w:szCs w:val="20"/>
        </w:rPr>
      </w:pPr>
    </w:p>
    <w:p w14:paraId="3AF980BE" w14:textId="77777777" w:rsidR="00552A32" w:rsidRPr="00445349" w:rsidRDefault="00552A32" w:rsidP="00552A32">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10CCD93C" w14:textId="77777777" w:rsidR="00552A32" w:rsidRPr="00445349" w:rsidRDefault="00552A32" w:rsidP="00552A32">
      <w:pPr>
        <w:ind w:left="426"/>
        <w:jc w:val="both"/>
        <w:rPr>
          <w:rFonts w:ascii="Montserrat" w:eastAsia="Arial" w:hAnsi="Montserrat" w:cs="Arial"/>
          <w:spacing w:val="-1"/>
          <w:sz w:val="20"/>
          <w:szCs w:val="20"/>
        </w:rPr>
      </w:pPr>
    </w:p>
    <w:p w14:paraId="1DB68EF7"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7F976E19" w14:textId="77777777" w:rsidR="00552A32" w:rsidRPr="00445349" w:rsidRDefault="00552A32" w:rsidP="00552A32">
      <w:pPr>
        <w:contextualSpacing/>
        <w:jc w:val="both"/>
        <w:rPr>
          <w:rFonts w:ascii="Montserrat" w:eastAsia="Arial" w:hAnsi="Montserrat" w:cs="Arial"/>
          <w:spacing w:val="-1"/>
          <w:sz w:val="20"/>
          <w:szCs w:val="20"/>
        </w:rPr>
      </w:pPr>
    </w:p>
    <w:p w14:paraId="6F67A326"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75EAE28F" w14:textId="77777777" w:rsidR="00552A32" w:rsidRPr="00445349" w:rsidRDefault="00552A32" w:rsidP="00552A32">
      <w:pPr>
        <w:contextualSpacing/>
        <w:jc w:val="both"/>
        <w:rPr>
          <w:rFonts w:ascii="Montserrat" w:eastAsia="Arial" w:hAnsi="Montserrat" w:cs="Arial"/>
          <w:spacing w:val="-1"/>
          <w:sz w:val="20"/>
          <w:szCs w:val="20"/>
        </w:rPr>
      </w:pPr>
    </w:p>
    <w:p w14:paraId="4F028E98"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302546CB" w14:textId="77777777" w:rsidR="00552A32" w:rsidRPr="00445349" w:rsidRDefault="00552A32" w:rsidP="00552A32">
      <w:pPr>
        <w:contextualSpacing/>
        <w:jc w:val="both"/>
        <w:rPr>
          <w:rFonts w:ascii="Montserrat" w:eastAsia="Arial" w:hAnsi="Montserrat" w:cs="Arial"/>
          <w:spacing w:val="-1"/>
          <w:sz w:val="20"/>
          <w:szCs w:val="20"/>
        </w:rPr>
      </w:pPr>
    </w:p>
    <w:p w14:paraId="2119B0F7"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71A6B7B0" w14:textId="77777777" w:rsidR="00552A32" w:rsidRPr="00445349" w:rsidRDefault="00552A32" w:rsidP="00552A32">
      <w:pPr>
        <w:ind w:left="426"/>
        <w:contextualSpacing/>
        <w:jc w:val="both"/>
        <w:rPr>
          <w:rFonts w:ascii="Montserrat" w:eastAsia="Arial" w:hAnsi="Montserrat" w:cs="Arial"/>
          <w:spacing w:val="-1"/>
          <w:sz w:val="20"/>
          <w:szCs w:val="20"/>
        </w:rPr>
      </w:pPr>
    </w:p>
    <w:p w14:paraId="23E1D17A"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92DF696" w14:textId="77777777" w:rsidR="00552A32" w:rsidRPr="00445349" w:rsidRDefault="00552A32" w:rsidP="00552A32">
      <w:pPr>
        <w:contextualSpacing/>
        <w:jc w:val="both"/>
        <w:rPr>
          <w:rFonts w:ascii="Montserrat" w:eastAsia="Arial" w:hAnsi="Montserrat" w:cs="Arial"/>
          <w:spacing w:val="-1"/>
          <w:sz w:val="20"/>
          <w:szCs w:val="20"/>
        </w:rPr>
      </w:pPr>
    </w:p>
    <w:p w14:paraId="635993FC"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E8F0CED" w14:textId="77777777" w:rsidR="00552A32" w:rsidRPr="00445349" w:rsidRDefault="00552A32" w:rsidP="00552A32">
      <w:pPr>
        <w:ind w:left="426"/>
        <w:contextualSpacing/>
        <w:jc w:val="both"/>
        <w:rPr>
          <w:rFonts w:ascii="Montserrat" w:eastAsia="Arial" w:hAnsi="Montserrat" w:cs="Arial"/>
          <w:spacing w:val="-1"/>
          <w:sz w:val="20"/>
          <w:szCs w:val="20"/>
        </w:rPr>
      </w:pPr>
    </w:p>
    <w:p w14:paraId="50EFCCE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A943D24" w14:textId="77777777" w:rsidR="00552A32" w:rsidRPr="004121EB" w:rsidRDefault="00552A32" w:rsidP="00552A32">
      <w:pPr>
        <w:contextualSpacing/>
        <w:jc w:val="center"/>
        <w:rPr>
          <w:rFonts w:ascii="Montserrat" w:eastAsia="Arial" w:hAnsi="Montserrat" w:cs="Arial"/>
          <w:spacing w:val="-1"/>
          <w:sz w:val="20"/>
          <w:szCs w:val="20"/>
        </w:rPr>
      </w:pPr>
    </w:p>
    <w:p w14:paraId="43FA60A6" w14:textId="77777777" w:rsidR="00552A32" w:rsidRDefault="00552A32" w:rsidP="00552A32">
      <w:pPr>
        <w:contextualSpacing/>
        <w:jc w:val="center"/>
        <w:rPr>
          <w:rFonts w:ascii="Montserrat" w:eastAsia="Arial" w:hAnsi="Montserrat" w:cs="Arial"/>
          <w:spacing w:val="-1"/>
          <w:sz w:val="20"/>
          <w:szCs w:val="20"/>
        </w:rPr>
      </w:pPr>
    </w:p>
    <w:p w14:paraId="775AA096" w14:textId="77777777" w:rsidR="00552A32" w:rsidRPr="004121EB" w:rsidRDefault="00552A32" w:rsidP="00552A32">
      <w:pPr>
        <w:contextualSpacing/>
        <w:jc w:val="center"/>
        <w:rPr>
          <w:rFonts w:ascii="Montserrat" w:eastAsia="Arial" w:hAnsi="Montserrat" w:cs="Arial"/>
          <w:spacing w:val="-1"/>
          <w:sz w:val="20"/>
          <w:szCs w:val="20"/>
        </w:rPr>
      </w:pPr>
    </w:p>
    <w:p w14:paraId="6ACF83FD"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36077786" w14:textId="77777777" w:rsidR="00552A32" w:rsidRPr="00445349" w:rsidRDefault="00552A32" w:rsidP="00552A32">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578117D6"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bookmarkStart w:id="153" w:name="_Toc455663489"/>
      <w:bookmarkStart w:id="154" w:name="_Toc460500948"/>
      <w:bookmarkStart w:id="155" w:name="_Toc99120387"/>
      <w:r w:rsidRPr="00BC1DC2">
        <w:rPr>
          <w:rFonts w:ascii="Montserrat" w:hAnsi="Montserrat" w:cs="Arial"/>
          <w:b/>
          <w:color w:val="000000" w:themeColor="text1"/>
          <w:sz w:val="18"/>
          <w:szCs w:val="18"/>
        </w:rPr>
        <w:lastRenderedPageBreak/>
        <w:t>ANEXO XV</w:t>
      </w:r>
      <w:r w:rsidRPr="00BC1DC2">
        <w:rPr>
          <w:rFonts w:ascii="Montserrat" w:hAnsi="Montserrat" w:cs="Arial"/>
          <w:b/>
          <w:color w:val="000000" w:themeColor="text1"/>
          <w:sz w:val="18"/>
          <w:szCs w:val="18"/>
        </w:rPr>
        <w:br/>
        <w:t>OPINIONES DE CUMPLIMIENTO</w:t>
      </w:r>
    </w:p>
    <w:p w14:paraId="0E7C438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036B91A" w14:textId="77777777" w:rsidR="00552A32" w:rsidRDefault="00552A32" w:rsidP="00552A32">
      <w:pPr>
        <w:jc w:val="center"/>
        <w:rPr>
          <w:rFonts w:ascii="Montserrat" w:hAnsi="Montserrat" w:cs="Arial"/>
          <w:sz w:val="18"/>
          <w:szCs w:val="18"/>
        </w:rPr>
      </w:pPr>
    </w:p>
    <w:p w14:paraId="5E680358"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57552C32"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798D6336"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402401C8"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65368A"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05EA20A8"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01F37C51" w14:textId="77777777" w:rsidR="00552A32" w:rsidRPr="00E7491E" w:rsidRDefault="00552A32" w:rsidP="00552A32">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4F4D423" w14:textId="77777777" w:rsidR="00552A32" w:rsidRPr="00E7491E" w:rsidRDefault="00552A32" w:rsidP="00552A32">
      <w:pPr>
        <w:ind w:right="49"/>
        <w:jc w:val="both"/>
        <w:rPr>
          <w:rFonts w:ascii="Montserrat" w:hAnsi="Montserrat" w:cs="Arial"/>
          <w:b/>
          <w:bCs/>
          <w:sz w:val="19"/>
          <w:szCs w:val="19"/>
        </w:rPr>
      </w:pPr>
    </w:p>
    <w:p w14:paraId="6F7B4311"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66C8D9C9" w14:textId="77777777" w:rsidR="00552A32" w:rsidRPr="00E7491E" w:rsidRDefault="00552A32" w:rsidP="00552A32">
      <w:pPr>
        <w:pStyle w:val="Prrafodelista"/>
        <w:rPr>
          <w:rFonts w:ascii="Montserrat" w:hAnsi="Montserrat" w:cs="Arial"/>
          <w:sz w:val="19"/>
          <w:szCs w:val="19"/>
          <w:lang w:val="es-ES_tradnl"/>
        </w:rPr>
      </w:pPr>
    </w:p>
    <w:p w14:paraId="4257E28A"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09A9EE6" w14:textId="77777777" w:rsidR="00552A32" w:rsidRPr="00E7491E" w:rsidRDefault="00552A32" w:rsidP="00552A32">
      <w:pPr>
        <w:ind w:right="49"/>
        <w:jc w:val="both"/>
        <w:rPr>
          <w:rFonts w:ascii="Montserrat" w:hAnsi="Montserrat" w:cs="Arial"/>
          <w:b/>
          <w:bCs/>
          <w:sz w:val="19"/>
          <w:szCs w:val="19"/>
        </w:rPr>
      </w:pPr>
    </w:p>
    <w:p w14:paraId="06CEC46F" w14:textId="77777777" w:rsidR="00552A32" w:rsidRPr="00E7491E" w:rsidRDefault="00552A32" w:rsidP="00552A32">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55298D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0CBF1527"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199B3BD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3540D5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A91633A"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36989BF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17A4EC64" w14:textId="77777777" w:rsidR="00552A32" w:rsidRPr="00E7491E" w:rsidRDefault="00552A32" w:rsidP="00552A32">
      <w:pPr>
        <w:spacing w:after="200"/>
        <w:rPr>
          <w:rFonts w:ascii="Montserrat" w:eastAsia="Times New Roman" w:hAnsi="Montserrat" w:cs="Arial"/>
          <w:sz w:val="19"/>
          <w:szCs w:val="19"/>
          <w:lang w:val="es-ES" w:eastAsia="ar-SA"/>
        </w:rPr>
      </w:pPr>
    </w:p>
    <w:p w14:paraId="2D0D63A3"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75B43D9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AC3189" w14:textId="00CC6490"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4EF52085"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2CED80A9"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End w:id="153"/>
      <w:r w:rsidRPr="00BC1DC2">
        <w:rPr>
          <w:rFonts w:ascii="Montserrat" w:hAnsi="Montserrat" w:cs="Arial"/>
          <w:b/>
          <w:color w:val="000000" w:themeColor="text1"/>
          <w:sz w:val="20"/>
          <w:szCs w:val="20"/>
        </w:rPr>
        <w:t>XVI</w:t>
      </w:r>
      <w:r w:rsidRPr="00BC1DC2">
        <w:rPr>
          <w:rFonts w:ascii="Montserrat" w:hAnsi="Montserrat" w:cs="Arial"/>
          <w:b/>
          <w:color w:val="000000" w:themeColor="text1"/>
          <w:sz w:val="20"/>
          <w:szCs w:val="20"/>
        </w:rPr>
        <w:br/>
        <w:t>INFORMACIÓN RESERVADA Y CONFIDENCIAL</w:t>
      </w:r>
      <w:bookmarkEnd w:id="154"/>
      <w:bookmarkEnd w:id="155"/>
    </w:p>
    <w:p w14:paraId="2E6D8DEA" w14:textId="77777777" w:rsidR="00552A32" w:rsidRPr="00445349" w:rsidRDefault="00552A32" w:rsidP="00552A32">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3BEA1E87" w14:textId="77777777" w:rsidR="00552A32" w:rsidRPr="00445349" w:rsidRDefault="00552A32" w:rsidP="00552A32">
      <w:pPr>
        <w:widowControl w:val="0"/>
        <w:ind w:right="49"/>
        <w:jc w:val="both"/>
        <w:rPr>
          <w:rFonts w:ascii="Montserrat" w:eastAsia="Times New Roman" w:hAnsi="Montserrat" w:cs="Arial"/>
          <w:sz w:val="18"/>
          <w:szCs w:val="18"/>
          <w:lang w:eastAsia="es-ES"/>
        </w:rPr>
      </w:pPr>
    </w:p>
    <w:p w14:paraId="1FA1F6B0" w14:textId="77777777" w:rsidR="00552A32" w:rsidRPr="004121EB" w:rsidRDefault="00552A32" w:rsidP="00552A32">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23818905" w14:textId="77777777" w:rsidR="00552A32" w:rsidRPr="004121EB" w:rsidRDefault="00552A32" w:rsidP="00552A32">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3B723871" w14:textId="77777777" w:rsidR="00552A32" w:rsidRPr="004121EB" w:rsidRDefault="00552A32" w:rsidP="00552A32">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27EC26A9" w14:textId="77777777" w:rsidR="00552A32" w:rsidRPr="004121EB" w:rsidRDefault="00552A32" w:rsidP="00552A32">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93F28B" w14:textId="77777777" w:rsidR="00552A32" w:rsidRPr="004121EB" w:rsidRDefault="00552A32" w:rsidP="00552A32">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2BCC8D79" w14:textId="77777777" w:rsidR="00552A32" w:rsidRPr="00445349" w:rsidRDefault="00552A32" w:rsidP="00552A32">
      <w:pPr>
        <w:rPr>
          <w:rFonts w:ascii="Montserrat" w:hAnsi="Montserrat" w:cs="Arial"/>
          <w:sz w:val="18"/>
          <w:szCs w:val="18"/>
        </w:rPr>
      </w:pPr>
    </w:p>
    <w:p w14:paraId="615C1FAA"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2637AC41" w14:textId="77777777" w:rsidR="00552A32" w:rsidRPr="00445349" w:rsidRDefault="00552A32" w:rsidP="00552A32">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52A32" w:rsidRPr="00445349" w14:paraId="41221539" w14:textId="77777777" w:rsidTr="002F32C7">
        <w:trPr>
          <w:jc w:val="center"/>
        </w:trPr>
        <w:tc>
          <w:tcPr>
            <w:tcW w:w="695" w:type="dxa"/>
          </w:tcPr>
          <w:p w14:paraId="40D7F7E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384D4A68"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082C3F3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2480F240"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Fundamentación </w:t>
            </w:r>
          </w:p>
          <w:p w14:paraId="01DA449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2D86F9D4"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Motivación </w:t>
            </w:r>
          </w:p>
          <w:p w14:paraId="2E2AF5B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(4)</w:t>
            </w:r>
          </w:p>
        </w:tc>
      </w:tr>
      <w:tr w:rsidR="00552A32" w:rsidRPr="00445349" w14:paraId="2A5E47B4" w14:textId="77777777" w:rsidTr="002F32C7">
        <w:trPr>
          <w:jc w:val="center"/>
        </w:trPr>
        <w:tc>
          <w:tcPr>
            <w:tcW w:w="695" w:type="dxa"/>
          </w:tcPr>
          <w:p w14:paraId="53950313" w14:textId="77777777" w:rsidR="00552A32" w:rsidRPr="00445349" w:rsidRDefault="00552A32" w:rsidP="002F32C7">
            <w:pPr>
              <w:jc w:val="both"/>
              <w:rPr>
                <w:rFonts w:ascii="Montserrat" w:hAnsi="Montserrat" w:cs="Arial"/>
                <w:sz w:val="18"/>
                <w:szCs w:val="18"/>
              </w:rPr>
            </w:pPr>
          </w:p>
        </w:tc>
        <w:tc>
          <w:tcPr>
            <w:tcW w:w="1350" w:type="dxa"/>
          </w:tcPr>
          <w:p w14:paraId="16A3C1CD" w14:textId="77777777" w:rsidR="00552A32" w:rsidRPr="00445349" w:rsidRDefault="00552A32" w:rsidP="002F32C7">
            <w:pPr>
              <w:jc w:val="both"/>
              <w:rPr>
                <w:rFonts w:ascii="Montserrat" w:hAnsi="Montserrat" w:cs="Arial"/>
                <w:sz w:val="18"/>
                <w:szCs w:val="18"/>
              </w:rPr>
            </w:pPr>
          </w:p>
        </w:tc>
        <w:tc>
          <w:tcPr>
            <w:tcW w:w="1796" w:type="dxa"/>
          </w:tcPr>
          <w:p w14:paraId="234E9D68" w14:textId="77777777" w:rsidR="00552A32" w:rsidRPr="00445349" w:rsidRDefault="00552A32" w:rsidP="002F32C7">
            <w:pPr>
              <w:jc w:val="both"/>
              <w:rPr>
                <w:rFonts w:ascii="Montserrat" w:hAnsi="Montserrat" w:cs="Arial"/>
                <w:sz w:val="18"/>
                <w:szCs w:val="18"/>
              </w:rPr>
            </w:pPr>
          </w:p>
        </w:tc>
        <w:tc>
          <w:tcPr>
            <w:tcW w:w="2363" w:type="dxa"/>
          </w:tcPr>
          <w:p w14:paraId="19F960A5" w14:textId="77777777" w:rsidR="00552A32" w:rsidRPr="00445349" w:rsidRDefault="00552A32" w:rsidP="002F32C7">
            <w:pPr>
              <w:jc w:val="both"/>
              <w:rPr>
                <w:rFonts w:ascii="Montserrat" w:hAnsi="Montserrat" w:cs="Arial"/>
                <w:sz w:val="18"/>
                <w:szCs w:val="18"/>
              </w:rPr>
            </w:pPr>
          </w:p>
        </w:tc>
        <w:tc>
          <w:tcPr>
            <w:tcW w:w="2977" w:type="dxa"/>
          </w:tcPr>
          <w:p w14:paraId="0EFD66D2" w14:textId="77777777" w:rsidR="00552A32" w:rsidRPr="00445349" w:rsidRDefault="00552A32" w:rsidP="002F32C7">
            <w:pPr>
              <w:jc w:val="both"/>
              <w:rPr>
                <w:rFonts w:ascii="Montserrat" w:hAnsi="Montserrat" w:cs="Arial"/>
                <w:sz w:val="18"/>
                <w:szCs w:val="18"/>
              </w:rPr>
            </w:pPr>
          </w:p>
        </w:tc>
      </w:tr>
      <w:tr w:rsidR="00552A32" w:rsidRPr="00445349" w14:paraId="012F9923" w14:textId="77777777" w:rsidTr="002F32C7">
        <w:trPr>
          <w:jc w:val="center"/>
        </w:trPr>
        <w:tc>
          <w:tcPr>
            <w:tcW w:w="695" w:type="dxa"/>
          </w:tcPr>
          <w:p w14:paraId="7DF18DD1" w14:textId="77777777" w:rsidR="00552A32" w:rsidRPr="00445349" w:rsidRDefault="00552A32" w:rsidP="002F32C7">
            <w:pPr>
              <w:jc w:val="both"/>
              <w:rPr>
                <w:rFonts w:ascii="Montserrat" w:hAnsi="Montserrat" w:cs="Arial"/>
                <w:sz w:val="18"/>
                <w:szCs w:val="18"/>
              </w:rPr>
            </w:pPr>
          </w:p>
        </w:tc>
        <w:tc>
          <w:tcPr>
            <w:tcW w:w="1350" w:type="dxa"/>
          </w:tcPr>
          <w:p w14:paraId="36DA8B6E" w14:textId="77777777" w:rsidR="00552A32" w:rsidRPr="00445349" w:rsidRDefault="00552A32" w:rsidP="002F32C7">
            <w:pPr>
              <w:jc w:val="both"/>
              <w:rPr>
                <w:rFonts w:ascii="Montserrat" w:hAnsi="Montserrat" w:cs="Arial"/>
                <w:sz w:val="18"/>
                <w:szCs w:val="18"/>
              </w:rPr>
            </w:pPr>
          </w:p>
        </w:tc>
        <w:tc>
          <w:tcPr>
            <w:tcW w:w="1796" w:type="dxa"/>
          </w:tcPr>
          <w:p w14:paraId="7923C237" w14:textId="77777777" w:rsidR="00552A32" w:rsidRPr="00445349" w:rsidRDefault="00552A32" w:rsidP="002F32C7">
            <w:pPr>
              <w:jc w:val="both"/>
              <w:rPr>
                <w:rFonts w:ascii="Montserrat" w:hAnsi="Montserrat" w:cs="Arial"/>
                <w:sz w:val="18"/>
                <w:szCs w:val="18"/>
              </w:rPr>
            </w:pPr>
          </w:p>
        </w:tc>
        <w:tc>
          <w:tcPr>
            <w:tcW w:w="2363" w:type="dxa"/>
          </w:tcPr>
          <w:p w14:paraId="6BDEAE37" w14:textId="77777777" w:rsidR="00552A32" w:rsidRPr="00445349" w:rsidRDefault="00552A32" w:rsidP="002F32C7">
            <w:pPr>
              <w:jc w:val="both"/>
              <w:rPr>
                <w:rFonts w:ascii="Montserrat" w:hAnsi="Montserrat" w:cs="Arial"/>
                <w:sz w:val="18"/>
                <w:szCs w:val="18"/>
              </w:rPr>
            </w:pPr>
          </w:p>
        </w:tc>
        <w:tc>
          <w:tcPr>
            <w:tcW w:w="2977" w:type="dxa"/>
          </w:tcPr>
          <w:p w14:paraId="58CE6618" w14:textId="77777777" w:rsidR="00552A32" w:rsidRPr="00445349" w:rsidRDefault="00552A32" w:rsidP="002F32C7">
            <w:pPr>
              <w:jc w:val="both"/>
              <w:rPr>
                <w:rFonts w:ascii="Montserrat" w:hAnsi="Montserrat" w:cs="Arial"/>
                <w:sz w:val="18"/>
                <w:szCs w:val="18"/>
              </w:rPr>
            </w:pPr>
          </w:p>
        </w:tc>
      </w:tr>
      <w:tr w:rsidR="00552A32" w:rsidRPr="00445349" w14:paraId="55EADB20" w14:textId="77777777" w:rsidTr="002F32C7">
        <w:trPr>
          <w:jc w:val="center"/>
        </w:trPr>
        <w:tc>
          <w:tcPr>
            <w:tcW w:w="695" w:type="dxa"/>
          </w:tcPr>
          <w:p w14:paraId="1A129534" w14:textId="77777777" w:rsidR="00552A32" w:rsidRPr="00445349" w:rsidRDefault="00552A32" w:rsidP="002F32C7">
            <w:pPr>
              <w:jc w:val="both"/>
              <w:rPr>
                <w:rFonts w:ascii="Montserrat" w:hAnsi="Montserrat" w:cs="Arial"/>
                <w:sz w:val="18"/>
                <w:szCs w:val="18"/>
              </w:rPr>
            </w:pPr>
          </w:p>
        </w:tc>
        <w:tc>
          <w:tcPr>
            <w:tcW w:w="1350" w:type="dxa"/>
          </w:tcPr>
          <w:p w14:paraId="55F2BC4A" w14:textId="77777777" w:rsidR="00552A32" w:rsidRPr="00445349" w:rsidRDefault="00552A32" w:rsidP="002F32C7">
            <w:pPr>
              <w:jc w:val="both"/>
              <w:rPr>
                <w:rFonts w:ascii="Montserrat" w:hAnsi="Montserrat" w:cs="Arial"/>
                <w:sz w:val="18"/>
                <w:szCs w:val="18"/>
              </w:rPr>
            </w:pPr>
          </w:p>
        </w:tc>
        <w:tc>
          <w:tcPr>
            <w:tcW w:w="1796" w:type="dxa"/>
          </w:tcPr>
          <w:p w14:paraId="5C2E4467" w14:textId="77777777" w:rsidR="00552A32" w:rsidRPr="00445349" w:rsidRDefault="00552A32" w:rsidP="002F32C7">
            <w:pPr>
              <w:jc w:val="both"/>
              <w:rPr>
                <w:rFonts w:ascii="Montserrat" w:hAnsi="Montserrat" w:cs="Arial"/>
                <w:sz w:val="18"/>
                <w:szCs w:val="18"/>
              </w:rPr>
            </w:pPr>
          </w:p>
        </w:tc>
        <w:tc>
          <w:tcPr>
            <w:tcW w:w="2363" w:type="dxa"/>
          </w:tcPr>
          <w:p w14:paraId="7602F995" w14:textId="77777777" w:rsidR="00552A32" w:rsidRPr="00445349" w:rsidRDefault="00552A32" w:rsidP="002F32C7">
            <w:pPr>
              <w:jc w:val="both"/>
              <w:rPr>
                <w:rFonts w:ascii="Montserrat" w:hAnsi="Montserrat" w:cs="Arial"/>
                <w:sz w:val="18"/>
                <w:szCs w:val="18"/>
              </w:rPr>
            </w:pPr>
          </w:p>
        </w:tc>
        <w:tc>
          <w:tcPr>
            <w:tcW w:w="2977" w:type="dxa"/>
          </w:tcPr>
          <w:p w14:paraId="6B2DC4FC" w14:textId="77777777" w:rsidR="00552A32" w:rsidRPr="00445349" w:rsidRDefault="00552A32" w:rsidP="002F32C7">
            <w:pPr>
              <w:jc w:val="both"/>
              <w:rPr>
                <w:rFonts w:ascii="Montserrat" w:hAnsi="Montserrat" w:cs="Arial"/>
                <w:sz w:val="18"/>
                <w:szCs w:val="18"/>
              </w:rPr>
            </w:pPr>
          </w:p>
        </w:tc>
      </w:tr>
      <w:tr w:rsidR="00552A32" w:rsidRPr="00445349" w14:paraId="4F40C1E6" w14:textId="77777777" w:rsidTr="002F32C7">
        <w:trPr>
          <w:jc w:val="center"/>
        </w:trPr>
        <w:tc>
          <w:tcPr>
            <w:tcW w:w="695" w:type="dxa"/>
          </w:tcPr>
          <w:p w14:paraId="2DE543E7" w14:textId="77777777" w:rsidR="00552A32" w:rsidRPr="00445349" w:rsidRDefault="00552A32" w:rsidP="002F32C7">
            <w:pPr>
              <w:jc w:val="both"/>
              <w:rPr>
                <w:rFonts w:ascii="Montserrat" w:hAnsi="Montserrat" w:cs="Arial"/>
                <w:sz w:val="18"/>
                <w:szCs w:val="18"/>
              </w:rPr>
            </w:pPr>
          </w:p>
        </w:tc>
        <w:tc>
          <w:tcPr>
            <w:tcW w:w="1350" w:type="dxa"/>
          </w:tcPr>
          <w:p w14:paraId="4F6AB043" w14:textId="77777777" w:rsidR="00552A32" w:rsidRPr="00445349" w:rsidRDefault="00552A32" w:rsidP="002F32C7">
            <w:pPr>
              <w:jc w:val="both"/>
              <w:rPr>
                <w:rFonts w:ascii="Montserrat" w:hAnsi="Montserrat" w:cs="Arial"/>
                <w:sz w:val="18"/>
                <w:szCs w:val="18"/>
              </w:rPr>
            </w:pPr>
          </w:p>
        </w:tc>
        <w:tc>
          <w:tcPr>
            <w:tcW w:w="1796" w:type="dxa"/>
          </w:tcPr>
          <w:p w14:paraId="4AF8CEC9" w14:textId="77777777" w:rsidR="00552A32" w:rsidRPr="00445349" w:rsidRDefault="00552A32" w:rsidP="002F32C7">
            <w:pPr>
              <w:jc w:val="both"/>
              <w:rPr>
                <w:rFonts w:ascii="Montserrat" w:hAnsi="Montserrat" w:cs="Arial"/>
                <w:sz w:val="18"/>
                <w:szCs w:val="18"/>
              </w:rPr>
            </w:pPr>
          </w:p>
        </w:tc>
        <w:tc>
          <w:tcPr>
            <w:tcW w:w="2363" w:type="dxa"/>
          </w:tcPr>
          <w:p w14:paraId="4621C3B2" w14:textId="77777777" w:rsidR="00552A32" w:rsidRPr="00445349" w:rsidRDefault="00552A32" w:rsidP="002F32C7">
            <w:pPr>
              <w:jc w:val="both"/>
              <w:rPr>
                <w:rFonts w:ascii="Montserrat" w:hAnsi="Montserrat" w:cs="Arial"/>
                <w:sz w:val="18"/>
                <w:szCs w:val="18"/>
              </w:rPr>
            </w:pPr>
          </w:p>
        </w:tc>
        <w:tc>
          <w:tcPr>
            <w:tcW w:w="2977" w:type="dxa"/>
          </w:tcPr>
          <w:p w14:paraId="185D52DE" w14:textId="77777777" w:rsidR="00552A32" w:rsidRPr="00445349" w:rsidRDefault="00552A32" w:rsidP="002F32C7">
            <w:pPr>
              <w:jc w:val="both"/>
              <w:rPr>
                <w:rFonts w:ascii="Montserrat" w:hAnsi="Montserrat" w:cs="Arial"/>
                <w:sz w:val="18"/>
                <w:szCs w:val="18"/>
              </w:rPr>
            </w:pPr>
          </w:p>
        </w:tc>
      </w:tr>
    </w:tbl>
    <w:p w14:paraId="025B77B0" w14:textId="77777777" w:rsidR="00552A32" w:rsidRPr="00445349" w:rsidRDefault="00552A32" w:rsidP="00552A32">
      <w:pPr>
        <w:jc w:val="both"/>
        <w:rPr>
          <w:rFonts w:ascii="Montserrat" w:hAnsi="Montserrat" w:cs="Arial"/>
          <w:sz w:val="18"/>
          <w:szCs w:val="18"/>
        </w:rPr>
      </w:pPr>
    </w:p>
    <w:p w14:paraId="0A0B5A55"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7095159E"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226B3BB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06DE804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20EBB807" w14:textId="77777777" w:rsidR="00552A32" w:rsidRPr="00445349" w:rsidRDefault="00552A32" w:rsidP="00552A32">
      <w:pPr>
        <w:jc w:val="both"/>
        <w:rPr>
          <w:rFonts w:ascii="Montserrat" w:hAnsi="Montserrat" w:cs="Arial"/>
          <w:sz w:val="18"/>
          <w:szCs w:val="18"/>
        </w:rPr>
      </w:pPr>
    </w:p>
    <w:p w14:paraId="0DFF99AC"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1B706A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0586B366" w14:textId="77777777" w:rsidR="00552A32" w:rsidRPr="004121EB" w:rsidRDefault="00552A32" w:rsidP="00552A32">
      <w:pPr>
        <w:contextualSpacing/>
        <w:jc w:val="center"/>
        <w:rPr>
          <w:rFonts w:ascii="Montserrat" w:eastAsia="Arial" w:hAnsi="Montserrat" w:cs="Arial"/>
          <w:spacing w:val="-1"/>
          <w:sz w:val="20"/>
          <w:szCs w:val="20"/>
        </w:rPr>
      </w:pPr>
    </w:p>
    <w:p w14:paraId="1B9D0029"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711BEFE5" w14:textId="77777777" w:rsidR="00552A32" w:rsidRDefault="00552A32" w:rsidP="00552A32">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57CF1D93" w14:textId="77777777" w:rsidR="00552A32" w:rsidRDefault="00552A32" w:rsidP="00552A32">
      <w:pPr>
        <w:rPr>
          <w:rFonts w:ascii="Montserrat" w:eastAsia="Times New Roman" w:hAnsi="Montserrat" w:cs="Arial"/>
          <w:b/>
          <w:sz w:val="20"/>
          <w:szCs w:val="20"/>
          <w:lang w:val="es-ES" w:eastAsia="ar-SA"/>
        </w:rPr>
      </w:pPr>
    </w:p>
    <w:p w14:paraId="3FAE7422" w14:textId="2EEA8C65" w:rsidR="00552A32" w:rsidRPr="00445349" w:rsidRDefault="00552A32" w:rsidP="00552A32">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22AA0D20"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6" w:name="_Toc515873603"/>
      <w:bookmarkStart w:id="157" w:name="_Toc99120390"/>
      <w:r w:rsidRPr="00BC1DC2">
        <w:rPr>
          <w:rFonts w:ascii="Montserrat" w:hAnsi="Montserrat" w:cs="Arial"/>
          <w:b/>
          <w:color w:val="000000" w:themeColor="text1"/>
          <w:sz w:val="20"/>
          <w:szCs w:val="20"/>
        </w:rPr>
        <w:lastRenderedPageBreak/>
        <w:t>ANEXO XVII</w:t>
      </w:r>
      <w:r w:rsidRPr="00BC1DC2">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56"/>
      <w:bookmarkEnd w:id="157"/>
    </w:p>
    <w:p w14:paraId="70C6571E"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04091995" w14:textId="77777777" w:rsidR="00552A32" w:rsidRPr="00445349" w:rsidRDefault="00552A32" w:rsidP="00552A32">
      <w:pPr>
        <w:suppressAutoHyphens/>
        <w:ind w:right="-1"/>
        <w:jc w:val="both"/>
        <w:rPr>
          <w:rFonts w:ascii="Montserrat" w:eastAsia="Times New Roman" w:hAnsi="Montserrat" w:cs="Arial"/>
          <w:b/>
          <w:sz w:val="20"/>
          <w:szCs w:val="20"/>
          <w:lang w:eastAsia="ar-SA"/>
        </w:rPr>
      </w:pPr>
    </w:p>
    <w:p w14:paraId="6C270A05"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0B8580E"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B16DCD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2722F016" w14:textId="77777777" w:rsidR="00552A32" w:rsidRDefault="00552A32" w:rsidP="00552A32">
      <w:pPr>
        <w:ind w:right="193"/>
        <w:jc w:val="both"/>
        <w:rPr>
          <w:rFonts w:ascii="Montserrat" w:hAnsi="Montserrat" w:cs="Arial"/>
          <w:sz w:val="20"/>
          <w:szCs w:val="20"/>
          <w:lang w:val="es-ES"/>
        </w:rPr>
      </w:pPr>
    </w:p>
    <w:p w14:paraId="02613684" w14:textId="77777777" w:rsidR="00552A32" w:rsidRPr="00445349" w:rsidRDefault="00552A32" w:rsidP="00552A32">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6675141B" w14:textId="77777777" w:rsidR="00552A32" w:rsidRPr="00445349" w:rsidRDefault="00552A32" w:rsidP="00552A32">
      <w:pPr>
        <w:jc w:val="both"/>
        <w:rPr>
          <w:rFonts w:ascii="Montserrat" w:hAnsi="Montserrat" w:cs="Arial"/>
          <w:sz w:val="20"/>
          <w:szCs w:val="20"/>
        </w:rPr>
      </w:pPr>
    </w:p>
    <w:p w14:paraId="34914BD1" w14:textId="77777777" w:rsidR="00552A32" w:rsidRPr="00445349" w:rsidRDefault="00552A32" w:rsidP="00552A32">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45167302" w14:textId="77777777" w:rsidR="00552A32" w:rsidRPr="00445349" w:rsidRDefault="00552A32" w:rsidP="00552A32">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52A32" w:rsidRPr="00445349" w14:paraId="0032DF75" w14:textId="77777777" w:rsidTr="002F32C7">
        <w:trPr>
          <w:jc w:val="center"/>
        </w:trPr>
        <w:tc>
          <w:tcPr>
            <w:tcW w:w="4503" w:type="dxa"/>
            <w:vAlign w:val="center"/>
          </w:tcPr>
          <w:p w14:paraId="0946E4A7" w14:textId="77777777" w:rsidR="00552A32" w:rsidRPr="00445349" w:rsidRDefault="00552A32" w:rsidP="002F32C7">
            <w:pPr>
              <w:jc w:val="center"/>
              <w:rPr>
                <w:rFonts w:ascii="Montserrat" w:hAnsi="Montserrat" w:cs="Arial"/>
                <w:b/>
              </w:rPr>
            </w:pPr>
            <w:r w:rsidRPr="00445349">
              <w:rPr>
                <w:rFonts w:ascii="Montserrat" w:hAnsi="Montserrat" w:cs="Arial"/>
                <w:b/>
              </w:rPr>
              <w:t>Nombre</w:t>
            </w:r>
          </w:p>
        </w:tc>
        <w:tc>
          <w:tcPr>
            <w:tcW w:w="4835" w:type="dxa"/>
            <w:vAlign w:val="center"/>
          </w:tcPr>
          <w:p w14:paraId="7FBE94BC" w14:textId="77777777" w:rsidR="00552A32" w:rsidRPr="00445349" w:rsidRDefault="00552A32" w:rsidP="002F32C7">
            <w:pPr>
              <w:jc w:val="center"/>
              <w:rPr>
                <w:rFonts w:ascii="Montserrat" w:hAnsi="Montserrat" w:cs="Arial"/>
                <w:b/>
              </w:rPr>
            </w:pPr>
            <w:r w:rsidRPr="00445349">
              <w:rPr>
                <w:rFonts w:ascii="Montserrat" w:hAnsi="Montserrat" w:cs="Arial"/>
                <w:b/>
              </w:rPr>
              <w:t>Carácter que ostenta</w:t>
            </w:r>
          </w:p>
          <w:p w14:paraId="4D5CE7BB" w14:textId="77777777" w:rsidR="00552A32" w:rsidRPr="00445349" w:rsidRDefault="00552A32" w:rsidP="002F32C7">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52A32" w:rsidRPr="00445349" w14:paraId="7D0E67D0" w14:textId="77777777" w:rsidTr="002F32C7">
        <w:trPr>
          <w:jc w:val="center"/>
        </w:trPr>
        <w:tc>
          <w:tcPr>
            <w:tcW w:w="4503" w:type="dxa"/>
          </w:tcPr>
          <w:p w14:paraId="3AB33BE9" w14:textId="77777777" w:rsidR="00552A32" w:rsidRPr="00445349" w:rsidRDefault="00552A32" w:rsidP="002F32C7">
            <w:pPr>
              <w:jc w:val="both"/>
              <w:rPr>
                <w:rFonts w:ascii="Montserrat" w:hAnsi="Montserrat" w:cs="Arial"/>
              </w:rPr>
            </w:pPr>
          </w:p>
        </w:tc>
        <w:tc>
          <w:tcPr>
            <w:tcW w:w="4835" w:type="dxa"/>
          </w:tcPr>
          <w:p w14:paraId="090E1A2A" w14:textId="77777777" w:rsidR="00552A32" w:rsidRPr="00445349" w:rsidRDefault="00552A32" w:rsidP="002F32C7">
            <w:pPr>
              <w:jc w:val="both"/>
              <w:rPr>
                <w:rFonts w:ascii="Montserrat" w:hAnsi="Montserrat" w:cs="Arial"/>
              </w:rPr>
            </w:pPr>
          </w:p>
        </w:tc>
      </w:tr>
      <w:tr w:rsidR="00552A32" w:rsidRPr="00445349" w14:paraId="4205E704" w14:textId="77777777" w:rsidTr="002F32C7">
        <w:trPr>
          <w:jc w:val="center"/>
        </w:trPr>
        <w:tc>
          <w:tcPr>
            <w:tcW w:w="4503" w:type="dxa"/>
          </w:tcPr>
          <w:p w14:paraId="2CB19D5C" w14:textId="77777777" w:rsidR="00552A32" w:rsidRPr="00445349" w:rsidRDefault="00552A32" w:rsidP="002F32C7">
            <w:pPr>
              <w:jc w:val="both"/>
              <w:rPr>
                <w:rFonts w:ascii="Montserrat" w:hAnsi="Montserrat" w:cs="Arial"/>
              </w:rPr>
            </w:pPr>
          </w:p>
        </w:tc>
        <w:tc>
          <w:tcPr>
            <w:tcW w:w="4835" w:type="dxa"/>
          </w:tcPr>
          <w:p w14:paraId="34EEA392" w14:textId="77777777" w:rsidR="00552A32" w:rsidRPr="00445349" w:rsidRDefault="00552A32" w:rsidP="002F32C7">
            <w:pPr>
              <w:jc w:val="both"/>
              <w:rPr>
                <w:rFonts w:ascii="Montserrat" w:hAnsi="Montserrat" w:cs="Arial"/>
              </w:rPr>
            </w:pPr>
          </w:p>
        </w:tc>
      </w:tr>
      <w:tr w:rsidR="00552A32" w:rsidRPr="00445349" w14:paraId="4F7C4F98" w14:textId="77777777" w:rsidTr="002F32C7">
        <w:trPr>
          <w:jc w:val="center"/>
        </w:trPr>
        <w:tc>
          <w:tcPr>
            <w:tcW w:w="4503" w:type="dxa"/>
          </w:tcPr>
          <w:p w14:paraId="777C4929" w14:textId="77777777" w:rsidR="00552A32" w:rsidRPr="00445349" w:rsidRDefault="00552A32" w:rsidP="002F32C7">
            <w:pPr>
              <w:jc w:val="both"/>
              <w:rPr>
                <w:rFonts w:ascii="Montserrat" w:hAnsi="Montserrat" w:cs="Arial"/>
              </w:rPr>
            </w:pPr>
          </w:p>
        </w:tc>
        <w:tc>
          <w:tcPr>
            <w:tcW w:w="4835" w:type="dxa"/>
          </w:tcPr>
          <w:p w14:paraId="760F9963" w14:textId="77777777" w:rsidR="00552A32" w:rsidRPr="00445349" w:rsidRDefault="00552A32" w:rsidP="002F32C7">
            <w:pPr>
              <w:jc w:val="both"/>
              <w:rPr>
                <w:rFonts w:ascii="Montserrat" w:hAnsi="Montserrat" w:cs="Arial"/>
              </w:rPr>
            </w:pPr>
          </w:p>
        </w:tc>
      </w:tr>
      <w:tr w:rsidR="00552A32" w:rsidRPr="00445349" w14:paraId="20590ADD" w14:textId="77777777" w:rsidTr="002F32C7">
        <w:trPr>
          <w:jc w:val="center"/>
        </w:trPr>
        <w:tc>
          <w:tcPr>
            <w:tcW w:w="4503" w:type="dxa"/>
          </w:tcPr>
          <w:p w14:paraId="6F0651F5" w14:textId="77777777" w:rsidR="00552A32" w:rsidRPr="00445349" w:rsidRDefault="00552A32" w:rsidP="002F32C7">
            <w:pPr>
              <w:jc w:val="both"/>
              <w:rPr>
                <w:rFonts w:ascii="Montserrat" w:hAnsi="Montserrat" w:cs="Arial"/>
              </w:rPr>
            </w:pPr>
          </w:p>
        </w:tc>
        <w:tc>
          <w:tcPr>
            <w:tcW w:w="4835" w:type="dxa"/>
          </w:tcPr>
          <w:p w14:paraId="608318BE" w14:textId="77777777" w:rsidR="00552A32" w:rsidRPr="00445349" w:rsidRDefault="00552A32" w:rsidP="002F32C7">
            <w:pPr>
              <w:jc w:val="both"/>
              <w:rPr>
                <w:rFonts w:ascii="Montserrat" w:hAnsi="Montserrat" w:cs="Arial"/>
              </w:rPr>
            </w:pPr>
          </w:p>
        </w:tc>
      </w:tr>
      <w:tr w:rsidR="00552A32" w:rsidRPr="00445349" w14:paraId="588E19EA" w14:textId="77777777" w:rsidTr="002F32C7">
        <w:trPr>
          <w:jc w:val="center"/>
        </w:trPr>
        <w:tc>
          <w:tcPr>
            <w:tcW w:w="4503" w:type="dxa"/>
          </w:tcPr>
          <w:p w14:paraId="130291F6" w14:textId="77777777" w:rsidR="00552A32" w:rsidRPr="00445349" w:rsidRDefault="00552A32" w:rsidP="002F32C7">
            <w:pPr>
              <w:jc w:val="both"/>
              <w:rPr>
                <w:rFonts w:ascii="Montserrat" w:hAnsi="Montserrat" w:cs="Arial"/>
              </w:rPr>
            </w:pPr>
          </w:p>
        </w:tc>
        <w:tc>
          <w:tcPr>
            <w:tcW w:w="4835" w:type="dxa"/>
          </w:tcPr>
          <w:p w14:paraId="64A63D64" w14:textId="77777777" w:rsidR="00552A32" w:rsidRPr="00445349" w:rsidRDefault="00552A32" w:rsidP="002F32C7">
            <w:pPr>
              <w:jc w:val="both"/>
              <w:rPr>
                <w:rFonts w:ascii="Montserrat" w:hAnsi="Montserrat" w:cs="Arial"/>
              </w:rPr>
            </w:pPr>
          </w:p>
        </w:tc>
      </w:tr>
    </w:tbl>
    <w:p w14:paraId="5E85181F" w14:textId="77777777" w:rsidR="00552A32" w:rsidRPr="00445349" w:rsidRDefault="00552A32" w:rsidP="00552A32">
      <w:pPr>
        <w:jc w:val="both"/>
        <w:rPr>
          <w:rFonts w:ascii="Montserrat" w:hAnsi="Montserrat" w:cs="Arial"/>
          <w:sz w:val="20"/>
          <w:szCs w:val="20"/>
        </w:rPr>
      </w:pPr>
    </w:p>
    <w:p w14:paraId="32FB4F9A"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6E29A7D3" w14:textId="77777777" w:rsidR="00552A32" w:rsidRPr="00445349" w:rsidRDefault="00552A32" w:rsidP="00552A32">
      <w:pPr>
        <w:jc w:val="both"/>
        <w:rPr>
          <w:rFonts w:ascii="Montserrat" w:hAnsi="Montserrat" w:cs="Arial"/>
          <w:sz w:val="20"/>
          <w:szCs w:val="20"/>
        </w:rPr>
      </w:pPr>
    </w:p>
    <w:p w14:paraId="4F18448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10A116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A4ADA96"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4B086A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329BC08" w14:textId="77777777" w:rsidR="00552A32" w:rsidRDefault="00552A32" w:rsidP="00552A32">
      <w:pPr>
        <w:spacing w:line="276" w:lineRule="auto"/>
        <w:ind w:left="705" w:hanging="705"/>
        <w:jc w:val="both"/>
        <w:rPr>
          <w:rFonts w:ascii="Montserrat" w:eastAsia="Times New Roman" w:hAnsi="Montserrat" w:cs="Arial"/>
          <w:b/>
          <w:sz w:val="20"/>
          <w:szCs w:val="20"/>
          <w:lang w:val="es-ES" w:eastAsia="ar-SA"/>
        </w:rPr>
      </w:pPr>
    </w:p>
    <w:p w14:paraId="031F6E2E" w14:textId="1792E0DA"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p>
    <w:p w14:paraId="67D2841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12218A93"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XVIII</w:t>
      </w:r>
      <w:r w:rsidRPr="00BC1DC2">
        <w:rPr>
          <w:rFonts w:ascii="Montserrat" w:hAnsi="Montserrat" w:cs="Arial"/>
          <w:b/>
          <w:color w:val="000000" w:themeColor="text1"/>
          <w:sz w:val="18"/>
          <w:szCs w:val="18"/>
        </w:rPr>
        <w:br/>
        <w:t>PROTOCOLO DE ACTUACIÓN</w:t>
      </w:r>
    </w:p>
    <w:p w14:paraId="2BCDE05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23AF77" w14:textId="77777777" w:rsidR="00552A32" w:rsidRDefault="00552A32" w:rsidP="00552A32">
      <w:pPr>
        <w:jc w:val="center"/>
        <w:rPr>
          <w:rFonts w:ascii="Montserrat" w:hAnsi="Montserrat" w:cs="Arial"/>
          <w:sz w:val="18"/>
          <w:szCs w:val="18"/>
        </w:rPr>
      </w:pPr>
    </w:p>
    <w:p w14:paraId="380F1D81"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6EBBD53"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0CCADC5E"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5D74B300"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103F152"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6F4DCD53"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16CAD0A2" w14:textId="77777777" w:rsidR="00552A32" w:rsidRPr="00445349" w:rsidRDefault="00552A32" w:rsidP="00552A32">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2"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3"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B2847B" w14:textId="77777777" w:rsidR="00552A32" w:rsidRPr="00445349" w:rsidRDefault="00552A32" w:rsidP="00552A32">
      <w:pPr>
        <w:jc w:val="both"/>
        <w:rPr>
          <w:rFonts w:ascii="Montserrat" w:eastAsia="Times New Roman" w:hAnsi="Montserrat" w:cs="Arial"/>
          <w:sz w:val="20"/>
          <w:szCs w:val="20"/>
          <w:lang w:val="es-ES" w:eastAsia="es-ES"/>
        </w:rPr>
      </w:pPr>
    </w:p>
    <w:p w14:paraId="44915446" w14:textId="77777777" w:rsidR="00552A32" w:rsidRPr="00E7491E" w:rsidRDefault="00552A32" w:rsidP="00552A32">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165AE95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38B71F6D"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643D6A7E"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232B5212"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4FF83E66"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17EC24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76F09F05" w14:textId="77777777" w:rsidR="00552A32" w:rsidRPr="00E7491E" w:rsidRDefault="00552A32" w:rsidP="00552A32">
      <w:pPr>
        <w:spacing w:after="200"/>
        <w:rPr>
          <w:rFonts w:ascii="Montserrat" w:eastAsia="Times New Roman" w:hAnsi="Montserrat" w:cs="Arial"/>
          <w:sz w:val="19"/>
          <w:szCs w:val="19"/>
          <w:lang w:val="es-ES" w:eastAsia="ar-SA"/>
        </w:rPr>
      </w:pPr>
    </w:p>
    <w:p w14:paraId="0811729D"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066B05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8832D5" w14:textId="48FCB602"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6A12C974"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6DC74A31"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Start w:id="158" w:name="_Toc474930466"/>
      <w:r w:rsidRPr="00BC1DC2">
        <w:rPr>
          <w:rFonts w:ascii="Montserrat" w:hAnsi="Montserrat" w:cs="Arial"/>
          <w:b/>
          <w:color w:val="000000" w:themeColor="text1"/>
          <w:sz w:val="20"/>
          <w:szCs w:val="20"/>
        </w:rPr>
        <w:t xml:space="preserve">XIX </w:t>
      </w:r>
      <w:r w:rsidRPr="00BC1DC2">
        <w:rPr>
          <w:rFonts w:ascii="Montserrat" w:hAnsi="Montserrat" w:cs="Arial"/>
          <w:b/>
          <w:color w:val="000000" w:themeColor="text1"/>
          <w:sz w:val="20"/>
          <w:szCs w:val="20"/>
        </w:rPr>
        <w:br/>
        <w:t>DECLARACIÓN DE NO COLUSIÓN. COMISIÓN FEDERAL DE COMPETENCIA ECONÓMICA</w:t>
      </w:r>
      <w:bookmarkEnd w:id="158"/>
    </w:p>
    <w:p w14:paraId="11763EF4" w14:textId="77777777" w:rsidR="00552A32" w:rsidRPr="00445349" w:rsidRDefault="00552A32" w:rsidP="00552A32">
      <w:pPr>
        <w:jc w:val="both"/>
        <w:rPr>
          <w:rFonts w:ascii="Montserrat" w:hAnsi="Montserrat" w:cs="Arial"/>
          <w:sz w:val="20"/>
          <w:szCs w:val="20"/>
        </w:rPr>
      </w:pPr>
    </w:p>
    <w:p w14:paraId="0059C194" w14:textId="5880B693"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 [Nombre del representante o representante común de ser éste el caso], en representación de ____________ [Nombre de la persona física o moral] (en adelante, e indistintamente, el “Oferente” o “</w:t>
      </w:r>
      <w:r w:rsidR="00003823">
        <w:rPr>
          <w:rFonts w:ascii="Montserrat" w:hAnsi="Montserrat" w:cs="Arial"/>
          <w:sz w:val="20"/>
          <w:szCs w:val="20"/>
        </w:rPr>
        <w:t>Particip</w:t>
      </w:r>
      <w:r w:rsidRPr="00445349">
        <w:rPr>
          <w:rFonts w:ascii="Montserrat" w:hAnsi="Montserrat" w:cs="Arial"/>
          <w:sz w:val="20"/>
          <w:szCs w:val="20"/>
        </w:rPr>
        <w:t xml:space="preserve">ante”), presento la oferta adjunta (en adelante, la “Oferta”): </w:t>
      </w:r>
    </w:p>
    <w:p w14:paraId="0E640151" w14:textId="77777777" w:rsidR="00552A32" w:rsidRPr="00445349" w:rsidRDefault="00552A32" w:rsidP="00552A32">
      <w:pPr>
        <w:jc w:val="both"/>
        <w:rPr>
          <w:rFonts w:ascii="Montserrat" w:hAnsi="Montserrat" w:cs="Arial"/>
          <w:sz w:val="20"/>
          <w:szCs w:val="20"/>
        </w:rPr>
      </w:pPr>
    </w:p>
    <w:p w14:paraId="2D933CE5"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Para:</w:t>
      </w:r>
    </w:p>
    <w:p w14:paraId="0493F571"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3B3BAA58"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7B02D7F1" w14:textId="77777777" w:rsidR="00552A32" w:rsidRPr="00445349" w:rsidRDefault="00552A32" w:rsidP="00552A32">
      <w:pPr>
        <w:jc w:val="both"/>
        <w:rPr>
          <w:rFonts w:ascii="Montserrat" w:hAnsi="Montserrat" w:cs="Arial"/>
          <w:sz w:val="20"/>
          <w:szCs w:val="20"/>
        </w:rPr>
      </w:pPr>
    </w:p>
    <w:p w14:paraId="372340E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Convocado por:</w:t>
      </w:r>
    </w:p>
    <w:p w14:paraId="5E7E67B0"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25CAF7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28C54579" w14:textId="77777777" w:rsidR="00552A32" w:rsidRPr="00445349" w:rsidRDefault="00552A32" w:rsidP="00552A32">
      <w:pPr>
        <w:jc w:val="both"/>
        <w:rPr>
          <w:rFonts w:ascii="Montserrat" w:hAnsi="Montserrat" w:cs="Arial"/>
          <w:sz w:val="20"/>
          <w:szCs w:val="20"/>
        </w:rPr>
      </w:pPr>
    </w:p>
    <w:p w14:paraId="3306FE7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E5DB87C" w14:textId="77777777" w:rsidR="00552A32" w:rsidRPr="00445349" w:rsidRDefault="00552A32" w:rsidP="00552A32">
      <w:pPr>
        <w:jc w:val="both"/>
        <w:rPr>
          <w:rFonts w:ascii="Montserrat" w:hAnsi="Montserrat" w:cs="Arial"/>
          <w:sz w:val="20"/>
          <w:szCs w:val="20"/>
        </w:rPr>
      </w:pPr>
    </w:p>
    <w:p w14:paraId="5C7B33ED"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7D8404DA" w14:textId="77777777" w:rsidR="00552A32" w:rsidRPr="00445349" w:rsidRDefault="00552A32" w:rsidP="00552A32">
      <w:pPr>
        <w:pStyle w:val="Prrafodelista"/>
        <w:ind w:left="348"/>
        <w:jc w:val="both"/>
        <w:rPr>
          <w:rFonts w:ascii="Montserrat" w:hAnsi="Montserrat" w:cs="Arial"/>
          <w:sz w:val="20"/>
          <w:szCs w:val="20"/>
        </w:rPr>
      </w:pPr>
    </w:p>
    <w:p w14:paraId="4CBB25C4"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2A4B2BC" w14:textId="77777777" w:rsidR="00552A32" w:rsidRPr="00445349" w:rsidRDefault="00552A32" w:rsidP="00552A32">
      <w:pPr>
        <w:pStyle w:val="Prrafodelista"/>
        <w:ind w:left="348"/>
        <w:jc w:val="both"/>
        <w:rPr>
          <w:rFonts w:ascii="Montserrat" w:hAnsi="Montserrat" w:cs="Arial"/>
          <w:sz w:val="20"/>
          <w:szCs w:val="20"/>
        </w:rPr>
      </w:pPr>
    </w:p>
    <w:p w14:paraId="4369AAAB"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7C529D4" w14:textId="77777777" w:rsidR="00552A32" w:rsidRPr="00445349" w:rsidRDefault="00552A32" w:rsidP="00552A32">
      <w:pPr>
        <w:pStyle w:val="Prrafodelista"/>
        <w:ind w:left="348"/>
        <w:jc w:val="both"/>
        <w:rPr>
          <w:rFonts w:ascii="Montserrat" w:hAnsi="Montserrat" w:cs="Arial"/>
          <w:sz w:val="20"/>
          <w:szCs w:val="20"/>
        </w:rPr>
      </w:pPr>
    </w:p>
    <w:p w14:paraId="71E27D55"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18EF257C" w14:textId="77777777" w:rsidR="00552A32" w:rsidRPr="00445349" w:rsidRDefault="00552A32" w:rsidP="00552A32">
      <w:pPr>
        <w:pStyle w:val="Prrafodelista"/>
        <w:ind w:left="348"/>
        <w:jc w:val="both"/>
        <w:rPr>
          <w:rFonts w:ascii="Montserrat" w:hAnsi="Montserrat" w:cs="Arial"/>
          <w:sz w:val="20"/>
          <w:szCs w:val="20"/>
        </w:rPr>
      </w:pPr>
    </w:p>
    <w:p w14:paraId="297DC669"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5931851B" w14:textId="77777777" w:rsidR="00552A32" w:rsidRPr="00445349" w:rsidRDefault="00552A32" w:rsidP="00552A32">
      <w:pPr>
        <w:pStyle w:val="Prrafodelista"/>
        <w:rPr>
          <w:rFonts w:ascii="Montserrat" w:hAnsi="Montserrat" w:cs="Arial"/>
          <w:sz w:val="20"/>
          <w:szCs w:val="20"/>
        </w:rPr>
      </w:pPr>
    </w:p>
    <w:p w14:paraId="5BCC4A47"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74A6E18" w14:textId="77777777" w:rsidR="00552A32" w:rsidRPr="00445349" w:rsidRDefault="00552A32" w:rsidP="00552A32">
      <w:pPr>
        <w:pStyle w:val="Prrafodelista"/>
        <w:ind w:left="348"/>
        <w:jc w:val="both"/>
        <w:rPr>
          <w:rFonts w:ascii="Montserrat" w:hAnsi="Montserrat" w:cs="Arial"/>
          <w:sz w:val="20"/>
          <w:szCs w:val="20"/>
        </w:rPr>
      </w:pPr>
    </w:p>
    <w:p w14:paraId="0D6E6291"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5EC811F7"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3C6620E6" w14:textId="77777777" w:rsidR="00552A32" w:rsidRPr="00445349" w:rsidRDefault="00552A32" w:rsidP="00552A32">
      <w:pPr>
        <w:pStyle w:val="Prrafodelista"/>
        <w:jc w:val="both"/>
        <w:rPr>
          <w:rFonts w:ascii="Montserrat" w:hAnsi="Montserrat" w:cs="Arial"/>
          <w:sz w:val="20"/>
          <w:szCs w:val="20"/>
        </w:rPr>
      </w:pPr>
    </w:p>
    <w:p w14:paraId="3508EE2C"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32A5E6ED" w14:textId="77777777" w:rsidR="00552A32" w:rsidRPr="00445349" w:rsidRDefault="00552A32" w:rsidP="00552A32">
      <w:pPr>
        <w:pStyle w:val="Prrafodelista"/>
        <w:ind w:left="348"/>
        <w:jc w:val="both"/>
        <w:rPr>
          <w:rFonts w:ascii="Montserrat" w:hAnsi="Montserrat" w:cs="Arial"/>
          <w:sz w:val="20"/>
          <w:szCs w:val="20"/>
        </w:rPr>
      </w:pPr>
    </w:p>
    <w:p w14:paraId="2198DCE1"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005E61DC" w14:textId="77777777" w:rsidR="00552A32" w:rsidRPr="00445349" w:rsidRDefault="00552A32" w:rsidP="00552A32">
      <w:pPr>
        <w:pStyle w:val="Prrafodelista"/>
        <w:ind w:left="851"/>
        <w:jc w:val="both"/>
        <w:rPr>
          <w:rFonts w:ascii="Montserrat" w:hAnsi="Montserrat" w:cs="Arial"/>
          <w:sz w:val="20"/>
          <w:szCs w:val="20"/>
        </w:rPr>
      </w:pPr>
    </w:p>
    <w:p w14:paraId="3FDCD84A"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16625E89" w14:textId="77777777" w:rsidR="00552A32" w:rsidRPr="00445349" w:rsidRDefault="00552A32" w:rsidP="00552A32">
      <w:pPr>
        <w:pStyle w:val="Prrafodelista"/>
        <w:jc w:val="both"/>
        <w:rPr>
          <w:rFonts w:ascii="Montserrat" w:hAnsi="Montserrat" w:cs="Arial"/>
          <w:sz w:val="20"/>
          <w:szCs w:val="20"/>
        </w:rPr>
      </w:pPr>
    </w:p>
    <w:p w14:paraId="56D172DA"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3C30012B"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18A99EA6"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3E37F97B" w14:textId="77777777" w:rsidR="00552A32" w:rsidRPr="00445349" w:rsidRDefault="00552A32" w:rsidP="00552A32">
      <w:pPr>
        <w:pStyle w:val="Prrafodelista"/>
        <w:tabs>
          <w:tab w:val="left" w:pos="426"/>
        </w:tabs>
        <w:ind w:left="1114"/>
        <w:jc w:val="both"/>
        <w:rPr>
          <w:rFonts w:ascii="Montserrat" w:hAnsi="Montserrat" w:cs="Arial"/>
          <w:sz w:val="20"/>
          <w:szCs w:val="20"/>
        </w:rPr>
      </w:pPr>
    </w:p>
    <w:p w14:paraId="046ABFD9"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E4EAB59" w14:textId="77777777" w:rsidR="00552A32" w:rsidRPr="00445349" w:rsidRDefault="00552A32" w:rsidP="00552A32">
      <w:pPr>
        <w:pStyle w:val="Prrafodelista"/>
        <w:rPr>
          <w:rFonts w:ascii="Montserrat" w:hAnsi="Montserrat" w:cs="Arial"/>
          <w:sz w:val="20"/>
          <w:szCs w:val="20"/>
        </w:rPr>
      </w:pPr>
    </w:p>
    <w:p w14:paraId="7B101BB1"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34035581" w14:textId="77777777" w:rsidR="00552A32" w:rsidRPr="00445349" w:rsidRDefault="00552A32" w:rsidP="00552A32">
      <w:pPr>
        <w:pStyle w:val="Prrafodelista"/>
        <w:rPr>
          <w:rFonts w:ascii="Montserrat" w:hAnsi="Montserrat" w:cs="Arial"/>
          <w:sz w:val="20"/>
          <w:szCs w:val="20"/>
        </w:rPr>
      </w:pPr>
    </w:p>
    <w:p w14:paraId="7EF4079B"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72D4CC07" w14:textId="77777777" w:rsidR="00552A32" w:rsidRPr="00445349" w:rsidRDefault="00552A32" w:rsidP="00552A32">
      <w:pPr>
        <w:pStyle w:val="Prrafodelista"/>
        <w:tabs>
          <w:tab w:val="left" w:pos="426"/>
        </w:tabs>
        <w:jc w:val="both"/>
        <w:rPr>
          <w:rFonts w:ascii="Montserrat" w:hAnsi="Montserrat" w:cs="Arial"/>
          <w:sz w:val="20"/>
          <w:szCs w:val="20"/>
        </w:rPr>
      </w:pPr>
    </w:p>
    <w:p w14:paraId="68A41928"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A661408"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391B6474"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AE97F32" w14:textId="77777777" w:rsidR="00552A32" w:rsidRPr="00445349" w:rsidRDefault="00552A32" w:rsidP="00552A32">
      <w:pPr>
        <w:pStyle w:val="Prrafodelista"/>
        <w:rPr>
          <w:rFonts w:ascii="Montserrat" w:hAnsi="Montserrat" w:cs="Arial"/>
          <w:sz w:val="20"/>
          <w:szCs w:val="20"/>
        </w:rPr>
      </w:pPr>
    </w:p>
    <w:p w14:paraId="1AC17ED4" w14:textId="77777777" w:rsidR="00552A32" w:rsidRPr="00445349" w:rsidRDefault="00552A32" w:rsidP="00552A32">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0C2B4098" w14:textId="77777777" w:rsidR="00552A32" w:rsidRPr="00445349" w:rsidRDefault="00552A32" w:rsidP="00552A32">
      <w:pPr>
        <w:pStyle w:val="Prrafodelista"/>
        <w:rPr>
          <w:rFonts w:ascii="Montserrat" w:hAnsi="Montserrat" w:cs="Arial"/>
          <w:sz w:val="20"/>
          <w:szCs w:val="20"/>
        </w:rPr>
      </w:pPr>
    </w:p>
    <w:p w14:paraId="7259B5D2"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76A138BD" w14:textId="77777777" w:rsidR="00552A32" w:rsidRPr="00445349" w:rsidRDefault="00552A32" w:rsidP="00552A32">
      <w:pPr>
        <w:pStyle w:val="Prrafodelista"/>
        <w:ind w:left="348"/>
        <w:jc w:val="both"/>
        <w:rPr>
          <w:rFonts w:ascii="Montserrat" w:hAnsi="Montserrat" w:cs="Arial"/>
          <w:sz w:val="20"/>
          <w:szCs w:val="20"/>
        </w:rPr>
      </w:pPr>
    </w:p>
    <w:p w14:paraId="220AA9D1"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E2173D9" w14:textId="77777777" w:rsidR="00552A32" w:rsidRPr="00445349" w:rsidRDefault="00552A32" w:rsidP="00552A32">
      <w:pPr>
        <w:pStyle w:val="Prrafodelista"/>
        <w:ind w:left="851"/>
        <w:jc w:val="both"/>
        <w:rPr>
          <w:rFonts w:ascii="Montserrat" w:hAnsi="Montserrat" w:cs="Arial"/>
          <w:sz w:val="20"/>
          <w:szCs w:val="20"/>
        </w:rPr>
      </w:pPr>
    </w:p>
    <w:p w14:paraId="3465F2CC"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462040F8" w14:textId="77777777" w:rsidR="00552A32" w:rsidRPr="00445349" w:rsidRDefault="00552A32" w:rsidP="00552A32">
      <w:pPr>
        <w:pStyle w:val="Prrafodelista"/>
        <w:rPr>
          <w:rFonts w:ascii="Montserrat" w:hAnsi="Montserrat" w:cs="Arial"/>
          <w:sz w:val="20"/>
          <w:szCs w:val="20"/>
        </w:rPr>
      </w:pPr>
    </w:p>
    <w:p w14:paraId="5E694129"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06F59E49" w14:textId="77777777" w:rsidR="00552A32" w:rsidRPr="00445349" w:rsidRDefault="00552A32" w:rsidP="00552A32">
      <w:pPr>
        <w:pStyle w:val="Prrafodelista"/>
        <w:ind w:left="851"/>
        <w:jc w:val="both"/>
        <w:rPr>
          <w:rFonts w:ascii="Montserrat" w:hAnsi="Montserrat" w:cs="Arial"/>
          <w:sz w:val="20"/>
          <w:szCs w:val="20"/>
        </w:rPr>
      </w:pPr>
    </w:p>
    <w:p w14:paraId="17C60893" w14:textId="77777777" w:rsidR="00552A32" w:rsidRPr="00445349" w:rsidRDefault="00552A32" w:rsidP="00552A32">
      <w:pPr>
        <w:tabs>
          <w:tab w:val="left" w:pos="426"/>
        </w:tabs>
        <w:jc w:val="center"/>
        <w:rPr>
          <w:rFonts w:ascii="Montserrat" w:hAnsi="Montserrat" w:cs="Arial"/>
          <w:sz w:val="20"/>
          <w:szCs w:val="20"/>
        </w:rPr>
      </w:pPr>
    </w:p>
    <w:p w14:paraId="2343AFC5"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76BACD2A"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775DB1BA"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(Fecha)</w:t>
      </w:r>
    </w:p>
    <w:p w14:paraId="607814F2"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9C862C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9" w:name="_Toc455663490"/>
      <w:bookmarkStart w:id="160" w:name="_Toc460500949"/>
      <w:bookmarkStart w:id="161" w:name="_Toc99120388"/>
      <w:r w:rsidRPr="00BC1DC2">
        <w:rPr>
          <w:rFonts w:ascii="Montserrat" w:hAnsi="Montserrat" w:cs="Arial"/>
          <w:b/>
          <w:color w:val="000000" w:themeColor="text1"/>
          <w:sz w:val="20"/>
          <w:szCs w:val="20"/>
        </w:rPr>
        <w:lastRenderedPageBreak/>
        <w:t xml:space="preserve">ANEXO </w:t>
      </w:r>
      <w:bookmarkEnd w:id="159"/>
      <w:r w:rsidRPr="00BC1DC2">
        <w:rPr>
          <w:rFonts w:ascii="Montserrat" w:hAnsi="Montserrat" w:cs="Arial"/>
          <w:b/>
          <w:color w:val="000000" w:themeColor="text1"/>
          <w:sz w:val="20"/>
          <w:szCs w:val="20"/>
        </w:rPr>
        <w:t xml:space="preserve">XX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eastAsia="es-ES"/>
        </w:rPr>
        <w:t>NOTA OCDE</w:t>
      </w:r>
      <w:bookmarkEnd w:id="160"/>
      <w:bookmarkEnd w:id="161"/>
    </w:p>
    <w:p w14:paraId="178338FA"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p>
    <w:p w14:paraId="202D94E1" w14:textId="77777777" w:rsidR="00552A32" w:rsidRPr="00445349" w:rsidRDefault="00552A32" w:rsidP="00552A32">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0FB54F36" w14:textId="77777777" w:rsidR="00552A32" w:rsidRPr="00445349" w:rsidRDefault="00552A32" w:rsidP="00552A32">
      <w:pPr>
        <w:ind w:right="49"/>
        <w:jc w:val="both"/>
        <w:rPr>
          <w:rFonts w:ascii="Montserrat" w:eastAsia="Times New Roman" w:hAnsi="Montserrat" w:cs="Arial"/>
          <w:sz w:val="18"/>
          <w:szCs w:val="18"/>
          <w:lang w:val="es-ES" w:eastAsia="es-ES"/>
        </w:rPr>
      </w:pPr>
    </w:p>
    <w:p w14:paraId="39AC8B6E"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2B6DD95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3038E64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1E6362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7B8A7F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1210D693"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B047416"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64E629AF"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6CDA198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612530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0807ADC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9A25F4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552E9C5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8304BC8"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6FD82ED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538AD430"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0FFB11AD"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DE1E454"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4E01331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F13067A"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7EC4479"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E0B9AB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1E3C3B20"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7B4F4D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421E17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62D3EB7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6FC645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BA2DF2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425700B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EC3D68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0AF08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0B98CC8"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195AC188" w14:textId="77777777" w:rsidR="00552A32" w:rsidRPr="00445349" w:rsidRDefault="00552A32" w:rsidP="00552A32">
      <w:pPr>
        <w:suppressAutoHyphens/>
        <w:ind w:right="51"/>
        <w:jc w:val="both"/>
        <w:rPr>
          <w:rFonts w:ascii="Montserrat" w:eastAsia="Times New Roman" w:hAnsi="Montserrat" w:cs="Arial"/>
          <w:sz w:val="18"/>
          <w:szCs w:val="18"/>
          <w:lang w:val="es-ES" w:eastAsia="ar-SA"/>
        </w:rPr>
      </w:pPr>
    </w:p>
    <w:p w14:paraId="49BF2F0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467C41B0" w14:textId="77777777" w:rsidR="00552A32" w:rsidRPr="00445349" w:rsidRDefault="00552A32" w:rsidP="00552A32">
      <w:pPr>
        <w:suppressAutoHyphens/>
        <w:ind w:right="51"/>
        <w:jc w:val="both"/>
        <w:rPr>
          <w:rFonts w:ascii="Montserrat" w:hAnsi="Montserrat" w:cs="Arial"/>
          <w:i/>
          <w:sz w:val="18"/>
          <w:szCs w:val="18"/>
        </w:rPr>
      </w:pPr>
    </w:p>
    <w:p w14:paraId="27F0D97A"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DD3DD4F" w14:textId="77777777" w:rsidR="00552A32" w:rsidRPr="00445349" w:rsidRDefault="00552A32" w:rsidP="00552A32">
      <w:pPr>
        <w:suppressAutoHyphens/>
        <w:ind w:right="51"/>
        <w:jc w:val="both"/>
        <w:rPr>
          <w:rFonts w:ascii="Montserrat" w:hAnsi="Montserrat" w:cs="Arial"/>
          <w:i/>
          <w:sz w:val="18"/>
          <w:szCs w:val="18"/>
        </w:rPr>
      </w:pPr>
    </w:p>
    <w:p w14:paraId="23DDFE3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66D2CCA" w14:textId="77777777" w:rsidR="00552A32" w:rsidRPr="00445349" w:rsidRDefault="00552A32" w:rsidP="00552A32">
      <w:pPr>
        <w:suppressAutoHyphens/>
        <w:ind w:right="51"/>
        <w:jc w:val="both"/>
        <w:rPr>
          <w:rFonts w:ascii="Montserrat" w:hAnsi="Montserrat" w:cs="Arial"/>
          <w:i/>
          <w:sz w:val="18"/>
          <w:szCs w:val="18"/>
        </w:rPr>
      </w:pPr>
    </w:p>
    <w:p w14:paraId="755C0172"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65B057DD" w14:textId="77777777" w:rsidR="00552A32" w:rsidRPr="00445349" w:rsidRDefault="00552A32" w:rsidP="00552A32">
      <w:pPr>
        <w:suppressAutoHyphens/>
        <w:ind w:right="51"/>
        <w:jc w:val="both"/>
        <w:rPr>
          <w:rFonts w:ascii="Montserrat" w:hAnsi="Montserrat" w:cs="Arial"/>
          <w:i/>
          <w:sz w:val="18"/>
          <w:szCs w:val="18"/>
        </w:rPr>
      </w:pPr>
    </w:p>
    <w:p w14:paraId="3927B76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3B345B4" w14:textId="77777777" w:rsidR="00552A32" w:rsidRPr="00445349" w:rsidRDefault="00552A32" w:rsidP="00552A32">
      <w:pPr>
        <w:suppressAutoHyphens/>
        <w:ind w:right="51"/>
        <w:jc w:val="both"/>
        <w:rPr>
          <w:rFonts w:ascii="Montserrat" w:hAnsi="Montserrat" w:cs="Arial"/>
          <w:i/>
          <w:sz w:val="18"/>
          <w:szCs w:val="18"/>
        </w:rPr>
      </w:pPr>
    </w:p>
    <w:p w14:paraId="4F85E41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5E8BBD5D"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31EC7A6B" w14:textId="77777777" w:rsidR="00552A32" w:rsidRPr="00445349" w:rsidRDefault="00552A32" w:rsidP="00552A32">
      <w:pPr>
        <w:suppressAutoHyphens/>
        <w:ind w:right="51"/>
        <w:jc w:val="both"/>
        <w:rPr>
          <w:rFonts w:ascii="Montserrat" w:hAnsi="Montserrat" w:cs="Arial"/>
          <w:i/>
          <w:sz w:val="18"/>
          <w:szCs w:val="18"/>
        </w:rPr>
      </w:pPr>
    </w:p>
    <w:p w14:paraId="5821285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0B15B122" w14:textId="77777777" w:rsidR="00552A32" w:rsidRPr="00445349" w:rsidRDefault="00552A32" w:rsidP="00552A32">
      <w:pPr>
        <w:suppressAutoHyphens/>
        <w:ind w:right="51"/>
        <w:jc w:val="both"/>
        <w:rPr>
          <w:rFonts w:ascii="Montserrat" w:hAnsi="Montserrat" w:cs="Arial"/>
          <w:i/>
          <w:sz w:val="18"/>
          <w:szCs w:val="18"/>
        </w:rPr>
      </w:pPr>
    </w:p>
    <w:p w14:paraId="5A390DD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59D3C1B2" w14:textId="77777777" w:rsidR="00552A32" w:rsidRPr="00445349" w:rsidRDefault="00552A32" w:rsidP="00552A32">
      <w:pPr>
        <w:suppressAutoHyphens/>
        <w:ind w:right="51"/>
        <w:jc w:val="both"/>
        <w:rPr>
          <w:rFonts w:ascii="Montserrat" w:hAnsi="Montserrat" w:cs="Arial"/>
          <w:i/>
          <w:sz w:val="18"/>
          <w:szCs w:val="18"/>
        </w:rPr>
      </w:pPr>
    </w:p>
    <w:p w14:paraId="2BBAC167"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69A49EF" w14:textId="77777777" w:rsidR="00552A32" w:rsidRPr="00445349" w:rsidRDefault="00552A32" w:rsidP="00552A32">
      <w:pPr>
        <w:suppressAutoHyphens/>
        <w:ind w:right="51"/>
        <w:jc w:val="both"/>
        <w:rPr>
          <w:rFonts w:ascii="Montserrat" w:hAnsi="Montserrat" w:cs="Arial"/>
          <w:i/>
          <w:sz w:val="18"/>
          <w:szCs w:val="18"/>
        </w:rPr>
      </w:pPr>
    </w:p>
    <w:p w14:paraId="58133488"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73D33605" w14:textId="77777777" w:rsidR="00552A32" w:rsidRPr="00445349" w:rsidRDefault="00552A32" w:rsidP="00552A32">
      <w:pPr>
        <w:suppressAutoHyphens/>
        <w:ind w:right="51"/>
        <w:jc w:val="both"/>
        <w:rPr>
          <w:rFonts w:ascii="Montserrat" w:hAnsi="Montserrat" w:cs="Arial"/>
          <w:i/>
          <w:sz w:val="18"/>
          <w:szCs w:val="18"/>
        </w:rPr>
      </w:pPr>
    </w:p>
    <w:p w14:paraId="08CC5E3F"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23485741"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29480D37" w14:textId="77777777" w:rsidR="00552A32" w:rsidRPr="00445349" w:rsidRDefault="00552A32" w:rsidP="00552A32">
      <w:pPr>
        <w:suppressAutoHyphens/>
        <w:ind w:right="51"/>
        <w:jc w:val="both"/>
        <w:rPr>
          <w:rFonts w:ascii="Montserrat" w:hAnsi="Montserrat" w:cs="Arial"/>
          <w:i/>
          <w:sz w:val="18"/>
          <w:szCs w:val="18"/>
        </w:rPr>
      </w:pPr>
    </w:p>
    <w:p w14:paraId="4C2FBE16"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lastRenderedPageBreak/>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E9C3A4A" w14:textId="77777777" w:rsidR="00552A32" w:rsidRPr="00445349" w:rsidRDefault="00552A32" w:rsidP="00552A32">
      <w:pPr>
        <w:suppressAutoHyphens/>
        <w:ind w:right="51"/>
        <w:jc w:val="both"/>
        <w:rPr>
          <w:rFonts w:ascii="Montserrat" w:hAnsi="Montserrat" w:cs="Arial"/>
          <w:i/>
          <w:sz w:val="18"/>
          <w:szCs w:val="18"/>
        </w:rPr>
      </w:pPr>
    </w:p>
    <w:p w14:paraId="2A752318"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6AD00D02"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A8FF5E5"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p>
    <w:p w14:paraId="0FD928E3"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9024603" w14:textId="77777777" w:rsidR="00552A32" w:rsidRPr="00445349" w:rsidRDefault="00552A32" w:rsidP="00552A32">
      <w:pPr>
        <w:pStyle w:val="Prrafodelista"/>
        <w:rPr>
          <w:rFonts w:ascii="Montserrat" w:hAnsi="Montserrat" w:cs="Arial"/>
          <w:i/>
          <w:sz w:val="18"/>
          <w:szCs w:val="18"/>
        </w:rPr>
      </w:pPr>
    </w:p>
    <w:p w14:paraId="0744A7C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6FE42F3D" w14:textId="77777777" w:rsidR="00552A32" w:rsidRPr="00445349" w:rsidRDefault="00552A32" w:rsidP="00552A32">
      <w:pPr>
        <w:suppressAutoHyphens/>
        <w:ind w:right="51"/>
        <w:jc w:val="both"/>
        <w:rPr>
          <w:rFonts w:ascii="Montserrat" w:hAnsi="Montserrat" w:cs="Arial"/>
          <w:i/>
          <w:sz w:val="18"/>
          <w:szCs w:val="18"/>
        </w:rPr>
      </w:pPr>
    </w:p>
    <w:p w14:paraId="1FF523BC"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A689E6B"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62" w:name="_Toc474930454"/>
    </w:p>
    <w:p w14:paraId="01386E9A"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3" w:name="_Toc99120391"/>
      <w:bookmarkEnd w:id="162"/>
      <w:r w:rsidRPr="003D365C">
        <w:rPr>
          <w:rFonts w:ascii="Montserrat" w:hAnsi="Montserrat" w:cs="Arial"/>
          <w:b/>
          <w:color w:val="000000" w:themeColor="text1"/>
          <w:sz w:val="20"/>
          <w:szCs w:val="20"/>
        </w:rPr>
        <w:lastRenderedPageBreak/>
        <w:t>ANEXO XXI</w:t>
      </w:r>
      <w:r w:rsidRPr="003D365C">
        <w:rPr>
          <w:rFonts w:ascii="Montserrat" w:hAnsi="Montserrat" w:cs="Arial"/>
          <w:b/>
          <w:color w:val="000000" w:themeColor="text1"/>
          <w:sz w:val="20"/>
          <w:szCs w:val="20"/>
        </w:rPr>
        <w:br/>
        <w:t>RELACIÓN DE ENTREGA DE DOCUMENTACIÓN</w:t>
      </w:r>
      <w:bookmarkEnd w:id="163"/>
    </w:p>
    <w:p w14:paraId="6CF7C5D0"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786C9B6B" w14:textId="58FADD3E" w:rsidR="00552A32" w:rsidRPr="00445349" w:rsidRDefault="00552A32" w:rsidP="00552A32">
      <w:pPr>
        <w:ind w:right="49"/>
        <w:rPr>
          <w:rFonts w:ascii="Montserrat" w:hAnsi="Montserrat" w:cs="Arial"/>
          <w:b/>
          <w:sz w:val="20"/>
          <w:szCs w:val="20"/>
        </w:rPr>
      </w:pPr>
      <w:r w:rsidRPr="00445349">
        <w:rPr>
          <w:rFonts w:ascii="Montserrat" w:hAnsi="Montserrat" w:cs="Arial"/>
          <w:b/>
          <w:sz w:val="20"/>
          <w:szCs w:val="20"/>
        </w:rPr>
        <w:t>NOM</w:t>
      </w:r>
      <w:r w:rsidR="00003823">
        <w:rPr>
          <w:rFonts w:ascii="Montserrat" w:hAnsi="Montserrat" w:cs="Arial"/>
          <w:b/>
          <w:sz w:val="20"/>
          <w:szCs w:val="20"/>
        </w:rPr>
        <w:t>BRE DEL PARTICIP</w:t>
      </w:r>
      <w:r w:rsidRPr="00445349">
        <w:rPr>
          <w:rFonts w:ascii="Montserrat" w:hAnsi="Montserrat" w:cs="Arial"/>
          <w:b/>
          <w:sz w:val="20"/>
          <w:szCs w:val="20"/>
        </w:rPr>
        <w:t>ANTE: ___________________________________________</w:t>
      </w:r>
    </w:p>
    <w:p w14:paraId="799361F6" w14:textId="77777777" w:rsidR="00552A32" w:rsidRPr="00445349" w:rsidRDefault="00552A32" w:rsidP="00552A32">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552A32" w:rsidRPr="00445349" w14:paraId="6E6220A2" w14:textId="77777777" w:rsidTr="002F32C7">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2119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9344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7028707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5A70A202"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19E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46B9AA8F" w14:textId="77777777" w:rsidTr="002F32C7">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ADAC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76B0A" w14:textId="2B06675F" w:rsidR="00552A32" w:rsidRPr="00445349" w:rsidRDefault="00552A32" w:rsidP="00003823">
            <w:pPr>
              <w:ind w:right="49"/>
              <w:jc w:val="center"/>
              <w:rPr>
                <w:rFonts w:ascii="Montserrat" w:hAnsi="Montserrat" w:cs="Arial"/>
                <w:b/>
                <w:sz w:val="20"/>
                <w:szCs w:val="20"/>
              </w:rPr>
            </w:pPr>
            <w:r w:rsidRPr="00445349">
              <w:rPr>
                <w:rFonts w:ascii="Montserrat" w:hAnsi="Montserrat" w:cs="Arial"/>
                <w:b/>
                <w:sz w:val="20"/>
                <w:szCs w:val="20"/>
              </w:rPr>
              <w:t>4.1.1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0D256A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3B7AA" w14:textId="77777777" w:rsidR="00552A32" w:rsidRPr="00445349" w:rsidRDefault="00552A32" w:rsidP="002F32C7">
            <w:pPr>
              <w:ind w:right="49"/>
              <w:jc w:val="center"/>
              <w:rPr>
                <w:rFonts w:ascii="Montserrat" w:hAnsi="Montserrat" w:cs="Arial"/>
                <w:b/>
                <w:sz w:val="20"/>
                <w:szCs w:val="20"/>
              </w:rPr>
            </w:pPr>
          </w:p>
        </w:tc>
      </w:tr>
      <w:tr w:rsidR="00552A32" w:rsidRPr="00445349" w14:paraId="663C6E9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FEF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Acreditamiento de Personalidad Jurídica y datos de notificación.</w:t>
            </w:r>
          </w:p>
          <w:p w14:paraId="7BD1FEC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8093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4F62C4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09C4" w14:textId="77777777" w:rsidR="00552A32" w:rsidRPr="00445349" w:rsidRDefault="00552A32" w:rsidP="002F32C7">
            <w:pPr>
              <w:ind w:right="49"/>
              <w:jc w:val="center"/>
              <w:rPr>
                <w:rFonts w:ascii="Montserrat" w:hAnsi="Montserrat" w:cs="Arial"/>
                <w:b/>
                <w:sz w:val="20"/>
                <w:szCs w:val="20"/>
              </w:rPr>
            </w:pPr>
          </w:p>
        </w:tc>
      </w:tr>
      <w:tr w:rsidR="00552A32" w:rsidRPr="00445349" w14:paraId="0328A78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C184F"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8ED6D0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CC00B"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7E054A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E277" w14:textId="77777777" w:rsidR="00552A32" w:rsidRPr="00445349" w:rsidRDefault="00552A32" w:rsidP="002F32C7">
            <w:pPr>
              <w:ind w:right="49"/>
              <w:jc w:val="center"/>
              <w:rPr>
                <w:rFonts w:ascii="Montserrat" w:hAnsi="Montserrat" w:cs="Arial"/>
                <w:b/>
                <w:sz w:val="20"/>
                <w:szCs w:val="20"/>
              </w:rPr>
            </w:pPr>
          </w:p>
        </w:tc>
      </w:tr>
      <w:tr w:rsidR="00552A32" w:rsidRPr="00445349" w14:paraId="7CBB340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C32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508166F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8F51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2C047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3905" w14:textId="77777777" w:rsidR="00552A32" w:rsidRPr="00445349" w:rsidRDefault="00552A32" w:rsidP="002F32C7">
            <w:pPr>
              <w:ind w:right="49"/>
              <w:jc w:val="center"/>
              <w:rPr>
                <w:rFonts w:ascii="Montserrat" w:hAnsi="Montserrat" w:cs="Arial"/>
                <w:b/>
                <w:sz w:val="20"/>
                <w:szCs w:val="20"/>
              </w:rPr>
            </w:pPr>
          </w:p>
        </w:tc>
      </w:tr>
      <w:tr w:rsidR="00552A32" w:rsidRPr="00445349" w14:paraId="2028973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E29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19AA7FA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0ACC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20DFC0"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4AEF4" w14:textId="77777777" w:rsidR="00552A32" w:rsidRPr="00445349" w:rsidRDefault="00552A32" w:rsidP="002F32C7">
            <w:pPr>
              <w:ind w:right="49"/>
              <w:jc w:val="center"/>
              <w:rPr>
                <w:rFonts w:ascii="Montserrat" w:hAnsi="Montserrat" w:cs="Arial"/>
                <w:b/>
                <w:sz w:val="20"/>
                <w:szCs w:val="20"/>
              </w:rPr>
            </w:pPr>
          </w:p>
        </w:tc>
      </w:tr>
      <w:tr w:rsidR="00552A32" w:rsidRPr="00445349" w14:paraId="1BB38A0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F06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4CDF120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24C29CD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87E5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5E4727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911B" w14:textId="77777777" w:rsidR="00552A32" w:rsidRPr="00445349" w:rsidRDefault="00552A32" w:rsidP="002F32C7">
            <w:pPr>
              <w:ind w:right="49"/>
              <w:jc w:val="center"/>
              <w:rPr>
                <w:rFonts w:ascii="Montserrat" w:hAnsi="Montserrat" w:cs="Arial"/>
                <w:b/>
                <w:sz w:val="20"/>
                <w:szCs w:val="20"/>
              </w:rPr>
            </w:pPr>
          </w:p>
        </w:tc>
      </w:tr>
      <w:tr w:rsidR="00552A32" w:rsidRPr="00445349" w14:paraId="3AE1C0DE"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32A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74FADC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56CAC18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12CA"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F309272"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EE8B1" w14:textId="77777777" w:rsidR="00552A32" w:rsidRPr="00445349" w:rsidRDefault="00552A32" w:rsidP="002F32C7">
            <w:pPr>
              <w:ind w:right="49"/>
              <w:jc w:val="center"/>
              <w:rPr>
                <w:rFonts w:ascii="Montserrat" w:hAnsi="Montserrat" w:cs="Arial"/>
                <w:b/>
                <w:sz w:val="20"/>
                <w:szCs w:val="20"/>
              </w:rPr>
            </w:pPr>
          </w:p>
        </w:tc>
      </w:tr>
      <w:tr w:rsidR="00552A32" w:rsidRPr="00445349" w14:paraId="621C9D1F"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0D42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84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C43711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1711" w14:textId="77777777" w:rsidR="00552A32" w:rsidRPr="00445349" w:rsidRDefault="00552A32" w:rsidP="002F32C7">
            <w:pPr>
              <w:ind w:right="49"/>
              <w:jc w:val="center"/>
              <w:rPr>
                <w:rFonts w:ascii="Montserrat" w:hAnsi="Montserrat" w:cs="Arial"/>
                <w:b/>
                <w:sz w:val="20"/>
                <w:szCs w:val="20"/>
              </w:rPr>
            </w:pPr>
          </w:p>
        </w:tc>
      </w:tr>
      <w:tr w:rsidR="00552A32" w:rsidRPr="00445349" w14:paraId="3EE42E23" w14:textId="77777777" w:rsidTr="002F32C7">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4A612"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5924026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C87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577618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4FDA9" w14:textId="77777777" w:rsidR="00552A32" w:rsidRPr="00445349" w:rsidRDefault="00552A32" w:rsidP="002F32C7">
            <w:pPr>
              <w:ind w:right="49"/>
              <w:jc w:val="center"/>
              <w:rPr>
                <w:rFonts w:ascii="Montserrat" w:hAnsi="Montserrat" w:cs="Arial"/>
                <w:b/>
                <w:sz w:val="20"/>
                <w:szCs w:val="20"/>
              </w:rPr>
            </w:pPr>
          </w:p>
        </w:tc>
      </w:tr>
      <w:tr w:rsidR="00552A32" w:rsidRPr="00445349" w14:paraId="6EFDEB30"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AC45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47DC00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4F3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0198CD"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FA872" w14:textId="77777777" w:rsidR="00552A32" w:rsidRPr="00445349" w:rsidRDefault="00552A32" w:rsidP="002F32C7">
            <w:pPr>
              <w:ind w:right="49"/>
              <w:jc w:val="center"/>
              <w:rPr>
                <w:rFonts w:ascii="Montserrat" w:hAnsi="Montserrat" w:cs="Arial"/>
                <w:b/>
                <w:sz w:val="20"/>
                <w:szCs w:val="20"/>
              </w:rPr>
            </w:pPr>
          </w:p>
        </w:tc>
      </w:tr>
      <w:tr w:rsidR="00552A32" w:rsidRPr="00445349" w14:paraId="3ADDFC18"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47F1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5EFD139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5471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FE5493F"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7D473" w14:textId="77777777" w:rsidR="00552A32" w:rsidRPr="00445349" w:rsidRDefault="00552A32" w:rsidP="002F32C7">
            <w:pPr>
              <w:ind w:right="49"/>
              <w:jc w:val="center"/>
              <w:rPr>
                <w:rFonts w:ascii="Montserrat" w:hAnsi="Montserrat" w:cs="Arial"/>
                <w:b/>
                <w:sz w:val="20"/>
                <w:szCs w:val="20"/>
              </w:rPr>
            </w:pPr>
          </w:p>
        </w:tc>
      </w:tr>
      <w:tr w:rsidR="00552A32" w:rsidRPr="00445349" w14:paraId="00113093"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D070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3570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24DBBDE"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D332E" w14:textId="77777777" w:rsidR="00552A32" w:rsidRPr="00445349" w:rsidRDefault="00552A32" w:rsidP="002F32C7">
            <w:pPr>
              <w:ind w:right="49"/>
              <w:jc w:val="center"/>
              <w:rPr>
                <w:rFonts w:ascii="Montserrat" w:hAnsi="Montserrat" w:cs="Arial"/>
                <w:b/>
                <w:sz w:val="20"/>
                <w:szCs w:val="20"/>
              </w:rPr>
            </w:pPr>
          </w:p>
        </w:tc>
      </w:tr>
      <w:tr w:rsidR="00552A32" w:rsidRPr="00445349" w14:paraId="6DD53CA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1281B"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2BEC703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91438"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A96AF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8FED6" w14:textId="77777777" w:rsidR="00552A32" w:rsidRPr="00445349" w:rsidRDefault="00552A32" w:rsidP="002F32C7">
            <w:pPr>
              <w:ind w:right="49"/>
              <w:jc w:val="center"/>
              <w:rPr>
                <w:rFonts w:ascii="Montserrat" w:hAnsi="Montserrat" w:cs="Arial"/>
                <w:b/>
                <w:sz w:val="20"/>
                <w:szCs w:val="20"/>
              </w:rPr>
            </w:pPr>
          </w:p>
        </w:tc>
      </w:tr>
      <w:tr w:rsidR="00552A32" w:rsidRPr="00445349" w14:paraId="5197B565"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55FAA"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1FB3B3D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B94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FE12B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19682" w14:textId="77777777" w:rsidR="00552A32" w:rsidRPr="00445349" w:rsidRDefault="00552A32" w:rsidP="002F32C7">
            <w:pPr>
              <w:ind w:right="49"/>
              <w:jc w:val="center"/>
              <w:rPr>
                <w:rFonts w:ascii="Montserrat" w:hAnsi="Montserrat" w:cs="Arial"/>
                <w:b/>
                <w:sz w:val="20"/>
                <w:szCs w:val="20"/>
              </w:rPr>
            </w:pPr>
          </w:p>
        </w:tc>
      </w:tr>
      <w:tr w:rsidR="00552A32" w:rsidRPr="00445349" w14:paraId="4EE037B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6B81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36A0058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092A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506507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958CB" w14:textId="77777777" w:rsidR="00552A32" w:rsidRPr="00445349" w:rsidRDefault="00552A32" w:rsidP="002F32C7">
            <w:pPr>
              <w:ind w:right="49"/>
              <w:jc w:val="center"/>
              <w:rPr>
                <w:rFonts w:ascii="Montserrat" w:hAnsi="Montserrat" w:cs="Arial"/>
                <w:b/>
                <w:sz w:val="20"/>
                <w:szCs w:val="20"/>
              </w:rPr>
            </w:pPr>
          </w:p>
        </w:tc>
      </w:tr>
      <w:tr w:rsidR="00552A32" w:rsidRPr="00445349" w14:paraId="185E5FD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73F4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18D2622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D2FB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46EC51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ABE2B" w14:textId="77777777" w:rsidR="00552A32" w:rsidRPr="00445349" w:rsidRDefault="00552A32" w:rsidP="002F32C7">
            <w:pPr>
              <w:ind w:right="49"/>
              <w:jc w:val="center"/>
              <w:rPr>
                <w:rFonts w:ascii="Montserrat" w:hAnsi="Montserrat" w:cs="Arial"/>
                <w:b/>
                <w:sz w:val="20"/>
                <w:szCs w:val="20"/>
              </w:rPr>
            </w:pPr>
          </w:p>
        </w:tc>
      </w:tr>
      <w:tr w:rsidR="00552A32" w:rsidRPr="00445349" w14:paraId="3493E06F" w14:textId="77777777" w:rsidTr="002F32C7">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FD4C8"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2EB6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136D93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EE0D3" w14:textId="77777777" w:rsidR="00552A32" w:rsidRPr="00445349" w:rsidRDefault="00552A32" w:rsidP="002F32C7">
            <w:pPr>
              <w:ind w:right="49"/>
              <w:jc w:val="center"/>
              <w:rPr>
                <w:rFonts w:ascii="Montserrat" w:hAnsi="Montserrat" w:cs="Arial"/>
                <w:b/>
                <w:sz w:val="20"/>
                <w:szCs w:val="20"/>
              </w:rPr>
            </w:pPr>
          </w:p>
        </w:tc>
      </w:tr>
      <w:tr w:rsidR="00552A32" w:rsidRPr="00445349" w14:paraId="0E9D76D6"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DDD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69EB461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C857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9C83C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4751B" w14:textId="77777777" w:rsidR="00552A32" w:rsidRPr="00445349" w:rsidRDefault="00552A32" w:rsidP="002F32C7">
            <w:pPr>
              <w:ind w:right="49"/>
              <w:jc w:val="center"/>
              <w:rPr>
                <w:rFonts w:ascii="Montserrat" w:hAnsi="Montserrat" w:cs="Arial"/>
                <w:b/>
                <w:sz w:val="20"/>
                <w:szCs w:val="20"/>
              </w:rPr>
            </w:pPr>
          </w:p>
        </w:tc>
      </w:tr>
    </w:tbl>
    <w:p w14:paraId="49E4A40B"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63760B97"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52A32" w:rsidRPr="00445349" w14:paraId="45BF2719" w14:textId="77777777" w:rsidTr="002F32C7">
        <w:trPr>
          <w:cantSplit/>
          <w:tblHeader/>
          <w:jc w:val="center"/>
        </w:trPr>
        <w:tc>
          <w:tcPr>
            <w:tcW w:w="2175" w:type="pct"/>
            <w:shd w:val="clear" w:color="auto" w:fill="auto"/>
            <w:vAlign w:val="center"/>
          </w:tcPr>
          <w:p w14:paraId="42A798A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32979D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7D92587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72590FD1"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5DC0BA7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2CD9C571" w14:textId="77777777" w:rsidTr="002F32C7">
        <w:trPr>
          <w:cantSplit/>
          <w:trHeight w:val="706"/>
          <w:jc w:val="center"/>
        </w:trPr>
        <w:tc>
          <w:tcPr>
            <w:tcW w:w="2175" w:type="pct"/>
            <w:vAlign w:val="center"/>
          </w:tcPr>
          <w:p w14:paraId="514BD42E"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6517CA5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5CBA5F7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EC6B3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9E57213" w14:textId="77777777" w:rsidTr="002F32C7">
        <w:trPr>
          <w:cantSplit/>
          <w:trHeight w:val="713"/>
          <w:jc w:val="center"/>
        </w:trPr>
        <w:tc>
          <w:tcPr>
            <w:tcW w:w="2175" w:type="pct"/>
            <w:vAlign w:val="center"/>
          </w:tcPr>
          <w:p w14:paraId="39785D30" w14:textId="77777777" w:rsidR="00552A32" w:rsidRPr="00445349" w:rsidRDefault="00552A32" w:rsidP="002F32C7">
            <w:pPr>
              <w:snapToGrid w:val="0"/>
              <w:ind w:right="49"/>
              <w:jc w:val="both"/>
              <w:rPr>
                <w:rFonts w:ascii="Montserrat" w:eastAsia="Times New Roman" w:hAnsi="Montserrat" w:cs="Arial"/>
                <w:sz w:val="20"/>
                <w:szCs w:val="20"/>
                <w:lang w:eastAsia="ar-SA"/>
              </w:rPr>
            </w:pPr>
          </w:p>
        </w:tc>
        <w:tc>
          <w:tcPr>
            <w:tcW w:w="727" w:type="pct"/>
            <w:vAlign w:val="center"/>
          </w:tcPr>
          <w:p w14:paraId="599BCBC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48E6A81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53CAE5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D4BDEB" w14:textId="77777777" w:rsidTr="002F32C7">
        <w:trPr>
          <w:cantSplit/>
          <w:trHeight w:val="705"/>
          <w:jc w:val="center"/>
        </w:trPr>
        <w:tc>
          <w:tcPr>
            <w:tcW w:w="2175" w:type="pct"/>
            <w:vAlign w:val="center"/>
          </w:tcPr>
          <w:p w14:paraId="62561CF7" w14:textId="77777777" w:rsidR="00552A32" w:rsidRPr="00445349" w:rsidRDefault="00552A32" w:rsidP="002F32C7">
            <w:pPr>
              <w:snapToGrid w:val="0"/>
              <w:ind w:right="49"/>
              <w:jc w:val="both"/>
              <w:rPr>
                <w:rFonts w:ascii="Montserrat" w:hAnsi="Montserrat" w:cs="Arial"/>
                <w:sz w:val="20"/>
                <w:szCs w:val="20"/>
              </w:rPr>
            </w:pPr>
          </w:p>
        </w:tc>
        <w:tc>
          <w:tcPr>
            <w:tcW w:w="727" w:type="pct"/>
            <w:vAlign w:val="center"/>
          </w:tcPr>
          <w:p w14:paraId="1CA2164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13EA1B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ACF2BE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77892E0" w14:textId="77777777" w:rsidTr="002F32C7">
        <w:trPr>
          <w:cantSplit/>
          <w:trHeight w:val="791"/>
          <w:jc w:val="center"/>
        </w:trPr>
        <w:tc>
          <w:tcPr>
            <w:tcW w:w="2175" w:type="pct"/>
            <w:vAlign w:val="center"/>
          </w:tcPr>
          <w:p w14:paraId="4486E19F"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058A774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2C0E31C3"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97D9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EED32D9" w14:textId="77777777" w:rsidTr="002F32C7">
        <w:trPr>
          <w:cantSplit/>
          <w:trHeight w:val="767"/>
          <w:jc w:val="center"/>
        </w:trPr>
        <w:tc>
          <w:tcPr>
            <w:tcW w:w="2175" w:type="pct"/>
            <w:vAlign w:val="center"/>
          </w:tcPr>
          <w:p w14:paraId="47A779C9"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EF7E8C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07A96B6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9899A3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342BEF" w14:textId="77777777" w:rsidTr="002F32C7">
        <w:trPr>
          <w:cantSplit/>
          <w:trHeight w:val="650"/>
          <w:jc w:val="center"/>
        </w:trPr>
        <w:tc>
          <w:tcPr>
            <w:tcW w:w="2175" w:type="pct"/>
            <w:vAlign w:val="center"/>
          </w:tcPr>
          <w:p w14:paraId="6CC4A1FF" w14:textId="77777777" w:rsidR="00552A32" w:rsidRPr="00445349" w:rsidRDefault="00552A32" w:rsidP="002F32C7">
            <w:pPr>
              <w:snapToGrid w:val="0"/>
              <w:ind w:right="49"/>
              <w:jc w:val="both"/>
              <w:rPr>
                <w:rFonts w:ascii="Montserrat" w:hAnsi="Montserrat" w:cs="Arial"/>
                <w:b/>
                <w:bCs/>
                <w:sz w:val="20"/>
                <w:szCs w:val="20"/>
                <w:lang w:eastAsia="ar-SA"/>
              </w:rPr>
            </w:pPr>
          </w:p>
        </w:tc>
        <w:tc>
          <w:tcPr>
            <w:tcW w:w="727" w:type="pct"/>
            <w:vAlign w:val="center"/>
          </w:tcPr>
          <w:p w14:paraId="4E87948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25986E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F99754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9E09370" w14:textId="77777777" w:rsidTr="002F32C7">
        <w:trPr>
          <w:cantSplit/>
          <w:trHeight w:val="681"/>
          <w:jc w:val="center"/>
        </w:trPr>
        <w:tc>
          <w:tcPr>
            <w:tcW w:w="2175" w:type="pct"/>
            <w:vAlign w:val="center"/>
          </w:tcPr>
          <w:p w14:paraId="15864A4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BDBCF6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1AB0347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D9FD8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BD57BA" w14:textId="77777777" w:rsidTr="002F32C7">
        <w:trPr>
          <w:cantSplit/>
          <w:trHeight w:val="563"/>
          <w:jc w:val="center"/>
        </w:trPr>
        <w:tc>
          <w:tcPr>
            <w:tcW w:w="2175" w:type="pct"/>
            <w:vAlign w:val="center"/>
          </w:tcPr>
          <w:p w14:paraId="678516B6"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7C53AF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64737F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DF4070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6FA776B" w14:textId="77777777" w:rsidTr="002F32C7">
        <w:trPr>
          <w:cantSplit/>
          <w:trHeight w:val="841"/>
          <w:jc w:val="center"/>
        </w:trPr>
        <w:tc>
          <w:tcPr>
            <w:tcW w:w="2175" w:type="pct"/>
            <w:vAlign w:val="center"/>
          </w:tcPr>
          <w:p w14:paraId="5BDB5468"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84211D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69B258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9F2E9A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FF783D1" w14:textId="77777777" w:rsidTr="002F32C7">
        <w:trPr>
          <w:cantSplit/>
          <w:trHeight w:val="663"/>
          <w:jc w:val="center"/>
        </w:trPr>
        <w:tc>
          <w:tcPr>
            <w:tcW w:w="2175" w:type="pct"/>
            <w:vAlign w:val="center"/>
          </w:tcPr>
          <w:p w14:paraId="01C4364A"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F63767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05C3CAC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347438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3FAA196" w14:textId="77777777" w:rsidTr="002F32C7">
        <w:trPr>
          <w:cantSplit/>
          <w:trHeight w:val="863"/>
          <w:jc w:val="center"/>
        </w:trPr>
        <w:tc>
          <w:tcPr>
            <w:tcW w:w="2175" w:type="pct"/>
            <w:vAlign w:val="center"/>
          </w:tcPr>
          <w:p w14:paraId="7588AB9C"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72C72D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1F3E5C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6743AA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B7AC66" w14:textId="77777777" w:rsidTr="002F32C7">
        <w:trPr>
          <w:cantSplit/>
          <w:trHeight w:val="989"/>
          <w:jc w:val="center"/>
        </w:trPr>
        <w:tc>
          <w:tcPr>
            <w:tcW w:w="2175" w:type="pct"/>
            <w:vAlign w:val="center"/>
          </w:tcPr>
          <w:p w14:paraId="6115C292"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AD6350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26BD2D2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27A025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52A986" w14:textId="77777777" w:rsidTr="002F32C7">
        <w:trPr>
          <w:cantSplit/>
          <w:trHeight w:val="774"/>
          <w:jc w:val="center"/>
        </w:trPr>
        <w:tc>
          <w:tcPr>
            <w:tcW w:w="2175" w:type="pct"/>
            <w:vAlign w:val="center"/>
          </w:tcPr>
          <w:p w14:paraId="6A5DB020"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273AAB1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10C3828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734CB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3D97D6" w14:textId="77777777" w:rsidTr="002F32C7">
        <w:trPr>
          <w:cantSplit/>
          <w:trHeight w:val="900"/>
          <w:jc w:val="center"/>
        </w:trPr>
        <w:tc>
          <w:tcPr>
            <w:tcW w:w="2175" w:type="pct"/>
            <w:vAlign w:val="center"/>
          </w:tcPr>
          <w:p w14:paraId="473E577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3DAF402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073C3D8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105FF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1C69D1" w14:textId="77777777" w:rsidTr="002F32C7">
        <w:trPr>
          <w:cantSplit/>
          <w:trHeight w:val="699"/>
          <w:jc w:val="center"/>
        </w:trPr>
        <w:tc>
          <w:tcPr>
            <w:tcW w:w="2175" w:type="pct"/>
            <w:vAlign w:val="center"/>
          </w:tcPr>
          <w:p w14:paraId="1DF6CD2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202A086C"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0791DF3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22E165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2BF3BAA" w14:textId="77777777" w:rsidTr="002F32C7">
        <w:trPr>
          <w:cantSplit/>
          <w:trHeight w:val="699"/>
          <w:jc w:val="center"/>
        </w:trPr>
        <w:tc>
          <w:tcPr>
            <w:tcW w:w="2175" w:type="pct"/>
            <w:vAlign w:val="center"/>
          </w:tcPr>
          <w:p w14:paraId="061438B8"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50D0A16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6ECC5C2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0F85AC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702D985" w14:textId="77777777" w:rsidTr="002F32C7">
        <w:trPr>
          <w:cantSplit/>
          <w:trHeight w:val="699"/>
          <w:jc w:val="center"/>
        </w:trPr>
        <w:tc>
          <w:tcPr>
            <w:tcW w:w="2175" w:type="pct"/>
            <w:vAlign w:val="center"/>
          </w:tcPr>
          <w:p w14:paraId="3D60CB8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56C49DD"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665A84FD"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9ACD8B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5673E1C" w14:textId="77777777" w:rsidTr="002F32C7">
        <w:trPr>
          <w:cantSplit/>
          <w:trHeight w:val="699"/>
          <w:jc w:val="center"/>
        </w:trPr>
        <w:tc>
          <w:tcPr>
            <w:tcW w:w="2175" w:type="pct"/>
            <w:vAlign w:val="center"/>
          </w:tcPr>
          <w:p w14:paraId="035F9285"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484AB9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70B6BCC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7610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CB6EB83" w14:textId="77777777" w:rsidTr="002F32C7">
        <w:trPr>
          <w:cantSplit/>
          <w:trHeight w:val="699"/>
          <w:jc w:val="center"/>
        </w:trPr>
        <w:tc>
          <w:tcPr>
            <w:tcW w:w="2175" w:type="pct"/>
            <w:vAlign w:val="center"/>
          </w:tcPr>
          <w:p w14:paraId="04C67611"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CAC1F00"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22E1F0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E68920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0C7C119" w14:textId="77777777" w:rsidTr="002F32C7">
        <w:trPr>
          <w:cantSplit/>
          <w:trHeight w:val="699"/>
          <w:jc w:val="center"/>
        </w:trPr>
        <w:tc>
          <w:tcPr>
            <w:tcW w:w="2175" w:type="pct"/>
            <w:vAlign w:val="center"/>
          </w:tcPr>
          <w:p w14:paraId="2075F0AF"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679F3939"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62631CC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F537B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E958595" w14:textId="77777777" w:rsidTr="002F32C7">
        <w:trPr>
          <w:cantSplit/>
          <w:trHeight w:val="699"/>
          <w:jc w:val="center"/>
        </w:trPr>
        <w:tc>
          <w:tcPr>
            <w:tcW w:w="2175" w:type="pct"/>
            <w:vAlign w:val="center"/>
          </w:tcPr>
          <w:p w14:paraId="5A47940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707AADE"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4C32A8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E7A8D8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354206" w14:textId="77777777" w:rsidTr="002F32C7">
        <w:trPr>
          <w:cantSplit/>
          <w:trHeight w:val="699"/>
          <w:jc w:val="center"/>
        </w:trPr>
        <w:tc>
          <w:tcPr>
            <w:tcW w:w="2175" w:type="pct"/>
            <w:vAlign w:val="center"/>
          </w:tcPr>
          <w:p w14:paraId="59328EC7"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39C467B"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1D489C8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5A9913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7732C5DB"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52A32" w:rsidRPr="00445349" w14:paraId="219F2B58" w14:textId="77777777" w:rsidTr="002F32C7">
        <w:trPr>
          <w:tblHeader/>
          <w:jc w:val="center"/>
        </w:trPr>
        <w:tc>
          <w:tcPr>
            <w:tcW w:w="2206" w:type="pct"/>
            <w:shd w:val="clear" w:color="auto" w:fill="auto"/>
            <w:vAlign w:val="center"/>
          </w:tcPr>
          <w:p w14:paraId="71DD4F0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522EA68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62B745C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2BFDFBF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49B78CB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6D212EC7" w14:textId="77777777" w:rsidTr="002F32C7">
        <w:trPr>
          <w:trHeight w:val="689"/>
          <w:jc w:val="center"/>
        </w:trPr>
        <w:tc>
          <w:tcPr>
            <w:tcW w:w="2206" w:type="pct"/>
            <w:vAlign w:val="center"/>
          </w:tcPr>
          <w:p w14:paraId="724E8C08" w14:textId="77777777" w:rsidR="00552A32" w:rsidRPr="00445349" w:rsidRDefault="00552A32" w:rsidP="002F32C7">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4A5F108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3C0A148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1" w:type="pct"/>
          </w:tcPr>
          <w:p w14:paraId="69C2B18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2D0C84FA" w14:textId="77777777" w:rsidR="00552A32" w:rsidRPr="00445349" w:rsidRDefault="00552A32" w:rsidP="00552A32">
      <w:pPr>
        <w:suppressAutoHyphens/>
        <w:ind w:right="49"/>
        <w:rPr>
          <w:rFonts w:ascii="Montserrat" w:eastAsia="Times New Roman" w:hAnsi="Montserrat" w:cs="Arial"/>
          <w:b/>
          <w:sz w:val="20"/>
          <w:szCs w:val="20"/>
          <w:u w:val="single"/>
          <w:lang w:val="es-ES" w:eastAsia="ar-SA"/>
        </w:rPr>
      </w:pPr>
    </w:p>
    <w:p w14:paraId="545627E3" w14:textId="77777777" w:rsidR="00552A32" w:rsidRDefault="00552A32" w:rsidP="00552A32">
      <w:pPr>
        <w:jc w:val="center"/>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EL NO PRESENTAR LOS DOCUMENTOS QUE SE IDENTIFICAN CON (*) AFECTA LA SOLVENCIA DE LA PROPOSICIÓN.</w:t>
      </w:r>
    </w:p>
    <w:p w14:paraId="08450ABB" w14:textId="77777777" w:rsidR="00552A32" w:rsidRDefault="00552A32" w:rsidP="00552A32">
      <w:pPr>
        <w:spacing w:after="200" w:line="276" w:lineRule="auto"/>
        <w:rPr>
          <w:rFonts w:ascii="Montserrat" w:eastAsia="Times New Roman" w:hAnsi="Montserrat" w:cs="Microsoft Sans Serif"/>
          <w:b/>
          <w:sz w:val="20"/>
          <w:szCs w:val="20"/>
          <w:u w:val="single"/>
          <w:lang w:val="es-ES" w:eastAsia="ar-SA"/>
        </w:rPr>
      </w:pPr>
      <w:r>
        <w:rPr>
          <w:rFonts w:ascii="Montserrat" w:eastAsia="Times New Roman" w:hAnsi="Montserrat" w:cs="Microsoft Sans Serif"/>
          <w:b/>
          <w:sz w:val="20"/>
          <w:szCs w:val="20"/>
          <w:u w:val="single"/>
          <w:lang w:val="es-ES" w:eastAsia="ar-SA"/>
        </w:rPr>
        <w:br w:type="page"/>
      </w:r>
    </w:p>
    <w:p w14:paraId="5BB9648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ANEXO XXII</w:t>
      </w:r>
      <w:r w:rsidRPr="003D365C">
        <w:rPr>
          <w:rFonts w:ascii="Montserrat" w:hAnsi="Montserrat" w:cs="Arial"/>
          <w:b/>
          <w:color w:val="000000" w:themeColor="text1"/>
          <w:sz w:val="20"/>
          <w:szCs w:val="20"/>
        </w:rPr>
        <w:br/>
        <w:t>PRECIOS MÁXIMOS DE REFERENCIA</w:t>
      </w:r>
    </w:p>
    <w:p w14:paraId="72534D09" w14:textId="77777777" w:rsidR="00552A32" w:rsidRPr="002E5BDA" w:rsidRDefault="00552A32" w:rsidP="00552A32">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00BF4DFB" w14:textId="77777777" w:rsidR="00552A32" w:rsidRPr="00445349" w:rsidRDefault="00552A32" w:rsidP="00552A32">
      <w:pPr>
        <w:jc w:val="center"/>
        <w:rPr>
          <w:rFonts w:ascii="Montserrat" w:hAnsi="Montserrat"/>
          <w:sz w:val="20"/>
          <w:szCs w:val="20"/>
          <w:lang w:eastAsia="ar-SA"/>
        </w:rPr>
      </w:pPr>
    </w:p>
    <w:p w14:paraId="461F4577" w14:textId="77777777" w:rsidR="00552A32" w:rsidRDefault="00552A32" w:rsidP="00552A32">
      <w:pPr>
        <w:jc w:val="center"/>
        <w:rPr>
          <w:rFonts w:ascii="Montserrat" w:hAnsi="Montserrat" w:cs="Arial"/>
          <w:sz w:val="20"/>
          <w:szCs w:val="20"/>
          <w:lang w:val="es-ES"/>
        </w:rPr>
      </w:pPr>
      <w:r>
        <w:rPr>
          <w:rFonts w:ascii="Montserrat" w:hAnsi="Montserrat" w:cs="Arial"/>
          <w:sz w:val="20"/>
          <w:szCs w:val="20"/>
          <w:lang w:val="es-ES"/>
        </w:rPr>
        <w:t>NO APLICA</w:t>
      </w:r>
    </w:p>
    <w:p w14:paraId="38B8B150" w14:textId="77777777" w:rsidR="00552A32" w:rsidRDefault="00552A32" w:rsidP="00552A32">
      <w:pPr>
        <w:spacing w:after="200" w:line="276" w:lineRule="auto"/>
        <w:rPr>
          <w:rFonts w:ascii="Montserrat" w:hAnsi="Montserrat" w:cs="Arial"/>
          <w:sz w:val="20"/>
          <w:szCs w:val="20"/>
          <w:lang w:val="es-ES"/>
        </w:rPr>
      </w:pPr>
      <w:r>
        <w:rPr>
          <w:rFonts w:ascii="Montserrat" w:hAnsi="Montserrat" w:cs="Arial"/>
          <w:sz w:val="20"/>
          <w:szCs w:val="20"/>
          <w:lang w:val="es-ES"/>
        </w:rPr>
        <w:br w:type="page"/>
      </w:r>
    </w:p>
    <w:p w14:paraId="227BDE79" w14:textId="77777777" w:rsidR="00744578" w:rsidRDefault="00744578"/>
    <w:p w14:paraId="0C55295B"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4" w:name="_Toc99120385"/>
      <w:bookmarkStart w:id="165" w:name="_Toc455663486"/>
      <w:bookmarkStart w:id="166" w:name="_Toc460500941"/>
      <w:bookmarkStart w:id="167" w:name="_Toc460500936"/>
      <w:bookmarkStart w:id="168" w:name="_Toc99120377"/>
      <w:bookmarkStart w:id="169" w:name="OLE_LINK2"/>
      <w:bookmarkStart w:id="170" w:name="_Toc99120378"/>
      <w:r w:rsidRPr="003D365C">
        <w:rPr>
          <w:rFonts w:ascii="Montserrat" w:hAnsi="Montserrat" w:cs="Arial"/>
          <w:b/>
          <w:color w:val="000000" w:themeColor="text1"/>
          <w:sz w:val="20"/>
          <w:szCs w:val="20"/>
        </w:rPr>
        <w:t xml:space="preserve">ANEXO XXIII </w:t>
      </w:r>
      <w:r w:rsidRPr="003D365C">
        <w:rPr>
          <w:rFonts w:ascii="Montserrat" w:hAnsi="Montserrat" w:cs="Arial"/>
          <w:b/>
          <w:color w:val="000000" w:themeColor="text1"/>
          <w:sz w:val="20"/>
          <w:szCs w:val="20"/>
        </w:rPr>
        <w:br/>
        <w:t>PROPUESTA</w:t>
      </w:r>
      <w:r w:rsidRPr="003D365C">
        <w:rPr>
          <w:rFonts w:ascii="Montserrat" w:hAnsi="Montserrat" w:cs="Arial"/>
          <w:b/>
          <w:color w:val="000000" w:themeColor="text1"/>
          <w:sz w:val="20"/>
          <w:szCs w:val="20"/>
          <w:lang w:val="pt-BR"/>
        </w:rPr>
        <w:t xml:space="preserve"> ECONÓMICA</w:t>
      </w:r>
      <w:bookmarkEnd w:id="164"/>
    </w:p>
    <w:p w14:paraId="3A203132" w14:textId="77777777" w:rsidR="00552A32" w:rsidRPr="00445349" w:rsidRDefault="00552A32" w:rsidP="00552A32">
      <w:pPr>
        <w:rPr>
          <w:rFonts w:ascii="Montserrat" w:hAnsi="Montserrat" w:cs="Arial"/>
          <w:bCs/>
          <w:sz w:val="20"/>
          <w:szCs w:val="20"/>
        </w:rPr>
      </w:pPr>
    </w:p>
    <w:bookmarkStart w:id="171" w:name="_MON_1730892318"/>
    <w:bookmarkEnd w:id="171"/>
    <w:p w14:paraId="000C1A4B" w14:textId="77777777" w:rsidR="00552A32" w:rsidRPr="00445349" w:rsidRDefault="00003823" w:rsidP="00552A32">
      <w:pPr>
        <w:jc w:val="center"/>
        <w:rPr>
          <w:rFonts w:ascii="Montserrat" w:hAnsi="Montserrat" w:cs="Arial"/>
          <w:bCs/>
          <w:sz w:val="20"/>
          <w:szCs w:val="20"/>
        </w:rPr>
      </w:pPr>
      <w:r w:rsidRPr="00445349">
        <w:rPr>
          <w:rFonts w:ascii="Montserrat" w:hAnsi="Montserrat" w:cs="Arial"/>
          <w:bCs/>
          <w:sz w:val="20"/>
          <w:szCs w:val="20"/>
        </w:rPr>
        <w:object w:dxaOrig="2040" w:dyaOrig="1339" w14:anchorId="2DF5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7pt" o:ole="">
            <v:imagedata r:id="rId24" o:title=""/>
          </v:shape>
          <o:OLEObject Type="Embed" ProgID="Excel.Sheet.12" ShapeID="_x0000_i1025" DrawAspect="Icon" ObjectID="_1788958899" r:id="rId25"/>
        </w:object>
      </w:r>
    </w:p>
    <w:p w14:paraId="6B595B87" w14:textId="77777777" w:rsidR="00552A32" w:rsidRPr="00445349" w:rsidRDefault="00552A32" w:rsidP="00552A32">
      <w:pPr>
        <w:jc w:val="center"/>
        <w:rPr>
          <w:rFonts w:ascii="Montserrat" w:hAnsi="Montserrat" w:cs="Arial"/>
          <w:bCs/>
          <w:sz w:val="20"/>
          <w:szCs w:val="20"/>
        </w:rPr>
      </w:pPr>
    </w:p>
    <w:p w14:paraId="5E19314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784FD6A" w14:textId="77777777" w:rsidR="00552A32" w:rsidRPr="00445349" w:rsidRDefault="00552A32" w:rsidP="00552A32">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52A32" w:rsidRPr="00445349" w14:paraId="2EDAC491" w14:textId="77777777" w:rsidTr="002F32C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13FA85F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0CF1AF3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52A32" w:rsidRPr="00445349" w14:paraId="69F2E29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B3B96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1EDB9BC0" w14:textId="7EA12A7B"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número de la </w:t>
            </w:r>
            <w:r w:rsidR="00003823">
              <w:rPr>
                <w:rFonts w:ascii="Montserrat" w:eastAsia="Calibri" w:hAnsi="Montserrat" w:cs="Arial"/>
                <w:noProof/>
                <w:sz w:val="18"/>
                <w:szCs w:val="18"/>
              </w:rPr>
              <w:t>Adjudica</w:t>
            </w:r>
            <w:r w:rsidRPr="00445349">
              <w:rPr>
                <w:rFonts w:ascii="Montserrat" w:eastAsia="Calibri" w:hAnsi="Montserrat" w:cs="Arial"/>
                <w:noProof/>
                <w:sz w:val="18"/>
                <w:szCs w:val="18"/>
              </w:rPr>
              <w:t>ción</w:t>
            </w:r>
          </w:p>
        </w:tc>
      </w:tr>
      <w:tr w:rsidR="00552A32" w:rsidRPr="00445349" w14:paraId="5D14BC1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5EBFD3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95E2DED"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52A32" w:rsidRPr="00445349" w14:paraId="41E1EC6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F813DEF"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1C31E9C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52A32" w:rsidRPr="00445349" w14:paraId="155C50C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33804D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671E6D84" w14:textId="347DA837"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Indicar el nombre del</w:t>
            </w:r>
            <w:r w:rsidR="00003823">
              <w:rPr>
                <w:rFonts w:ascii="Montserrat" w:eastAsia="Calibri" w:hAnsi="Montserrat" w:cs="Arial"/>
                <w:noProof/>
                <w:sz w:val="18"/>
                <w:szCs w:val="18"/>
              </w:rPr>
              <w:t xml:space="preserve"> participa</w:t>
            </w:r>
            <w:r w:rsidRPr="00445349">
              <w:rPr>
                <w:rFonts w:ascii="Montserrat" w:eastAsia="Calibri" w:hAnsi="Montserrat" w:cs="Arial"/>
                <w:noProof/>
                <w:sz w:val="18"/>
                <w:szCs w:val="18"/>
              </w:rPr>
              <w:t xml:space="preserve">nte. (En caso de participación conjunta se sugiere indicar el nombre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0E91C4F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19289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3DB2C73A" w14:textId="2F8619B5"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Nacionalidad de la persona Fisica o Moral. (En caso de participación conjunta se sugiere indicar la nacionalidad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5FD0A353"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93E7A8C"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3CF00A87" w14:textId="5E71F97E"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 xml:space="preserve">si el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 xml:space="preserve"> es micro, pequeña o mediana empresa. En caso de que el licitante no pertenezca a la estratificación de MIPYMES, deberá dejar los espacios en blanco.</w:t>
            </w:r>
          </w:p>
        </w:tc>
      </w:tr>
      <w:tr w:rsidR="00552A32" w:rsidRPr="00445349" w14:paraId="3B999918"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2168F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168D08D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52A32" w:rsidRPr="00445349" w14:paraId="3B0E9C01"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92F7E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73D05A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52A32" w:rsidRPr="00445349" w14:paraId="2BBC58F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A839F0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66782F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52A32" w:rsidRPr="00445349" w14:paraId="34C291B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3AD14ED"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208C03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52A32" w:rsidRPr="00445349" w14:paraId="41A844EA"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75BDE0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A60E119"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52A32" w:rsidRPr="00445349" w14:paraId="16702B5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688DC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191359FE"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552A32" w:rsidRPr="00445349" w14:paraId="71E169A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3B2F5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4194508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552A32" w:rsidRPr="00445349" w14:paraId="08BE794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9E66F5"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AE0AFA1"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552A32" w:rsidRPr="00445349" w14:paraId="58A7A7E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3E43D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05BDAD2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52A32" w:rsidRPr="00445349" w14:paraId="5C2DEC0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2E1056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7D9870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52A32" w:rsidRPr="00445349" w14:paraId="40DB912C"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C5A9F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0216D44F"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52A32" w:rsidRPr="00445349" w14:paraId="74002AE2" w14:textId="77777777" w:rsidTr="002F32C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425D20D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9C209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52A32" w:rsidRPr="00445349" w14:paraId="4C4F86D7" w14:textId="77777777" w:rsidTr="002F32C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457A1FA1"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791C43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52A32" w:rsidRPr="00445349" w14:paraId="005F4D95"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1F4CF3B"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47BEDE34"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52A32" w:rsidRPr="00445349" w14:paraId="23E0BF5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32FF4B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41CB008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52A32" w:rsidRPr="00445349" w14:paraId="3750F14F"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0196D9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A8CD193"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3746434F" w14:textId="77777777" w:rsidR="00552A32" w:rsidRPr="00445349" w:rsidRDefault="00552A32" w:rsidP="00552A32">
      <w:pPr>
        <w:jc w:val="center"/>
        <w:rPr>
          <w:rFonts w:ascii="Montserrat" w:hAnsi="Montserrat" w:cs="Arial"/>
          <w:b/>
          <w:sz w:val="20"/>
          <w:szCs w:val="20"/>
        </w:rPr>
        <w:sectPr w:rsidR="00552A32" w:rsidRPr="00445349" w:rsidSect="002F32C7">
          <w:headerReference w:type="default" r:id="rId26"/>
          <w:footerReference w:type="default" r:id="rId27"/>
          <w:footnotePr>
            <w:pos w:val="beneathText"/>
          </w:footnotePr>
          <w:pgSz w:w="12240" w:h="15840" w:code="1"/>
          <w:pgMar w:top="1701" w:right="1418" w:bottom="1701" w:left="1418" w:header="851" w:footer="122"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bookmarkEnd w:id="165"/>
    <w:bookmarkEnd w:id="166"/>
    <w:p w14:paraId="557D4F2F" w14:textId="77777777" w:rsidR="00003823" w:rsidRDefault="00003823" w:rsidP="00552A32">
      <w:pPr>
        <w:pStyle w:val="Ttulo1"/>
        <w:spacing w:before="0"/>
        <w:ind w:left="360" w:right="49"/>
        <w:jc w:val="center"/>
        <w:rPr>
          <w:rFonts w:ascii="Montserrat" w:hAnsi="Montserrat" w:cs="Arial"/>
          <w:b/>
          <w:color w:val="000000" w:themeColor="text1"/>
          <w:sz w:val="20"/>
          <w:szCs w:val="20"/>
          <w:lang w:val="es-ES"/>
        </w:rPr>
      </w:pPr>
    </w:p>
    <w:p w14:paraId="1D90FED9" w14:textId="755B97FD" w:rsidR="00552A32" w:rsidRPr="003D365C" w:rsidRDefault="00552A32" w:rsidP="00552A32">
      <w:pPr>
        <w:pStyle w:val="Ttulo1"/>
        <w:spacing w:before="0"/>
        <w:ind w:left="360" w:right="49"/>
        <w:jc w:val="center"/>
        <w:rPr>
          <w:rFonts w:ascii="Montserrat" w:hAnsi="Montserrat" w:cs="Arial"/>
          <w:b/>
          <w:color w:val="000000" w:themeColor="text1"/>
          <w:sz w:val="20"/>
          <w:szCs w:val="20"/>
          <w:lang w:val="es-ES"/>
        </w:rPr>
      </w:pPr>
      <w:r w:rsidRPr="003D365C">
        <w:rPr>
          <w:rFonts w:ascii="Montserrat" w:hAnsi="Montserrat" w:cs="Arial"/>
          <w:b/>
          <w:color w:val="000000" w:themeColor="text1"/>
          <w:sz w:val="20"/>
          <w:szCs w:val="20"/>
          <w:lang w:val="es-ES"/>
        </w:rPr>
        <w:t xml:space="preserve">ANEXO XXV </w:t>
      </w:r>
      <w:r w:rsidRPr="003D365C">
        <w:rPr>
          <w:rFonts w:ascii="Montserrat" w:hAnsi="Montserrat" w:cs="Arial"/>
          <w:b/>
          <w:color w:val="000000" w:themeColor="text1"/>
          <w:sz w:val="20"/>
          <w:szCs w:val="20"/>
          <w:lang w:val="es-ES"/>
        </w:rPr>
        <w:br/>
        <w:t>MANIFESTACIÓN DE I</w:t>
      </w:r>
      <w:r w:rsidR="00003823">
        <w:rPr>
          <w:rFonts w:ascii="Montserrat" w:hAnsi="Montserrat" w:cs="Arial"/>
          <w:b/>
          <w:color w:val="000000" w:themeColor="text1"/>
          <w:sz w:val="20"/>
          <w:szCs w:val="20"/>
          <w:lang w:val="es-ES"/>
        </w:rPr>
        <w:t xml:space="preserve">NTERÉS EN PARTICIPAR EN LA </w:t>
      </w:r>
      <w:r w:rsidRPr="003D365C">
        <w:rPr>
          <w:rFonts w:ascii="Montserrat" w:hAnsi="Montserrat" w:cs="Arial"/>
          <w:b/>
          <w:color w:val="000000" w:themeColor="text1"/>
          <w:sz w:val="20"/>
          <w:szCs w:val="20"/>
          <w:lang w:val="es-ES"/>
        </w:rPr>
        <w:t>A</w:t>
      </w:r>
      <w:r w:rsidR="00003823">
        <w:rPr>
          <w:rFonts w:ascii="Montserrat" w:hAnsi="Montserrat" w:cs="Arial"/>
          <w:b/>
          <w:color w:val="000000" w:themeColor="text1"/>
          <w:sz w:val="20"/>
          <w:szCs w:val="20"/>
          <w:lang w:val="es-ES"/>
        </w:rPr>
        <w:t>DJUDICA</w:t>
      </w:r>
      <w:r w:rsidRPr="003D365C">
        <w:rPr>
          <w:rFonts w:ascii="Montserrat" w:hAnsi="Montserrat" w:cs="Arial"/>
          <w:b/>
          <w:color w:val="000000" w:themeColor="text1"/>
          <w:sz w:val="20"/>
          <w:szCs w:val="20"/>
          <w:lang w:val="es-ES"/>
        </w:rPr>
        <w:t>CIÓN</w:t>
      </w:r>
      <w:bookmarkEnd w:id="167"/>
      <w:bookmarkEnd w:id="168"/>
    </w:p>
    <w:p w14:paraId="5E8D99CE"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79525EE8"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80FD9C6" w14:textId="77777777" w:rsidR="00552A32" w:rsidRPr="00445349" w:rsidRDefault="00552A32" w:rsidP="00552A32">
      <w:pPr>
        <w:jc w:val="right"/>
        <w:rPr>
          <w:rFonts w:ascii="Montserrat" w:hAnsi="Montserrat" w:cs="Arial"/>
          <w:sz w:val="20"/>
          <w:szCs w:val="20"/>
        </w:rPr>
      </w:pPr>
    </w:p>
    <w:p w14:paraId="4322658F" w14:textId="77777777" w:rsidR="00552A32" w:rsidRPr="00445349" w:rsidRDefault="00552A32" w:rsidP="00552A32">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199EF69E" w14:textId="77777777" w:rsidR="00552A32" w:rsidRPr="00445349" w:rsidRDefault="00552A32" w:rsidP="00552A32">
      <w:pPr>
        <w:jc w:val="both"/>
        <w:rPr>
          <w:rFonts w:ascii="Montserrat" w:hAnsi="Montserrat" w:cs="Arial"/>
          <w:sz w:val="20"/>
          <w:szCs w:val="20"/>
        </w:rPr>
      </w:pPr>
    </w:p>
    <w:p w14:paraId="0267D2CF"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640F06A5" w14:textId="77777777" w:rsidR="00552A32" w:rsidRPr="00445349" w:rsidRDefault="00552A32" w:rsidP="00552A32">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552A32" w:rsidRPr="00445349" w14:paraId="446614A4" w14:textId="77777777" w:rsidTr="002F32C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F7ED1AB"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w:t>
            </w:r>
          </w:p>
          <w:p w14:paraId="2F3E62EA"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7658407" w14:textId="77777777" w:rsidR="00552A32" w:rsidRPr="00445349" w:rsidRDefault="00552A32" w:rsidP="002F32C7">
            <w:pPr>
              <w:pStyle w:val="Sinespaciado"/>
              <w:rPr>
                <w:rFonts w:ascii="Montserrat" w:hAnsi="Montserrat"/>
                <w:sz w:val="20"/>
                <w:szCs w:val="20"/>
              </w:rPr>
            </w:pPr>
          </w:p>
          <w:p w14:paraId="5C86ABE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357E8375"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w:t>
            </w:r>
          </w:p>
          <w:p w14:paraId="5185E99B"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calle y número: </w:t>
            </w:r>
          </w:p>
          <w:p w14:paraId="195FD1C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Colonia:                                                              Demarcación Territorial:</w:t>
            </w:r>
          </w:p>
          <w:p w14:paraId="0C006DE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Código postal:                                                    Entidad Federativa:</w:t>
            </w:r>
          </w:p>
          <w:p w14:paraId="07860FB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Correo electrónico:</w:t>
            </w:r>
          </w:p>
          <w:p w14:paraId="3D169C0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276D891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de los socios:</w:t>
            </w:r>
          </w:p>
          <w:p w14:paraId="30324168"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Descripción del objeto social:</w:t>
            </w:r>
          </w:p>
          <w:p w14:paraId="1303EFC7"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Reformas al acta constitutiva:</w:t>
            </w:r>
          </w:p>
          <w:p w14:paraId="1912533A"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Inscripción en el Registro Público de Comercio:</w:t>
            </w:r>
          </w:p>
          <w:p w14:paraId="6F0F98C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552A32" w:rsidRPr="00445349" w14:paraId="40592180" w14:textId="77777777" w:rsidTr="002F32C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B32B085"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02AAA919" w14:textId="77777777" w:rsidR="00552A32" w:rsidRPr="00445349" w:rsidRDefault="00552A32" w:rsidP="002F32C7">
            <w:pPr>
              <w:pStyle w:val="Sinespaciado"/>
              <w:rPr>
                <w:rFonts w:ascii="Montserrat" w:hAnsi="Montserrat"/>
                <w:sz w:val="20"/>
                <w:szCs w:val="20"/>
              </w:rPr>
            </w:pPr>
          </w:p>
          <w:p w14:paraId="6825E232"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R.F.C.</w:t>
            </w:r>
          </w:p>
          <w:p w14:paraId="10638843"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w:t>
            </w:r>
          </w:p>
          <w:p w14:paraId="556F32A1"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5F61E7C"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Escritura pública número:                                                                     Fecha:</w:t>
            </w:r>
          </w:p>
          <w:p w14:paraId="6DFC4646"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0220D35C" w14:textId="77777777" w:rsidR="00552A32" w:rsidRPr="00445349" w:rsidRDefault="00552A32" w:rsidP="002F32C7">
            <w:pPr>
              <w:pStyle w:val="Sinespaciado"/>
              <w:rPr>
                <w:rFonts w:ascii="Montserrat" w:hAnsi="Montserrat"/>
                <w:sz w:val="20"/>
                <w:szCs w:val="20"/>
              </w:rPr>
            </w:pPr>
          </w:p>
        </w:tc>
      </w:tr>
    </w:tbl>
    <w:p w14:paraId="3667045E" w14:textId="77777777" w:rsidR="00552A32" w:rsidRPr="00445349" w:rsidRDefault="00552A32" w:rsidP="00552A32">
      <w:pPr>
        <w:widowControl w:val="0"/>
        <w:jc w:val="center"/>
        <w:rPr>
          <w:rFonts w:ascii="Montserrat" w:hAnsi="Montserrat" w:cs="Arial"/>
          <w:sz w:val="20"/>
          <w:szCs w:val="20"/>
          <w:lang w:eastAsia="es-ES"/>
        </w:rPr>
      </w:pPr>
    </w:p>
    <w:p w14:paraId="291F64F7" w14:textId="77777777" w:rsidR="00552A32" w:rsidRPr="00445349" w:rsidRDefault="00552A32" w:rsidP="00552A32">
      <w:pPr>
        <w:widowControl w:val="0"/>
        <w:jc w:val="center"/>
        <w:rPr>
          <w:rFonts w:ascii="Montserrat" w:hAnsi="Montserrat" w:cs="Arial"/>
          <w:sz w:val="20"/>
          <w:szCs w:val="20"/>
          <w:lang w:eastAsia="es-ES"/>
        </w:rPr>
      </w:pPr>
    </w:p>
    <w:p w14:paraId="347110E7" w14:textId="77777777" w:rsidR="00552A32" w:rsidRPr="00445349" w:rsidRDefault="00552A32" w:rsidP="00552A32">
      <w:pPr>
        <w:widowControl w:val="0"/>
        <w:jc w:val="center"/>
        <w:rPr>
          <w:rFonts w:ascii="Montserrat" w:hAnsi="Montserrat" w:cs="Arial"/>
          <w:sz w:val="20"/>
          <w:szCs w:val="20"/>
          <w:lang w:eastAsia="es-ES"/>
        </w:rPr>
      </w:pPr>
    </w:p>
    <w:p w14:paraId="70A23818" w14:textId="77777777" w:rsidR="00552A32" w:rsidRPr="00445349" w:rsidRDefault="00552A32" w:rsidP="00552A32">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1A4EEA2E" w14:textId="77777777" w:rsidR="00552A32" w:rsidRPr="00445349" w:rsidRDefault="00552A32" w:rsidP="00552A32">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607AAB1E" w14:textId="77777777" w:rsidR="00552A32" w:rsidRPr="00445349" w:rsidRDefault="00552A32" w:rsidP="00552A32">
      <w:pPr>
        <w:ind w:right="49"/>
        <w:rPr>
          <w:rFonts w:ascii="Montserrat" w:hAnsi="Montserrat"/>
          <w:b/>
          <w:sz w:val="20"/>
          <w:szCs w:val="20"/>
          <w:lang w:eastAsia="es-MX"/>
        </w:rPr>
      </w:pPr>
      <w:r w:rsidRPr="00445349">
        <w:rPr>
          <w:rFonts w:ascii="Montserrat" w:hAnsi="Montserrat"/>
          <w:b/>
          <w:sz w:val="20"/>
          <w:szCs w:val="20"/>
          <w:lang w:eastAsia="es-MX"/>
        </w:rPr>
        <w:br w:type="page"/>
      </w:r>
    </w:p>
    <w:bookmarkEnd w:id="169"/>
    <w:p w14:paraId="55E2A903"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D0397E1"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 </w:t>
      </w:r>
      <w:bookmarkStart w:id="172" w:name="_Toc460500937"/>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val="es-ES"/>
        </w:rPr>
        <w:t>FORMATO DE SOLICITUD DE ACLARACIONES A LA CONVOCATORIA</w:t>
      </w:r>
      <w:bookmarkEnd w:id="170"/>
      <w:bookmarkEnd w:id="172"/>
    </w:p>
    <w:p w14:paraId="6DE687D9" w14:textId="77777777" w:rsidR="00552A32" w:rsidRPr="00003823" w:rsidRDefault="00552A32" w:rsidP="00552A32">
      <w:pPr>
        <w:suppressAutoHyphens/>
        <w:ind w:right="49"/>
        <w:jc w:val="center"/>
        <w:rPr>
          <w:rFonts w:ascii="Montserrat" w:eastAsia="Times New Roman" w:hAnsi="Montserrat" w:cs="Arial"/>
          <w:b/>
          <w:sz w:val="20"/>
          <w:szCs w:val="20"/>
          <w:lang w:val="es-ES" w:eastAsia="ar-SA"/>
        </w:rPr>
      </w:pPr>
      <w:r w:rsidRPr="00003823">
        <w:rPr>
          <w:rFonts w:ascii="Montserrat" w:eastAsia="Times New Roman" w:hAnsi="Montserrat" w:cs="Arial"/>
          <w:b/>
          <w:sz w:val="20"/>
          <w:szCs w:val="20"/>
          <w:lang w:val="es-ES" w:eastAsia="ar-SA"/>
        </w:rPr>
        <w:t>(NO APLICA)</w:t>
      </w:r>
    </w:p>
    <w:p w14:paraId="3FF68C5D"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7073A16D" w14:textId="77777777" w:rsidR="00552A32" w:rsidRDefault="00552A32" w:rsidP="00552A32">
      <w:pPr>
        <w:jc w:val="center"/>
        <w:rPr>
          <w:rFonts w:ascii="Montserrat" w:hAnsi="Montserrat" w:cs="Arial"/>
          <w:sz w:val="20"/>
          <w:szCs w:val="20"/>
        </w:rPr>
      </w:pPr>
    </w:p>
    <w:p w14:paraId="1F04C40B" w14:textId="77777777" w:rsidR="00552A32" w:rsidRDefault="00552A32" w:rsidP="00552A32">
      <w:pPr>
        <w:jc w:val="center"/>
        <w:rPr>
          <w:rFonts w:ascii="Montserrat" w:hAnsi="Montserrat" w:cs="Arial"/>
          <w:sz w:val="20"/>
          <w:szCs w:val="20"/>
        </w:rPr>
      </w:pPr>
    </w:p>
    <w:p w14:paraId="14E18DC6"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37ACBB4"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bookmarkStart w:id="173" w:name="_Toc22644769"/>
      <w:bookmarkStart w:id="174" w:name="_Toc99120392"/>
    </w:p>
    <w:p w14:paraId="2C08AC1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AVISO DE PRIVACIDAD</w:t>
      </w:r>
      <w:bookmarkEnd w:id="173"/>
      <w:r w:rsidRPr="003D365C">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74"/>
    </w:p>
    <w:p w14:paraId="63BF9D70" w14:textId="77777777" w:rsidR="00552A32" w:rsidRPr="00445349" w:rsidRDefault="00552A32" w:rsidP="00552A32">
      <w:pPr>
        <w:ind w:firstLine="709"/>
        <w:rPr>
          <w:rFonts w:ascii="Montserrat" w:eastAsia="Times New Roman" w:hAnsi="Montserrat" w:cs="Arial"/>
          <w:b/>
          <w:sz w:val="20"/>
          <w:szCs w:val="20"/>
          <w:lang w:val="es-ES" w:eastAsia="ar-SA"/>
        </w:rPr>
      </w:pPr>
    </w:p>
    <w:p w14:paraId="4907C7C6" w14:textId="77777777" w:rsidR="00552A32" w:rsidRPr="00445349" w:rsidRDefault="00552A32" w:rsidP="00552A32">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4A87DAF5" w14:textId="77777777" w:rsidR="00552A32" w:rsidRPr="00445349" w:rsidRDefault="00552A32" w:rsidP="00552A32">
      <w:pPr>
        <w:rPr>
          <w:rFonts w:ascii="Montserrat" w:eastAsia="Times New Roman" w:hAnsi="Montserrat" w:cs="Arial"/>
          <w:b/>
          <w:sz w:val="20"/>
          <w:szCs w:val="20"/>
          <w:lang w:val="es-ES" w:eastAsia="ar-SA"/>
        </w:rPr>
      </w:pPr>
    </w:p>
    <w:p w14:paraId="58E7D5A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0FC29A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4D7D305"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16C76CB7"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BA272BB"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2218705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E9B6027"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9C46CC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F8D88A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3C116C9" w14:textId="77777777" w:rsidR="00552A32" w:rsidRPr="00445349" w:rsidRDefault="00552A32" w:rsidP="00552A32">
      <w:pPr>
        <w:suppressAutoHyphens/>
        <w:ind w:left="567" w:right="49" w:hanging="425"/>
        <w:rPr>
          <w:rFonts w:ascii="Montserrat" w:eastAsia="Times New Roman" w:hAnsi="Montserrat" w:cs="Arial"/>
          <w:sz w:val="20"/>
          <w:szCs w:val="20"/>
          <w:lang w:val="es-ES" w:eastAsia="ar-SA"/>
        </w:rPr>
      </w:pPr>
    </w:p>
    <w:p w14:paraId="6193F0DD"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38C31F2"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3464B45B"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1667DDAE"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29B00ECA"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62342629" w14:textId="77777777" w:rsidR="00552A32" w:rsidRPr="00445349" w:rsidRDefault="00552A32" w:rsidP="00552A32">
      <w:pPr>
        <w:suppressAutoHyphens/>
        <w:ind w:left="567" w:right="49" w:hanging="425"/>
        <w:jc w:val="both"/>
        <w:rPr>
          <w:rFonts w:ascii="Montserrat" w:eastAsia="Times New Roman" w:hAnsi="Montserrat" w:cs="Arial"/>
          <w:sz w:val="20"/>
          <w:szCs w:val="20"/>
          <w:lang w:val="es-ES" w:eastAsia="ar-SA"/>
        </w:rPr>
      </w:pPr>
    </w:p>
    <w:p w14:paraId="05A8D76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395B479B" w14:textId="77777777" w:rsidR="00552A32" w:rsidRPr="00445349" w:rsidRDefault="00552A32" w:rsidP="00552A32">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7DD6D4F4" w14:textId="77777777" w:rsidR="00552A32" w:rsidRPr="00445349" w:rsidRDefault="00552A32" w:rsidP="00552A32">
      <w:pPr>
        <w:tabs>
          <w:tab w:val="left" w:pos="6002"/>
        </w:tabs>
        <w:suppressAutoHyphens/>
        <w:ind w:right="49"/>
        <w:jc w:val="both"/>
        <w:rPr>
          <w:rFonts w:ascii="Montserrat" w:eastAsia="Times New Roman" w:hAnsi="Montserrat" w:cs="Arial"/>
          <w:sz w:val="20"/>
          <w:szCs w:val="20"/>
          <w:lang w:val="es-ES" w:eastAsia="ar-SA"/>
        </w:rPr>
      </w:pPr>
    </w:p>
    <w:p w14:paraId="35B4981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445349">
        <w:rPr>
          <w:rFonts w:ascii="Montserrat" w:eastAsia="Times New Roman" w:hAnsi="Montserrat"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6C3A8EBA"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1D826B83"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F633078"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0B47480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8A42078"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5B7E7E33"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1EBC45D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37D1193C"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9"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6BC1E67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8B4457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6DAC4D3" w14:textId="77777777" w:rsidR="00552A32" w:rsidRPr="00445349" w:rsidRDefault="00552A32" w:rsidP="00552A32">
      <w:pPr>
        <w:tabs>
          <w:tab w:val="left" w:pos="3180"/>
        </w:tabs>
        <w:suppressAutoHyphens/>
        <w:ind w:right="49"/>
        <w:jc w:val="both"/>
        <w:rPr>
          <w:rFonts w:ascii="Montserrat" w:eastAsia="Times New Roman" w:hAnsi="Montserrat" w:cs="Arial"/>
          <w:b/>
          <w:sz w:val="20"/>
          <w:szCs w:val="20"/>
          <w:lang w:val="es-ES" w:eastAsia="ar-SA"/>
        </w:rPr>
      </w:pPr>
    </w:p>
    <w:p w14:paraId="11BD8229"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2E37188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2B44D9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2A110780"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A59801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0693838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4292948" w14:textId="77777777" w:rsidR="00552A32" w:rsidRPr="00445349" w:rsidRDefault="00552A32" w:rsidP="00552A32">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219031" w14:textId="77777777" w:rsidR="00552A32" w:rsidRPr="00445349" w:rsidRDefault="00552A32" w:rsidP="00552A32">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14A563E5" w14:textId="77777777" w:rsidR="00552A32" w:rsidRPr="00445349" w:rsidRDefault="00552A32" w:rsidP="00552A32">
      <w:pPr>
        <w:rPr>
          <w:rFonts w:ascii="Montserrat" w:eastAsia="Times New Roman" w:hAnsi="Montserrat" w:cs="Arial"/>
          <w:sz w:val="20"/>
          <w:szCs w:val="20"/>
          <w:lang w:val="es-ES" w:eastAsia="ar-SA"/>
        </w:rPr>
      </w:pPr>
    </w:p>
    <w:p w14:paraId="27F61598"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26A7340C" w14:textId="77777777" w:rsidR="00552A32" w:rsidRPr="00445349" w:rsidRDefault="00552A32" w:rsidP="00552A32">
      <w:pPr>
        <w:rPr>
          <w:rFonts w:ascii="Montserrat" w:hAnsi="Montserrat"/>
          <w:sz w:val="20"/>
          <w:szCs w:val="20"/>
        </w:rPr>
      </w:pPr>
    </w:p>
    <w:p w14:paraId="7784834D" w14:textId="77777777" w:rsidR="00552A32" w:rsidRPr="00445349" w:rsidRDefault="00552A32" w:rsidP="00552A32">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31AE2419" w14:textId="77777777" w:rsidR="00552A32" w:rsidRPr="00445349" w:rsidRDefault="00552A32" w:rsidP="00552A32">
      <w:pPr>
        <w:tabs>
          <w:tab w:val="left" w:pos="820"/>
        </w:tabs>
        <w:ind w:right="70"/>
        <w:jc w:val="both"/>
        <w:rPr>
          <w:rFonts w:ascii="Montserrat" w:eastAsia="Arial" w:hAnsi="Montserrat" w:cs="Arial"/>
          <w:sz w:val="20"/>
          <w:szCs w:val="20"/>
        </w:rPr>
      </w:pPr>
    </w:p>
    <w:p w14:paraId="00ABA821"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45DB3AF"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9C3152C"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3C0FFAB2"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C1163F7"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234EABF" w14:textId="77777777" w:rsidR="00552A32" w:rsidRPr="00445349" w:rsidRDefault="00552A32" w:rsidP="00552A32">
      <w:pPr>
        <w:ind w:left="567" w:hanging="283"/>
        <w:rPr>
          <w:rFonts w:ascii="Montserrat" w:hAnsi="Montserrat"/>
          <w:sz w:val="20"/>
          <w:szCs w:val="20"/>
        </w:rPr>
      </w:pPr>
    </w:p>
    <w:p w14:paraId="531E906E"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697AD24" w14:textId="77777777" w:rsidR="00552A32" w:rsidRPr="00445349" w:rsidRDefault="00552A32" w:rsidP="00552A32">
      <w:pPr>
        <w:rPr>
          <w:rFonts w:ascii="Montserrat" w:hAnsi="Montserrat"/>
          <w:sz w:val="20"/>
          <w:szCs w:val="20"/>
        </w:rPr>
      </w:pPr>
    </w:p>
    <w:p w14:paraId="13DA2E79" w14:textId="77777777" w:rsidR="00552A32" w:rsidRPr="00445349" w:rsidRDefault="00552A32" w:rsidP="00552A32">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4359D1E" w14:textId="77777777" w:rsidR="00552A32" w:rsidRPr="00445349" w:rsidRDefault="00552A32" w:rsidP="00552A32">
      <w:pPr>
        <w:rPr>
          <w:rFonts w:ascii="Montserrat" w:hAnsi="Montserrat"/>
          <w:sz w:val="20"/>
          <w:szCs w:val="20"/>
        </w:rPr>
      </w:pPr>
    </w:p>
    <w:p w14:paraId="07D9547B" w14:textId="77777777" w:rsidR="00552A32" w:rsidRPr="00445349" w:rsidRDefault="00552A32" w:rsidP="00552A32">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30">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78A9839" w14:textId="77777777" w:rsidR="00552A32" w:rsidRPr="00445349" w:rsidRDefault="00552A32" w:rsidP="00552A32">
      <w:pPr>
        <w:rPr>
          <w:rFonts w:ascii="Montserrat" w:hAnsi="Montserrat"/>
          <w:sz w:val="20"/>
          <w:szCs w:val="20"/>
        </w:rPr>
      </w:pPr>
      <w:r w:rsidRPr="00445349">
        <w:rPr>
          <w:rFonts w:ascii="Montserrat" w:hAnsi="Montserrat"/>
          <w:sz w:val="20"/>
          <w:szCs w:val="20"/>
        </w:rPr>
        <w:br w:type="page"/>
      </w:r>
    </w:p>
    <w:p w14:paraId="48E59CA5"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AFE9C9F"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MODELO DE CONTRATO, FIANZA Y DOCUMENTACIÓN SOLICITADA PARA LA ELABORACIÓN DEL CONTRATO.</w:t>
      </w:r>
    </w:p>
    <w:p w14:paraId="74CB5866" w14:textId="77777777" w:rsidR="00552A32" w:rsidRPr="00A97F7F" w:rsidRDefault="00552A32" w:rsidP="00552A32">
      <w:pPr>
        <w:rPr>
          <w:lang w:eastAsia="es-ES"/>
        </w:rPr>
      </w:pPr>
    </w:p>
    <w:p w14:paraId="380B3CB0" w14:textId="77777777" w:rsidR="00552A32" w:rsidRPr="00445349" w:rsidRDefault="00552A32" w:rsidP="00552A32">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2223FAB0" w14:textId="77777777" w:rsidR="00552A32" w:rsidRPr="00445349" w:rsidRDefault="00552A32" w:rsidP="00552A32">
      <w:pPr>
        <w:ind w:left="117" w:right="70" w:hanging="1"/>
        <w:jc w:val="both"/>
        <w:rPr>
          <w:rFonts w:ascii="Montserrat" w:hAnsi="Montserrat"/>
          <w:sz w:val="20"/>
          <w:szCs w:val="20"/>
        </w:rPr>
      </w:pPr>
    </w:p>
    <w:p w14:paraId="5955081B" w14:textId="77777777" w:rsidR="00552A32" w:rsidRPr="00445349" w:rsidRDefault="00552A32" w:rsidP="00552A32">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2E24C94E" w14:textId="77777777" w:rsidR="00552A32" w:rsidRDefault="00552A32" w:rsidP="00552A32">
      <w:pPr>
        <w:rPr>
          <w:lang w:eastAsia="es-ES"/>
        </w:rPr>
      </w:pPr>
    </w:p>
    <w:p w14:paraId="544B727A"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Contrato para la prestación de Servicios</w:t>
      </w:r>
    </w:p>
    <w:p w14:paraId="6D73948D" w14:textId="77777777" w:rsidR="00552A32" w:rsidRDefault="00552A32" w:rsidP="00552A32">
      <w:pPr>
        <w:rPr>
          <w:b/>
        </w:rPr>
      </w:pPr>
    </w:p>
    <w:bookmarkStart w:id="175" w:name="_MON_1731485153"/>
    <w:bookmarkEnd w:id="175"/>
    <w:p w14:paraId="0616C416" w14:textId="77777777" w:rsidR="00552A32" w:rsidRDefault="00552A32" w:rsidP="00552A32">
      <w:pPr>
        <w:jc w:val="center"/>
        <w:rPr>
          <w:rFonts w:ascii="Montserrat" w:hAnsi="Montserrat"/>
          <w:sz w:val="20"/>
          <w:szCs w:val="20"/>
          <w:lang w:eastAsia="ar-SA"/>
        </w:rPr>
      </w:pPr>
      <w:r>
        <w:rPr>
          <w:rFonts w:ascii="Montserrat" w:hAnsi="Montserrat"/>
          <w:sz w:val="20"/>
          <w:szCs w:val="20"/>
          <w:lang w:eastAsia="ar-SA"/>
        </w:rPr>
        <w:object w:dxaOrig="1531" w:dyaOrig="990" w14:anchorId="4B066736">
          <v:shape id="_x0000_i1026" type="#_x0000_t75" style="width:76.4pt;height:49.45pt" o:ole="">
            <v:imagedata r:id="rId31" o:title=""/>
          </v:shape>
          <o:OLEObject Type="Embed" ProgID="Word.Document.12" ShapeID="_x0000_i1026" DrawAspect="Icon" ObjectID="_1788958900" r:id="rId32">
            <o:FieldCodes>\s</o:FieldCodes>
          </o:OLEObject>
        </w:object>
      </w:r>
    </w:p>
    <w:p w14:paraId="326D31F8" w14:textId="77777777" w:rsidR="00552A32" w:rsidRPr="00A97F7F" w:rsidRDefault="00552A32" w:rsidP="00552A32">
      <w:pPr>
        <w:rPr>
          <w:b/>
        </w:rPr>
      </w:pPr>
    </w:p>
    <w:p w14:paraId="2222D6DB"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Fianza</w:t>
      </w:r>
    </w:p>
    <w:p w14:paraId="2D994848" w14:textId="77777777" w:rsidR="00552A32" w:rsidRDefault="00552A32" w:rsidP="00552A32">
      <w:pPr>
        <w:rPr>
          <w:b/>
        </w:rPr>
      </w:pPr>
    </w:p>
    <w:bookmarkStart w:id="176" w:name="_MON_1731485184"/>
    <w:bookmarkEnd w:id="176"/>
    <w:p w14:paraId="6C76B8E3" w14:textId="77777777" w:rsidR="00552A32" w:rsidRDefault="00167713" w:rsidP="00552A32">
      <w:pPr>
        <w:jc w:val="center"/>
        <w:rPr>
          <w:rFonts w:ascii="Montserrat" w:hAnsi="Montserrat"/>
          <w:sz w:val="20"/>
          <w:szCs w:val="20"/>
          <w:lang w:eastAsia="ar-SA"/>
        </w:rPr>
      </w:pPr>
      <w:r>
        <w:rPr>
          <w:rFonts w:ascii="Montserrat" w:hAnsi="Montserrat"/>
          <w:sz w:val="20"/>
          <w:szCs w:val="20"/>
          <w:lang w:eastAsia="ar-SA"/>
        </w:rPr>
        <w:object w:dxaOrig="2040" w:dyaOrig="1320" w14:anchorId="4FB25F14">
          <v:shape id="_x0000_i1027" type="#_x0000_t75" style="width:102.05pt;height:65.75pt" o:ole="">
            <v:imagedata r:id="rId33" o:title=""/>
          </v:shape>
          <o:OLEObject Type="Embed" ProgID="Word.Document.12" ShapeID="_x0000_i1027" DrawAspect="Icon" ObjectID="_1788958901" r:id="rId34">
            <o:FieldCodes>\s</o:FieldCodes>
          </o:OLEObject>
        </w:object>
      </w:r>
    </w:p>
    <w:p w14:paraId="219FC84A" w14:textId="77777777" w:rsidR="00552A32" w:rsidRPr="00A97F7F" w:rsidRDefault="00552A32" w:rsidP="00552A32">
      <w:pPr>
        <w:rPr>
          <w:b/>
        </w:rPr>
      </w:pPr>
    </w:p>
    <w:p w14:paraId="09D3810C" w14:textId="77777777" w:rsidR="00552A32" w:rsidRDefault="00552A32" w:rsidP="00552A32">
      <w:pPr>
        <w:jc w:val="center"/>
        <w:rPr>
          <w:rFonts w:ascii="Montserrat" w:hAnsi="Montserrat"/>
          <w:sz w:val="20"/>
          <w:szCs w:val="20"/>
          <w:lang w:eastAsia="ar-SA"/>
        </w:rPr>
      </w:pPr>
    </w:p>
    <w:p w14:paraId="120A6BC0" w14:textId="77777777" w:rsidR="00552A32" w:rsidRPr="00A97F7F" w:rsidRDefault="00552A32" w:rsidP="00552A32">
      <w:pPr>
        <w:ind w:left="117" w:right="70" w:hanging="1"/>
        <w:jc w:val="both"/>
        <w:rPr>
          <w:rFonts w:ascii="Montserrat" w:hAnsi="Montserrat"/>
          <w:sz w:val="20"/>
          <w:szCs w:val="20"/>
        </w:rPr>
      </w:pPr>
    </w:p>
    <w:p w14:paraId="34D455AE" w14:textId="77777777" w:rsidR="00552A32" w:rsidRDefault="00552A32" w:rsidP="00552A32">
      <w:pPr>
        <w:spacing w:after="200" w:line="276" w:lineRule="auto"/>
      </w:pPr>
      <w:r>
        <w:br w:type="page"/>
      </w:r>
    </w:p>
    <w:p w14:paraId="144C8F70" w14:textId="77777777" w:rsidR="00167713" w:rsidRDefault="00167713" w:rsidP="00552A32">
      <w:pPr>
        <w:pStyle w:val="Ttulo1"/>
        <w:spacing w:before="0"/>
        <w:ind w:left="360" w:right="49"/>
        <w:jc w:val="center"/>
        <w:rPr>
          <w:rFonts w:ascii="Montserrat" w:hAnsi="Montserrat" w:cs="Arial"/>
          <w:b/>
          <w:color w:val="000000" w:themeColor="text1"/>
          <w:sz w:val="20"/>
          <w:szCs w:val="20"/>
        </w:rPr>
      </w:pPr>
      <w:bookmarkStart w:id="177" w:name="_Toc22644771"/>
      <w:bookmarkStart w:id="178" w:name="_Toc99120396"/>
    </w:p>
    <w:p w14:paraId="50E7BF23"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lang w:eastAsia="es-ES"/>
        </w:rPr>
      </w:pPr>
      <w:r w:rsidRPr="003D365C">
        <w:rPr>
          <w:rFonts w:ascii="Montserrat" w:hAnsi="Montserrat" w:cs="Arial"/>
          <w:b/>
          <w:color w:val="000000" w:themeColor="text1"/>
          <w:sz w:val="20"/>
          <w:szCs w:val="20"/>
        </w:rPr>
        <w:t xml:space="preserve">ANEXO XXIX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 xml:space="preserve">ANEXOS ÁREA REQUIRENTE </w:t>
      </w:r>
      <w:bookmarkEnd w:id="177"/>
      <w:bookmarkEnd w:id="178"/>
    </w:p>
    <w:p w14:paraId="659C9421" w14:textId="77777777" w:rsidR="00552A32" w:rsidRDefault="00552A32" w:rsidP="00552A32">
      <w:pPr>
        <w:rPr>
          <w:rFonts w:ascii="Montserrat" w:hAnsi="Montserrat"/>
          <w:sz w:val="20"/>
          <w:szCs w:val="20"/>
          <w:lang w:eastAsia="es-ES"/>
        </w:rPr>
      </w:pPr>
    </w:p>
    <w:p w14:paraId="42EB9DD7" w14:textId="77777777" w:rsidR="00552A32" w:rsidRDefault="00552A32" w:rsidP="00552A32">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64131180" w14:textId="77777777" w:rsidR="00552A32" w:rsidRDefault="00552A32" w:rsidP="00552A32">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552A32" w:rsidRPr="00445349" w14:paraId="258058C8" w14:textId="77777777" w:rsidTr="002F32C7">
        <w:trPr>
          <w:trHeight w:val="419"/>
          <w:tblHeader/>
          <w:jc w:val="center"/>
        </w:trPr>
        <w:tc>
          <w:tcPr>
            <w:tcW w:w="3976" w:type="dxa"/>
            <w:shd w:val="clear" w:color="auto" w:fill="auto"/>
            <w:vAlign w:val="center"/>
          </w:tcPr>
          <w:p w14:paraId="4A9357E1" w14:textId="77777777" w:rsidR="00552A32" w:rsidRPr="00445349" w:rsidRDefault="00552A32" w:rsidP="002F32C7">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119F40A9" w14:textId="77777777" w:rsidR="00552A32" w:rsidRPr="00445349" w:rsidRDefault="00552A32" w:rsidP="002F32C7">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552A32" w:rsidRPr="00445349" w14:paraId="3E1AF4F2" w14:textId="77777777" w:rsidTr="002F32C7">
        <w:trPr>
          <w:trHeight w:val="735"/>
          <w:jc w:val="center"/>
        </w:trPr>
        <w:tc>
          <w:tcPr>
            <w:tcW w:w="3976" w:type="dxa"/>
            <w:shd w:val="clear" w:color="auto" w:fill="auto"/>
            <w:vAlign w:val="center"/>
          </w:tcPr>
          <w:p w14:paraId="47DAABC6"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Anexo Técnico</w:t>
            </w:r>
          </w:p>
        </w:tc>
        <w:tc>
          <w:tcPr>
            <w:tcW w:w="5594" w:type="dxa"/>
            <w:vAlign w:val="center"/>
          </w:tcPr>
          <w:p w14:paraId="2AFCB0D5" w14:textId="7BB29623" w:rsidR="00552A32" w:rsidRDefault="00552A32" w:rsidP="002F32C7">
            <w:pPr>
              <w:jc w:val="center"/>
              <w:rPr>
                <w:rFonts w:ascii="Montserrat" w:hAnsi="Montserrat"/>
                <w:sz w:val="20"/>
                <w:szCs w:val="20"/>
                <w:lang w:eastAsia="ar-SA"/>
              </w:rPr>
            </w:pPr>
          </w:p>
          <w:bookmarkStart w:id="179" w:name="_MON_1787398286"/>
          <w:bookmarkEnd w:id="179"/>
          <w:p w14:paraId="3B18B66B" w14:textId="31AED6A4" w:rsidR="00552A32" w:rsidRPr="00445349" w:rsidRDefault="00FA0B04"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33DCEDF">
                <v:shape id="_x0000_i1028" type="#_x0000_t75" style="width:77pt;height:50.1pt" o:ole="">
                  <v:imagedata r:id="rId35" o:title=""/>
                </v:shape>
                <o:OLEObject Type="Embed" ProgID="Word.Document.12" ShapeID="_x0000_i1028" DrawAspect="Icon" ObjectID="_1788958902" r:id="rId36">
                  <o:FieldCodes>\s</o:FieldCodes>
                </o:OLEObject>
              </w:object>
            </w:r>
          </w:p>
        </w:tc>
      </w:tr>
      <w:tr w:rsidR="00552A32" w:rsidRPr="00445349" w14:paraId="3D773F52" w14:textId="77777777" w:rsidTr="002F32C7">
        <w:trPr>
          <w:trHeight w:val="735"/>
          <w:jc w:val="center"/>
        </w:trPr>
        <w:tc>
          <w:tcPr>
            <w:tcW w:w="3976" w:type="dxa"/>
            <w:shd w:val="clear" w:color="auto" w:fill="auto"/>
            <w:vAlign w:val="center"/>
          </w:tcPr>
          <w:p w14:paraId="2B33CC18"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Términos y Condiciones</w:t>
            </w:r>
          </w:p>
        </w:tc>
        <w:tc>
          <w:tcPr>
            <w:tcW w:w="5594" w:type="dxa"/>
            <w:vAlign w:val="center"/>
          </w:tcPr>
          <w:p w14:paraId="08115416" w14:textId="3EF476CB" w:rsidR="00FA0B04" w:rsidRDefault="00FA0B04" w:rsidP="006270ED">
            <w:pPr>
              <w:jc w:val="center"/>
              <w:rPr>
                <w:rFonts w:ascii="Montserrat" w:hAnsi="Montserrat" w:cs="Arial"/>
                <w:sz w:val="20"/>
                <w:szCs w:val="20"/>
                <w:lang w:eastAsia="es-ES_tradnl"/>
              </w:rPr>
            </w:pPr>
          </w:p>
          <w:bookmarkStart w:id="180" w:name="_MON_1787398828"/>
          <w:bookmarkEnd w:id="180"/>
          <w:p w14:paraId="7D2988EF" w14:textId="0D36BD85" w:rsidR="00552A32" w:rsidRPr="00445349" w:rsidRDefault="00F41C24" w:rsidP="006270ED">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0B00780">
                <v:shape id="_x0000_i1032" type="#_x0000_t75" style="width:77pt;height:50.1pt" o:ole="">
                  <v:imagedata r:id="rId37" o:title=""/>
                </v:shape>
                <o:OLEObject Type="Embed" ProgID="Word.Document.12" ShapeID="_x0000_i1032" DrawAspect="Icon" ObjectID="_1788958903" r:id="rId38">
                  <o:FieldCodes>\s</o:FieldCodes>
                </o:OLEObject>
              </w:object>
            </w:r>
            <w:r w:rsidR="00552A32" w:rsidRPr="00445349">
              <w:rPr>
                <w:rFonts w:ascii="Montserrat" w:hAnsi="Montserrat" w:cs="Arial"/>
                <w:sz w:val="20"/>
                <w:szCs w:val="20"/>
                <w:lang w:eastAsia="es-ES_tradnl"/>
              </w:rPr>
              <w:t xml:space="preserve">  </w:t>
            </w:r>
          </w:p>
        </w:tc>
      </w:tr>
      <w:tr w:rsidR="00552A32" w:rsidRPr="00445349" w14:paraId="06248BAA" w14:textId="77777777" w:rsidTr="002F32C7">
        <w:trPr>
          <w:trHeight w:val="192"/>
          <w:jc w:val="center"/>
        </w:trPr>
        <w:tc>
          <w:tcPr>
            <w:tcW w:w="3976" w:type="dxa"/>
            <w:shd w:val="clear" w:color="auto" w:fill="auto"/>
            <w:vAlign w:val="center"/>
          </w:tcPr>
          <w:p w14:paraId="22C5086E" w14:textId="407D2668" w:rsidR="00552A32" w:rsidRPr="00445349" w:rsidRDefault="00552A32" w:rsidP="0088072B">
            <w:pPr>
              <w:jc w:val="center"/>
              <w:rPr>
                <w:rFonts w:ascii="Montserrat" w:hAnsi="Montserrat" w:cs="Arial"/>
                <w:sz w:val="20"/>
                <w:szCs w:val="20"/>
                <w:lang w:eastAsia="es-ES_tradnl"/>
              </w:rPr>
            </w:pPr>
            <w:r w:rsidRPr="002B5617">
              <w:rPr>
                <w:rFonts w:ascii="Montserrat" w:hAnsi="Montserrat" w:cs="Arial"/>
                <w:sz w:val="20"/>
                <w:szCs w:val="20"/>
                <w:lang w:eastAsia="es-ES_tradnl"/>
              </w:rPr>
              <w:t xml:space="preserve">Anexo T1 Requerimientos de SMI </w:t>
            </w:r>
          </w:p>
        </w:tc>
        <w:bookmarkStart w:id="181" w:name="_MON_1731130852"/>
        <w:bookmarkEnd w:id="181"/>
        <w:tc>
          <w:tcPr>
            <w:tcW w:w="5594" w:type="dxa"/>
            <w:vAlign w:val="center"/>
          </w:tcPr>
          <w:p w14:paraId="7BE11D0E" w14:textId="77777777" w:rsidR="00552A32" w:rsidRPr="00445349" w:rsidRDefault="00F41C24"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0C268FB">
                <v:shape id="_x0000_i1033" type="#_x0000_t75" style="width:102.05pt;height:65.75pt" o:ole="">
                  <v:imagedata r:id="rId39" o:title=""/>
                </v:shape>
                <o:OLEObject Type="Embed" ProgID="Excel.Sheet.12" ShapeID="_x0000_i1033" DrawAspect="Icon" ObjectID="_1788958904" r:id="rId40"/>
              </w:object>
            </w:r>
            <w:r w:rsidR="00552A32" w:rsidRPr="00445349">
              <w:rPr>
                <w:rFonts w:ascii="Montserrat" w:hAnsi="Montserrat" w:cs="Arial"/>
                <w:sz w:val="20"/>
                <w:szCs w:val="20"/>
                <w:lang w:eastAsia="es-ES_tradnl"/>
              </w:rPr>
              <w:t xml:space="preserve">  </w:t>
            </w:r>
          </w:p>
        </w:tc>
      </w:tr>
      <w:tr w:rsidR="00552A32" w:rsidRPr="00445349" w14:paraId="58EC03B3" w14:textId="77777777" w:rsidTr="002F32C7">
        <w:trPr>
          <w:jc w:val="center"/>
        </w:trPr>
        <w:tc>
          <w:tcPr>
            <w:tcW w:w="3976" w:type="dxa"/>
            <w:shd w:val="clear" w:color="auto" w:fill="auto"/>
            <w:vAlign w:val="center"/>
          </w:tcPr>
          <w:p w14:paraId="430EA9B0" w14:textId="27D9301D"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T2 Equipo Médico SMI para HE</w:t>
            </w:r>
          </w:p>
        </w:tc>
        <w:bookmarkStart w:id="182" w:name="_MON_1731318581"/>
        <w:bookmarkEnd w:id="182"/>
        <w:tc>
          <w:tcPr>
            <w:tcW w:w="5594" w:type="dxa"/>
            <w:vAlign w:val="center"/>
          </w:tcPr>
          <w:p w14:paraId="24908FDE" w14:textId="77777777" w:rsidR="00552A32" w:rsidRPr="00445349" w:rsidRDefault="00F41C24"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D424F36">
                <v:shape id="_x0000_i1034" type="#_x0000_t75" style="width:102.05pt;height:65.75pt" o:ole="">
                  <v:imagedata r:id="rId41" o:title=""/>
                </v:shape>
                <o:OLEObject Type="Embed" ProgID="Excel.Sheet.12" ShapeID="_x0000_i1034" DrawAspect="Icon" ObjectID="_1788958905" r:id="rId42"/>
              </w:object>
            </w:r>
          </w:p>
        </w:tc>
      </w:tr>
      <w:tr w:rsidR="00552A32" w:rsidRPr="00445349" w14:paraId="67A095CE" w14:textId="77777777" w:rsidTr="002F32C7">
        <w:trPr>
          <w:jc w:val="center"/>
        </w:trPr>
        <w:tc>
          <w:tcPr>
            <w:tcW w:w="3976" w:type="dxa"/>
            <w:shd w:val="clear" w:color="auto" w:fill="auto"/>
            <w:vAlign w:val="center"/>
          </w:tcPr>
          <w:p w14:paraId="7156D1E0" w14:textId="5B73EE43"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T4  SMI para He</w:t>
            </w:r>
          </w:p>
        </w:tc>
        <w:bookmarkStart w:id="183" w:name="_MON_1731318610"/>
        <w:bookmarkEnd w:id="183"/>
        <w:tc>
          <w:tcPr>
            <w:tcW w:w="5594" w:type="dxa"/>
            <w:vAlign w:val="center"/>
          </w:tcPr>
          <w:p w14:paraId="2ABE7523" w14:textId="77777777" w:rsidR="00552A32" w:rsidRPr="00445349" w:rsidRDefault="00F41C24"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3E57EEC">
                <v:shape id="_x0000_i1035" type="#_x0000_t75" style="width:102.05pt;height:65.75pt" o:ole="">
                  <v:imagedata r:id="rId43" o:title=""/>
                </v:shape>
                <o:OLEObject Type="Embed" ProgID="Excel.Sheet.12" ShapeID="_x0000_i1035" DrawAspect="Icon" ObjectID="_1788958906" r:id="rId44"/>
              </w:object>
            </w:r>
          </w:p>
        </w:tc>
      </w:tr>
      <w:tr w:rsidR="00552A32" w:rsidRPr="00445349" w14:paraId="6769813C" w14:textId="77777777" w:rsidTr="002F32C7">
        <w:trPr>
          <w:jc w:val="center"/>
        </w:trPr>
        <w:tc>
          <w:tcPr>
            <w:tcW w:w="3976" w:type="dxa"/>
            <w:shd w:val="clear" w:color="auto" w:fill="auto"/>
            <w:vAlign w:val="center"/>
          </w:tcPr>
          <w:p w14:paraId="169FF4BA" w14:textId="77777777" w:rsidR="00552A32" w:rsidRPr="00445349" w:rsidRDefault="00552A32" w:rsidP="002F32C7">
            <w:pPr>
              <w:tabs>
                <w:tab w:val="left" w:pos="3923"/>
              </w:tabs>
              <w:suppressAutoHyphens/>
              <w:jc w:val="center"/>
              <w:rPr>
                <w:rFonts w:ascii="Montserrat" w:eastAsia="Times New Roman" w:hAnsi="Montserrat" w:cs="Arial"/>
                <w:bCs/>
                <w:sz w:val="20"/>
                <w:szCs w:val="20"/>
                <w:lang w:eastAsia="ar-SA"/>
              </w:rPr>
            </w:pPr>
            <w:r w:rsidRPr="007C5081">
              <w:rPr>
                <w:rFonts w:ascii="Montserrat" w:eastAsia="Times New Roman" w:hAnsi="Montserrat" w:cs="Arial"/>
                <w:bCs/>
                <w:sz w:val="20"/>
                <w:szCs w:val="20"/>
                <w:lang w:eastAsia="ar-SA"/>
              </w:rPr>
              <w:t>Anexo T11 Distribución de Equipo e Instrumental de SMI para HE (1)</w:t>
            </w:r>
          </w:p>
        </w:tc>
        <w:bookmarkStart w:id="184" w:name="_MON_1748693140"/>
        <w:bookmarkEnd w:id="184"/>
        <w:tc>
          <w:tcPr>
            <w:tcW w:w="5594" w:type="dxa"/>
            <w:vAlign w:val="center"/>
          </w:tcPr>
          <w:p w14:paraId="117C44D6" w14:textId="77777777" w:rsidR="00552A32" w:rsidRPr="00445349" w:rsidRDefault="0051152B"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6642CEF7">
                <v:shape id="_x0000_i1029" type="#_x0000_t75" style="width:102.05pt;height:65.75pt" o:ole="">
                  <v:imagedata r:id="rId45" o:title=""/>
                </v:shape>
                <o:OLEObject Type="Embed" ProgID="Excel.Sheet.12" ShapeID="_x0000_i1029" DrawAspect="Icon" ObjectID="_1788958907" r:id="rId46"/>
              </w:object>
            </w:r>
          </w:p>
        </w:tc>
      </w:tr>
      <w:tr w:rsidR="00552A32" w:rsidRPr="00445349" w14:paraId="2BFDDF64" w14:textId="77777777" w:rsidTr="002F32C7">
        <w:trPr>
          <w:jc w:val="center"/>
        </w:trPr>
        <w:tc>
          <w:tcPr>
            <w:tcW w:w="3976" w:type="dxa"/>
            <w:shd w:val="clear" w:color="auto" w:fill="auto"/>
            <w:vAlign w:val="center"/>
          </w:tcPr>
          <w:p w14:paraId="558FBD2D"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 xml:space="preserve">Anexo T20 Equipos en propiedad  del IMSS para </w:t>
            </w:r>
            <w:proofErr w:type="spellStart"/>
            <w:r w:rsidRPr="009E537E">
              <w:rPr>
                <w:rFonts w:ascii="Montserrat" w:eastAsia="Times New Roman" w:hAnsi="Montserrat" w:cs="Arial"/>
                <w:bCs/>
                <w:sz w:val="20"/>
                <w:szCs w:val="20"/>
                <w:lang w:eastAsia="ar-SA"/>
              </w:rPr>
              <w:t>HeRi</w:t>
            </w:r>
            <w:proofErr w:type="spellEnd"/>
            <w:r w:rsidRPr="009E537E">
              <w:rPr>
                <w:rFonts w:ascii="Montserrat" w:eastAsia="Times New Roman" w:hAnsi="Montserrat" w:cs="Arial"/>
                <w:bCs/>
                <w:sz w:val="20"/>
                <w:szCs w:val="20"/>
                <w:lang w:eastAsia="ar-SA"/>
              </w:rPr>
              <w:t xml:space="preserve"> 2022</w:t>
            </w:r>
          </w:p>
        </w:tc>
        <w:bookmarkStart w:id="185" w:name="_MON_1748693233"/>
        <w:bookmarkEnd w:id="185"/>
        <w:tc>
          <w:tcPr>
            <w:tcW w:w="5594" w:type="dxa"/>
            <w:vAlign w:val="center"/>
          </w:tcPr>
          <w:p w14:paraId="06595426" w14:textId="77777777" w:rsidR="00552A32" w:rsidRDefault="0051152B"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2C0AD284">
                <v:shape id="_x0000_i1030" type="#_x0000_t75" style="width:102.05pt;height:65.75pt" o:ole="">
                  <v:imagedata r:id="rId47" o:title=""/>
                </v:shape>
                <o:OLEObject Type="Embed" ProgID="Excel.Sheet.12" ShapeID="_x0000_i1030" DrawAspect="Icon" ObjectID="_1788958908" r:id="rId48"/>
              </w:object>
            </w:r>
          </w:p>
        </w:tc>
      </w:tr>
      <w:tr w:rsidR="00552A32" w:rsidRPr="00445349" w14:paraId="0361AF3F" w14:textId="77777777" w:rsidTr="002F32C7">
        <w:trPr>
          <w:jc w:val="center"/>
        </w:trPr>
        <w:tc>
          <w:tcPr>
            <w:tcW w:w="3976" w:type="dxa"/>
            <w:shd w:val="clear" w:color="auto" w:fill="auto"/>
            <w:vAlign w:val="center"/>
          </w:tcPr>
          <w:p w14:paraId="456FD1E6"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Formatos SMI para HERI</w:t>
            </w:r>
          </w:p>
        </w:tc>
        <w:bookmarkStart w:id="186" w:name="_MON_1731477483"/>
        <w:bookmarkEnd w:id="186"/>
        <w:tc>
          <w:tcPr>
            <w:tcW w:w="5594" w:type="dxa"/>
            <w:vAlign w:val="center"/>
          </w:tcPr>
          <w:p w14:paraId="6DD444D6" w14:textId="77777777" w:rsidR="00552A32" w:rsidRDefault="00552A32"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1531" w:dyaOrig="990" w14:anchorId="363AE44D">
                <v:shape id="_x0000_i1031" type="#_x0000_t75" style="width:76.4pt;height:49.45pt" o:ole="">
                  <v:imagedata r:id="rId49" o:title=""/>
                </v:shape>
                <o:OLEObject Type="Embed" ProgID="Word.Document.12" ShapeID="_x0000_i1031" DrawAspect="Icon" ObjectID="_1788958909" r:id="rId50">
                  <o:FieldCodes>\s</o:FieldCodes>
                </o:OLEObject>
              </w:object>
            </w:r>
          </w:p>
        </w:tc>
      </w:tr>
    </w:tbl>
    <w:p w14:paraId="2663A0DF" w14:textId="77777777" w:rsidR="007F2B95" w:rsidRDefault="007F2B95"/>
    <w:sectPr w:rsidR="007F2B95" w:rsidSect="006922A2">
      <w:headerReference w:type="default" r:id="rId51"/>
      <w:footerReference w:type="default" r:id="rId52"/>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56A53" w14:textId="77777777" w:rsidR="00716553" w:rsidRDefault="00716553" w:rsidP="00984A99">
      <w:r>
        <w:separator/>
      </w:r>
    </w:p>
  </w:endnote>
  <w:endnote w:type="continuationSeparator" w:id="0">
    <w:p w14:paraId="44E8D4CA" w14:textId="77777777" w:rsidR="00716553" w:rsidRDefault="0071655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259249426"/>
      <w:docPartObj>
        <w:docPartGallery w:val="Page Numbers (Bottom of Page)"/>
        <w:docPartUnique/>
      </w:docPartObj>
    </w:sdtPr>
    <w:sdtEndPr/>
    <w:sdtContent>
      <w:sdt>
        <w:sdtPr>
          <w:rPr>
            <w:rFonts w:ascii="Montserrat" w:hAnsi="Montserrat"/>
          </w:rPr>
          <w:id w:val="-851190192"/>
          <w:docPartObj>
            <w:docPartGallery w:val="Page Numbers (Top of Page)"/>
            <w:docPartUnique/>
          </w:docPartObj>
        </w:sdtPr>
        <w:sdtEndPr/>
        <w:sdtContent>
          <w:p w14:paraId="72E7C1F0" w14:textId="77777777" w:rsidR="00C2631D" w:rsidRDefault="00C2631D" w:rsidP="002F32C7">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70528" behindDoc="0" locked="0" layoutInCell="1" allowOverlap="1" wp14:anchorId="6E83D19F" wp14:editId="32571C14">
                      <wp:simplePos x="0" y="0"/>
                      <wp:positionH relativeFrom="column">
                        <wp:posOffset>-224156</wp:posOffset>
                      </wp:positionH>
                      <wp:positionV relativeFrom="paragraph">
                        <wp:posOffset>77470</wp:posOffset>
                      </wp:positionV>
                      <wp:extent cx="4143375" cy="266700"/>
                      <wp:effectExtent l="0" t="0" r="9525"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14:paraId="493F9666" w14:textId="77777777" w:rsidR="00C2631D" w:rsidRPr="005F37F7" w:rsidRDefault="00C2631D"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C2631D" w:rsidRPr="00984A99" w:rsidRDefault="00C2631D" w:rsidP="002F32C7"/>
                                <w:p w14:paraId="7F048F89" w14:textId="77777777" w:rsidR="00C2631D" w:rsidRPr="00984A99" w:rsidRDefault="00C2631D" w:rsidP="002F3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7.65pt;margin-top:6.1pt;width:32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" stroked="f">
                      <v:textbox>
                        <w:txbxContent>
                          <w:p w14:paraId="493F9666" w14:textId="77777777" w:rsidR="00C2631D" w:rsidRPr="005F37F7" w:rsidRDefault="00C2631D"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C2631D" w:rsidRPr="00984A99" w:rsidRDefault="00C2631D" w:rsidP="002F32C7"/>
                          <w:p w14:paraId="7F048F89" w14:textId="77777777" w:rsidR="00C2631D" w:rsidRPr="00984A99" w:rsidRDefault="00C2631D" w:rsidP="002F32C7"/>
                        </w:txbxContent>
                      </v:textbox>
                    </v:shape>
                  </w:pict>
                </mc:Fallback>
              </mc:AlternateContent>
            </w:r>
            <w:r>
              <w:rPr>
                <w:noProof/>
                <w:lang w:eastAsia="es-MX"/>
              </w:rPr>
              <w:drawing>
                <wp:inline distT="0" distB="0" distL="0" distR="0" wp14:anchorId="703E48B0" wp14:editId="223D7276">
                  <wp:extent cx="7191375" cy="781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9305" cy="780825"/>
                          </a:xfrm>
                          <a:prstGeom prst="rect">
                            <a:avLst/>
                          </a:prstGeom>
                          <a:ln>
                            <a:noFill/>
                          </a:ln>
                          <a:extLst>
                            <a:ext uri="{53640926-AAD7-44D8-BBD7-CCE9431645EC}">
                              <a14:shadowObscured xmlns:a14="http://schemas.microsoft.com/office/drawing/2010/main"/>
                            </a:ext>
                          </a:extLst>
                        </pic:spPr>
                      </pic:pic>
                    </a:graphicData>
                  </a:graphic>
                </wp:inline>
              </w:drawing>
            </w:r>
          </w:p>
          <w:p w14:paraId="4007F991" w14:textId="77777777" w:rsidR="00C2631D" w:rsidRPr="00250665" w:rsidRDefault="00C2631D" w:rsidP="002F32C7">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F41C24">
              <w:rPr>
                <w:rFonts w:ascii="Montserrat" w:hAnsi="Montserrat"/>
                <w:b/>
                <w:bCs/>
                <w:noProof/>
                <w:sz w:val="16"/>
                <w:szCs w:val="16"/>
              </w:rPr>
              <w:t>1</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F41C24">
              <w:rPr>
                <w:rFonts w:ascii="Montserrat" w:hAnsi="Montserrat"/>
                <w:b/>
                <w:bCs/>
                <w:noProof/>
                <w:sz w:val="16"/>
                <w:szCs w:val="16"/>
              </w:rPr>
              <w:t>88</w:t>
            </w:r>
            <w:r w:rsidRPr="00AE681A">
              <w:rPr>
                <w:rFonts w:ascii="Montserrat" w:hAnsi="Montserrat"/>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4F97DDBA" w:rsidR="00C2631D" w:rsidRDefault="00C2631D" w:rsidP="000D31E3">
    <w:pPr>
      <w:pStyle w:val="Piedepgina"/>
      <w:ind w:left="-1276"/>
    </w:pPr>
    <w:r>
      <w:rPr>
        <w:noProof/>
        <w:lang w:eastAsia="es-MX"/>
      </w:rPr>
      <mc:AlternateContent>
        <mc:Choice Requires="wps">
          <w:drawing>
            <wp:anchor distT="0" distB="0" distL="114300" distR="114300" simplePos="0" relativeHeight="251522048" behindDoc="0" locked="0" layoutInCell="1" allowOverlap="1" wp14:anchorId="5FEC6FB6" wp14:editId="1021FFB7">
              <wp:simplePos x="0" y="0"/>
              <wp:positionH relativeFrom="column">
                <wp:posOffset>-116840</wp:posOffset>
              </wp:positionH>
              <wp:positionV relativeFrom="paragraph">
                <wp:posOffset>-812800</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446B8A8A" w14:textId="34F40968" w:rsidR="00C2631D" w:rsidRPr="001B45F5" w:rsidRDefault="00C2631D"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2pt;margin-top:-64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" filled="f" stroked="f">
              <v:textbox>
                <w:txbxContent>
                  <w:p w14:paraId="446B8A8A" w14:textId="34F40968" w:rsidR="0088072B" w:rsidRPr="001B45F5" w:rsidRDefault="0088072B"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w:pict>
        </mc:Fallback>
      </mc:AlternateContent>
    </w:r>
    <w:r>
      <w:rPr>
        <w:noProof/>
        <w:lang w:eastAsia="es-MX"/>
      </w:rPr>
      <w:drawing>
        <wp:anchor distT="0" distB="0" distL="114300" distR="114300" simplePos="0" relativeHeight="251463680" behindDoc="1" locked="0" layoutInCell="1" allowOverlap="1" wp14:anchorId="06144C1B" wp14:editId="5D12DEDE">
          <wp:simplePos x="0" y="0"/>
          <wp:positionH relativeFrom="column">
            <wp:posOffset>-753414</wp:posOffset>
          </wp:positionH>
          <wp:positionV relativeFrom="paragraph">
            <wp:posOffset>-1268569</wp:posOffset>
          </wp:positionV>
          <wp:extent cx="7802291" cy="1606308"/>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91" cy="16063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FC8DC" w14:textId="77777777" w:rsidR="00716553" w:rsidRDefault="00716553" w:rsidP="00984A99">
      <w:r>
        <w:separator/>
      </w:r>
    </w:p>
  </w:footnote>
  <w:footnote w:type="continuationSeparator" w:id="0">
    <w:p w14:paraId="299558C6" w14:textId="77777777" w:rsidR="00716553" w:rsidRDefault="0071655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89447" w14:textId="77777777" w:rsidR="00C2631D" w:rsidRDefault="00C2631D">
    <w:pPr>
      <w:pStyle w:val="Encabezado"/>
    </w:pPr>
    <w:r w:rsidRPr="00A2257C">
      <w:rPr>
        <w:noProof/>
        <w:lang w:eastAsia="es-MX"/>
      </w:rPr>
      <mc:AlternateContent>
        <mc:Choice Requires="wps">
          <w:drawing>
            <wp:anchor distT="0" distB="0" distL="114300" distR="114300" simplePos="0" relativeHeight="251669504" behindDoc="0" locked="0" layoutInCell="1" allowOverlap="1" wp14:anchorId="07612E68" wp14:editId="363E02DB">
              <wp:simplePos x="0" y="0"/>
              <wp:positionH relativeFrom="column">
                <wp:posOffset>2845435</wp:posOffset>
              </wp:positionH>
              <wp:positionV relativeFrom="paragraph">
                <wp:posOffset>-402590</wp:posOffset>
              </wp:positionV>
              <wp:extent cx="3479800" cy="849630"/>
              <wp:effectExtent l="0" t="0" r="6350" b="7620"/>
              <wp:wrapSquare wrapText="bothSides"/>
              <wp:docPr id="24"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F34D04" w14:textId="77777777" w:rsidR="00C2631D" w:rsidRPr="00F5248C" w:rsidRDefault="00C2631D"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C2631D"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C2631D" w:rsidRPr="00F5248C"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C2631D" w:rsidRPr="00F02900" w:rsidRDefault="00C2631D" w:rsidP="002F32C7">
                          <w:pPr>
                            <w:jc w:val="right"/>
                            <w:rPr>
                              <w:rFonts w:ascii="Montserrat Medium" w:hAnsi="Montserrat Medium"/>
                              <w:sz w:val="13"/>
                              <w:szCs w:val="13"/>
                            </w:rPr>
                          </w:pPr>
                        </w:p>
                        <w:p w14:paraId="4A2587A9" w14:textId="77777777" w:rsidR="00C2631D" w:rsidRPr="00C0299D" w:rsidRDefault="00C2631D" w:rsidP="002F32C7">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05pt;margin-top:-31.7pt;width:274pt;height:6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pA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p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" filled="f" stroked="f">
              <v:textbox inset="0,0,0,0">
                <w:txbxContent>
                  <w:p w14:paraId="10F34D04" w14:textId="77777777" w:rsidR="00C2631D" w:rsidRPr="00F5248C" w:rsidRDefault="00C2631D"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C2631D"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C2631D" w:rsidRPr="00F5248C"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C2631D" w:rsidRPr="00F02900" w:rsidRDefault="00C2631D" w:rsidP="002F32C7">
                    <w:pPr>
                      <w:jc w:val="right"/>
                      <w:rPr>
                        <w:rFonts w:ascii="Montserrat Medium" w:hAnsi="Montserrat Medium"/>
                        <w:sz w:val="13"/>
                        <w:szCs w:val="13"/>
                      </w:rPr>
                    </w:pPr>
                  </w:p>
                  <w:p w14:paraId="4A2587A9" w14:textId="77777777" w:rsidR="00C2631D" w:rsidRPr="00C0299D" w:rsidRDefault="00C2631D" w:rsidP="002F32C7">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8480" behindDoc="0" locked="0" layoutInCell="1" allowOverlap="1" wp14:anchorId="04005272" wp14:editId="1B678C73">
          <wp:simplePos x="0" y="0"/>
          <wp:positionH relativeFrom="column">
            <wp:posOffset>-239395</wp:posOffset>
          </wp:positionH>
          <wp:positionV relativeFrom="paragraph">
            <wp:posOffset>-401320</wp:posOffset>
          </wp:positionV>
          <wp:extent cx="3775710" cy="7778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8B308" w14:textId="5A39D39E" w:rsidR="00C2631D" w:rsidRDefault="00C2631D"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7617B16C">
              <wp:simplePos x="0" y="0"/>
              <wp:positionH relativeFrom="column">
                <wp:posOffset>2713990</wp:posOffset>
              </wp:positionH>
              <wp:positionV relativeFrom="paragraph">
                <wp:posOffset>29845</wp:posOffset>
              </wp:positionV>
              <wp:extent cx="4076700" cy="1238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76700" cy="1238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7551CE" w14:textId="77777777" w:rsidR="00C2631D" w:rsidRDefault="00C2631D" w:rsidP="00291B67">
                          <w:pPr>
                            <w:jc w:val="right"/>
                            <w:rPr>
                              <w:rFonts w:ascii="Montserrat" w:hAnsi="Montserrat"/>
                              <w:b/>
                              <w:sz w:val="16"/>
                              <w:szCs w:val="16"/>
                            </w:rPr>
                          </w:pPr>
                        </w:p>
                        <w:p w14:paraId="0266E672" w14:textId="77777777" w:rsidR="00C2631D" w:rsidRPr="00291B67" w:rsidRDefault="00C2631D"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C2631D" w:rsidRPr="00291B67" w:rsidRDefault="00C2631D"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C2631D" w:rsidRDefault="00C2631D" w:rsidP="00291B67">
                          <w:pPr>
                            <w:pStyle w:val="Encabezado"/>
                            <w:jc w:val="right"/>
                            <w:rPr>
                              <w:rFonts w:ascii="Montserrat" w:hAnsi="Montserrat" w:cs="Arial"/>
                              <w:sz w:val="16"/>
                              <w:szCs w:val="16"/>
                            </w:rPr>
                          </w:pPr>
                          <w:r>
                            <w:rPr>
                              <w:rFonts w:ascii="Montserrat" w:hAnsi="Montserrat"/>
                              <w:sz w:val="16"/>
                              <w:szCs w:val="16"/>
                            </w:rPr>
                            <w:t>Adjudica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C2631D" w:rsidRPr="00291B67" w:rsidRDefault="00C2631D" w:rsidP="00291B67">
                          <w:pPr>
                            <w:pStyle w:val="Encabezado"/>
                            <w:jc w:val="right"/>
                            <w:rPr>
                              <w:rFonts w:ascii="Montserrat" w:hAnsi="Montserrat"/>
                              <w:sz w:val="16"/>
                              <w:szCs w:val="16"/>
                            </w:rPr>
                          </w:pPr>
                        </w:p>
                        <w:p w14:paraId="1976CC29" w14:textId="38F87DDB" w:rsidR="00C2631D" w:rsidRPr="00291B67" w:rsidRDefault="00C2631D" w:rsidP="000F3088">
                          <w:pPr>
                            <w:jc w:val="right"/>
                            <w:rPr>
                              <w:rFonts w:ascii="Montserrat Medium" w:hAnsi="Montserrat Medium"/>
                              <w:b/>
                              <w:sz w:val="16"/>
                              <w:szCs w:val="16"/>
                            </w:rPr>
                          </w:pPr>
                        </w:p>
                        <w:p w14:paraId="505A3674" w14:textId="56BF1623" w:rsidR="00C2631D" w:rsidRPr="00135FF3" w:rsidRDefault="00C2631D" w:rsidP="00AF3D90">
                          <w:pPr>
                            <w:jc w:val="right"/>
                            <w:rPr>
                              <w:rFonts w:ascii="Montserrat Medium" w:hAnsi="Montserrat Medium"/>
                              <w:b/>
                              <w:sz w:val="18"/>
                              <w:szCs w:val="18"/>
                            </w:rPr>
                          </w:pPr>
                        </w:p>
                        <w:p w14:paraId="6B2F7489" w14:textId="77777777" w:rsidR="00C2631D" w:rsidRPr="00C0299D" w:rsidRDefault="00C2631D" w:rsidP="00AF3D90">
                          <w:pPr>
                            <w:jc w:val="right"/>
                            <w:rPr>
                              <w:rFonts w:ascii="Montserrat Medium" w:hAnsi="Montserrat Medium"/>
                              <w:b/>
                              <w:sz w:val="14"/>
                              <w:szCs w:val="14"/>
                            </w:rPr>
                          </w:pPr>
                        </w:p>
                        <w:p w14:paraId="6F5088BC" w14:textId="77777777" w:rsidR="00C2631D" w:rsidRPr="00C0299D" w:rsidRDefault="00C2631D"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pt;margin-top:2.35pt;width:321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" filled="f" stroked="f">
              <v:textbox inset="0,0,0,0">
                <w:txbxContent>
                  <w:p w14:paraId="077551CE" w14:textId="77777777" w:rsidR="0088072B" w:rsidRDefault="0088072B" w:rsidP="00291B67">
                    <w:pPr>
                      <w:jc w:val="right"/>
                      <w:rPr>
                        <w:rFonts w:ascii="Montserrat" w:hAnsi="Montserrat"/>
                        <w:b/>
                        <w:sz w:val="16"/>
                        <w:szCs w:val="16"/>
                      </w:rPr>
                    </w:pPr>
                  </w:p>
                  <w:p w14:paraId="0266E672" w14:textId="77777777" w:rsidR="0088072B" w:rsidRPr="00291B67" w:rsidRDefault="0088072B"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88072B" w:rsidRPr="00291B67" w:rsidRDefault="0088072B"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88072B" w:rsidRDefault="0088072B" w:rsidP="00291B67">
                    <w:pPr>
                      <w:pStyle w:val="Encabezado"/>
                      <w:jc w:val="right"/>
                      <w:rPr>
                        <w:rFonts w:ascii="Montserrat" w:hAnsi="Montserrat" w:cs="Arial"/>
                        <w:sz w:val="16"/>
                        <w:szCs w:val="16"/>
                      </w:rPr>
                    </w:pPr>
                    <w:r>
                      <w:rPr>
                        <w:rFonts w:ascii="Montserrat" w:hAnsi="Montserrat"/>
                        <w:sz w:val="16"/>
                        <w:szCs w:val="16"/>
                      </w:rPr>
                      <w:t>Ad</w:t>
                    </w:r>
                    <w:r w:rsidR="00233E89">
                      <w:rPr>
                        <w:rFonts w:ascii="Montserrat" w:hAnsi="Montserrat"/>
                        <w:sz w:val="16"/>
                        <w:szCs w:val="16"/>
                      </w:rPr>
                      <w:t>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88072B" w:rsidRPr="00291B67" w:rsidRDefault="0088072B" w:rsidP="00291B67">
                    <w:pPr>
                      <w:pStyle w:val="Encabezado"/>
                      <w:jc w:val="right"/>
                      <w:rPr>
                        <w:rFonts w:ascii="Montserrat" w:hAnsi="Montserrat"/>
                        <w:sz w:val="16"/>
                        <w:szCs w:val="16"/>
                      </w:rPr>
                    </w:pPr>
                  </w:p>
                  <w:p w14:paraId="1976CC29" w14:textId="38F87DDB" w:rsidR="0088072B" w:rsidRPr="00291B67" w:rsidRDefault="0088072B" w:rsidP="000F3088">
                    <w:pPr>
                      <w:jc w:val="right"/>
                      <w:rPr>
                        <w:rFonts w:ascii="Montserrat Medium" w:hAnsi="Montserrat Medium"/>
                        <w:b/>
                        <w:sz w:val="16"/>
                        <w:szCs w:val="16"/>
                      </w:rPr>
                    </w:pPr>
                  </w:p>
                  <w:p w14:paraId="505A3674" w14:textId="56BF1623" w:rsidR="0088072B" w:rsidRPr="00135FF3" w:rsidRDefault="0088072B" w:rsidP="00AF3D90">
                    <w:pPr>
                      <w:jc w:val="right"/>
                      <w:rPr>
                        <w:rFonts w:ascii="Montserrat Medium" w:hAnsi="Montserrat Medium"/>
                        <w:b/>
                        <w:sz w:val="18"/>
                        <w:szCs w:val="18"/>
                      </w:rPr>
                    </w:pPr>
                  </w:p>
                  <w:p w14:paraId="6B2F7489" w14:textId="77777777" w:rsidR="0088072B" w:rsidRPr="00C0299D" w:rsidRDefault="0088072B" w:rsidP="00AF3D90">
                    <w:pPr>
                      <w:jc w:val="right"/>
                      <w:rPr>
                        <w:rFonts w:ascii="Montserrat Medium" w:hAnsi="Montserrat Medium"/>
                        <w:b/>
                        <w:sz w:val="14"/>
                        <w:szCs w:val="14"/>
                      </w:rPr>
                    </w:pPr>
                  </w:p>
                  <w:p w14:paraId="6F5088BC" w14:textId="77777777" w:rsidR="0088072B" w:rsidRPr="00C0299D" w:rsidRDefault="0088072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2335" behindDoc="0" locked="0" layoutInCell="1" allowOverlap="1" wp14:anchorId="7982B5DC" wp14:editId="489E4C18">
          <wp:simplePos x="0" y="0"/>
          <wp:positionH relativeFrom="column">
            <wp:posOffset>-810260</wp:posOffset>
          </wp:positionH>
          <wp:positionV relativeFrom="paragraph">
            <wp:posOffset>29845</wp:posOffset>
          </wp:positionV>
          <wp:extent cx="7810500" cy="1228725"/>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810500" cy="1228725"/>
                  </a:xfrm>
                  <a:prstGeom prst="rect">
                    <a:avLst/>
                  </a:prstGeom>
                </pic:spPr>
              </pic:pic>
            </a:graphicData>
          </a:graphic>
          <wp14:sizeRelH relativeFrom="margin">
            <wp14:pctWidth>0</wp14:pctWidth>
          </wp14:sizeRelH>
          <wp14:sizeRelV relativeFrom="margin">
            <wp14:pctHeight>0</wp14:pctHeight>
          </wp14:sizeRelV>
        </wp:anchor>
      </w:drawing>
    </w:r>
  </w:p>
  <w:p w14:paraId="4E927403" w14:textId="42809751" w:rsidR="00C2631D" w:rsidRDefault="00C2631D" w:rsidP="000D31E3">
    <w:pPr>
      <w:pStyle w:val="Encabezado"/>
      <w:ind w:left="-12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2">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4">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7">
    <w:nsid w:val="0000001D"/>
    <w:multiLevelType w:val="singleLevel"/>
    <w:tmpl w:val="1B120996"/>
    <w:styleLink w:val="Estilo123"/>
    <w:lvl w:ilvl="0">
      <w:start w:val="1"/>
      <w:numFmt w:val="lowerLetter"/>
      <w:lvlText w:val="%1)"/>
      <w:lvlJc w:val="left"/>
      <w:pPr>
        <w:ind w:left="1008" w:hanging="360"/>
      </w:pPr>
      <w:rPr>
        <w:b w:val="0"/>
      </w:rPr>
    </w:lvl>
  </w:abstractNum>
  <w:abstractNum w:abstractNumId="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3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62">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7"/>
  </w:num>
  <w:num w:numId="2">
    <w:abstractNumId w:val="38"/>
  </w:num>
  <w:num w:numId="3">
    <w:abstractNumId w:val="1"/>
  </w:num>
  <w:num w:numId="4">
    <w:abstractNumId w:val="2"/>
  </w:num>
  <w:num w:numId="5">
    <w:abstractNumId w:val="6"/>
  </w:num>
  <w:num w:numId="6">
    <w:abstractNumId w:val="7"/>
  </w:num>
  <w:num w:numId="7">
    <w:abstractNumId w:val="0"/>
  </w:num>
  <w:num w:numId="8">
    <w:abstractNumId w:val="24"/>
  </w:num>
  <w:num w:numId="9">
    <w:abstractNumId w:val="65"/>
  </w:num>
  <w:num w:numId="10">
    <w:abstractNumId w:val="22"/>
  </w:num>
  <w:num w:numId="11">
    <w:abstractNumId w:val="14"/>
  </w:num>
  <w:num w:numId="12">
    <w:abstractNumId w:val="3"/>
  </w:num>
  <w:num w:numId="13">
    <w:abstractNumId w:val="5"/>
  </w:num>
  <w:num w:numId="14">
    <w:abstractNumId w:val="8"/>
  </w:num>
  <w:num w:numId="15">
    <w:abstractNumId w:val="44"/>
  </w:num>
  <w:num w:numId="16">
    <w:abstractNumId w:val="12"/>
  </w:num>
  <w:num w:numId="17">
    <w:abstractNumId w:val="54"/>
  </w:num>
  <w:num w:numId="18">
    <w:abstractNumId w:val="45"/>
  </w:num>
  <w:num w:numId="19">
    <w:abstractNumId w:val="27"/>
  </w:num>
  <w:num w:numId="20">
    <w:abstractNumId w:val="9"/>
  </w:num>
  <w:num w:numId="21">
    <w:abstractNumId w:val="60"/>
  </w:num>
  <w:num w:numId="22">
    <w:abstractNumId w:val="64"/>
  </w:num>
  <w:num w:numId="23">
    <w:abstractNumId w:val="39"/>
  </w:num>
  <w:num w:numId="24">
    <w:abstractNumId w:val="19"/>
  </w:num>
  <w:num w:numId="25">
    <w:abstractNumId w:val="23"/>
  </w:num>
  <w:num w:numId="26">
    <w:abstractNumId w:val="62"/>
  </w:num>
  <w:num w:numId="27">
    <w:abstractNumId w:val="26"/>
  </w:num>
  <w:num w:numId="28">
    <w:abstractNumId w:val="59"/>
  </w:num>
  <w:num w:numId="29">
    <w:abstractNumId w:val="33"/>
  </w:num>
  <w:num w:numId="30">
    <w:abstractNumId w:val="16"/>
  </w:num>
  <w:num w:numId="31">
    <w:abstractNumId w:val="42"/>
  </w:num>
  <w:num w:numId="32">
    <w:abstractNumId w:val="18"/>
  </w:num>
  <w:num w:numId="33">
    <w:abstractNumId w:val="17"/>
  </w:num>
  <w:num w:numId="34">
    <w:abstractNumId w:val="46"/>
  </w:num>
  <w:num w:numId="35">
    <w:abstractNumId w:val="25"/>
  </w:num>
  <w:num w:numId="36">
    <w:abstractNumId w:val="52"/>
  </w:num>
  <w:num w:numId="37">
    <w:abstractNumId w:val="47"/>
  </w:num>
  <w:num w:numId="38">
    <w:abstractNumId w:val="51"/>
  </w:num>
  <w:num w:numId="39">
    <w:abstractNumId w:val="36"/>
  </w:num>
  <w:num w:numId="40">
    <w:abstractNumId w:val="55"/>
  </w:num>
  <w:num w:numId="41">
    <w:abstractNumId w:val="31"/>
  </w:num>
  <w:num w:numId="42">
    <w:abstractNumId w:val="48"/>
  </w:num>
  <w:num w:numId="43">
    <w:abstractNumId w:val="57"/>
  </w:num>
  <w:num w:numId="44">
    <w:abstractNumId w:val="30"/>
  </w:num>
  <w:num w:numId="45">
    <w:abstractNumId w:val="49"/>
  </w:num>
  <w:num w:numId="46">
    <w:abstractNumId w:val="13"/>
  </w:num>
  <w:num w:numId="47">
    <w:abstractNumId w:val="40"/>
  </w:num>
  <w:num w:numId="48">
    <w:abstractNumId w:val="43"/>
  </w:num>
  <w:num w:numId="49">
    <w:abstractNumId w:val="53"/>
  </w:num>
  <w:num w:numId="50">
    <w:abstractNumId w:val="58"/>
  </w:num>
  <w:num w:numId="51">
    <w:abstractNumId w:val="34"/>
  </w:num>
  <w:num w:numId="52">
    <w:abstractNumId w:val="61"/>
  </w:num>
  <w:num w:numId="53">
    <w:abstractNumId w:val="11"/>
  </w:num>
  <w:num w:numId="54">
    <w:abstractNumId w:val="50"/>
  </w:num>
  <w:num w:numId="55">
    <w:abstractNumId w:val="4"/>
  </w:num>
  <w:num w:numId="56">
    <w:abstractNumId w:val="20"/>
  </w:num>
  <w:num w:numId="57">
    <w:abstractNumId w:val="35"/>
  </w:num>
  <w:num w:numId="58">
    <w:abstractNumId w:val="63"/>
  </w:num>
  <w:num w:numId="59">
    <w:abstractNumId w:val="10"/>
  </w:num>
  <w:num w:numId="60">
    <w:abstractNumId w:val="29"/>
  </w:num>
  <w:num w:numId="61">
    <w:abstractNumId w:val="41"/>
  </w:num>
  <w:num w:numId="62">
    <w:abstractNumId w:val="32"/>
  </w:num>
  <w:num w:numId="63">
    <w:abstractNumId w:val="28"/>
  </w:num>
  <w:num w:numId="64">
    <w:abstractNumId w:val="15"/>
  </w:num>
  <w:num w:numId="65">
    <w:abstractNumId w:val="21"/>
  </w:num>
  <w:num w:numId="66">
    <w:abstractNumId w:val="56"/>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823"/>
    <w:rsid w:val="00004642"/>
    <w:rsid w:val="000213AB"/>
    <w:rsid w:val="00025910"/>
    <w:rsid w:val="00092D3E"/>
    <w:rsid w:val="000A52F9"/>
    <w:rsid w:val="000D31E3"/>
    <w:rsid w:val="000F3088"/>
    <w:rsid w:val="000F7262"/>
    <w:rsid w:val="00101B9E"/>
    <w:rsid w:val="00117072"/>
    <w:rsid w:val="00134167"/>
    <w:rsid w:val="00135FF3"/>
    <w:rsid w:val="001366FE"/>
    <w:rsid w:val="00161B35"/>
    <w:rsid w:val="00167713"/>
    <w:rsid w:val="00170F07"/>
    <w:rsid w:val="00173F73"/>
    <w:rsid w:val="0017773D"/>
    <w:rsid w:val="001A26D1"/>
    <w:rsid w:val="001A40A0"/>
    <w:rsid w:val="001A5D9A"/>
    <w:rsid w:val="001B0F8F"/>
    <w:rsid w:val="001B7EF6"/>
    <w:rsid w:val="001D45E6"/>
    <w:rsid w:val="00201CC3"/>
    <w:rsid w:val="0020709D"/>
    <w:rsid w:val="00212B06"/>
    <w:rsid w:val="00213C3B"/>
    <w:rsid w:val="00233E89"/>
    <w:rsid w:val="00253115"/>
    <w:rsid w:val="00263B14"/>
    <w:rsid w:val="00291B67"/>
    <w:rsid w:val="002A171D"/>
    <w:rsid w:val="002C144C"/>
    <w:rsid w:val="002C7334"/>
    <w:rsid w:val="002D1C71"/>
    <w:rsid w:val="002D2C86"/>
    <w:rsid w:val="002F30A2"/>
    <w:rsid w:val="002F32C7"/>
    <w:rsid w:val="00313CCC"/>
    <w:rsid w:val="00315AAC"/>
    <w:rsid w:val="00365F3B"/>
    <w:rsid w:val="00376113"/>
    <w:rsid w:val="00397FA5"/>
    <w:rsid w:val="003F14DD"/>
    <w:rsid w:val="003F50AB"/>
    <w:rsid w:val="00413094"/>
    <w:rsid w:val="00420FF2"/>
    <w:rsid w:val="00421AC3"/>
    <w:rsid w:val="00447ADC"/>
    <w:rsid w:val="00467062"/>
    <w:rsid w:val="00492F1E"/>
    <w:rsid w:val="004A06BC"/>
    <w:rsid w:val="004D4FC4"/>
    <w:rsid w:val="004D5E63"/>
    <w:rsid w:val="004D7982"/>
    <w:rsid w:val="004F6150"/>
    <w:rsid w:val="00501897"/>
    <w:rsid w:val="0051152B"/>
    <w:rsid w:val="00511E4D"/>
    <w:rsid w:val="00552A32"/>
    <w:rsid w:val="00552D7F"/>
    <w:rsid w:val="00570363"/>
    <w:rsid w:val="005950B0"/>
    <w:rsid w:val="005F0159"/>
    <w:rsid w:val="005F4F95"/>
    <w:rsid w:val="005F7946"/>
    <w:rsid w:val="0060225E"/>
    <w:rsid w:val="00606677"/>
    <w:rsid w:val="00606BA6"/>
    <w:rsid w:val="006076BE"/>
    <w:rsid w:val="006270ED"/>
    <w:rsid w:val="00631F10"/>
    <w:rsid w:val="00663E51"/>
    <w:rsid w:val="006922A2"/>
    <w:rsid w:val="006B7F4C"/>
    <w:rsid w:val="006C2855"/>
    <w:rsid w:val="006C4099"/>
    <w:rsid w:val="006C4CC5"/>
    <w:rsid w:val="006D6881"/>
    <w:rsid w:val="00700D78"/>
    <w:rsid w:val="00706951"/>
    <w:rsid w:val="00716553"/>
    <w:rsid w:val="00725778"/>
    <w:rsid w:val="00740508"/>
    <w:rsid w:val="00740C39"/>
    <w:rsid w:val="00742A0D"/>
    <w:rsid w:val="00744578"/>
    <w:rsid w:val="00746156"/>
    <w:rsid w:val="0076798C"/>
    <w:rsid w:val="007734B4"/>
    <w:rsid w:val="00774B5A"/>
    <w:rsid w:val="007A5C1B"/>
    <w:rsid w:val="007B02E4"/>
    <w:rsid w:val="007B3E21"/>
    <w:rsid w:val="007B6100"/>
    <w:rsid w:val="007C0A97"/>
    <w:rsid w:val="007C2FF5"/>
    <w:rsid w:val="007C68E3"/>
    <w:rsid w:val="007F2B95"/>
    <w:rsid w:val="00813CFE"/>
    <w:rsid w:val="008373AC"/>
    <w:rsid w:val="008420EB"/>
    <w:rsid w:val="0086115D"/>
    <w:rsid w:val="00863A40"/>
    <w:rsid w:val="00870F70"/>
    <w:rsid w:val="0088072B"/>
    <w:rsid w:val="008A5F8D"/>
    <w:rsid w:val="008B2526"/>
    <w:rsid w:val="008D1BBB"/>
    <w:rsid w:val="008F7A83"/>
    <w:rsid w:val="00903E5E"/>
    <w:rsid w:val="00904F8E"/>
    <w:rsid w:val="009075A9"/>
    <w:rsid w:val="00911725"/>
    <w:rsid w:val="009134E7"/>
    <w:rsid w:val="00916AB7"/>
    <w:rsid w:val="00921F8B"/>
    <w:rsid w:val="00934404"/>
    <w:rsid w:val="00953D50"/>
    <w:rsid w:val="00976C62"/>
    <w:rsid w:val="00976F6C"/>
    <w:rsid w:val="00984A99"/>
    <w:rsid w:val="009A2B42"/>
    <w:rsid w:val="009C030F"/>
    <w:rsid w:val="009C5B21"/>
    <w:rsid w:val="009D0F24"/>
    <w:rsid w:val="009E079F"/>
    <w:rsid w:val="009E22C9"/>
    <w:rsid w:val="009F1919"/>
    <w:rsid w:val="009F7EDC"/>
    <w:rsid w:val="00A002DA"/>
    <w:rsid w:val="00A24B0C"/>
    <w:rsid w:val="00A3322D"/>
    <w:rsid w:val="00A36835"/>
    <w:rsid w:val="00A4096F"/>
    <w:rsid w:val="00A42DA2"/>
    <w:rsid w:val="00A439F0"/>
    <w:rsid w:val="00A54B6F"/>
    <w:rsid w:val="00A70B1A"/>
    <w:rsid w:val="00AA4158"/>
    <w:rsid w:val="00AB0C9D"/>
    <w:rsid w:val="00AB43BB"/>
    <w:rsid w:val="00AF3D90"/>
    <w:rsid w:val="00AF5286"/>
    <w:rsid w:val="00B02A37"/>
    <w:rsid w:val="00B03DF9"/>
    <w:rsid w:val="00B17112"/>
    <w:rsid w:val="00B26078"/>
    <w:rsid w:val="00B779E4"/>
    <w:rsid w:val="00B846C5"/>
    <w:rsid w:val="00B9377C"/>
    <w:rsid w:val="00B96907"/>
    <w:rsid w:val="00B96FEA"/>
    <w:rsid w:val="00BA322B"/>
    <w:rsid w:val="00BA3537"/>
    <w:rsid w:val="00BA6CB5"/>
    <w:rsid w:val="00BE7230"/>
    <w:rsid w:val="00BF1BF1"/>
    <w:rsid w:val="00C2631D"/>
    <w:rsid w:val="00C407A4"/>
    <w:rsid w:val="00C46E62"/>
    <w:rsid w:val="00C838AD"/>
    <w:rsid w:val="00C96A31"/>
    <w:rsid w:val="00CA14A6"/>
    <w:rsid w:val="00CE295D"/>
    <w:rsid w:val="00CE2F0C"/>
    <w:rsid w:val="00CE3636"/>
    <w:rsid w:val="00D23E80"/>
    <w:rsid w:val="00D43B24"/>
    <w:rsid w:val="00D44587"/>
    <w:rsid w:val="00D61379"/>
    <w:rsid w:val="00D87D86"/>
    <w:rsid w:val="00DA1860"/>
    <w:rsid w:val="00DB75A7"/>
    <w:rsid w:val="00DC24D3"/>
    <w:rsid w:val="00DD161D"/>
    <w:rsid w:val="00DE2673"/>
    <w:rsid w:val="00DE571C"/>
    <w:rsid w:val="00DF277C"/>
    <w:rsid w:val="00E16AFE"/>
    <w:rsid w:val="00E53148"/>
    <w:rsid w:val="00E5340A"/>
    <w:rsid w:val="00E669D0"/>
    <w:rsid w:val="00E93A57"/>
    <w:rsid w:val="00EA23FF"/>
    <w:rsid w:val="00EA7A7B"/>
    <w:rsid w:val="00EC4EF1"/>
    <w:rsid w:val="00ED1254"/>
    <w:rsid w:val="00ED1A25"/>
    <w:rsid w:val="00EE2F94"/>
    <w:rsid w:val="00F0203F"/>
    <w:rsid w:val="00F02900"/>
    <w:rsid w:val="00F2342F"/>
    <w:rsid w:val="00F36F4A"/>
    <w:rsid w:val="00F41C24"/>
    <w:rsid w:val="00F5036B"/>
    <w:rsid w:val="00F6777B"/>
    <w:rsid w:val="00F86171"/>
    <w:rsid w:val="00F962FC"/>
    <w:rsid w:val="00FA0B04"/>
    <w:rsid w:val="00FC3196"/>
    <w:rsid w:val="00FD47E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744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744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hyperlink" Target="http://www.gob.mx/sfp" TargetMode="External"/><Relationship Id="rId26" Type="http://schemas.openxmlformats.org/officeDocument/2006/relationships/header" Target="header1.xm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package" Target="embeddings/Microsoft_Word_Document3.docx"/><Relationship Id="rId42" Type="http://schemas.openxmlformats.org/officeDocument/2006/relationships/package" Target="embeddings/Microsoft_Excel_Worksheet7.xlsx"/><Relationship Id="rId47" Type="http://schemas.openxmlformats.org/officeDocument/2006/relationships/image" Target="media/image12.emf"/><Relationship Id="rId50" Type="http://schemas.openxmlformats.org/officeDocument/2006/relationships/package" Target="embeddings/Microsoft_Word_Document11.docx"/><Relationship Id="rId7" Type="http://schemas.microsoft.com/office/2007/relationships/stylesWithEffects" Target="stylesWithEffects.xml"/><Relationship Id="rId12" Type="http://schemas.openxmlformats.org/officeDocument/2006/relationships/hyperlink" Target="http://compranet.gob.mx" TargetMode="External"/><Relationship Id="rId17" Type="http://schemas.openxmlformats.org/officeDocument/2006/relationships/hyperlink" Target="mailto:cnet_inconformidades@hacienda.gob.mx" TargetMode="External"/><Relationship Id="rId25" Type="http://schemas.openxmlformats.org/officeDocument/2006/relationships/package" Target="embeddings/Microsoft_Excel_Worksheet1.xlsx"/><Relationship Id="rId33" Type="http://schemas.openxmlformats.org/officeDocument/2006/relationships/image" Target="media/image5.emf"/><Relationship Id="rId38" Type="http://schemas.openxmlformats.org/officeDocument/2006/relationships/package" Target="embeddings/Microsoft_Word_Document5.docx"/><Relationship Id="rId46" Type="http://schemas.openxmlformats.org/officeDocument/2006/relationships/package" Target="embeddings/Microsoft_Excel_Worksheet9.xlsx"/><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hyperlink" Target="https://manifiesto.funcionpublica.gob.mx/SMP-web/loginPage.jsf" TargetMode="External"/><Relationship Id="rId29" Type="http://schemas.openxmlformats.org/officeDocument/2006/relationships/hyperlink" Target="mailto:unidad.enlace@imss.gob.mx" TargetMode="External"/><Relationship Id="rId41" Type="http://schemas.openxmlformats.org/officeDocument/2006/relationships/image" Target="media/image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package" Target="embeddings/Microsoft_Word_Document2.docx"/><Relationship Id="rId37" Type="http://schemas.openxmlformats.org/officeDocument/2006/relationships/image" Target="media/image7.emf"/><Relationship Id="rId40" Type="http://schemas.openxmlformats.org/officeDocument/2006/relationships/package" Target="embeddings/Microsoft_Excel_Worksheet6.xlsx"/><Relationship Id="rId45" Type="http://schemas.openxmlformats.org/officeDocument/2006/relationships/image" Target="media/image11.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plataformadetransparencia.org.mx/" TargetMode="External"/><Relationship Id="rId36" Type="http://schemas.openxmlformats.org/officeDocument/2006/relationships/package" Target="embeddings/Microsoft_Word_Document4.docx"/><Relationship Id="rId49"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www.gob.mx/sfp" TargetMode="External"/><Relationship Id="rId31" Type="http://schemas.openxmlformats.org/officeDocument/2006/relationships/image" Target="media/image4.emf"/><Relationship Id="rId44" Type="http://schemas.openxmlformats.org/officeDocument/2006/relationships/package" Target="embeddings/Microsoft_Excel_Worksheet8.xls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ge.famoso@imss.gob.mx" TargetMode="External"/><Relationship Id="rId22" Type="http://schemas.openxmlformats.org/officeDocument/2006/relationships/hyperlink" Target="http://www.gob.mx/sfp" TargetMode="External"/><Relationship Id="rId27" Type="http://schemas.openxmlformats.org/officeDocument/2006/relationships/footer" Target="footer1.xml"/><Relationship Id="rId30" Type="http://schemas.openxmlformats.org/officeDocument/2006/relationships/hyperlink" Target="http://www.imss.gob.mx/"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Excel_Worksheet10.xlsx"/><Relationship Id="rId8" Type="http://schemas.openxmlformats.org/officeDocument/2006/relationships/settings" Target="settings.xml"/><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15E55F3-9F53-48AA-80DA-4A4C08EC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88</Pages>
  <Words>28824</Words>
  <Characters>158532</Characters>
  <Application>Microsoft Office Word</Application>
  <DocSecurity>0</DocSecurity>
  <Lines>1321</Lines>
  <Paragraphs>373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Aurora Marisol Famoso Avila</cp:lastModifiedBy>
  <cp:revision>25</cp:revision>
  <cp:lastPrinted>2022-12-30T18:23:00Z</cp:lastPrinted>
  <dcterms:created xsi:type="dcterms:W3CDTF">2024-04-09T18:57:00Z</dcterms:created>
  <dcterms:modified xsi:type="dcterms:W3CDTF">2024-09-27T22:14:00Z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