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Pr="005F4F95" w:rsidRDefault="00953D50" w:rsidP="005F4F95">
      <w:pPr>
        <w:pStyle w:val="Estilo"/>
      </w:pPr>
    </w:p>
    <w:p w14:paraId="5D32530B" w14:textId="77777777" w:rsidR="00744578" w:rsidRDefault="00744578" w:rsidP="00744578">
      <w:pPr>
        <w:suppressAutoHyphens/>
        <w:ind w:right="49"/>
        <w:jc w:val="center"/>
        <w:rPr>
          <w:rFonts w:ascii="Montserrat" w:eastAsia="Times New Roman" w:hAnsi="Montserrat" w:cs="Arial"/>
          <w:b/>
          <w:bCs/>
          <w:sz w:val="20"/>
          <w:szCs w:val="20"/>
          <w:lang w:eastAsia="ar-SA"/>
        </w:rPr>
      </w:pPr>
    </w:p>
    <w:p w14:paraId="051292F7"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349CBA64"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7BA74BB1"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5C0FBC6F"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62BCE755"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4038F22"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6CA5E"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EDE48C6"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09A987E"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45D8D4F7"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2A6EF49B" w14:textId="77777777" w:rsidR="00744578" w:rsidRDefault="00744578" w:rsidP="00744578">
      <w:pPr>
        <w:ind w:right="49"/>
        <w:jc w:val="center"/>
        <w:rPr>
          <w:rFonts w:ascii="Montserrat" w:hAnsi="Montserrat" w:cs="Arial"/>
          <w:sz w:val="20"/>
          <w:szCs w:val="20"/>
        </w:rPr>
      </w:pPr>
    </w:p>
    <w:p w14:paraId="7DAA9A53" w14:textId="77777777" w:rsidR="00744578" w:rsidRDefault="00744578" w:rsidP="00744578">
      <w:pPr>
        <w:ind w:right="49"/>
        <w:jc w:val="center"/>
        <w:rPr>
          <w:rFonts w:ascii="Montserrat" w:hAnsi="Montserrat" w:cs="Arial"/>
          <w:sz w:val="20"/>
          <w:szCs w:val="20"/>
        </w:rPr>
      </w:pPr>
    </w:p>
    <w:p w14:paraId="14EF4EF4" w14:textId="77777777" w:rsidR="00744578" w:rsidRPr="00445349" w:rsidRDefault="00744578" w:rsidP="00744578">
      <w:pPr>
        <w:ind w:right="49"/>
        <w:jc w:val="center"/>
        <w:rPr>
          <w:rFonts w:ascii="Montserrat" w:hAnsi="Montserrat" w:cs="Arial"/>
          <w:sz w:val="20"/>
          <w:szCs w:val="20"/>
        </w:rPr>
      </w:pPr>
    </w:p>
    <w:p w14:paraId="3BB4903A"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190DD3A5"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27D1AD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547C536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099267C" w14:textId="77777777" w:rsidR="00744578" w:rsidRPr="00445349" w:rsidRDefault="00744578" w:rsidP="00744578">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4E662B21" w14:textId="77777777" w:rsidR="00744578" w:rsidRPr="00445349" w:rsidRDefault="00744578" w:rsidP="00744578">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409160CA"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243AEA05"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033083FB"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7743F691"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05571656"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79009CCF" w14:textId="5042DB99" w:rsidR="00744578" w:rsidRPr="002F7A50"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  </w:t>
      </w:r>
      <w:r w:rsidR="00C2631D">
        <w:rPr>
          <w:rFonts w:ascii="Montserrat" w:eastAsia="Times New Roman" w:hAnsi="Montserrat" w:cs="Arial"/>
          <w:b/>
          <w:bCs/>
          <w:sz w:val="20"/>
          <w:szCs w:val="20"/>
          <w:lang w:eastAsia="ar-SA"/>
        </w:rPr>
        <w:t>SEPTIEMBRE</w:t>
      </w:r>
      <w:r>
        <w:rPr>
          <w:rFonts w:ascii="Montserrat" w:eastAsia="Times New Roman" w:hAnsi="Montserrat" w:cs="Arial"/>
          <w:b/>
          <w:bCs/>
          <w:sz w:val="20"/>
          <w:szCs w:val="20"/>
          <w:lang w:eastAsia="ar-SA"/>
        </w:rPr>
        <w:t>-</w:t>
      </w:r>
      <w:r w:rsidR="00C2631D">
        <w:rPr>
          <w:rFonts w:ascii="Montserrat" w:eastAsia="Times New Roman" w:hAnsi="Montserrat" w:cs="Arial"/>
          <w:b/>
          <w:bCs/>
          <w:sz w:val="20"/>
          <w:szCs w:val="20"/>
          <w:lang w:eastAsia="ar-SA"/>
        </w:rPr>
        <w:t>NOVIEMBRE</w:t>
      </w:r>
      <w:r>
        <w:rPr>
          <w:rFonts w:ascii="Montserrat" w:eastAsia="Times New Roman" w:hAnsi="Montserrat" w:cs="Arial"/>
          <w:b/>
          <w:bCs/>
          <w:sz w:val="20"/>
          <w:szCs w:val="20"/>
          <w:lang w:eastAsia="ar-SA"/>
        </w:rPr>
        <w:t xml:space="preserve"> 2024”</w:t>
      </w:r>
    </w:p>
    <w:p w14:paraId="278C9A8D"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p>
    <w:p w14:paraId="5811D5AF" w14:textId="77777777" w:rsidR="00744578" w:rsidRPr="00445349" w:rsidRDefault="00744578" w:rsidP="00744578">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6EA8B512" w14:textId="77777777" w:rsidR="00744578" w:rsidRDefault="00744578" w:rsidP="00744578">
      <w:pPr>
        <w:suppressAutoHyphens/>
        <w:spacing w:line="276" w:lineRule="auto"/>
        <w:jc w:val="center"/>
        <w:rPr>
          <w:rFonts w:ascii="Montserrat" w:eastAsia="Times New Roman" w:hAnsi="Montserrat" w:cs="Arial"/>
          <w:b/>
          <w:bCs/>
          <w:sz w:val="20"/>
          <w:szCs w:val="20"/>
          <w:lang w:eastAsia="ar-SA"/>
        </w:rPr>
      </w:pPr>
      <w:bookmarkStart w:id="0" w:name="_Toc368043447"/>
      <w:bookmarkStart w:id="1" w:name="_Toc368043521"/>
      <w:bookmarkStart w:id="2" w:name="_Toc368054985"/>
      <w:bookmarkStart w:id="3" w:name="_Toc368650755"/>
      <w:bookmarkStart w:id="4" w:name="_Toc369008309"/>
    </w:p>
    <w:p w14:paraId="3F3F78D6"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Adjudicación Directa</w:t>
      </w:r>
      <w:r w:rsidRPr="00445349">
        <w:rPr>
          <w:rFonts w:ascii="Montserrat" w:eastAsia="Times New Roman" w:hAnsi="Montserrat" w:cs="Arial"/>
          <w:b/>
          <w:bCs/>
          <w:sz w:val="20"/>
          <w:szCs w:val="20"/>
          <w:lang w:eastAsia="ar-SA"/>
        </w:rPr>
        <w:t xml:space="preserve"> Internacional </w:t>
      </w:r>
    </w:p>
    <w:p w14:paraId="010B708E"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2EE99DA7" w14:textId="77777777" w:rsidR="00744578" w:rsidRPr="00445349" w:rsidRDefault="00744578" w:rsidP="00744578">
      <w:pPr>
        <w:spacing w:line="276" w:lineRule="auto"/>
        <w:jc w:val="center"/>
        <w:rPr>
          <w:rFonts w:ascii="Montserrat" w:hAnsi="Montserrat" w:cs="Arial"/>
          <w:sz w:val="20"/>
          <w:szCs w:val="20"/>
          <w:lang w:val="it-IT"/>
        </w:rPr>
      </w:pPr>
    </w:p>
    <w:p w14:paraId="5351CDA2" w14:textId="77777777" w:rsidR="00744578" w:rsidRPr="00445349" w:rsidRDefault="00744578" w:rsidP="00744578">
      <w:pPr>
        <w:spacing w:line="276" w:lineRule="auto"/>
        <w:jc w:val="center"/>
        <w:rPr>
          <w:rFonts w:ascii="Montserrat" w:hAnsi="Montserrat" w:cs="Arial"/>
          <w:sz w:val="20"/>
          <w:szCs w:val="20"/>
          <w:lang w:val="it-IT"/>
        </w:rPr>
      </w:pPr>
      <w:bookmarkStart w:id="5" w:name="_Toc393217950"/>
      <w:bookmarkStart w:id="6" w:name="_Toc405972054"/>
      <w:bookmarkStart w:id="7" w:name="_Toc405973744"/>
      <w:bookmarkStart w:id="8" w:name="_Toc405974307"/>
      <w:bookmarkStart w:id="9" w:name="_Toc405974527"/>
    </w:p>
    <w:p w14:paraId="044AAD83" w14:textId="77777777" w:rsidR="00744578" w:rsidRPr="00445349" w:rsidRDefault="00744578" w:rsidP="00744578">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0"/>
      <w:bookmarkEnd w:id="1"/>
      <w:bookmarkEnd w:id="2"/>
      <w:bookmarkEnd w:id="3"/>
      <w:bookmarkEnd w:id="4"/>
      <w:bookmarkEnd w:id="5"/>
      <w:bookmarkEnd w:id="6"/>
      <w:bookmarkEnd w:id="7"/>
      <w:bookmarkEnd w:id="8"/>
      <w:bookmarkEnd w:id="9"/>
    </w:p>
    <w:p w14:paraId="3FEF3ABB" w14:textId="77777777" w:rsidR="00744578" w:rsidRPr="00445349" w:rsidRDefault="00744578" w:rsidP="00744578">
      <w:pPr>
        <w:spacing w:line="276" w:lineRule="auto"/>
        <w:ind w:left="900" w:hanging="900"/>
        <w:rPr>
          <w:rFonts w:ascii="Montserrat" w:hAnsi="Montserrat" w:cs="Arial"/>
          <w:spacing w:val="4"/>
          <w:sz w:val="20"/>
          <w:szCs w:val="20"/>
          <w:lang w:val="it-IT"/>
        </w:rPr>
      </w:pPr>
    </w:p>
    <w:p w14:paraId="57ACDDFE" w14:textId="1E6F9130" w:rsidR="00744578" w:rsidRPr="00445349" w:rsidRDefault="00744578" w:rsidP="00744578">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r w:rsidRPr="00E52FAA">
        <w:rPr>
          <w:rFonts w:ascii="Montserrat" w:hAnsi="Montserrat" w:cs="Arial"/>
          <w:b/>
          <w:sz w:val="20"/>
          <w:szCs w:val="20"/>
        </w:rPr>
        <w:t>Artículo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501897">
        <w:rPr>
          <w:rFonts w:ascii="Montserrat" w:hAnsi="Montserrat"/>
          <w:sz w:val="20"/>
          <w:szCs w:val="20"/>
          <w:lang w:eastAsia="es-MX"/>
        </w:rPr>
        <w:t xml:space="preserve"> </w:t>
      </w:r>
      <w:r>
        <w:rPr>
          <w:rFonts w:ascii="Montserrat" w:hAnsi="Montserrat"/>
          <w:sz w:val="20"/>
          <w:szCs w:val="20"/>
        </w:rPr>
        <w:t xml:space="preserve">para participar en la presente </w:t>
      </w:r>
      <w:r w:rsidR="002C144C">
        <w:rPr>
          <w:rFonts w:ascii="Montserrat" w:hAnsi="Montserrat"/>
          <w:sz w:val="20"/>
          <w:szCs w:val="20"/>
        </w:rPr>
        <w:t>adjudica</w:t>
      </w:r>
      <w:r>
        <w:rPr>
          <w:rFonts w:ascii="Montserrat" w:hAnsi="Montserrat"/>
          <w:sz w:val="20"/>
          <w:szCs w:val="20"/>
        </w:rPr>
        <w:t xml:space="preserve">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1DCD2CBF" w14:textId="77777777" w:rsidR="00744578" w:rsidRPr="00936D26" w:rsidRDefault="00744578" w:rsidP="00744578">
      <w:pPr>
        <w:spacing w:line="360" w:lineRule="auto"/>
        <w:jc w:val="both"/>
        <w:rPr>
          <w:rFonts w:ascii="Montserrat" w:eastAsia="Calibri" w:hAnsi="Montserrat" w:cs="Arial"/>
          <w:sz w:val="20"/>
          <w:szCs w:val="20"/>
          <w:lang w:eastAsia="es-MX"/>
        </w:rPr>
      </w:pPr>
    </w:p>
    <w:p w14:paraId="633A5C33"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50EFEEF0"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1FAE41EF"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7B243201"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369F5BCE"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1A91C907"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65D9C73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EBB7EBC"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9F9EDA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41E12B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40C1503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532F6ED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5DBC7A5C"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2AEFB1B"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DE412ED"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21B6D8F4"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7EADCDB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6CBA1E2D" w14:textId="77777777" w:rsidR="00744578" w:rsidRPr="00445349" w:rsidRDefault="00744578" w:rsidP="00744578">
      <w:pPr>
        <w:spacing w:line="276" w:lineRule="auto"/>
        <w:jc w:val="both"/>
        <w:rPr>
          <w:rFonts w:ascii="Montserrat" w:eastAsia="Calibri" w:hAnsi="Montserrat" w:cs="Arial"/>
          <w:sz w:val="20"/>
          <w:szCs w:val="20"/>
          <w:lang w:eastAsia="es-MX"/>
        </w:rPr>
      </w:pPr>
    </w:p>
    <w:p w14:paraId="3B249ACF" w14:textId="568393AF" w:rsidR="00744578" w:rsidRPr="00445349" w:rsidRDefault="00744578" w:rsidP="00744578">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Para par</w:t>
      </w:r>
      <w:r w:rsidR="00DE2673">
        <w:rPr>
          <w:rFonts w:ascii="Montserrat" w:eastAsia="Calibri" w:hAnsi="Montserrat" w:cs="Arial"/>
          <w:sz w:val="20"/>
          <w:szCs w:val="20"/>
          <w:lang w:eastAsia="es-MX"/>
        </w:rPr>
        <w:t xml:space="preserve">ticipar en la Adjudicacion Directa </w:t>
      </w:r>
      <w:r w:rsidRPr="00445349">
        <w:rPr>
          <w:rFonts w:ascii="Montserrat" w:eastAsia="Calibri" w:hAnsi="Montserrat" w:cs="Arial"/>
          <w:sz w:val="20"/>
          <w:szCs w:val="20"/>
          <w:lang w:eastAsia="es-MX"/>
        </w:rPr>
        <w:t xml:space="preserve">Electrónica Internacional Bajo la Cobertura de Tratados para la contratación del </w:t>
      </w:r>
      <w:r w:rsidRPr="00445349">
        <w:rPr>
          <w:rFonts w:ascii="Montserrat" w:eastAsia="Calibri" w:hAnsi="Montserrat" w:cs="Arial"/>
          <w:b/>
          <w:sz w:val="20"/>
          <w:szCs w:val="20"/>
          <w:lang w:eastAsia="es-MX"/>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653D7C9" w14:textId="77777777" w:rsidR="00744578" w:rsidRPr="00445349" w:rsidRDefault="00744578" w:rsidP="00744578">
      <w:pPr>
        <w:spacing w:line="360" w:lineRule="auto"/>
        <w:ind w:left="900" w:hanging="900"/>
        <w:rPr>
          <w:rFonts w:ascii="Montserrat" w:hAnsi="Montserrat" w:cs="Arial"/>
          <w:spacing w:val="4"/>
          <w:sz w:val="20"/>
          <w:szCs w:val="20"/>
        </w:rPr>
      </w:pPr>
    </w:p>
    <w:p w14:paraId="5989F2AA" w14:textId="77777777" w:rsidR="00744578" w:rsidRDefault="00744578" w:rsidP="00744578">
      <w:pPr>
        <w:rPr>
          <w:rFonts w:ascii="Montserrat" w:hAnsi="Montserrat" w:cs="Arial"/>
          <w:b/>
          <w:sz w:val="20"/>
          <w:szCs w:val="20"/>
        </w:rPr>
      </w:pPr>
      <w:bookmarkStart w:id="10" w:name="_Toc368043448"/>
      <w:bookmarkStart w:id="11" w:name="_Toc368043522"/>
      <w:bookmarkStart w:id="12" w:name="_Toc368054986"/>
      <w:bookmarkStart w:id="13" w:name="_Toc368650756"/>
      <w:bookmarkStart w:id="14" w:name="_Toc369008310"/>
      <w:bookmarkStart w:id="15" w:name="_Toc393217951"/>
      <w:bookmarkStart w:id="16" w:name="_Toc405972055"/>
      <w:bookmarkStart w:id="17" w:name="_Toc405973745"/>
      <w:bookmarkStart w:id="18" w:name="_Toc405974308"/>
      <w:bookmarkStart w:id="19" w:name="_Toc405974528"/>
      <w:bookmarkStart w:id="20" w:name="_Toc433116488"/>
      <w:r w:rsidRPr="0020199F">
        <w:rPr>
          <w:rFonts w:ascii="Montserrat" w:hAnsi="Montserrat" w:cs="Arial"/>
          <w:b/>
          <w:sz w:val="20"/>
          <w:szCs w:val="20"/>
        </w:rPr>
        <w:t>REQUISITOS DE PARTICIPACIÓN:</w:t>
      </w:r>
      <w:bookmarkEnd w:id="10"/>
      <w:bookmarkEnd w:id="11"/>
      <w:bookmarkEnd w:id="12"/>
      <w:bookmarkEnd w:id="13"/>
      <w:bookmarkEnd w:id="14"/>
      <w:bookmarkEnd w:id="15"/>
      <w:bookmarkEnd w:id="16"/>
      <w:bookmarkEnd w:id="17"/>
      <w:bookmarkEnd w:id="18"/>
      <w:bookmarkEnd w:id="19"/>
      <w:bookmarkEnd w:id="20"/>
    </w:p>
    <w:p w14:paraId="31AAE95E" w14:textId="77777777" w:rsidR="00744578" w:rsidRDefault="00744578" w:rsidP="00744578">
      <w:pPr>
        <w:rPr>
          <w:rFonts w:ascii="Montserrat" w:hAnsi="Montserrat" w:cs="Arial"/>
          <w:b/>
          <w:sz w:val="20"/>
          <w:szCs w:val="20"/>
        </w:rPr>
      </w:pPr>
    </w:p>
    <w:p w14:paraId="0721DC58" w14:textId="77777777" w:rsidR="00744578" w:rsidRPr="0020199F" w:rsidRDefault="00744578" w:rsidP="00744578">
      <w:pPr>
        <w:jc w:val="center"/>
        <w:rPr>
          <w:rFonts w:ascii="Montserrat" w:hAnsi="Montserrat"/>
          <w:sz w:val="20"/>
          <w:szCs w:val="20"/>
        </w:rPr>
      </w:pPr>
      <w:r w:rsidRPr="0020199F">
        <w:rPr>
          <w:rFonts w:ascii="Montserrat" w:hAnsi="Montserrat"/>
          <w:sz w:val="20"/>
          <w:szCs w:val="20"/>
        </w:rPr>
        <w:t>ÍNDICE</w:t>
      </w:r>
    </w:p>
    <w:p w14:paraId="390EC8B4" w14:textId="77777777" w:rsidR="00744578" w:rsidRPr="0020199F" w:rsidRDefault="00744578" w:rsidP="00744578">
      <w:pPr>
        <w:jc w:val="both"/>
        <w:rPr>
          <w:rFonts w:ascii="Montserrat" w:hAnsi="Montserrat"/>
          <w:sz w:val="20"/>
          <w:szCs w:val="20"/>
        </w:rPr>
      </w:pPr>
      <w:r w:rsidRPr="0020199F">
        <w:rPr>
          <w:rFonts w:ascii="Montserrat" w:hAnsi="Montserrat"/>
          <w:sz w:val="20"/>
          <w:szCs w:val="20"/>
        </w:rPr>
        <w:tab/>
      </w:r>
    </w:p>
    <w:p w14:paraId="073665BB" w14:textId="7777777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GLOSARIO DE TÉRMINOS………………………………………………………………………</w:t>
      </w:r>
      <w:r>
        <w:rPr>
          <w:rFonts w:ascii="Montserrat" w:hAnsi="Montserrat"/>
          <w:b/>
          <w:sz w:val="20"/>
          <w:szCs w:val="20"/>
        </w:rPr>
        <w:t>……</w:t>
      </w:r>
      <w:r w:rsidRPr="0020199F">
        <w:rPr>
          <w:rFonts w:ascii="Montserrat" w:hAnsi="Montserrat"/>
          <w:b/>
          <w:sz w:val="20"/>
          <w:szCs w:val="20"/>
        </w:rPr>
        <w:t>……………………………….8</w:t>
      </w:r>
    </w:p>
    <w:p w14:paraId="4CE95D39" w14:textId="0B3C097F"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1. DATOS GENERALES DE IDENTIFICACIÓN DE LA</w:t>
      </w:r>
      <w:r w:rsidR="00DE2673">
        <w:rPr>
          <w:rFonts w:ascii="Montserrat" w:hAnsi="Montserrat"/>
          <w:b/>
          <w:sz w:val="20"/>
          <w:szCs w:val="20"/>
        </w:rPr>
        <w:t xml:space="preserve"> ADJUDICACION DIRECTA</w:t>
      </w:r>
      <w:r>
        <w:rPr>
          <w:rFonts w:ascii="Montserrat" w:hAnsi="Montserrat"/>
          <w:b/>
          <w:sz w:val="20"/>
          <w:szCs w:val="20"/>
        </w:rPr>
        <w:t>…………..……</w:t>
      </w:r>
      <w:r w:rsidRPr="0020199F">
        <w:rPr>
          <w:rFonts w:ascii="Montserrat" w:hAnsi="Montserrat"/>
          <w:b/>
          <w:sz w:val="20"/>
          <w:szCs w:val="20"/>
        </w:rPr>
        <w:t>……13</w:t>
      </w:r>
    </w:p>
    <w:p w14:paraId="2FAA2694"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1.1. DATOS GENERALES DE IDENTIFICACIÓN……………………………………………………</w:t>
      </w:r>
      <w:r>
        <w:rPr>
          <w:rFonts w:ascii="Montserrat" w:hAnsi="Montserrat"/>
          <w:sz w:val="20"/>
          <w:szCs w:val="20"/>
        </w:rPr>
        <w:t>..………………</w:t>
      </w:r>
      <w:r w:rsidRPr="0020199F">
        <w:rPr>
          <w:rFonts w:ascii="Montserrat" w:hAnsi="Montserrat"/>
          <w:sz w:val="20"/>
          <w:szCs w:val="20"/>
        </w:rPr>
        <w:t>………………………….13</w:t>
      </w:r>
    </w:p>
    <w:p w14:paraId="2D96D18F" w14:textId="2A8A88E5"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1.2. </w:t>
      </w:r>
      <w:r w:rsidR="00744578" w:rsidRPr="0020199F">
        <w:rPr>
          <w:rFonts w:ascii="Montserrat" w:hAnsi="Montserrat"/>
          <w:sz w:val="20"/>
          <w:szCs w:val="20"/>
        </w:rPr>
        <w:t xml:space="preserve">MEDIO QUE UTILIZARÁ LA </w:t>
      </w:r>
      <w:r>
        <w:rPr>
          <w:rFonts w:ascii="Montserrat" w:hAnsi="Montserrat"/>
          <w:sz w:val="20"/>
          <w:szCs w:val="20"/>
        </w:rPr>
        <w:t xml:space="preserve">ADJUDICACION DIRECTA </w:t>
      </w:r>
      <w:r w:rsidR="00744578" w:rsidRPr="0020199F">
        <w:rPr>
          <w:rFonts w:ascii="Montserrat" w:hAnsi="Montserrat"/>
          <w:sz w:val="20"/>
          <w:szCs w:val="20"/>
        </w:rPr>
        <w:t>Y CARÁCTER DE LA MISMA………</w:t>
      </w:r>
      <w:r w:rsidR="00744578">
        <w:rPr>
          <w:rFonts w:ascii="Montserrat" w:hAnsi="Montserrat"/>
          <w:sz w:val="20"/>
          <w:szCs w:val="20"/>
        </w:rPr>
        <w:t>…</w:t>
      </w:r>
      <w:r w:rsidR="00744578" w:rsidRPr="0020199F">
        <w:rPr>
          <w:rFonts w:ascii="Montserrat" w:hAnsi="Montserrat"/>
          <w:sz w:val="20"/>
          <w:szCs w:val="20"/>
        </w:rPr>
        <w:t>……13</w:t>
      </w:r>
    </w:p>
    <w:p w14:paraId="0DF233F8" w14:textId="5ABC341C"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1.3. </w:t>
      </w:r>
      <w:r w:rsidR="00744578" w:rsidRPr="0020199F">
        <w:rPr>
          <w:rFonts w:ascii="Montserrat" w:hAnsi="Montserrat"/>
          <w:sz w:val="20"/>
          <w:szCs w:val="20"/>
        </w:rPr>
        <w:t xml:space="preserve">NÚMERO DE IDENTIFICACIÓN DE LA CONVOCATORIA A LA </w:t>
      </w:r>
      <w:r>
        <w:rPr>
          <w:rFonts w:ascii="Montserrat" w:hAnsi="Montserrat"/>
          <w:sz w:val="20"/>
          <w:szCs w:val="20"/>
        </w:rPr>
        <w:t xml:space="preserve">ADJUDICACION DIRECTA </w:t>
      </w:r>
      <w:r w:rsidR="00744578" w:rsidRPr="0020199F">
        <w:rPr>
          <w:rFonts w:ascii="Montserrat" w:hAnsi="Montserrat"/>
          <w:sz w:val="20"/>
          <w:szCs w:val="20"/>
        </w:rPr>
        <w:t>ASIGNADO POR COMPRANET</w:t>
      </w:r>
      <w:r w:rsidR="00744578">
        <w:rPr>
          <w:rFonts w:ascii="Montserrat" w:hAnsi="Montserrat"/>
          <w:sz w:val="20"/>
          <w:szCs w:val="20"/>
        </w:rPr>
        <w:t>………………………..…………………</w:t>
      </w:r>
      <w:r w:rsidR="00744578" w:rsidRPr="0020199F">
        <w:rPr>
          <w:rFonts w:ascii="Montserrat" w:hAnsi="Montserrat"/>
          <w:sz w:val="20"/>
          <w:szCs w:val="20"/>
        </w:rPr>
        <w:t>………………………………</w:t>
      </w:r>
      <w:r w:rsidR="00744578">
        <w:rPr>
          <w:rFonts w:ascii="Montserrat" w:hAnsi="Montserrat"/>
          <w:sz w:val="20"/>
          <w:szCs w:val="20"/>
        </w:rPr>
        <w:t>………………………………..</w:t>
      </w:r>
      <w:r w:rsidR="00744578" w:rsidRPr="0020199F">
        <w:rPr>
          <w:rFonts w:ascii="Montserrat" w:hAnsi="Montserrat"/>
          <w:sz w:val="20"/>
          <w:szCs w:val="20"/>
        </w:rPr>
        <w:t>……………14</w:t>
      </w:r>
    </w:p>
    <w:p w14:paraId="1FC05C7B"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1.4. VIGENCIA DE LA PRESTACIÓN DEL SERVICIO……………………………………</w:t>
      </w:r>
      <w:r>
        <w:rPr>
          <w:rFonts w:ascii="Montserrat" w:hAnsi="Montserrat"/>
          <w:sz w:val="20"/>
          <w:szCs w:val="20"/>
        </w:rPr>
        <w:t>………....</w:t>
      </w:r>
      <w:r w:rsidRPr="0020199F">
        <w:rPr>
          <w:rFonts w:ascii="Montserrat" w:hAnsi="Montserrat"/>
          <w:sz w:val="20"/>
          <w:szCs w:val="20"/>
        </w:rPr>
        <w:t>……………………………………..14</w:t>
      </w:r>
    </w:p>
    <w:p w14:paraId="31A894AE"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Pr>
          <w:rFonts w:ascii="Montserrat" w:hAnsi="Montserrat"/>
          <w:sz w:val="20"/>
          <w:szCs w:val="20"/>
        </w:rPr>
        <w:t>…….</w:t>
      </w:r>
      <w:r w:rsidRPr="0020199F">
        <w:rPr>
          <w:rFonts w:ascii="Montserrat" w:hAnsi="Montserrat"/>
          <w:sz w:val="20"/>
          <w:szCs w:val="20"/>
        </w:rPr>
        <w:t>………………15</w:t>
      </w:r>
    </w:p>
    <w:p w14:paraId="2B5CA151" w14:textId="693F500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1.6.</w:t>
      </w:r>
      <w:r w:rsidR="00DE2673">
        <w:rPr>
          <w:rFonts w:ascii="Montserrat" w:hAnsi="Montserrat"/>
          <w:sz w:val="20"/>
          <w:szCs w:val="20"/>
        </w:rPr>
        <w:t xml:space="preserve"> </w:t>
      </w:r>
      <w:r w:rsidRPr="0020199F">
        <w:rPr>
          <w:rFonts w:ascii="Montserrat" w:hAnsi="Montserrat"/>
          <w:sz w:val="20"/>
          <w:szCs w:val="20"/>
        </w:rPr>
        <w:t>DISPONIBILIDAD PRESUPUESTARIA………………………………………………………………………</w:t>
      </w:r>
      <w:r>
        <w:rPr>
          <w:rFonts w:ascii="Montserrat" w:hAnsi="Montserrat"/>
          <w:sz w:val="20"/>
          <w:szCs w:val="20"/>
        </w:rPr>
        <w:t>…………………….</w:t>
      </w:r>
      <w:r w:rsidRPr="0020199F">
        <w:rPr>
          <w:rFonts w:ascii="Montserrat" w:hAnsi="Montserrat"/>
          <w:sz w:val="20"/>
          <w:szCs w:val="20"/>
        </w:rPr>
        <w:t>……………15</w:t>
      </w:r>
    </w:p>
    <w:p w14:paraId="1BA56C8E" w14:textId="5983AE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Pr>
          <w:rFonts w:ascii="Montserrat" w:hAnsi="Montserrat"/>
          <w:sz w:val="20"/>
          <w:szCs w:val="20"/>
        </w:rPr>
        <w:t>…………</w:t>
      </w:r>
      <w:r w:rsidRPr="0020199F">
        <w:rPr>
          <w:rFonts w:ascii="Montserrat" w:hAnsi="Montserrat"/>
          <w:sz w:val="20"/>
          <w:szCs w:val="20"/>
        </w:rPr>
        <w:t>……………………….15</w:t>
      </w:r>
    </w:p>
    <w:p w14:paraId="34424C0B" w14:textId="77E404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1.8.TESTIGO SOCIAL…………………………………</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………………15</w:t>
      </w:r>
    </w:p>
    <w:p w14:paraId="6E6C0E45" w14:textId="6B8611D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2. OBJETO Y ALCANCE DE LA </w:t>
      </w:r>
      <w:r w:rsidR="00DE2673">
        <w:rPr>
          <w:rFonts w:ascii="Montserrat" w:hAnsi="Montserrat"/>
          <w:b/>
          <w:sz w:val="20"/>
          <w:szCs w:val="20"/>
        </w:rPr>
        <w:t xml:space="preserve">ADJUDICACION DIRECTA </w:t>
      </w:r>
      <w:r>
        <w:rPr>
          <w:rFonts w:ascii="Montserrat" w:hAnsi="Montserrat"/>
          <w:b/>
          <w:sz w:val="20"/>
          <w:szCs w:val="20"/>
        </w:rPr>
        <w:t>………………………………………………………</w:t>
      </w:r>
      <w:r w:rsidRPr="0020199F">
        <w:rPr>
          <w:rFonts w:ascii="Montserrat" w:hAnsi="Montserrat"/>
          <w:b/>
          <w:sz w:val="20"/>
          <w:szCs w:val="20"/>
        </w:rPr>
        <w:t>15</w:t>
      </w:r>
    </w:p>
    <w:p w14:paraId="426C69D2" w14:textId="14BF050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 OBJETO DE LA CONTRATACIÓN……………………………</w:t>
      </w:r>
      <w:r>
        <w:rPr>
          <w:rFonts w:ascii="Montserrat" w:hAnsi="Montserrat"/>
          <w:sz w:val="20"/>
          <w:szCs w:val="20"/>
        </w:rPr>
        <w:t>…………………</w:t>
      </w:r>
      <w:r w:rsidRPr="0020199F">
        <w:rPr>
          <w:rFonts w:ascii="Montserrat" w:hAnsi="Montserrat"/>
          <w:sz w:val="20"/>
          <w:szCs w:val="20"/>
        </w:rPr>
        <w:t>…………………………………………………………………15</w:t>
      </w:r>
    </w:p>
    <w:p w14:paraId="542487C3" w14:textId="79EEE0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2.2. AGRUPACIÓN DE PARTIDAS. ……………………………………………………………</w:t>
      </w:r>
      <w:r>
        <w:rPr>
          <w:rFonts w:ascii="Montserrat" w:hAnsi="Montserrat"/>
          <w:sz w:val="20"/>
          <w:szCs w:val="20"/>
        </w:rPr>
        <w:t>…………………..</w:t>
      </w:r>
      <w:r w:rsidRPr="0020199F">
        <w:rPr>
          <w:rFonts w:ascii="Montserrat" w:hAnsi="Montserrat"/>
          <w:sz w:val="20"/>
          <w:szCs w:val="20"/>
        </w:rPr>
        <w:t>……………………………………16</w:t>
      </w:r>
    </w:p>
    <w:p w14:paraId="187921F4" w14:textId="1A9460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2.3. PRECIOS MÁXIMOS DE REFERENCIA……………………………………………………………………</w:t>
      </w:r>
      <w:r>
        <w:rPr>
          <w:rFonts w:ascii="Montserrat" w:hAnsi="Montserrat"/>
          <w:sz w:val="20"/>
          <w:szCs w:val="20"/>
        </w:rPr>
        <w:t>……………………..</w:t>
      </w:r>
      <w:r w:rsidRPr="0020199F">
        <w:rPr>
          <w:rFonts w:ascii="Montserrat" w:hAnsi="Montserrat"/>
          <w:sz w:val="20"/>
          <w:szCs w:val="20"/>
        </w:rPr>
        <w:t>……………16</w:t>
      </w:r>
    </w:p>
    <w:p w14:paraId="7A184682" w14:textId="4944AA5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2.3.1. </w:t>
      </w:r>
      <w:r w:rsidRPr="0020199F">
        <w:rPr>
          <w:rFonts w:ascii="Montserrat" w:hAnsi="Montserrat"/>
          <w:sz w:val="20"/>
          <w:szCs w:val="20"/>
        </w:rPr>
        <w:t>PRECIOS FIJOS………………………………………………………………………………………………………………</w:t>
      </w:r>
      <w:r>
        <w:rPr>
          <w:rFonts w:ascii="Montserrat" w:hAnsi="Montserrat"/>
          <w:sz w:val="20"/>
          <w:szCs w:val="20"/>
        </w:rPr>
        <w:t>……………………………..</w:t>
      </w:r>
      <w:r w:rsidRPr="0020199F">
        <w:rPr>
          <w:rFonts w:ascii="Montserrat" w:hAnsi="Montserrat"/>
          <w:sz w:val="20"/>
          <w:szCs w:val="20"/>
        </w:rPr>
        <w:t>…17</w:t>
      </w:r>
    </w:p>
    <w:p w14:paraId="1055E443" w14:textId="13611C8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2.4. NORMAS OFICIALES MEXICANAS, NORMAS MEXICANAS, INTERNACIONALES, REFERENCIA O ESPECIFICACIONES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……………..17</w:t>
      </w:r>
    </w:p>
    <w:p w14:paraId="4A229BB5" w14:textId="370DE6C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.18</w:t>
      </w:r>
    </w:p>
    <w:p w14:paraId="2CBC3F87" w14:textId="230BCF2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2.6 CANTIDADES A CONTRATAR……………………………………………………</w:t>
      </w:r>
      <w:r>
        <w:rPr>
          <w:rFonts w:ascii="Montserrat" w:hAnsi="Montserrat"/>
          <w:sz w:val="20"/>
          <w:szCs w:val="20"/>
        </w:rPr>
        <w:t>…………………………</w:t>
      </w:r>
      <w:r w:rsidRPr="0020199F">
        <w:rPr>
          <w:rFonts w:ascii="Montserrat" w:hAnsi="Montserrat"/>
          <w:sz w:val="20"/>
          <w:szCs w:val="20"/>
        </w:rPr>
        <w:t>……………………………………….18</w:t>
      </w:r>
    </w:p>
    <w:p w14:paraId="4CDDF08A" w14:textId="360AC27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2.7. TIPO DE CONTRATACIÓN……………………………………………………………………………………</w:t>
      </w:r>
      <w:r>
        <w:rPr>
          <w:rFonts w:ascii="Montserrat" w:hAnsi="Montserrat"/>
          <w:sz w:val="20"/>
          <w:szCs w:val="20"/>
        </w:rPr>
        <w:t>……………………………</w:t>
      </w:r>
      <w:r w:rsidRPr="0020199F">
        <w:rPr>
          <w:rFonts w:ascii="Montserrat" w:hAnsi="Montserrat"/>
          <w:sz w:val="20"/>
          <w:szCs w:val="20"/>
        </w:rPr>
        <w:t>…………..19</w:t>
      </w:r>
    </w:p>
    <w:p w14:paraId="7961B772" w14:textId="4DD6A3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2.8. CRITERIO DE EVALUACIÓN…………………………………………………………………………………</w:t>
      </w:r>
      <w:r>
        <w:rPr>
          <w:rFonts w:ascii="Montserrat" w:hAnsi="Montserrat"/>
          <w:sz w:val="20"/>
          <w:szCs w:val="20"/>
        </w:rPr>
        <w:t>………………………….</w:t>
      </w:r>
      <w:r w:rsidRPr="0020199F">
        <w:rPr>
          <w:rFonts w:ascii="Montserrat" w:hAnsi="Montserrat"/>
          <w:sz w:val="20"/>
          <w:szCs w:val="20"/>
        </w:rPr>
        <w:t>……………..19</w:t>
      </w:r>
    </w:p>
    <w:p w14:paraId="34C77E09" w14:textId="4968253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2.9. FORMA DE ADJUDICACIÓN…………………………………………………………………………………</w:t>
      </w:r>
      <w:r>
        <w:rPr>
          <w:rFonts w:ascii="Montserrat" w:hAnsi="Montserrat"/>
          <w:sz w:val="20"/>
          <w:szCs w:val="20"/>
        </w:rPr>
        <w:t>………………………….</w:t>
      </w:r>
      <w:r w:rsidRPr="0020199F">
        <w:rPr>
          <w:rFonts w:ascii="Montserrat" w:hAnsi="Montserrat"/>
          <w:sz w:val="20"/>
          <w:szCs w:val="20"/>
        </w:rPr>
        <w:t>…………….19</w:t>
      </w:r>
    </w:p>
    <w:p w14:paraId="643AEF37" w14:textId="20CA15A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2.10. TIPO DE ABASTECIMIENTO……………………………………………………………</w:t>
      </w:r>
      <w:r>
        <w:rPr>
          <w:rFonts w:ascii="Montserrat" w:hAnsi="Montserrat"/>
          <w:sz w:val="20"/>
          <w:szCs w:val="20"/>
        </w:rPr>
        <w:t>…………………………..</w:t>
      </w:r>
      <w:r w:rsidRPr="0020199F">
        <w:rPr>
          <w:rFonts w:ascii="Montserrat" w:hAnsi="Montserrat"/>
          <w:sz w:val="20"/>
          <w:szCs w:val="20"/>
        </w:rPr>
        <w:t>………………………………19</w:t>
      </w:r>
    </w:p>
    <w:p w14:paraId="43F809EA" w14:textId="3DA8472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 MODELO DE CONTRATO………………………………………………………………………………………………</w:t>
      </w:r>
      <w:r>
        <w:rPr>
          <w:rFonts w:ascii="Montserrat" w:hAnsi="Montserrat"/>
          <w:sz w:val="20"/>
          <w:szCs w:val="20"/>
        </w:rPr>
        <w:t>…………………………….</w:t>
      </w:r>
      <w:r w:rsidRPr="0020199F">
        <w:rPr>
          <w:rFonts w:ascii="Montserrat" w:hAnsi="Montserrat"/>
          <w:sz w:val="20"/>
          <w:szCs w:val="20"/>
        </w:rPr>
        <w:t>….19</w:t>
      </w:r>
    </w:p>
    <w:p w14:paraId="1DA1364B" w14:textId="3E88E1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Pr>
          <w:rFonts w:ascii="Montserrat" w:hAnsi="Montserrat"/>
          <w:sz w:val="20"/>
          <w:szCs w:val="20"/>
        </w:rPr>
        <w:t>.................</w:t>
      </w:r>
      <w:r w:rsidRPr="0020199F">
        <w:rPr>
          <w:rFonts w:ascii="Montserrat" w:hAnsi="Montserrat"/>
          <w:sz w:val="20"/>
          <w:szCs w:val="20"/>
        </w:rPr>
        <w:t>..20</w:t>
      </w:r>
    </w:p>
    <w:p w14:paraId="4CAC9E62" w14:textId="3757248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Pr>
          <w:rFonts w:ascii="Montserrat" w:hAnsi="Montserrat"/>
          <w:sz w:val="20"/>
          <w:szCs w:val="20"/>
        </w:rPr>
        <w:t>………</w:t>
      </w:r>
      <w:r w:rsidRPr="0020199F">
        <w:rPr>
          <w:rFonts w:ascii="Montserrat" w:hAnsi="Montserrat"/>
          <w:sz w:val="20"/>
          <w:szCs w:val="20"/>
        </w:rPr>
        <w:t>………………………………..20</w:t>
      </w:r>
    </w:p>
    <w:p w14:paraId="1544E5DA" w14:textId="2EC9108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2.11.2.1. RESCISIÓN ADMINISTRATIVA DEL CONTRATO…………………………………………………</w:t>
      </w:r>
      <w:r>
        <w:rPr>
          <w:rFonts w:ascii="Montserrat" w:hAnsi="Montserrat"/>
          <w:sz w:val="20"/>
          <w:szCs w:val="20"/>
        </w:rPr>
        <w:t>…………………</w:t>
      </w:r>
      <w:r w:rsidRPr="0020199F">
        <w:rPr>
          <w:rFonts w:ascii="Montserrat" w:hAnsi="Montserrat"/>
          <w:sz w:val="20"/>
          <w:szCs w:val="20"/>
        </w:rPr>
        <w:t>………20</w:t>
      </w:r>
    </w:p>
    <w:p w14:paraId="0F32A448" w14:textId="433F5FB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2.11.2.2. TERMINACIÓN ANTICIPADA DEL CONTRATO…………………………………………………………………</w:t>
      </w:r>
      <w:r>
        <w:rPr>
          <w:rFonts w:ascii="Montserrat" w:hAnsi="Montserrat"/>
          <w:sz w:val="20"/>
          <w:szCs w:val="20"/>
        </w:rPr>
        <w:t>................</w:t>
      </w:r>
      <w:r w:rsidRPr="0020199F">
        <w:rPr>
          <w:rFonts w:ascii="Montserrat" w:hAnsi="Montserrat"/>
          <w:sz w:val="20"/>
          <w:szCs w:val="20"/>
        </w:rPr>
        <w:t>..21</w:t>
      </w:r>
    </w:p>
    <w:p w14:paraId="24D50798" w14:textId="57D090B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Pr>
          <w:rFonts w:ascii="Montserrat" w:hAnsi="Montserrat"/>
          <w:sz w:val="20"/>
          <w:szCs w:val="20"/>
        </w:rPr>
        <w:t>….</w:t>
      </w:r>
      <w:r w:rsidRPr="0020199F">
        <w:rPr>
          <w:rFonts w:ascii="Montserrat" w:hAnsi="Montserrat"/>
          <w:sz w:val="20"/>
          <w:szCs w:val="20"/>
        </w:rPr>
        <w:t>……21</w:t>
      </w:r>
    </w:p>
    <w:p w14:paraId="1B9116DB" w14:textId="1E0F4C3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2.13. PENAS CONVENCIONALES…………………………………………………………………………………</w:t>
      </w:r>
      <w:r>
        <w:rPr>
          <w:rFonts w:ascii="Montserrat" w:hAnsi="Montserrat"/>
          <w:sz w:val="20"/>
          <w:szCs w:val="20"/>
        </w:rPr>
        <w:t>………………………….</w:t>
      </w:r>
      <w:r w:rsidRPr="0020199F">
        <w:rPr>
          <w:rFonts w:ascii="Montserrat" w:hAnsi="Montserrat"/>
          <w:sz w:val="20"/>
          <w:szCs w:val="20"/>
        </w:rPr>
        <w:t>………….23</w:t>
      </w:r>
    </w:p>
    <w:p w14:paraId="282691B9" w14:textId="4D52F56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2.14. DEDUCTIVAS/DEDUCCIONES…………………………………………………………</w:t>
      </w:r>
      <w:r>
        <w:rPr>
          <w:rFonts w:ascii="Montserrat" w:hAnsi="Montserrat"/>
          <w:sz w:val="20"/>
          <w:szCs w:val="20"/>
        </w:rPr>
        <w:t>………………………..</w:t>
      </w:r>
      <w:r w:rsidRPr="0020199F">
        <w:rPr>
          <w:rFonts w:ascii="Montserrat" w:hAnsi="Montserrat"/>
          <w:sz w:val="20"/>
          <w:szCs w:val="20"/>
        </w:rPr>
        <w:t>………………………………..23</w:t>
      </w:r>
    </w:p>
    <w:p w14:paraId="6AB12897" w14:textId="544551D2"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Pr>
          <w:rFonts w:ascii="Montserrat" w:hAnsi="Montserrat"/>
          <w:b/>
          <w:sz w:val="20"/>
          <w:szCs w:val="20"/>
        </w:rPr>
        <w:t>DEL PROCEDIMIENTO DE ADJUDICACIÓN DIRECTA</w:t>
      </w:r>
      <w:r w:rsidRPr="0020199F">
        <w:rPr>
          <w:rFonts w:ascii="Montserrat" w:hAnsi="Montserrat"/>
          <w:b/>
          <w:sz w:val="20"/>
          <w:szCs w:val="20"/>
        </w:rPr>
        <w:t>……</w:t>
      </w:r>
      <w:r>
        <w:rPr>
          <w:rFonts w:ascii="Montserrat" w:hAnsi="Montserrat"/>
          <w:b/>
          <w:sz w:val="20"/>
          <w:szCs w:val="20"/>
        </w:rPr>
        <w:t>…..……………………………………………………</w:t>
      </w:r>
      <w:r w:rsidRPr="0020199F">
        <w:rPr>
          <w:rFonts w:ascii="Montserrat" w:hAnsi="Montserrat"/>
          <w:b/>
          <w:sz w:val="20"/>
          <w:szCs w:val="20"/>
        </w:rPr>
        <w:t>………………………………………..24</w:t>
      </w:r>
    </w:p>
    <w:p w14:paraId="296F2683" w14:textId="55C4CF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 REDUCCIÓN DE PLAZOS……………</w:t>
      </w:r>
      <w:r>
        <w:rPr>
          <w:rFonts w:ascii="Montserrat" w:hAnsi="Montserrat"/>
          <w:sz w:val="20"/>
          <w:szCs w:val="20"/>
        </w:rPr>
        <w:t>………………………..</w:t>
      </w:r>
      <w:r w:rsidRPr="0020199F">
        <w:rPr>
          <w:rFonts w:ascii="Montserrat" w:hAnsi="Montserrat"/>
          <w:sz w:val="20"/>
          <w:szCs w:val="20"/>
        </w:rPr>
        <w:t>……………………………………………………………………………………….24</w:t>
      </w:r>
    </w:p>
    <w:p w14:paraId="28253A85" w14:textId="01585B1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 xml:space="preserve">3.2. FECHA, HORA Y </w:t>
      </w:r>
      <w:r w:rsidR="00DE2673">
        <w:rPr>
          <w:rFonts w:ascii="Montserrat" w:hAnsi="Montserrat"/>
          <w:sz w:val="20"/>
          <w:szCs w:val="20"/>
        </w:rPr>
        <w:t xml:space="preserve">LUGAR PARA LOS ACTOS DE LA </w:t>
      </w:r>
      <w:r w:rsidRPr="0020199F">
        <w:rPr>
          <w:rFonts w:ascii="Montserrat" w:hAnsi="Montserrat"/>
          <w:sz w:val="20"/>
          <w:szCs w:val="20"/>
        </w:rPr>
        <w:t>A</w:t>
      </w:r>
      <w:r w:rsidR="00DE2673">
        <w:rPr>
          <w:rFonts w:ascii="Montserrat" w:hAnsi="Montserrat"/>
          <w:sz w:val="20"/>
          <w:szCs w:val="20"/>
        </w:rPr>
        <w:t>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………………………..24</w:t>
      </w:r>
    </w:p>
    <w:p w14:paraId="3742CC5F" w14:textId="176102D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3.3. VISITAS A LAS INSTALACIONES INSTITUCIONALES, DONDE SE SUMINISTRARÁN O COLOCARÁN LOS BIENES O DONDE SE PRESTARÁN LOS SERVICIOS, EN SU CASO…………………………………</w:t>
      </w:r>
      <w:r>
        <w:rPr>
          <w:rFonts w:ascii="Montserrat" w:hAnsi="Montserrat"/>
          <w:sz w:val="20"/>
          <w:szCs w:val="20"/>
        </w:rPr>
        <w:t>……………………………………………………………………………………………………………………………</w:t>
      </w:r>
      <w:r w:rsidRPr="0020199F">
        <w:rPr>
          <w:rFonts w:ascii="Montserrat" w:hAnsi="Montserrat"/>
          <w:sz w:val="20"/>
          <w:szCs w:val="20"/>
        </w:rPr>
        <w:t>…………….25</w:t>
      </w:r>
    </w:p>
    <w:p w14:paraId="18A71A00" w14:textId="4F34B45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3.4. JUNTA DE ACLARACIONES………………………………………………………………</w:t>
      </w:r>
      <w:r>
        <w:rPr>
          <w:rFonts w:ascii="Montserrat" w:hAnsi="Montserrat"/>
          <w:sz w:val="20"/>
          <w:szCs w:val="20"/>
        </w:rPr>
        <w:t>….</w:t>
      </w:r>
      <w:r w:rsidRPr="0020199F">
        <w:rPr>
          <w:rFonts w:ascii="Montserrat" w:hAnsi="Montserrat"/>
          <w:sz w:val="20"/>
          <w:szCs w:val="20"/>
        </w:rPr>
        <w:t>………………………………………………………26</w:t>
      </w:r>
    </w:p>
    <w:p w14:paraId="5D9D4266" w14:textId="1C521A5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Pr>
          <w:rFonts w:ascii="Montserrat" w:hAnsi="Montserrat"/>
          <w:sz w:val="20"/>
          <w:szCs w:val="20"/>
        </w:rPr>
        <w:t>.</w:t>
      </w:r>
      <w:r w:rsidRPr="0020199F">
        <w:rPr>
          <w:rFonts w:ascii="Montserrat" w:hAnsi="Montserrat"/>
          <w:sz w:val="20"/>
          <w:szCs w:val="20"/>
        </w:rPr>
        <w:t>28</w:t>
      </w:r>
    </w:p>
    <w:p w14:paraId="75091912" w14:textId="216604A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3.6. PROPOSICIONES CONJUNTAS………………………………………………………………………………………………………………</w:t>
      </w:r>
      <w:r>
        <w:rPr>
          <w:rFonts w:ascii="Montserrat" w:hAnsi="Montserrat"/>
          <w:sz w:val="20"/>
          <w:szCs w:val="20"/>
        </w:rPr>
        <w:t>…..</w:t>
      </w:r>
      <w:r w:rsidRPr="0020199F">
        <w:rPr>
          <w:rFonts w:ascii="Montserrat" w:hAnsi="Montserrat"/>
          <w:sz w:val="20"/>
          <w:szCs w:val="20"/>
        </w:rPr>
        <w:t>30</w:t>
      </w:r>
    </w:p>
    <w:p w14:paraId="7913B575" w14:textId="25CF6D9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3.7. ENVÍO DE UNA SOLA PROPOSICIÓN……………………………………………………………………………………………………</w:t>
      </w:r>
      <w:r>
        <w:rPr>
          <w:rFonts w:ascii="Montserrat" w:hAnsi="Montserrat"/>
          <w:sz w:val="20"/>
          <w:szCs w:val="20"/>
        </w:rPr>
        <w:t>….</w:t>
      </w:r>
      <w:r w:rsidRPr="0020199F">
        <w:rPr>
          <w:rFonts w:ascii="Montserrat" w:hAnsi="Montserrat"/>
          <w:sz w:val="20"/>
          <w:szCs w:val="20"/>
        </w:rPr>
        <w:t>32</w:t>
      </w:r>
    </w:p>
    <w:p w14:paraId="04253554" w14:textId="4D4C0DD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Pr>
          <w:rFonts w:ascii="Montserrat" w:hAnsi="Montserrat"/>
          <w:sz w:val="20"/>
          <w:szCs w:val="20"/>
        </w:rPr>
        <w:t>.</w:t>
      </w:r>
      <w:r w:rsidRPr="0020199F">
        <w:rPr>
          <w:rFonts w:ascii="Montserrat" w:hAnsi="Montserrat"/>
          <w:sz w:val="20"/>
          <w:szCs w:val="20"/>
        </w:rPr>
        <w:t>32</w:t>
      </w:r>
    </w:p>
    <w:p w14:paraId="227B99AE" w14:textId="57A7618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3.9. DOCUMENTACIÓN QUE SE RUBRICARÁ…………………………………………………………………………………………</w:t>
      </w:r>
      <w:r>
        <w:rPr>
          <w:rFonts w:ascii="Montserrat" w:hAnsi="Montserrat"/>
          <w:sz w:val="20"/>
          <w:szCs w:val="20"/>
        </w:rPr>
        <w:t>……</w:t>
      </w:r>
      <w:r w:rsidRPr="0020199F">
        <w:rPr>
          <w:rFonts w:ascii="Montserrat" w:hAnsi="Montserrat"/>
          <w:sz w:val="20"/>
          <w:szCs w:val="20"/>
        </w:rPr>
        <w:t>32</w:t>
      </w:r>
    </w:p>
    <w:p w14:paraId="7AC36A98" w14:textId="7EE8BE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3.10. ACTO DE FALLO………………………………………………………………………………………………………………………………………………</w:t>
      </w:r>
      <w:r>
        <w:rPr>
          <w:rFonts w:ascii="Montserrat" w:hAnsi="Montserrat"/>
          <w:sz w:val="20"/>
          <w:szCs w:val="20"/>
        </w:rPr>
        <w:t>..</w:t>
      </w:r>
      <w:r w:rsidRPr="0020199F">
        <w:rPr>
          <w:rFonts w:ascii="Montserrat" w:hAnsi="Montserrat"/>
          <w:sz w:val="20"/>
          <w:szCs w:val="20"/>
        </w:rPr>
        <w:t>32</w:t>
      </w:r>
    </w:p>
    <w:p w14:paraId="35DD46E0" w14:textId="68A1D5B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3.11. FIRMA DE CONTRATO……………………………………………………………………………………………………………………………………33</w:t>
      </w:r>
    </w:p>
    <w:p w14:paraId="04F4CA62" w14:textId="42E9C276" w:rsidR="00744578" w:rsidRPr="00304E73" w:rsidRDefault="00744578" w:rsidP="00744578">
      <w:pPr>
        <w:ind w:left="142" w:hanging="142"/>
        <w:jc w:val="both"/>
        <w:rPr>
          <w:rFonts w:ascii="Montserrat" w:hAnsi="Montserrat"/>
          <w:b/>
          <w:sz w:val="20"/>
          <w:szCs w:val="20"/>
        </w:rPr>
      </w:pPr>
      <w:r w:rsidRPr="00304E73">
        <w:rPr>
          <w:rFonts w:ascii="Montserrat" w:hAnsi="Montserrat"/>
          <w:b/>
          <w:sz w:val="20"/>
          <w:szCs w:val="20"/>
        </w:rPr>
        <w:t>4. REQUISITOS Q</w:t>
      </w:r>
      <w:r w:rsidR="00DE2673">
        <w:rPr>
          <w:rFonts w:ascii="Montserrat" w:hAnsi="Montserrat"/>
          <w:b/>
          <w:sz w:val="20"/>
          <w:szCs w:val="20"/>
        </w:rPr>
        <w:t>UE LOS P</w:t>
      </w:r>
      <w:r>
        <w:rPr>
          <w:rFonts w:ascii="Montserrat" w:hAnsi="Montserrat"/>
          <w:b/>
          <w:sz w:val="20"/>
          <w:szCs w:val="20"/>
        </w:rPr>
        <w:t>A</w:t>
      </w:r>
      <w:r w:rsidR="00DE2673">
        <w:rPr>
          <w:rFonts w:ascii="Montserrat" w:hAnsi="Montserrat"/>
          <w:b/>
          <w:sz w:val="20"/>
          <w:szCs w:val="20"/>
        </w:rPr>
        <w:t>RTICIPA</w:t>
      </w:r>
      <w:r>
        <w:rPr>
          <w:rFonts w:ascii="Montserrat" w:hAnsi="Montserrat"/>
          <w:b/>
          <w:sz w:val="20"/>
          <w:szCs w:val="20"/>
        </w:rPr>
        <w:t>NTES DEBEN CUMPLIR………………………………………………..</w:t>
      </w:r>
      <w:r w:rsidRPr="00304E73">
        <w:rPr>
          <w:rFonts w:ascii="Montserrat" w:hAnsi="Montserrat"/>
          <w:b/>
          <w:sz w:val="20"/>
          <w:szCs w:val="20"/>
        </w:rPr>
        <w:t>34</w:t>
      </w:r>
    </w:p>
    <w:p w14:paraId="3E04BE42" w14:textId="57C2BBF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 PROPUESTA LEGAL-ADMINISTRATIVA……………………………………………………………………………………………………35</w:t>
      </w:r>
    </w:p>
    <w:p w14:paraId="5703CDB4" w14:textId="297F972F"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 </w:t>
      </w:r>
      <w:r w:rsidRPr="0020199F">
        <w:rPr>
          <w:rFonts w:ascii="Montserrat" w:hAnsi="Montserrat"/>
          <w:sz w:val="20"/>
          <w:szCs w:val="20"/>
        </w:rPr>
        <w:t>IDENTIFICACIÓN OFICIAL VIGENTE………</w:t>
      </w:r>
      <w:r>
        <w:rPr>
          <w:rFonts w:ascii="Montserrat" w:hAnsi="Montserrat"/>
          <w:sz w:val="20"/>
          <w:szCs w:val="20"/>
        </w:rPr>
        <w:t>……</w:t>
      </w:r>
      <w:r w:rsidRPr="0020199F">
        <w:rPr>
          <w:rFonts w:ascii="Montserrat" w:hAnsi="Montserrat"/>
          <w:sz w:val="20"/>
          <w:szCs w:val="20"/>
        </w:rPr>
        <w:t>……………………………………………………………………………………………35</w:t>
      </w:r>
    </w:p>
    <w:p w14:paraId="47F76987" w14:textId="78954826"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4.1.2. </w:t>
      </w:r>
      <w:r w:rsidRPr="0020199F">
        <w:rPr>
          <w:rFonts w:ascii="Montserrat" w:hAnsi="Montserrat"/>
          <w:sz w:val="20"/>
          <w:szCs w:val="20"/>
        </w:rPr>
        <w:t>ACREDITAMIENTO DE PERSONALIDAD JURÍDICA Y DATOS DE NOTIFICACIÓN………………35</w:t>
      </w:r>
    </w:p>
    <w:p w14:paraId="79983289" w14:textId="50654A2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4.1.3. </w:t>
      </w:r>
      <w:r w:rsidRPr="0020199F">
        <w:rPr>
          <w:rFonts w:ascii="Montserrat" w:hAnsi="Montserrat"/>
          <w:sz w:val="20"/>
          <w:szCs w:val="20"/>
        </w:rPr>
        <w:t>MANIFESTACIÓN DE NACIONALIDAD…………………………………………………………………………</w:t>
      </w:r>
      <w:r>
        <w:rPr>
          <w:rFonts w:ascii="Montserrat" w:hAnsi="Montserrat"/>
          <w:sz w:val="20"/>
          <w:szCs w:val="20"/>
        </w:rPr>
        <w:t>….</w:t>
      </w:r>
      <w:r w:rsidRPr="0020199F">
        <w:rPr>
          <w:rFonts w:ascii="Montserrat" w:hAnsi="Montserrat"/>
          <w:sz w:val="20"/>
          <w:szCs w:val="20"/>
        </w:rPr>
        <w:t>……………………35</w:t>
      </w:r>
    </w:p>
    <w:p w14:paraId="5ED7B172" w14:textId="39C7B54A"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4.1.4. </w:t>
      </w:r>
      <w:r w:rsidRPr="0020199F">
        <w:rPr>
          <w:rFonts w:ascii="Montserrat" w:hAnsi="Montserrat"/>
          <w:sz w:val="20"/>
          <w:szCs w:val="20"/>
        </w:rPr>
        <w:t>ESCRITO DE LOS SUPUESTOS ESTABLECIDOS EN LOS ARTÍCULOS 50 Y 60 DE LA LAASSP</w:t>
      </w:r>
      <w:r>
        <w:rPr>
          <w:rFonts w:ascii="Montserrat" w:hAnsi="Montserrat"/>
          <w:sz w:val="20"/>
          <w:szCs w:val="20"/>
        </w:rPr>
        <w:t>…………………………………………………………………………</w:t>
      </w:r>
      <w:r w:rsidRPr="0020199F">
        <w:rPr>
          <w:rFonts w:ascii="Montserrat" w:hAnsi="Montserrat"/>
          <w:sz w:val="20"/>
          <w:szCs w:val="20"/>
        </w:rPr>
        <w:t>……………………………………………………………………………………………36</w:t>
      </w:r>
    </w:p>
    <w:p w14:paraId="13BF500A" w14:textId="59563E7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4.1.5. </w:t>
      </w:r>
      <w:r w:rsidRPr="0020199F">
        <w:rPr>
          <w:rFonts w:ascii="Montserrat" w:hAnsi="Montserrat"/>
          <w:sz w:val="20"/>
          <w:szCs w:val="20"/>
        </w:rPr>
        <w:t>DECLARACIÓN DE INTEGRIDAD……………………………………………………………………………………………………</w:t>
      </w:r>
      <w:r>
        <w:rPr>
          <w:rFonts w:ascii="Montserrat" w:hAnsi="Montserrat"/>
          <w:sz w:val="20"/>
          <w:szCs w:val="20"/>
        </w:rPr>
        <w:t>….</w:t>
      </w:r>
      <w:r w:rsidRPr="0020199F">
        <w:rPr>
          <w:rFonts w:ascii="Montserrat" w:hAnsi="Montserrat"/>
          <w:sz w:val="20"/>
          <w:szCs w:val="20"/>
        </w:rPr>
        <w:t>……36</w:t>
      </w:r>
    </w:p>
    <w:p w14:paraId="2D6E3925" w14:textId="23DA41E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4.1.6. </w:t>
      </w:r>
      <w:r w:rsidRPr="0020199F">
        <w:rPr>
          <w:rFonts w:ascii="Montserrat" w:hAnsi="Montserrat"/>
          <w:sz w:val="20"/>
          <w:szCs w:val="20"/>
        </w:rPr>
        <w:t>CONVENIO DE PARTICIPACIÓN CONJUNTA……………………………………………………………………………</w:t>
      </w:r>
      <w:r>
        <w:rPr>
          <w:rFonts w:ascii="Montserrat" w:hAnsi="Montserrat"/>
          <w:sz w:val="20"/>
          <w:szCs w:val="20"/>
        </w:rPr>
        <w:t>….</w:t>
      </w:r>
      <w:r w:rsidRPr="0020199F">
        <w:rPr>
          <w:rFonts w:ascii="Montserrat" w:hAnsi="Montserrat"/>
          <w:sz w:val="20"/>
          <w:szCs w:val="20"/>
        </w:rPr>
        <w:t>……36</w:t>
      </w:r>
    </w:p>
    <w:p w14:paraId="78930C0A" w14:textId="33F1BA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4.1.7. </w:t>
      </w:r>
      <w:r w:rsidRPr="0020199F">
        <w:rPr>
          <w:rFonts w:ascii="Montserrat" w:hAnsi="Montserrat"/>
          <w:sz w:val="20"/>
          <w:szCs w:val="20"/>
        </w:rPr>
        <w:t>ESTRATIFICACIÓN DE LAS MICRO, PEQUEÑAS Y MEDIANAS EMPRESAS (MIPYMES)</w:t>
      </w:r>
      <w:r w:rsidR="00DE2673">
        <w:rPr>
          <w:rFonts w:ascii="Montserrat" w:hAnsi="Montserrat"/>
          <w:sz w:val="20"/>
          <w:szCs w:val="20"/>
        </w:rPr>
        <w:t>…</w:t>
      </w:r>
      <w:r w:rsidRPr="0020199F">
        <w:rPr>
          <w:rFonts w:ascii="Montserrat" w:hAnsi="Montserrat"/>
          <w:sz w:val="20"/>
          <w:szCs w:val="20"/>
        </w:rPr>
        <w:t>38</w:t>
      </w:r>
    </w:p>
    <w:p w14:paraId="3C41E667" w14:textId="3C01D53D"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4.1.8. </w:t>
      </w:r>
      <w:r w:rsidRPr="0020199F">
        <w:rPr>
          <w:rFonts w:ascii="Montserrat" w:hAnsi="Montserrat"/>
          <w:sz w:val="20"/>
          <w:szCs w:val="20"/>
        </w:rPr>
        <w:t>ESCRITO LIBRE DE ACEPTACIÓN DE LAS DISPO</w:t>
      </w:r>
      <w:r>
        <w:rPr>
          <w:rFonts w:ascii="Montserrat" w:hAnsi="Montserrat"/>
          <w:sz w:val="20"/>
          <w:szCs w:val="20"/>
        </w:rPr>
        <w:t>SICIONES DEL SISTEMA COMPRANET</w:t>
      </w:r>
      <w:r w:rsidRPr="0020199F">
        <w:rPr>
          <w:rFonts w:ascii="Montserrat" w:hAnsi="Montserrat"/>
          <w:sz w:val="20"/>
          <w:szCs w:val="20"/>
        </w:rPr>
        <w:t>38</w:t>
      </w:r>
    </w:p>
    <w:p w14:paraId="4730C02E" w14:textId="1A1301CB"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4.1.9. </w:t>
      </w:r>
      <w:r w:rsidRPr="0020199F">
        <w:rPr>
          <w:rFonts w:ascii="Montserrat" w:hAnsi="Montserrat"/>
          <w:sz w:val="20"/>
          <w:szCs w:val="20"/>
        </w:rPr>
        <w:t>INFORMACIÓN RESERVADA Y CONFIDENCIAL……………………………………</w:t>
      </w:r>
      <w:r>
        <w:rPr>
          <w:rFonts w:ascii="Montserrat" w:hAnsi="Montserrat"/>
          <w:sz w:val="20"/>
          <w:szCs w:val="20"/>
        </w:rPr>
        <w:t>….</w:t>
      </w:r>
      <w:r w:rsidRPr="0020199F">
        <w:rPr>
          <w:rFonts w:ascii="Montserrat" w:hAnsi="Montserrat"/>
          <w:sz w:val="20"/>
          <w:szCs w:val="20"/>
        </w:rPr>
        <w:t>………………………………………38</w:t>
      </w:r>
    </w:p>
    <w:p w14:paraId="3449787B" w14:textId="21C2D435"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4.1.10. </w:t>
      </w:r>
      <w:r w:rsidRPr="0020199F">
        <w:rPr>
          <w:rFonts w:ascii="Montserrat" w:hAnsi="Montserrat"/>
          <w:sz w:val="20"/>
          <w:szCs w:val="20"/>
        </w:rPr>
        <w:t>DECLARACIÓN DE NO COLUSIÓN DE LA COMISIÓN FEDERAL DE COMPETENCIA ECONÓMICA……………………………………………………………………………………………………………………</w:t>
      </w:r>
      <w:r>
        <w:rPr>
          <w:rFonts w:ascii="Montserrat" w:hAnsi="Montserrat"/>
          <w:sz w:val="20"/>
          <w:szCs w:val="20"/>
        </w:rPr>
        <w:t>…………</w:t>
      </w:r>
      <w:r w:rsidRPr="0020199F">
        <w:rPr>
          <w:rFonts w:ascii="Montserrat" w:hAnsi="Montserrat"/>
          <w:sz w:val="20"/>
          <w:szCs w:val="20"/>
        </w:rPr>
        <w:t>……………………………39</w:t>
      </w:r>
    </w:p>
    <w:p w14:paraId="019FE360" w14:textId="07D0105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4.1.11. </w:t>
      </w:r>
      <w:r w:rsidRPr="0020199F">
        <w:rPr>
          <w:rFonts w:ascii="Montserrat" w:hAnsi="Montserrat"/>
          <w:sz w:val="20"/>
          <w:szCs w:val="20"/>
        </w:rPr>
        <w:t>ESCRITO DE NO CONFLICTO DE INTERÉS…………………………………………………………</w:t>
      </w:r>
      <w:r>
        <w:rPr>
          <w:rFonts w:ascii="Montserrat" w:hAnsi="Montserrat"/>
          <w:sz w:val="20"/>
          <w:szCs w:val="20"/>
        </w:rPr>
        <w:t>…</w:t>
      </w:r>
      <w:r w:rsidRPr="0020199F">
        <w:rPr>
          <w:rFonts w:ascii="Montserrat" w:hAnsi="Montserrat"/>
          <w:sz w:val="20"/>
          <w:szCs w:val="20"/>
        </w:rPr>
        <w:t>……………………………39</w:t>
      </w:r>
    </w:p>
    <w:p w14:paraId="6DE2816F" w14:textId="028791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4.1.12. </w:t>
      </w:r>
      <w:r w:rsidRPr="0020199F">
        <w:rPr>
          <w:rFonts w:ascii="Montserrat" w:hAnsi="Montserrat"/>
          <w:sz w:val="20"/>
          <w:szCs w:val="20"/>
        </w:rPr>
        <w:t>PROTOCOLO DE ACTUACIÓN EN MATERIA DE CONTRATACIONES PÚBLICAS Y OTORGAMIENTO Y PRÓRROGA DE LICENCIAS, PERMISOS, AUTORIZACIONES Y CONCESIONES………………………………………………………………………………………………………………………………………………………39</w:t>
      </w:r>
    </w:p>
    <w:p w14:paraId="258C7BEF" w14:textId="6BD491A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4.1.1</w:t>
      </w:r>
      <w:r>
        <w:rPr>
          <w:rFonts w:ascii="Montserrat" w:hAnsi="Montserrat"/>
          <w:sz w:val="20"/>
          <w:szCs w:val="20"/>
        </w:rPr>
        <w:t xml:space="preserve">3. </w:t>
      </w:r>
      <w:r w:rsidRPr="0020199F">
        <w:rPr>
          <w:rFonts w:ascii="Montserrat" w:hAnsi="Montserrat"/>
          <w:sz w:val="20"/>
          <w:szCs w:val="20"/>
        </w:rPr>
        <w:t>RELACIÓN DE ENTREGA DE DOCUMENTACIÓN Q</w:t>
      </w:r>
      <w:r>
        <w:rPr>
          <w:rFonts w:ascii="Montserrat" w:hAnsi="Montserrat"/>
          <w:sz w:val="20"/>
          <w:szCs w:val="20"/>
        </w:rPr>
        <w:t xml:space="preserve">UE DEBE PRESENTAR EL </w:t>
      </w:r>
      <w:r w:rsidR="00DE2673">
        <w:rPr>
          <w:rFonts w:ascii="Montserrat" w:hAnsi="Montserrat"/>
          <w:sz w:val="20"/>
          <w:szCs w:val="20"/>
        </w:rPr>
        <w:t>PARTICIPAN</w:t>
      </w:r>
      <w:r>
        <w:rPr>
          <w:rFonts w:ascii="Montserrat" w:hAnsi="Montserrat"/>
          <w:sz w:val="20"/>
          <w:szCs w:val="20"/>
        </w:rPr>
        <w:t>NTE</w:t>
      </w:r>
      <w:r w:rsidR="00DE2673">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197B418A" w14:textId="5140D764"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4.1.14. </w:t>
      </w:r>
      <w:r w:rsidRPr="0020199F">
        <w:rPr>
          <w:rFonts w:ascii="Montserrat" w:hAnsi="Montserrat"/>
          <w:sz w:val="20"/>
          <w:szCs w:val="20"/>
        </w:rPr>
        <w:t>AVISO DE PRIVACIDAD SIMPLIFICADO DE LOS PROCEDIMIENTOS DE ADQUISICIONES DE BIENES, ARRENDAMIENTOS Y CONTRATACIÓN DE SERVICIOS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288E0A13" w14:textId="2EC0E2F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4.1.15. </w:t>
      </w:r>
      <w:r w:rsidRPr="0020199F">
        <w:rPr>
          <w:rFonts w:ascii="Montserrat" w:hAnsi="Montserrat"/>
          <w:sz w:val="20"/>
          <w:szCs w:val="20"/>
        </w:rPr>
        <w:t>NOTA INFORMATIVA PARA PARTICIPANTES DE PAÍSES MIEMBROS DE LA ORGANIZACIÓN PARA LA COOPERACIÓN Y EL DESARROLLO ECONÓMICO (OCDE)</w:t>
      </w:r>
      <w:r w:rsidRPr="00945AF1">
        <w:rPr>
          <w:rFonts w:ascii="Montserrat" w:hAnsi="Montserrat"/>
          <w:sz w:val="20"/>
          <w:szCs w:val="20"/>
        </w:rPr>
        <w:t xml:space="preserve"> </w:t>
      </w:r>
      <w:r>
        <w:rPr>
          <w:rFonts w:ascii="Montserrat" w:hAnsi="Montserrat"/>
          <w:sz w:val="20"/>
          <w:szCs w:val="20"/>
        </w:rPr>
        <w:t>…</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6C25448E" w14:textId="7F83E55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proofErr w:type="gramStart"/>
      <w:r w:rsidRPr="0020199F">
        <w:rPr>
          <w:rFonts w:ascii="Montserrat" w:hAnsi="Montserrat"/>
          <w:sz w:val="20"/>
          <w:szCs w:val="20"/>
        </w:rPr>
        <w:t>)</w:t>
      </w:r>
      <w:r w:rsidRPr="00945AF1">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……………40</w:t>
      </w:r>
    </w:p>
    <w:p w14:paraId="6CC3EAA1" w14:textId="19930BC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DE2673">
        <w:rPr>
          <w:rFonts w:ascii="Montserrat" w:hAnsi="Montserrat"/>
          <w:sz w:val="20"/>
          <w:szCs w:val="20"/>
        </w:rPr>
        <w:t>.</w:t>
      </w:r>
      <w:r w:rsidRPr="0020199F">
        <w:rPr>
          <w:rFonts w:ascii="Montserrat" w:hAnsi="Montserrat"/>
          <w:sz w:val="20"/>
          <w:szCs w:val="20"/>
        </w:rPr>
        <w:t>………………………………………………………………………40</w:t>
      </w:r>
    </w:p>
    <w:p w14:paraId="330D03D2" w14:textId="0C24C6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Pr>
          <w:rFonts w:ascii="Montserrat" w:hAnsi="Montserrat"/>
          <w:sz w:val="20"/>
          <w:szCs w:val="20"/>
        </w:rPr>
        <w:t>…………………………………………………………………………………</w:t>
      </w:r>
      <w:r w:rsidRPr="0020199F">
        <w:rPr>
          <w:rFonts w:ascii="Montserrat" w:hAnsi="Montserrat"/>
          <w:sz w:val="20"/>
          <w:szCs w:val="20"/>
        </w:rPr>
        <w:t>………………41</w:t>
      </w:r>
    </w:p>
    <w:p w14:paraId="15586755" w14:textId="000BF21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 PROPUESTA TÉCNICA……………………………………………………………………………………………………………………………………41</w:t>
      </w:r>
    </w:p>
    <w:p w14:paraId="7B80EBC3" w14:textId="373584E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TÉCNICA………………………………………………………………………………………………………………………………41</w:t>
      </w:r>
    </w:p>
    <w:p w14:paraId="1BE18769" w14:textId="0B8A54A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Pr>
          <w:rFonts w:ascii="Montserrat" w:hAnsi="Montserrat"/>
          <w:sz w:val="20"/>
          <w:szCs w:val="20"/>
        </w:rPr>
        <w:t>.</w:t>
      </w:r>
      <w:r w:rsidRPr="0020199F">
        <w:rPr>
          <w:rFonts w:ascii="Montserrat" w:hAnsi="Montserrat"/>
          <w:sz w:val="20"/>
          <w:szCs w:val="20"/>
        </w:rPr>
        <w:t>42</w:t>
      </w:r>
    </w:p>
    <w:p w14:paraId="36148C74" w14:textId="60EDAA9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Pr>
          <w:rFonts w:ascii="Montserrat" w:hAnsi="Montserrat"/>
          <w:sz w:val="20"/>
          <w:szCs w:val="20"/>
        </w:rPr>
        <w:t>………………………………………………………………………………</w:t>
      </w:r>
      <w:r w:rsidRPr="0020199F">
        <w:rPr>
          <w:rFonts w:ascii="Montserrat" w:hAnsi="Montserrat"/>
          <w:sz w:val="20"/>
          <w:szCs w:val="20"/>
        </w:rPr>
        <w:t>…………………43</w:t>
      </w:r>
    </w:p>
    <w:p w14:paraId="4D5D18A7" w14:textId="469C07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CALIDAD…………………………………………………………………………………………………………………43</w:t>
      </w:r>
    </w:p>
    <w:p w14:paraId="0787A8B2" w14:textId="43CF9B6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INTEGRALES……………………………43</w:t>
      </w:r>
    </w:p>
    <w:p w14:paraId="7A5F68F6" w14:textId="7AAFBDC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ISO-13485:2016……………………………………………………………………………………43</w:t>
      </w:r>
    </w:p>
    <w:p w14:paraId="394A9D54" w14:textId="7CE3DE81"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00DE2673" w:rsidRPr="00DE2673">
        <w:rPr>
          <w:rFonts w:ascii="Montserrat" w:hAnsi="Montserrat"/>
          <w:sz w:val="20"/>
          <w:szCs w:val="20"/>
        </w:rPr>
        <w:t xml:space="preserve"> </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……………………44</w:t>
      </w:r>
    </w:p>
    <w:p w14:paraId="7E827202" w14:textId="2D3E984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Pr>
          <w:rFonts w:ascii="Montserrat" w:hAnsi="Montserrat"/>
          <w:sz w:val="20"/>
          <w:szCs w:val="20"/>
        </w:rPr>
        <w:t>…</w:t>
      </w:r>
      <w:r w:rsidRPr="0020199F">
        <w:rPr>
          <w:rFonts w:ascii="Montserrat" w:hAnsi="Montserrat"/>
          <w:sz w:val="20"/>
          <w:szCs w:val="20"/>
        </w:rPr>
        <w:t>44</w:t>
      </w:r>
    </w:p>
    <w:p w14:paraId="6D5CB667" w14:textId="39AC42F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Pr>
          <w:rFonts w:ascii="Montserrat" w:hAnsi="Montserrat"/>
          <w:sz w:val="20"/>
          <w:szCs w:val="20"/>
        </w:rPr>
        <w:t>..</w:t>
      </w:r>
      <w:r w:rsidRPr="0020199F">
        <w:rPr>
          <w:rFonts w:ascii="Montserrat" w:hAnsi="Montserrat"/>
          <w:sz w:val="20"/>
          <w:szCs w:val="20"/>
        </w:rPr>
        <w:t>44</w:t>
      </w:r>
    </w:p>
    <w:p w14:paraId="18CE7B0A" w14:textId="5E6592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EQUIPOS…………………………………………………………………………………………………44</w:t>
      </w:r>
    </w:p>
    <w:p w14:paraId="4452FE95" w14:textId="76E39FE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Pr>
          <w:rFonts w:ascii="Montserrat" w:hAnsi="Montserrat"/>
          <w:sz w:val="20"/>
          <w:szCs w:val="20"/>
        </w:rPr>
        <w:t>…..</w:t>
      </w:r>
      <w:r w:rsidRPr="0020199F">
        <w:rPr>
          <w:rFonts w:ascii="Montserrat" w:hAnsi="Montserrat"/>
          <w:sz w:val="20"/>
          <w:szCs w:val="20"/>
        </w:rPr>
        <w:t>45</w:t>
      </w:r>
    </w:p>
    <w:p w14:paraId="3EFD6CB3" w14:textId="4212B5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Pr>
          <w:rFonts w:ascii="Montserrat" w:hAnsi="Montserrat"/>
          <w:sz w:val="20"/>
          <w:szCs w:val="20"/>
        </w:rPr>
        <w:t>.</w:t>
      </w:r>
      <w:r w:rsidRPr="0020199F">
        <w:rPr>
          <w:rFonts w:ascii="Montserrat" w:hAnsi="Montserrat"/>
          <w:sz w:val="20"/>
          <w:szCs w:val="20"/>
        </w:rPr>
        <w:t>46</w:t>
      </w:r>
    </w:p>
    <w:p w14:paraId="1B3FEF50" w14:textId="407640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Pr>
          <w:rFonts w:ascii="Montserrat" w:hAnsi="Montserrat"/>
          <w:sz w:val="20"/>
          <w:szCs w:val="20"/>
        </w:rPr>
        <w:t>…</w:t>
      </w:r>
      <w:r w:rsidRPr="0020199F">
        <w:rPr>
          <w:rFonts w:ascii="Montserrat" w:hAnsi="Montserrat"/>
          <w:sz w:val="20"/>
          <w:szCs w:val="20"/>
        </w:rPr>
        <w:t>48</w:t>
      </w:r>
    </w:p>
    <w:p w14:paraId="7ECC9332" w14:textId="3EF302A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Pr>
          <w:rFonts w:ascii="Montserrat" w:hAnsi="Montserrat"/>
          <w:sz w:val="20"/>
          <w:szCs w:val="20"/>
        </w:rPr>
        <w:t>………………………………………</w:t>
      </w:r>
      <w:r w:rsidRPr="0020199F">
        <w:rPr>
          <w:rFonts w:ascii="Montserrat" w:hAnsi="Montserrat"/>
          <w:sz w:val="20"/>
          <w:szCs w:val="20"/>
        </w:rPr>
        <w:t>……………………………………………………………………………………………………………………49</w:t>
      </w:r>
    </w:p>
    <w:p w14:paraId="0937DBC7" w14:textId="689793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SERVICIO……………………………………49</w:t>
      </w:r>
    </w:p>
    <w:p w14:paraId="3EF72973" w14:textId="6C5E0F4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4.2.14</w:t>
      </w:r>
      <w:r w:rsidRPr="0020199F">
        <w:rPr>
          <w:rFonts w:ascii="Montserrat" w:hAnsi="Montserrat"/>
          <w:sz w:val="20"/>
          <w:szCs w:val="20"/>
        </w:rPr>
        <w:tab/>
        <w:t>PARTICIPACIÓN DE DISCAPACITADOS O EMPRESAS QUE CUENTEN CON TRABAJADORES CON DISCAPACIDAD</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51</w:t>
      </w:r>
    </w:p>
    <w:p w14:paraId="2AFDF78C" w14:textId="3B4D20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GÉNERO………………………………………………………………………………………………………………………………51</w:t>
      </w:r>
    </w:p>
    <w:p w14:paraId="6C0E765F" w14:textId="1C8ADE5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Pr="0020199F">
        <w:rPr>
          <w:rFonts w:ascii="Montserrat" w:hAnsi="Montserrat"/>
          <w:sz w:val="20"/>
          <w:szCs w:val="20"/>
        </w:rPr>
        <w:t>……………51</w:t>
      </w:r>
    </w:p>
    <w:p w14:paraId="01E0036A" w14:textId="0BEB4CE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 xml:space="preserve">EXPERIENCIA DEL </w:t>
      </w:r>
      <w:r w:rsidR="00D87D86">
        <w:rPr>
          <w:rFonts w:ascii="Montserrat" w:hAnsi="Montserrat"/>
          <w:sz w:val="20"/>
          <w:szCs w:val="20"/>
        </w:rPr>
        <w:t>PARTICIPANTE</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52</w:t>
      </w:r>
    </w:p>
    <w:p w14:paraId="09EFB860" w14:textId="7BFD1B6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 xml:space="preserve">ESPECIALIDAD DEL </w:t>
      </w:r>
      <w:proofErr w:type="gramStart"/>
      <w:r w:rsidR="00D87D86">
        <w:rPr>
          <w:rFonts w:ascii="Montserrat" w:hAnsi="Montserrat"/>
          <w:sz w:val="20"/>
          <w:szCs w:val="20"/>
        </w:rPr>
        <w:t>PARTICIPANTE</w:t>
      </w:r>
      <w:r w:rsidR="00D87D86" w:rsidRPr="0020199F">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………………………………………………………………………………………………52</w:t>
      </w:r>
    </w:p>
    <w:p w14:paraId="4C80FD90" w14:textId="695C735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METODOLOGÍA……………………………………………………………………………………………………………………………………………53</w:t>
      </w:r>
    </w:p>
    <w:p w14:paraId="0B8C611C" w14:textId="53751B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PROPUESTO………………………………………………………………………………………………………54</w:t>
      </w:r>
    </w:p>
    <w:p w14:paraId="237637A1" w14:textId="5E6967E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Pr>
          <w:rFonts w:ascii="Montserrat" w:hAnsi="Montserrat"/>
          <w:sz w:val="20"/>
          <w:szCs w:val="20"/>
        </w:rPr>
        <w:t>……………………………………………</w:t>
      </w:r>
      <w:r w:rsidRPr="0020199F">
        <w:rPr>
          <w:rFonts w:ascii="Montserrat" w:hAnsi="Montserrat"/>
          <w:sz w:val="20"/>
          <w:szCs w:val="20"/>
        </w:rPr>
        <w:t>……………………………………………………………………………………………………………55</w:t>
      </w:r>
    </w:p>
    <w:p w14:paraId="0940E7C5" w14:textId="6A1A271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Pr>
          <w:rFonts w:ascii="Montserrat" w:hAnsi="Montserrat"/>
          <w:sz w:val="20"/>
          <w:szCs w:val="20"/>
        </w:rPr>
        <w:t>…</w:t>
      </w:r>
      <w:r w:rsidRPr="0020199F">
        <w:rPr>
          <w:rFonts w:ascii="Montserrat" w:hAnsi="Montserrat"/>
          <w:sz w:val="20"/>
          <w:szCs w:val="20"/>
        </w:rPr>
        <w:t>56</w:t>
      </w:r>
    </w:p>
    <w:p w14:paraId="1A082099" w14:textId="6A5A4E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4.3. PROPUESTA ECONÓMICA……………………………………………………………………………………………………………………………57</w:t>
      </w:r>
    </w:p>
    <w:p w14:paraId="44D7519E" w14:textId="02E79A83"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Pr>
          <w:rFonts w:ascii="Montserrat" w:hAnsi="Montserrat"/>
          <w:b/>
          <w:sz w:val="20"/>
          <w:szCs w:val="20"/>
        </w:rPr>
        <w:t>………………………………………………………………………………………………………………………</w:t>
      </w:r>
      <w:r w:rsidRPr="00945AF1">
        <w:rPr>
          <w:rFonts w:ascii="Montserrat" w:hAnsi="Montserrat"/>
          <w:b/>
          <w:sz w:val="20"/>
          <w:szCs w:val="20"/>
        </w:rPr>
        <w:t>58</w:t>
      </w:r>
    </w:p>
    <w:p w14:paraId="1362F18B" w14:textId="0112FE5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LEGAL-ADMINISTRATIVA…………………………58</w:t>
      </w:r>
    </w:p>
    <w:p w14:paraId="55D91E7D" w14:textId="04C4D01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59</w:t>
      </w:r>
    </w:p>
    <w:p w14:paraId="057375B5" w14:textId="3140F1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PONDERACIÓN……………………………………………………………………………………………………………………60</w:t>
      </w:r>
    </w:p>
    <w:p w14:paraId="3977617E" w14:textId="04B7BB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Pr>
          <w:rFonts w:ascii="Montserrat" w:hAnsi="Montserrat"/>
          <w:sz w:val="20"/>
          <w:szCs w:val="20"/>
        </w:rPr>
        <w:t>…..</w:t>
      </w:r>
      <w:r w:rsidRPr="0020199F">
        <w:rPr>
          <w:rFonts w:ascii="Montserrat" w:hAnsi="Montserrat"/>
          <w:sz w:val="20"/>
          <w:szCs w:val="20"/>
        </w:rPr>
        <w:t>77</w:t>
      </w:r>
    </w:p>
    <w:p w14:paraId="33E3F637" w14:textId="7F413C21"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6. CAUSALES EXPRESAS DE DESECHAMIENTO</w:t>
      </w:r>
      <w:r>
        <w:rPr>
          <w:rFonts w:ascii="Montserrat" w:hAnsi="Montserrat"/>
          <w:b/>
          <w:sz w:val="20"/>
          <w:szCs w:val="20"/>
        </w:rPr>
        <w:t>……………………………………………………………………..</w:t>
      </w:r>
      <w:r w:rsidRPr="00945AF1">
        <w:rPr>
          <w:rFonts w:ascii="Montserrat" w:hAnsi="Montserrat"/>
          <w:b/>
          <w:sz w:val="20"/>
          <w:szCs w:val="20"/>
        </w:rPr>
        <w:t>78</w:t>
      </w:r>
    </w:p>
    <w:p w14:paraId="4B6974D8" w14:textId="2FEFC64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Pr>
          <w:rFonts w:ascii="Montserrat" w:hAnsi="Montserrat"/>
          <w:b/>
          <w:sz w:val="20"/>
          <w:szCs w:val="20"/>
        </w:rPr>
        <w:t>…………………………</w:t>
      </w:r>
      <w:r w:rsidRPr="00774AE2">
        <w:rPr>
          <w:rFonts w:ascii="Montserrat" w:hAnsi="Montserrat"/>
          <w:b/>
          <w:sz w:val="20"/>
          <w:szCs w:val="20"/>
        </w:rPr>
        <w:t>…………………………………………………………………………82</w:t>
      </w:r>
    </w:p>
    <w:p w14:paraId="27B46CA5" w14:textId="77E79F2A"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lastRenderedPageBreak/>
        <w:t>8.</w:t>
      </w:r>
      <w:r w:rsidRPr="00774AE2">
        <w:rPr>
          <w:rFonts w:ascii="Montserrat" w:hAnsi="Montserrat"/>
          <w:b/>
          <w:sz w:val="20"/>
          <w:szCs w:val="20"/>
        </w:rPr>
        <w:tab/>
        <w:t>INCONFORMIDADES</w:t>
      </w:r>
      <w:r>
        <w:rPr>
          <w:rFonts w:ascii="Montserrat" w:hAnsi="Montserrat"/>
          <w:b/>
          <w:sz w:val="20"/>
          <w:szCs w:val="20"/>
        </w:rPr>
        <w:t>…………</w:t>
      </w:r>
      <w:r w:rsidRPr="00774AE2">
        <w:rPr>
          <w:rFonts w:ascii="Montserrat" w:hAnsi="Montserrat"/>
          <w:b/>
          <w:sz w:val="20"/>
          <w:szCs w:val="20"/>
        </w:rPr>
        <w:t>……………………………………………………………………………………………83</w:t>
      </w:r>
    </w:p>
    <w:p w14:paraId="4FB8B82D" w14:textId="15C0A85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Pr>
          <w:rFonts w:ascii="Montserrat" w:hAnsi="Montserrat"/>
          <w:b/>
          <w:sz w:val="20"/>
          <w:szCs w:val="20"/>
        </w:rPr>
        <w:t>), O CONCEPTOS INCLUIDOS EN ÉST…………………………………………………………………………………………………………………………………………..</w:t>
      </w:r>
      <w:r w:rsidRPr="00774AE2">
        <w:rPr>
          <w:rFonts w:ascii="Montserrat" w:hAnsi="Montserrat"/>
          <w:b/>
          <w:sz w:val="20"/>
          <w:szCs w:val="20"/>
        </w:rPr>
        <w:t>….83</w:t>
      </w:r>
    </w:p>
    <w:p w14:paraId="7C7E8610" w14:textId="6A794E31"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Pr>
          <w:rFonts w:ascii="Montserrat" w:hAnsi="Montserrat"/>
          <w:b/>
          <w:sz w:val="20"/>
          <w:szCs w:val="20"/>
        </w:rPr>
        <w:t>……………………………………………….</w:t>
      </w:r>
      <w:r w:rsidRPr="00774AE2">
        <w:rPr>
          <w:rFonts w:ascii="Montserrat" w:hAnsi="Montserrat"/>
          <w:b/>
          <w:sz w:val="20"/>
          <w:szCs w:val="20"/>
        </w:rPr>
        <w:t>………84</w:t>
      </w:r>
    </w:p>
    <w:p w14:paraId="1CEA0D59" w14:textId="793028B9"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Pr>
          <w:rFonts w:ascii="Montserrat" w:hAnsi="Montserrat"/>
          <w:b/>
          <w:sz w:val="20"/>
          <w:szCs w:val="20"/>
        </w:rPr>
        <w:t>…………………………</w:t>
      </w:r>
      <w:r w:rsidRPr="00774AE2">
        <w:rPr>
          <w:rFonts w:ascii="Montserrat" w:hAnsi="Montserrat"/>
          <w:b/>
          <w:sz w:val="20"/>
          <w:szCs w:val="20"/>
        </w:rPr>
        <w:t>……………………………………………………………………………………84</w:t>
      </w:r>
    </w:p>
    <w:p w14:paraId="5A0EDAC9" w14:textId="10C66A1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Pr>
          <w:rFonts w:ascii="Montserrat" w:hAnsi="Montserrat"/>
          <w:b/>
          <w:sz w:val="20"/>
          <w:szCs w:val="20"/>
        </w:rPr>
        <w:t>……………………………………..</w:t>
      </w:r>
      <w:r w:rsidRPr="00774AE2">
        <w:rPr>
          <w:rFonts w:ascii="Montserrat" w:hAnsi="Montserrat"/>
          <w:b/>
          <w:sz w:val="20"/>
          <w:szCs w:val="20"/>
        </w:rPr>
        <w:t>……………………………………………………85</w:t>
      </w:r>
    </w:p>
    <w:p w14:paraId="06EC277E" w14:textId="52D350D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13. PROTOCOLO DE ACTUACIÓN EN MATERIA DE CONTRATACIONES PÚBLICAS Y OTORGAMIENTO Y PRÓRROGA DE LICENCIAS, PERMISOS, AUTORIZACIONES Y CONCESIONES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85</w:t>
      </w:r>
    </w:p>
    <w:p w14:paraId="2CB3B16A" w14:textId="612D7F55"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………………………………….……………87</w:t>
      </w:r>
    </w:p>
    <w:p w14:paraId="04AA0288" w14:textId="4382437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 PMR…………………………………………………………………</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88</w:t>
      </w:r>
    </w:p>
    <w:p w14:paraId="092FD8C7" w14:textId="5C6D260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  MANIFESTACIÓN DE</w:t>
      </w:r>
      <w:r w:rsidR="00D87D86">
        <w:rPr>
          <w:rFonts w:ascii="Montserrat" w:hAnsi="Montserrat"/>
          <w:sz w:val="20"/>
          <w:szCs w:val="20"/>
        </w:rPr>
        <w:t xml:space="preserve"> INTERÉS EN PARTICIPAR EN LA ADJUDICA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…………89</w:t>
      </w:r>
    </w:p>
    <w:p w14:paraId="0B9BF4B5" w14:textId="0E5DE0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Pr>
          <w:rFonts w:ascii="Montserrat" w:hAnsi="Montserrat"/>
          <w:sz w:val="20"/>
          <w:szCs w:val="20"/>
        </w:rPr>
        <w:t>.</w:t>
      </w:r>
      <w:r w:rsidRPr="0020199F">
        <w:rPr>
          <w:rFonts w:ascii="Montserrat" w:hAnsi="Montserrat"/>
          <w:sz w:val="20"/>
          <w:szCs w:val="20"/>
        </w:rPr>
        <w:t>………………90</w:t>
      </w:r>
    </w:p>
    <w:p w14:paraId="79076FE2" w14:textId="40AEC4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IV  MODELO DE CONVENIO DE PARTICIPACIÓN CONJUNTA………………………………………………91</w:t>
      </w:r>
    </w:p>
    <w:p w14:paraId="2D5C30C8" w14:textId="284F4A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Pr>
          <w:rFonts w:ascii="Montserrat" w:hAnsi="Montserrat"/>
          <w:sz w:val="20"/>
          <w:szCs w:val="20"/>
        </w:rPr>
        <w:t>.</w:t>
      </w:r>
      <w:r w:rsidRPr="0020199F">
        <w:rPr>
          <w:rFonts w:ascii="Montserrat" w:hAnsi="Montserrat"/>
          <w:sz w:val="20"/>
          <w:szCs w:val="20"/>
        </w:rPr>
        <w:t>95</w:t>
      </w:r>
    </w:p>
    <w:p w14:paraId="44C82FEA" w14:textId="0AC5664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  MANIFIESTO DE NACIONALIDAD MEXICANA………………………………………………………………………96</w:t>
      </w:r>
    </w:p>
    <w:p w14:paraId="4EE2F3E1" w14:textId="52C1B44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D87D86">
        <w:rPr>
          <w:rFonts w:ascii="Montserrat" w:hAnsi="Montserrat"/>
          <w:sz w:val="20"/>
          <w:szCs w:val="20"/>
        </w:rPr>
        <w:t>……..</w:t>
      </w:r>
      <w:r w:rsidRPr="0020199F">
        <w:rPr>
          <w:rFonts w:ascii="Montserrat" w:hAnsi="Montserrat"/>
          <w:sz w:val="20"/>
          <w:szCs w:val="20"/>
        </w:rPr>
        <w:t>……………………………………………………98</w:t>
      </w:r>
    </w:p>
    <w:p w14:paraId="73B2F0B4" w14:textId="04185D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LAASSP……………………………………………………………………………………………………………………………………………………………………100</w:t>
      </w:r>
    </w:p>
    <w:p w14:paraId="32C90DCC" w14:textId="28F2D68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IX DECLARACIÓN DE INTEGRIDAD………………………………………………………………………………………………</w:t>
      </w:r>
      <w:r>
        <w:rPr>
          <w:rFonts w:ascii="Montserrat" w:hAnsi="Montserrat"/>
          <w:sz w:val="20"/>
          <w:szCs w:val="20"/>
        </w:rPr>
        <w:t>…</w:t>
      </w:r>
      <w:r w:rsidRPr="0020199F">
        <w:rPr>
          <w:rFonts w:ascii="Montserrat" w:hAnsi="Montserrat"/>
          <w:sz w:val="20"/>
          <w:szCs w:val="20"/>
        </w:rPr>
        <w:t>101</w:t>
      </w:r>
    </w:p>
    <w:p w14:paraId="66230DDE" w14:textId="2E4ABD5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  PROPUESTA ECONÓMICA……………………………………………………………………………………………………………102</w:t>
      </w:r>
    </w:p>
    <w:p w14:paraId="69D7F7C8" w14:textId="4AF471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Pr>
          <w:rFonts w:ascii="Montserrat" w:hAnsi="Montserrat"/>
          <w:sz w:val="20"/>
          <w:szCs w:val="20"/>
        </w:rPr>
        <w:t>S Y MEDIANAS EMPRESAS (MIPYMES)</w:t>
      </w:r>
      <w:r w:rsidR="00D87D86">
        <w:rPr>
          <w:rFonts w:ascii="Montserrat" w:hAnsi="Montserrat"/>
          <w:sz w:val="20"/>
          <w:szCs w:val="20"/>
        </w:rPr>
        <w:t>……………………………………………………………………………………………………………………………………………………………….1</w:t>
      </w:r>
      <w:r w:rsidRPr="0020199F">
        <w:rPr>
          <w:rFonts w:ascii="Montserrat" w:hAnsi="Montserrat"/>
          <w:sz w:val="20"/>
          <w:szCs w:val="20"/>
        </w:rPr>
        <w:t>03</w:t>
      </w:r>
    </w:p>
    <w:p w14:paraId="1D499058" w14:textId="642CCDC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 INFORMACIÓN RESERVADA Y CONFIDENCIAL…………………………………………………………………105</w:t>
      </w:r>
    </w:p>
    <w:p w14:paraId="2A334DE5" w14:textId="25DEE71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XIII  NOTA OCDE………………………………………………………………………………………………………………………………………106</w:t>
      </w:r>
    </w:p>
    <w:p w14:paraId="0D402070" w14:textId="6F3F2B6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ECONÓMICA…………………………………………………………………………………………………………………………………………………………109</w:t>
      </w:r>
    </w:p>
    <w:p w14:paraId="70291EC8" w14:textId="32103CD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sz w:val="20"/>
          <w:szCs w:val="20"/>
        </w:rPr>
        <w:t>..</w:t>
      </w:r>
      <w:r w:rsidRPr="0020199F">
        <w:rPr>
          <w:rFonts w:ascii="Montserrat" w:hAnsi="Montserrat"/>
          <w:sz w:val="20"/>
          <w:szCs w:val="20"/>
        </w:rPr>
        <w:t>…………………112</w:t>
      </w:r>
    </w:p>
    <w:p w14:paraId="748EE466" w14:textId="3208DBD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  RELACIÓN DE ENTREGA DE DOCUMENTACIÓN………………………………………………………………113</w:t>
      </w:r>
    </w:p>
    <w:p w14:paraId="28DD261A" w14:textId="603802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D87D86">
        <w:rPr>
          <w:rFonts w:ascii="Montserrat" w:hAnsi="Montserrat"/>
          <w:sz w:val="20"/>
          <w:szCs w:val="20"/>
        </w:rPr>
        <w:t>……………………………………………………………………………………………………………………………………</w:t>
      </w:r>
      <w:r w:rsidRPr="0020199F">
        <w:rPr>
          <w:rFonts w:ascii="Montserrat" w:hAnsi="Montserrat"/>
          <w:sz w:val="20"/>
          <w:szCs w:val="20"/>
        </w:rPr>
        <w:t>……………117</w:t>
      </w:r>
    </w:p>
    <w:p w14:paraId="470B6F76" w14:textId="48C6078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XVIII  AUTORIZACIÓN PARA CONSULTAR SU OPINIÓN DE  CUMPLIMIENTO (32-D) ANTE EL IMSS……………………………………………………………………………………………………………………………</w:t>
      </w:r>
      <w:r w:rsidR="00D87D86">
        <w:rPr>
          <w:rFonts w:ascii="Montserrat" w:hAnsi="Montserrat"/>
          <w:sz w:val="20"/>
          <w:szCs w:val="20"/>
        </w:rPr>
        <w:t>,,,</w:t>
      </w:r>
      <w:r w:rsidRPr="0020199F">
        <w:rPr>
          <w:rFonts w:ascii="Montserrat" w:hAnsi="Montserrat"/>
          <w:sz w:val="20"/>
          <w:szCs w:val="20"/>
        </w:rPr>
        <w:t>…………………………120</w:t>
      </w:r>
    </w:p>
    <w:p w14:paraId="1CBFEEAA" w14:textId="1B8067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ESPECIALIZADAS…………………………………………………………………………………………………………………………………………………121</w:t>
      </w:r>
    </w:p>
    <w:p w14:paraId="0A33BFB6"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XX DOCUMENTACIÓN ADJUNTA PROPORCIONA</w:t>
      </w:r>
      <w:r>
        <w:rPr>
          <w:rFonts w:ascii="Montserrat" w:hAnsi="Montserrat"/>
          <w:sz w:val="20"/>
          <w:szCs w:val="20"/>
        </w:rPr>
        <w:t xml:space="preserve">DA POR LA DIVISIÓN DE CONTRATOS </w:t>
      </w:r>
      <w:r w:rsidRPr="0020199F">
        <w:rPr>
          <w:rFonts w:ascii="Montserrat" w:hAnsi="Montserrat"/>
          <w:sz w:val="20"/>
          <w:szCs w:val="20"/>
        </w:rPr>
        <w:t>122</w:t>
      </w:r>
    </w:p>
    <w:p w14:paraId="7E4E5552" w14:textId="20750202" w:rsidR="00744578" w:rsidRDefault="00744578" w:rsidP="00744578">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TÉCNICA………………………………………123</w:t>
      </w:r>
    </w:p>
    <w:p w14:paraId="04C77D17" w14:textId="77777777" w:rsidR="00744578" w:rsidRDefault="00744578" w:rsidP="00744578">
      <w:pPr>
        <w:rPr>
          <w:rFonts w:ascii="Montserrat" w:hAnsi="Montserrat" w:cs="Arial"/>
          <w:b/>
          <w:sz w:val="20"/>
          <w:szCs w:val="20"/>
        </w:rPr>
      </w:pPr>
    </w:p>
    <w:p w14:paraId="1E2C3170" w14:textId="77777777" w:rsidR="00744578" w:rsidRDefault="00744578" w:rsidP="00744578">
      <w:pPr>
        <w:rPr>
          <w:rFonts w:ascii="Montserrat" w:hAnsi="Montserrat" w:cs="Arial"/>
          <w:b/>
          <w:sz w:val="20"/>
          <w:szCs w:val="20"/>
        </w:rPr>
      </w:pPr>
    </w:p>
    <w:p w14:paraId="121D7708" w14:textId="77777777" w:rsidR="00744578" w:rsidRDefault="00744578" w:rsidP="00744578">
      <w:pPr>
        <w:rPr>
          <w:rFonts w:ascii="Montserrat" w:hAnsi="Montserrat" w:cs="Arial"/>
          <w:b/>
          <w:sz w:val="20"/>
          <w:szCs w:val="20"/>
        </w:rPr>
      </w:pPr>
    </w:p>
    <w:p w14:paraId="0F6C2A4D" w14:textId="77777777" w:rsidR="00744578" w:rsidRDefault="00744578" w:rsidP="00744578">
      <w:pPr>
        <w:rPr>
          <w:rFonts w:ascii="Montserrat" w:hAnsi="Montserrat" w:cs="Arial"/>
          <w:b/>
          <w:sz w:val="20"/>
          <w:szCs w:val="20"/>
        </w:rPr>
      </w:pPr>
    </w:p>
    <w:p w14:paraId="03FAFD1A" w14:textId="77777777" w:rsidR="00744578" w:rsidRPr="00D87D86" w:rsidRDefault="00744578" w:rsidP="00744578">
      <w:pPr>
        <w:pStyle w:val="Ttulo1"/>
        <w:spacing w:before="0"/>
        <w:ind w:left="432" w:right="49" w:hanging="432"/>
        <w:rPr>
          <w:rFonts w:ascii="Montserrat" w:hAnsi="Montserrat" w:cs="Arial"/>
          <w:b/>
          <w:color w:val="000000" w:themeColor="text1"/>
          <w:sz w:val="19"/>
          <w:szCs w:val="19"/>
        </w:rPr>
      </w:pPr>
      <w:bookmarkStart w:id="21" w:name="_Toc99120274"/>
      <w:r w:rsidRPr="00D87D86">
        <w:rPr>
          <w:rFonts w:ascii="Montserrat" w:hAnsi="Montserrat" w:cs="Arial"/>
          <w:b/>
          <w:color w:val="000000" w:themeColor="text1"/>
          <w:sz w:val="19"/>
          <w:szCs w:val="19"/>
        </w:rPr>
        <w:lastRenderedPageBreak/>
        <w:t>GLOSARIO DE TÉRMINOS</w:t>
      </w:r>
      <w:bookmarkEnd w:id="21"/>
    </w:p>
    <w:p w14:paraId="4ECC77CE" w14:textId="77777777" w:rsidR="00744578" w:rsidRPr="00445349" w:rsidRDefault="00744578" w:rsidP="00744578">
      <w:pPr>
        <w:suppressAutoHyphens/>
        <w:ind w:right="49"/>
        <w:jc w:val="center"/>
        <w:rPr>
          <w:rFonts w:ascii="Montserrat" w:eastAsia="Times New Roman" w:hAnsi="Montserrat" w:cs="Arial"/>
          <w:b/>
          <w:bCs/>
          <w:sz w:val="20"/>
          <w:szCs w:val="20"/>
          <w:lang w:val="es-ES" w:eastAsia="ar-SA"/>
        </w:rPr>
      </w:pPr>
    </w:p>
    <w:p w14:paraId="151CFDDE" w14:textId="77777777" w:rsidR="00744578" w:rsidRPr="00445349" w:rsidRDefault="00744578" w:rsidP="00744578">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443F3EF" w14:textId="77777777" w:rsidR="00744578" w:rsidRPr="00445349" w:rsidRDefault="00744578" w:rsidP="00744578">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0DF1D9D7"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123EC18F" w14:textId="77777777" w:rsidR="00744578" w:rsidRPr="00D26C7A" w:rsidRDefault="00744578" w:rsidP="00744578">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0C94441F"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2F062371" w14:textId="77777777" w:rsidR="00744578" w:rsidRPr="003B5617"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98A7926" w14:textId="77777777" w:rsidR="00744578" w:rsidRPr="003B5617" w:rsidRDefault="00744578" w:rsidP="00744578">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70566B23" w14:textId="77777777" w:rsidR="00744578" w:rsidRPr="00727F4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3E5910BB"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79E3A8E0"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DD29C8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03CAAF8C"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11BD478F" w14:textId="77777777" w:rsidR="00744578" w:rsidRPr="00D26C7A" w:rsidRDefault="00744578" w:rsidP="00744578">
      <w:pPr>
        <w:pStyle w:val="Prrafodelista"/>
        <w:rPr>
          <w:rFonts w:ascii="Montserrat" w:eastAsia="Calibri" w:hAnsi="Montserrat" w:cstheme="minorHAnsi"/>
          <w:iCs/>
          <w:noProof/>
          <w:sz w:val="20"/>
          <w:szCs w:val="20"/>
          <w:highlight w:val="yellow"/>
        </w:rPr>
      </w:pPr>
    </w:p>
    <w:p w14:paraId="256EE72F" w14:textId="77777777" w:rsidR="00744578" w:rsidRDefault="00744578" w:rsidP="00744578">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2AA7AC53"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7D8AB31B" w14:textId="77777777" w:rsidR="00744578" w:rsidRPr="00D26C7A"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4D061389" w14:textId="77777777" w:rsidR="00744578" w:rsidRPr="00445349"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7D284B01" w14:textId="77777777" w:rsidR="00744578" w:rsidRPr="00445349" w:rsidRDefault="00744578" w:rsidP="00744578">
      <w:pPr>
        <w:pStyle w:val="Prrafodelista"/>
        <w:ind w:left="0" w:right="-234"/>
        <w:rPr>
          <w:rFonts w:ascii="Montserrat" w:eastAsia="Calibri" w:hAnsi="Montserrat" w:cstheme="minorHAnsi"/>
          <w:iCs/>
          <w:noProof/>
          <w:sz w:val="20"/>
          <w:szCs w:val="20"/>
        </w:rPr>
      </w:pPr>
    </w:p>
    <w:p w14:paraId="0DD25635" w14:textId="67F907F6"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00AB0C9D" w:rsidRPr="00357360">
          <w:rPr>
            <w:rFonts w:ascii="Montserrat" w:hAnsi="Montserrat" w:cs="Arial"/>
            <w:color w:val="0000FF"/>
            <w:sz w:val="20"/>
            <w:szCs w:val="20"/>
            <w:u w:val="single"/>
          </w:rPr>
          <w:t>https://upcp-compranet.hacienda.gob.mx/</w:t>
        </w:r>
        <w:r w:rsidR="00AB0C9D" w:rsidRPr="00A970BA">
          <w:rPr>
            <w:rFonts w:ascii="Montserrat" w:hAnsi="Montserrat" w:cs="Arial"/>
            <w:color w:val="0000FF"/>
            <w:sz w:val="20"/>
            <w:szCs w:val="20"/>
            <w:u w:val="single"/>
          </w:rPr>
          <w:t>.</w:t>
        </w:r>
      </w:hyperlink>
    </w:p>
    <w:p w14:paraId="5941F802"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rPr>
      </w:pPr>
    </w:p>
    <w:p w14:paraId="52D44CE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359619A6"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eastAsia="es-MX"/>
        </w:rPr>
      </w:pPr>
    </w:p>
    <w:p w14:paraId="5A62BAD6"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8A6932A" w14:textId="77777777" w:rsidR="00744578" w:rsidRPr="00445349" w:rsidRDefault="00744578" w:rsidP="00744578">
      <w:pPr>
        <w:pStyle w:val="Prrafodelista"/>
        <w:rPr>
          <w:rFonts w:ascii="Montserrat" w:eastAsia="Calibri" w:hAnsi="Montserrat" w:cstheme="minorHAnsi"/>
          <w:b/>
          <w:noProof/>
          <w:sz w:val="20"/>
          <w:szCs w:val="20"/>
        </w:rPr>
      </w:pPr>
    </w:p>
    <w:p w14:paraId="4968698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5A64860"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3351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26DA129D"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08E90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4BDF8848"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97BFF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0504FCE9"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67275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2F5D5DB8" w14:textId="77777777" w:rsidR="00744578" w:rsidRPr="00445349" w:rsidRDefault="00744578" w:rsidP="00744578">
      <w:pPr>
        <w:pStyle w:val="Prrafodelista"/>
        <w:rPr>
          <w:rFonts w:ascii="Montserrat" w:eastAsia="Calibri" w:hAnsi="Montserrat" w:cstheme="minorHAnsi"/>
          <w:noProof/>
          <w:sz w:val="20"/>
          <w:szCs w:val="20"/>
        </w:rPr>
      </w:pPr>
    </w:p>
    <w:p w14:paraId="2BE13443"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99EAEB3"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7A10A5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58170C50"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07404F4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492F0893"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C68D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4C926EF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8B7A72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2893C667"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482F2B5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549EA53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534E51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39450FA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7635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36FF06FC" w14:textId="77777777" w:rsidR="00744578" w:rsidRPr="00445349" w:rsidRDefault="00744578" w:rsidP="00744578">
      <w:pPr>
        <w:pStyle w:val="Prrafodelista"/>
        <w:widowControl w:val="0"/>
        <w:ind w:left="0" w:right="-234"/>
        <w:jc w:val="both"/>
        <w:rPr>
          <w:rFonts w:ascii="Montserrat" w:eastAsia="Calibri" w:hAnsi="Montserrat" w:cstheme="minorHAnsi"/>
          <w:noProof/>
          <w:sz w:val="20"/>
          <w:szCs w:val="20"/>
        </w:rPr>
      </w:pPr>
    </w:p>
    <w:p w14:paraId="70BBB52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C20AD0B"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3C9B7B2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3D06042"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C099CB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77CD0E8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0B38E9D"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5372E5CA"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9E65E8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15C573AE"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2F39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7470B4F" w14:textId="77777777" w:rsidR="00744578" w:rsidRPr="00445349" w:rsidRDefault="00744578" w:rsidP="00744578">
      <w:pPr>
        <w:pStyle w:val="Prrafodelista"/>
        <w:rPr>
          <w:rFonts w:ascii="Montserrat" w:eastAsia="Calibri" w:hAnsi="Montserrat" w:cstheme="minorHAnsi"/>
          <w:b/>
          <w:noProof/>
          <w:sz w:val="20"/>
          <w:szCs w:val="20"/>
        </w:rPr>
      </w:pPr>
    </w:p>
    <w:p w14:paraId="2B89D59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61D4511B" w14:textId="77777777" w:rsidR="00744578" w:rsidRPr="00445349" w:rsidRDefault="00744578" w:rsidP="00744578">
      <w:pPr>
        <w:pStyle w:val="Prrafodelista"/>
        <w:rPr>
          <w:rFonts w:ascii="Montserrat" w:eastAsia="Calibri" w:hAnsi="Montserrat" w:cstheme="minorHAnsi"/>
          <w:noProof/>
          <w:sz w:val="20"/>
          <w:szCs w:val="20"/>
        </w:rPr>
      </w:pPr>
    </w:p>
    <w:p w14:paraId="293862A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32EA04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EC88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4D75944F" w14:textId="77777777" w:rsidR="00744578" w:rsidRPr="00445349" w:rsidRDefault="00744578" w:rsidP="00744578">
      <w:pPr>
        <w:pStyle w:val="Prrafodelista"/>
        <w:rPr>
          <w:rFonts w:ascii="Montserrat" w:eastAsia="Calibri" w:hAnsi="Montserrat" w:cstheme="minorHAnsi"/>
          <w:b/>
          <w:noProof/>
          <w:sz w:val="20"/>
          <w:szCs w:val="20"/>
        </w:rPr>
      </w:pPr>
    </w:p>
    <w:p w14:paraId="32C77B0F"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29C8B88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45CEB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BCB93F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5BF72A7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3424EDA0"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07BCD72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297170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5B97A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9D4A992" w14:textId="77777777" w:rsidR="00744578" w:rsidRPr="00445349" w:rsidRDefault="00744578" w:rsidP="00744578">
      <w:pPr>
        <w:pStyle w:val="Prrafodelista"/>
        <w:widowControl w:val="0"/>
        <w:ind w:left="0" w:right="-234"/>
        <w:jc w:val="both"/>
        <w:rPr>
          <w:rFonts w:ascii="Montserrat" w:eastAsia="Calibri" w:hAnsi="Montserrat" w:cstheme="minorHAnsi"/>
          <w:b/>
          <w:noProof/>
          <w:sz w:val="20"/>
          <w:szCs w:val="20"/>
        </w:rPr>
      </w:pPr>
    </w:p>
    <w:p w14:paraId="2E7A14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1C797FAF" w14:textId="77777777" w:rsidR="00744578" w:rsidRPr="00445349" w:rsidRDefault="00744578" w:rsidP="00744578">
      <w:pPr>
        <w:pStyle w:val="Prrafodelista"/>
        <w:ind w:left="0" w:right="-234"/>
        <w:rPr>
          <w:rFonts w:ascii="Montserrat" w:eastAsia="Calibri" w:hAnsi="Montserrat" w:cstheme="minorHAnsi"/>
          <w:b/>
          <w:bCs/>
          <w:noProof/>
          <w:sz w:val="20"/>
          <w:szCs w:val="20"/>
        </w:rPr>
      </w:pPr>
    </w:p>
    <w:p w14:paraId="7C240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E7FF4C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5DDE82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3C40A31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6BE881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2677E48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086C06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2C90BD9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7C6E35C"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40D2A85"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82511F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12E64C1"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DC130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4D4033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48C0383"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4A6F8AB6"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342944F4" w14:textId="77777777" w:rsidR="00744578" w:rsidRPr="00DE6F27" w:rsidRDefault="00744578" w:rsidP="00744578">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439F8EE2" w14:textId="77777777" w:rsidR="00744578" w:rsidRDefault="00744578" w:rsidP="00744578">
      <w:pPr>
        <w:rPr>
          <w:rFonts w:ascii="Montserrat" w:hAnsi="Montserrat" w:cs="Arial"/>
          <w:b/>
          <w:sz w:val="20"/>
          <w:szCs w:val="20"/>
        </w:rPr>
      </w:pPr>
    </w:p>
    <w:p w14:paraId="3E090B2A" w14:textId="1ABDE4A6" w:rsidR="00744578" w:rsidRPr="00C75FD1"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2" w:name="_Toc367205732"/>
      <w:bookmarkStart w:id="23" w:name="_Toc99120275"/>
      <w:r w:rsidRPr="00C75FD1">
        <w:rPr>
          <w:rFonts w:ascii="Montserrat" w:hAnsi="Montserrat" w:cs="Arial"/>
          <w:b/>
          <w:color w:val="000000" w:themeColor="text1"/>
          <w:sz w:val="20"/>
          <w:szCs w:val="20"/>
        </w:rPr>
        <w:t>DATOS GENERALES DE IDENTIFICACIÓN DE LA</w:t>
      </w:r>
      <w:r w:rsidR="001A26D1">
        <w:rPr>
          <w:rFonts w:ascii="Montserrat" w:hAnsi="Montserrat" w:cs="Arial"/>
          <w:b/>
          <w:color w:val="000000" w:themeColor="text1"/>
          <w:sz w:val="20"/>
          <w:szCs w:val="20"/>
        </w:rPr>
        <w:t xml:space="preserve"> ADJUDICACION DIRECTA</w:t>
      </w:r>
      <w:r w:rsidRPr="00C75FD1">
        <w:rPr>
          <w:rFonts w:ascii="Montserrat" w:hAnsi="Montserrat" w:cs="Arial"/>
          <w:b/>
          <w:color w:val="000000" w:themeColor="text1"/>
          <w:sz w:val="20"/>
          <w:szCs w:val="20"/>
        </w:rPr>
        <w:t>.</w:t>
      </w:r>
      <w:bookmarkEnd w:id="22"/>
      <w:bookmarkEnd w:id="23"/>
    </w:p>
    <w:p w14:paraId="7BFE1A21" w14:textId="77777777" w:rsidR="00744578" w:rsidRPr="00C75FD1" w:rsidRDefault="00744578" w:rsidP="00744578">
      <w:pPr>
        <w:rPr>
          <w:rFonts w:ascii="Montserrat" w:hAnsi="Montserrat"/>
          <w:color w:val="000000" w:themeColor="text1"/>
          <w:sz w:val="20"/>
          <w:szCs w:val="20"/>
          <w:lang w:eastAsia="ar-SA"/>
        </w:rPr>
      </w:pPr>
    </w:p>
    <w:p w14:paraId="5E3D55F4"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24" w:name="_Toc99120276"/>
      <w:bookmarkStart w:id="25" w:name="_Toc367205733"/>
      <w:r w:rsidRPr="00445349">
        <w:rPr>
          <w:rFonts w:ascii="Montserrat" w:hAnsi="Montserrat"/>
          <w:i/>
          <w:sz w:val="20"/>
        </w:rPr>
        <w:t>Datos generales de identificación.</w:t>
      </w:r>
      <w:bookmarkEnd w:id="24"/>
    </w:p>
    <w:p w14:paraId="7217561E" w14:textId="77777777" w:rsidR="00744578" w:rsidRPr="00445349" w:rsidRDefault="00744578" w:rsidP="00744578">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744578" w:rsidRPr="00445349" w14:paraId="06CEE1AB" w14:textId="77777777" w:rsidTr="002F32C7">
        <w:trPr>
          <w:trHeight w:val="482"/>
          <w:jc w:val="center"/>
        </w:trPr>
        <w:tc>
          <w:tcPr>
            <w:tcW w:w="1456" w:type="pct"/>
          </w:tcPr>
          <w:bookmarkEnd w:id="25"/>
          <w:p w14:paraId="044FACFF" w14:textId="77777777" w:rsidR="00744578" w:rsidRPr="00445349" w:rsidRDefault="00744578" w:rsidP="002F32C7">
            <w:pPr>
              <w:ind w:right="49"/>
              <w:jc w:val="both"/>
              <w:rPr>
                <w:rFonts w:ascii="Montserrat" w:hAnsi="Montserrat" w:cs="Arial"/>
                <w:b/>
              </w:rPr>
            </w:pPr>
            <w:r w:rsidRPr="00445349">
              <w:rPr>
                <w:rFonts w:ascii="Montserrat" w:hAnsi="Montserrat" w:cs="Arial"/>
                <w:b/>
              </w:rPr>
              <w:t>Entidad convocante:</w:t>
            </w:r>
          </w:p>
        </w:tc>
        <w:tc>
          <w:tcPr>
            <w:tcW w:w="3544" w:type="pct"/>
          </w:tcPr>
          <w:p w14:paraId="7FAC5BEB" w14:textId="77777777" w:rsidR="00744578" w:rsidRPr="00445349" w:rsidRDefault="00744578" w:rsidP="002F32C7">
            <w:pPr>
              <w:ind w:right="49"/>
              <w:jc w:val="both"/>
              <w:rPr>
                <w:rFonts w:ascii="Montserrat" w:hAnsi="Montserrat" w:cs="Arial"/>
              </w:rPr>
            </w:pPr>
            <w:r w:rsidRPr="00445349">
              <w:rPr>
                <w:rFonts w:ascii="Montserrat" w:hAnsi="Montserrat" w:cs="Arial"/>
              </w:rPr>
              <w:t>Instituto Mexicano del Seguro Social.</w:t>
            </w:r>
          </w:p>
          <w:p w14:paraId="124F49CC" w14:textId="77777777" w:rsidR="00744578" w:rsidRPr="00445349" w:rsidRDefault="00744578" w:rsidP="002F32C7">
            <w:pPr>
              <w:ind w:right="49"/>
              <w:jc w:val="both"/>
              <w:rPr>
                <w:rFonts w:ascii="Montserrat" w:hAnsi="Montserrat" w:cs="Arial"/>
              </w:rPr>
            </w:pPr>
          </w:p>
        </w:tc>
      </w:tr>
      <w:tr w:rsidR="00744578" w:rsidRPr="00445349" w14:paraId="7FEEDEFA" w14:textId="77777777" w:rsidTr="002F32C7">
        <w:trPr>
          <w:trHeight w:val="823"/>
          <w:jc w:val="center"/>
        </w:trPr>
        <w:tc>
          <w:tcPr>
            <w:tcW w:w="1456" w:type="pct"/>
          </w:tcPr>
          <w:p w14:paraId="49B40655" w14:textId="77777777" w:rsidR="00744578" w:rsidRPr="00445349" w:rsidRDefault="00744578" w:rsidP="002F32C7">
            <w:pPr>
              <w:ind w:right="49"/>
              <w:jc w:val="both"/>
              <w:rPr>
                <w:rFonts w:ascii="Montserrat" w:hAnsi="Montserrat" w:cs="Arial"/>
                <w:b/>
              </w:rPr>
            </w:pPr>
            <w:bookmarkStart w:id="26" w:name="_Toc428352174"/>
            <w:bookmarkStart w:id="27" w:name="_Toc428352788"/>
            <w:bookmarkStart w:id="28" w:name="_Toc428355179"/>
            <w:bookmarkStart w:id="29" w:name="_Toc428360164"/>
            <w:bookmarkStart w:id="30" w:name="_Toc428378483"/>
            <w:r w:rsidRPr="00445349">
              <w:rPr>
                <w:rFonts w:ascii="Montserrat" w:hAnsi="Montserrat" w:cs="Arial"/>
                <w:b/>
              </w:rPr>
              <w:t xml:space="preserve">Área </w:t>
            </w:r>
            <w:bookmarkEnd w:id="26"/>
            <w:bookmarkEnd w:id="27"/>
            <w:bookmarkEnd w:id="28"/>
            <w:bookmarkEnd w:id="29"/>
            <w:bookmarkEnd w:id="30"/>
            <w:r w:rsidRPr="00445349">
              <w:rPr>
                <w:rFonts w:ascii="Montserrat" w:hAnsi="Montserrat" w:cs="Arial"/>
                <w:b/>
              </w:rPr>
              <w:t>contratante:</w:t>
            </w:r>
          </w:p>
        </w:tc>
        <w:tc>
          <w:tcPr>
            <w:tcW w:w="3544" w:type="pct"/>
          </w:tcPr>
          <w:p w14:paraId="1A63C0F9" w14:textId="77777777" w:rsidR="00744578" w:rsidRPr="00C75FD1" w:rsidRDefault="00744578" w:rsidP="002F32C7">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744578" w:rsidRPr="00445349" w14:paraId="3786C057" w14:textId="77777777" w:rsidTr="002F32C7">
        <w:trPr>
          <w:trHeight w:val="482"/>
          <w:jc w:val="center"/>
        </w:trPr>
        <w:tc>
          <w:tcPr>
            <w:tcW w:w="1456" w:type="pct"/>
          </w:tcPr>
          <w:p w14:paraId="09ED2AD0"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Requirente</w:t>
            </w:r>
          </w:p>
        </w:tc>
        <w:tc>
          <w:tcPr>
            <w:tcW w:w="3544" w:type="pct"/>
          </w:tcPr>
          <w:p w14:paraId="6A902921" w14:textId="77777777" w:rsidR="00744578" w:rsidRPr="00C75FD1" w:rsidRDefault="00744578" w:rsidP="002F32C7">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744578" w:rsidRPr="00AE5938" w14:paraId="7F6529B6" w14:textId="77777777" w:rsidTr="002F32C7">
        <w:trPr>
          <w:trHeight w:val="482"/>
          <w:jc w:val="center"/>
        </w:trPr>
        <w:tc>
          <w:tcPr>
            <w:tcW w:w="1456" w:type="pct"/>
          </w:tcPr>
          <w:p w14:paraId="478D8BEB"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Técnica</w:t>
            </w:r>
          </w:p>
        </w:tc>
        <w:tc>
          <w:tcPr>
            <w:tcW w:w="3544" w:type="pct"/>
          </w:tcPr>
          <w:p w14:paraId="1C3D86B2" w14:textId="77777777" w:rsidR="00744578" w:rsidRPr="00C75FD1" w:rsidRDefault="00744578" w:rsidP="002F32C7">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744578" w:rsidRPr="00445349" w14:paraId="64C7C1A9" w14:textId="77777777" w:rsidTr="002F32C7">
        <w:trPr>
          <w:trHeight w:val="482"/>
          <w:jc w:val="center"/>
        </w:trPr>
        <w:tc>
          <w:tcPr>
            <w:tcW w:w="1456" w:type="pct"/>
          </w:tcPr>
          <w:p w14:paraId="66FE1D28" w14:textId="77777777" w:rsidR="00744578" w:rsidRPr="00445349" w:rsidRDefault="00744578" w:rsidP="002F32C7">
            <w:pPr>
              <w:ind w:right="49"/>
              <w:jc w:val="both"/>
              <w:rPr>
                <w:rFonts w:ascii="Montserrat" w:hAnsi="Montserrat" w:cs="Arial"/>
                <w:b/>
              </w:rPr>
            </w:pPr>
            <w:bookmarkStart w:id="31" w:name="_Toc428352176"/>
            <w:bookmarkStart w:id="32" w:name="_Toc428352790"/>
            <w:bookmarkStart w:id="33" w:name="_Toc428355181"/>
            <w:bookmarkStart w:id="34" w:name="_Toc428360166"/>
            <w:bookmarkStart w:id="35" w:name="_Toc428378485"/>
            <w:r w:rsidRPr="00445349">
              <w:rPr>
                <w:rFonts w:ascii="Montserrat" w:hAnsi="Montserrat" w:cs="Arial"/>
                <w:b/>
              </w:rPr>
              <w:t>Domicilio:</w:t>
            </w:r>
            <w:bookmarkEnd w:id="31"/>
            <w:bookmarkEnd w:id="32"/>
            <w:bookmarkEnd w:id="33"/>
            <w:bookmarkEnd w:id="34"/>
            <w:bookmarkEnd w:id="35"/>
          </w:p>
        </w:tc>
        <w:tc>
          <w:tcPr>
            <w:tcW w:w="3544" w:type="pct"/>
          </w:tcPr>
          <w:p w14:paraId="3DB1730E" w14:textId="77777777" w:rsidR="00744578" w:rsidRPr="00C75FD1" w:rsidRDefault="00744578" w:rsidP="002F32C7">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5B97ACA9" w14:textId="77777777" w:rsidR="00744578" w:rsidRPr="00C75FD1" w:rsidRDefault="00744578" w:rsidP="002F32C7">
            <w:pPr>
              <w:ind w:right="49"/>
              <w:jc w:val="both"/>
              <w:rPr>
                <w:rFonts w:ascii="Montserrat" w:hAnsi="Montserrat" w:cs="Arial"/>
                <w:sz w:val="20"/>
                <w:szCs w:val="20"/>
              </w:rPr>
            </w:pPr>
          </w:p>
        </w:tc>
      </w:tr>
    </w:tbl>
    <w:p w14:paraId="5E5D4A4F" w14:textId="77777777" w:rsidR="00744578" w:rsidRPr="00445349" w:rsidRDefault="00744578" w:rsidP="00744578">
      <w:pPr>
        <w:ind w:right="49"/>
        <w:jc w:val="both"/>
        <w:rPr>
          <w:rFonts w:ascii="Montserrat" w:hAnsi="Montserrat"/>
          <w:sz w:val="20"/>
          <w:szCs w:val="20"/>
          <w:lang w:eastAsia="ar-SA"/>
        </w:rPr>
      </w:pPr>
      <w:bookmarkStart w:id="36" w:name="_Toc367205734"/>
    </w:p>
    <w:p w14:paraId="3BF89157" w14:textId="780E7299" w:rsidR="00744578" w:rsidRPr="00445349" w:rsidRDefault="00AB0C9D"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37" w:name="_Toc99120277"/>
      <w:r>
        <w:rPr>
          <w:rFonts w:ascii="Montserrat" w:hAnsi="Montserrat"/>
          <w:i/>
          <w:sz w:val="20"/>
        </w:rPr>
        <w:t>Medio que utilizará la Adjudica</w:t>
      </w:r>
      <w:r w:rsidR="00744578" w:rsidRPr="00445349">
        <w:rPr>
          <w:rFonts w:ascii="Montserrat" w:hAnsi="Montserrat"/>
          <w:i/>
          <w:sz w:val="20"/>
        </w:rPr>
        <w:t xml:space="preserve">ción </w:t>
      </w:r>
      <w:r>
        <w:rPr>
          <w:rFonts w:ascii="Montserrat" w:hAnsi="Montserrat"/>
          <w:i/>
          <w:sz w:val="20"/>
        </w:rPr>
        <w:t>direct</w:t>
      </w:r>
      <w:r w:rsidR="00744578" w:rsidRPr="00445349">
        <w:rPr>
          <w:rFonts w:ascii="Montserrat" w:hAnsi="Montserrat"/>
          <w:i/>
          <w:sz w:val="20"/>
        </w:rPr>
        <w:t>a y carácter</w:t>
      </w:r>
      <w:bookmarkEnd w:id="36"/>
      <w:r w:rsidR="00744578" w:rsidRPr="00445349">
        <w:rPr>
          <w:rFonts w:ascii="Montserrat" w:hAnsi="Montserrat"/>
          <w:i/>
          <w:sz w:val="20"/>
        </w:rPr>
        <w:t xml:space="preserve"> de la misma.</w:t>
      </w:r>
      <w:bookmarkEnd w:id="37"/>
    </w:p>
    <w:p w14:paraId="49EC8BE0" w14:textId="77777777" w:rsidR="00744578" w:rsidRPr="00445349" w:rsidRDefault="00744578" w:rsidP="00744578">
      <w:pPr>
        <w:ind w:right="49"/>
        <w:jc w:val="both"/>
        <w:rPr>
          <w:rFonts w:ascii="Montserrat" w:hAnsi="Montserrat"/>
          <w:sz w:val="20"/>
          <w:szCs w:val="20"/>
          <w:lang w:eastAsia="ar-SA"/>
        </w:rPr>
      </w:pPr>
      <w:bookmarkStart w:id="38" w:name="_Toc8304254"/>
      <w:bookmarkStart w:id="39" w:name="_Toc367205737"/>
    </w:p>
    <w:bookmarkEnd w:id="38"/>
    <w:p w14:paraId="12BEDEFA" w14:textId="4E2F9142" w:rsidR="00744578" w:rsidRPr="00445349" w:rsidRDefault="00744578" w:rsidP="00744578">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00AB0C9D">
        <w:rPr>
          <w:rFonts w:ascii="Montserrat" w:hAnsi="Montserrat" w:cs="Arial"/>
          <w:b/>
          <w:sz w:val="20"/>
          <w:szCs w:val="20"/>
        </w:rPr>
        <w:t>Electrónica</w:t>
      </w:r>
      <w:r w:rsidRPr="00CF18F9">
        <w:rPr>
          <w:rFonts w:ascii="Montserrat" w:hAnsi="Montserrat" w:cs="Arial"/>
          <w:sz w:val="20"/>
          <w:szCs w:val="20"/>
        </w:rPr>
        <w:t xml:space="preserve">, por lo cual los participantes podrán participar en forma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7C68E3">
        <w:rPr>
          <w:rFonts w:ascii="Montserrat" w:hAnsi="Montserrat" w:cs="Arial"/>
          <w:b/>
          <w:sz w:val="20"/>
          <w:szCs w:val="20"/>
        </w:rPr>
        <w:t>I</w:t>
      </w:r>
      <w:r w:rsidRPr="00CF18F9">
        <w:rPr>
          <w:rFonts w:ascii="Montserrat" w:hAnsi="Montserrat" w:cs="Arial"/>
          <w:sz w:val="20"/>
          <w:szCs w:val="20"/>
        </w:rPr>
        <w:t xml:space="preserve"> de la LAASSP.</w:t>
      </w:r>
    </w:p>
    <w:p w14:paraId="3F7CE50D" w14:textId="77777777" w:rsidR="00744578" w:rsidRPr="00445349" w:rsidRDefault="00744578" w:rsidP="00744578">
      <w:pPr>
        <w:jc w:val="both"/>
        <w:rPr>
          <w:rFonts w:ascii="Montserrat" w:eastAsia="Batang" w:hAnsi="Montserrat" w:cs="Arial"/>
          <w:sz w:val="20"/>
          <w:szCs w:val="20"/>
        </w:rPr>
      </w:pPr>
    </w:p>
    <w:p w14:paraId="356C0175" w14:textId="35CB10BB"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AB0C9D">
        <w:rPr>
          <w:rFonts w:ascii="Montserrat" w:hAnsi="Montserrat" w:cs="Arial"/>
          <w:b/>
          <w:sz w:val="20"/>
          <w:szCs w:val="20"/>
          <w:lang w:val="es-ES"/>
        </w:rPr>
        <w:t>I</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0B80C843" w14:textId="77777777" w:rsidR="00744578" w:rsidRPr="00445349" w:rsidRDefault="00744578" w:rsidP="00744578">
      <w:pPr>
        <w:jc w:val="both"/>
        <w:rPr>
          <w:rFonts w:ascii="Montserrat" w:hAnsi="Montserrat" w:cs="Arial"/>
          <w:sz w:val="20"/>
          <w:szCs w:val="20"/>
          <w:lang w:val="es-ES"/>
        </w:rPr>
      </w:pPr>
    </w:p>
    <w:p w14:paraId="668F7540" w14:textId="11588A04"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0" w:name="_Toc99120278"/>
      <w:r w:rsidRPr="00445349">
        <w:rPr>
          <w:rFonts w:ascii="Montserrat" w:hAnsi="Montserrat"/>
          <w:i/>
          <w:sz w:val="20"/>
        </w:rPr>
        <w:t xml:space="preserve">Número de identificación de la convocatoria a la </w:t>
      </w:r>
      <w:r w:rsidR="00AB0C9D">
        <w:rPr>
          <w:rFonts w:ascii="Montserrat" w:hAnsi="Montserrat"/>
          <w:i/>
          <w:sz w:val="20"/>
        </w:rPr>
        <w:t>Adjudica</w:t>
      </w:r>
      <w:r w:rsidR="00AB0C9D" w:rsidRPr="00445349">
        <w:rPr>
          <w:rFonts w:ascii="Montserrat" w:hAnsi="Montserrat"/>
          <w:i/>
          <w:sz w:val="20"/>
        </w:rPr>
        <w:t xml:space="preserve">ción </w:t>
      </w:r>
      <w:r w:rsidR="00AB0C9D">
        <w:rPr>
          <w:rFonts w:ascii="Montserrat" w:hAnsi="Montserrat"/>
          <w:i/>
          <w:sz w:val="20"/>
        </w:rPr>
        <w:t>direct</w:t>
      </w:r>
      <w:r w:rsidR="00AB0C9D" w:rsidRPr="00445349">
        <w:rPr>
          <w:rFonts w:ascii="Montserrat" w:hAnsi="Montserrat"/>
          <w:i/>
          <w:sz w:val="20"/>
        </w:rPr>
        <w:t xml:space="preserve">a </w:t>
      </w:r>
      <w:r w:rsidRPr="00445349">
        <w:rPr>
          <w:rFonts w:ascii="Montserrat" w:hAnsi="Montserrat"/>
          <w:i/>
          <w:sz w:val="20"/>
        </w:rPr>
        <w:t>asignado por CompraNet.</w:t>
      </w:r>
      <w:bookmarkEnd w:id="40"/>
      <w:r w:rsidRPr="00445349">
        <w:rPr>
          <w:rFonts w:ascii="Montserrat" w:hAnsi="Montserrat"/>
          <w:i/>
          <w:sz w:val="20"/>
        </w:rPr>
        <w:t xml:space="preserve"> </w:t>
      </w:r>
    </w:p>
    <w:p w14:paraId="2891F9F5" w14:textId="77777777" w:rsidR="00744578" w:rsidRPr="00445349" w:rsidRDefault="00744578" w:rsidP="00744578">
      <w:pPr>
        <w:ind w:right="49"/>
        <w:jc w:val="both"/>
        <w:rPr>
          <w:rFonts w:ascii="Montserrat" w:hAnsi="Montserrat" w:cs="Arial"/>
          <w:sz w:val="20"/>
          <w:szCs w:val="20"/>
        </w:rPr>
      </w:pPr>
    </w:p>
    <w:p w14:paraId="032F0074"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Pr>
          <w:rFonts w:ascii="Montserrat" w:hAnsi="Montserrat" w:cs="Arial"/>
          <w:sz w:val="20"/>
          <w:szCs w:val="20"/>
        </w:rPr>
        <w:t>le asignara un número</w:t>
      </w:r>
      <w:r w:rsidRPr="003066E8">
        <w:rPr>
          <w:rFonts w:ascii="Montserrat" w:hAnsi="Montserrat" w:cs="Arial"/>
          <w:sz w:val="20"/>
          <w:szCs w:val="20"/>
        </w:rPr>
        <w:t>.</w:t>
      </w:r>
    </w:p>
    <w:p w14:paraId="3D310A74" w14:textId="77777777" w:rsidR="00744578" w:rsidRPr="00445349" w:rsidRDefault="00744578" w:rsidP="00744578">
      <w:pPr>
        <w:ind w:right="49"/>
        <w:jc w:val="both"/>
        <w:rPr>
          <w:rFonts w:ascii="Montserrat" w:hAnsi="Montserrat" w:cs="Arial"/>
          <w:sz w:val="20"/>
          <w:szCs w:val="20"/>
        </w:rPr>
      </w:pPr>
    </w:p>
    <w:p w14:paraId="1D6AD35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1" w:name="_Toc99120279"/>
      <w:r w:rsidRPr="00445349">
        <w:rPr>
          <w:rFonts w:ascii="Montserrat" w:hAnsi="Montserrat"/>
          <w:i/>
          <w:sz w:val="20"/>
        </w:rPr>
        <w:t>Vigencia de la prestación del servicio.</w:t>
      </w:r>
      <w:bookmarkEnd w:id="41"/>
    </w:p>
    <w:p w14:paraId="263AA139" w14:textId="77777777" w:rsidR="00744578" w:rsidRPr="00445349" w:rsidRDefault="00744578" w:rsidP="00744578">
      <w:pPr>
        <w:rPr>
          <w:rFonts w:ascii="Montserrat" w:hAnsi="Montserrat"/>
          <w:sz w:val="20"/>
          <w:szCs w:val="20"/>
          <w:lang w:eastAsia="ar-SA"/>
        </w:rPr>
      </w:pPr>
    </w:p>
    <w:p w14:paraId="3247E1C6" w14:textId="35164D76" w:rsidR="00744578" w:rsidRPr="00C44D07" w:rsidRDefault="00744578" w:rsidP="00744578">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C2631D">
        <w:rPr>
          <w:rFonts w:ascii="Montserrat" w:hAnsi="Montserrat"/>
          <w:b/>
          <w:sz w:val="20"/>
          <w:szCs w:val="20"/>
          <w:lang w:eastAsia="ar-SA"/>
        </w:rPr>
        <w:t>13</w:t>
      </w:r>
      <w:r w:rsidRPr="00DB3AD0">
        <w:rPr>
          <w:rFonts w:ascii="Montserrat" w:hAnsi="Montserrat"/>
          <w:b/>
          <w:sz w:val="20"/>
          <w:szCs w:val="20"/>
          <w:lang w:eastAsia="ar-SA"/>
        </w:rPr>
        <w:t xml:space="preserve"> de </w:t>
      </w:r>
      <w:r w:rsidR="00C2631D">
        <w:rPr>
          <w:rFonts w:ascii="Montserrat" w:hAnsi="Montserrat"/>
          <w:b/>
          <w:sz w:val="20"/>
          <w:szCs w:val="20"/>
          <w:lang w:eastAsia="ar-SA"/>
        </w:rPr>
        <w:t>Septiembre</w:t>
      </w:r>
      <w:r w:rsidRPr="00DB3AD0">
        <w:rPr>
          <w:rFonts w:ascii="Montserrat" w:hAnsi="Montserrat"/>
          <w:b/>
          <w:sz w:val="20"/>
          <w:szCs w:val="20"/>
          <w:lang w:eastAsia="ar-SA"/>
        </w:rPr>
        <w:t xml:space="preserve"> y hasta el </w:t>
      </w:r>
      <w:r w:rsidR="000F7262">
        <w:rPr>
          <w:rFonts w:ascii="Montserrat" w:hAnsi="Montserrat"/>
          <w:b/>
          <w:sz w:val="20"/>
          <w:szCs w:val="20"/>
          <w:lang w:eastAsia="ar-SA"/>
        </w:rPr>
        <w:t>3</w:t>
      </w:r>
      <w:r w:rsidR="00C2631D">
        <w:rPr>
          <w:rFonts w:ascii="Montserrat" w:hAnsi="Montserrat"/>
          <w:b/>
          <w:sz w:val="20"/>
          <w:szCs w:val="20"/>
          <w:lang w:eastAsia="ar-SA"/>
        </w:rPr>
        <w:t>0</w:t>
      </w:r>
      <w:r w:rsidRPr="00DB3AD0">
        <w:rPr>
          <w:rFonts w:ascii="Montserrat" w:hAnsi="Montserrat"/>
          <w:b/>
          <w:sz w:val="20"/>
          <w:szCs w:val="20"/>
          <w:lang w:eastAsia="ar-SA"/>
        </w:rPr>
        <w:t xml:space="preserve"> de </w:t>
      </w:r>
      <w:r w:rsidR="00C2631D">
        <w:rPr>
          <w:rFonts w:ascii="Montserrat" w:hAnsi="Montserrat"/>
          <w:b/>
          <w:sz w:val="20"/>
          <w:szCs w:val="20"/>
          <w:lang w:eastAsia="ar-SA"/>
        </w:rPr>
        <w:t>Noviembre</w:t>
      </w:r>
      <w:r w:rsidRPr="00DB3AD0">
        <w:rPr>
          <w:rFonts w:ascii="Montserrat" w:hAnsi="Montserrat"/>
          <w:b/>
          <w:sz w:val="20"/>
          <w:szCs w:val="20"/>
          <w:lang w:eastAsia="ar-SA"/>
        </w:rPr>
        <w:t xml:space="preserve"> del 202</w:t>
      </w:r>
      <w:r>
        <w:rPr>
          <w:rFonts w:ascii="Montserrat" w:hAnsi="Montserrat"/>
          <w:b/>
          <w:sz w:val="20"/>
          <w:szCs w:val="20"/>
          <w:lang w:eastAsia="ar-SA"/>
        </w:rPr>
        <w:t xml:space="preserve">4, </w:t>
      </w:r>
      <w:r>
        <w:rPr>
          <w:rFonts w:ascii="Montserrat" w:hAnsi="Montserrat"/>
          <w:sz w:val="20"/>
          <w:szCs w:val="20"/>
          <w:lang w:eastAsia="ar-SA"/>
        </w:rPr>
        <w:t xml:space="preserve">con una tolerancia para la puesta en marcha y operación del servicio a más tardar el día </w:t>
      </w:r>
      <w:r w:rsidR="00C2631D">
        <w:rPr>
          <w:rFonts w:ascii="Montserrat" w:hAnsi="Montserrat"/>
          <w:b/>
          <w:sz w:val="20"/>
          <w:szCs w:val="20"/>
          <w:lang w:eastAsia="ar-SA"/>
        </w:rPr>
        <w:t>13</w:t>
      </w:r>
      <w:r w:rsidRPr="00DB3AD0">
        <w:rPr>
          <w:rFonts w:ascii="Montserrat" w:hAnsi="Montserrat"/>
          <w:b/>
          <w:sz w:val="20"/>
          <w:szCs w:val="20"/>
          <w:lang w:eastAsia="ar-SA"/>
        </w:rPr>
        <w:t xml:space="preserve"> de </w:t>
      </w:r>
      <w:r w:rsidR="00C2631D">
        <w:rPr>
          <w:rFonts w:ascii="Montserrat" w:hAnsi="Montserrat"/>
          <w:b/>
          <w:sz w:val="20"/>
          <w:szCs w:val="20"/>
          <w:lang w:eastAsia="ar-SA"/>
        </w:rPr>
        <w:t>Septiembre</w:t>
      </w:r>
      <w:r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Pr>
          <w:rFonts w:ascii="Montserrat" w:hAnsi="Montserrat"/>
          <w:b/>
          <w:sz w:val="20"/>
          <w:szCs w:val="20"/>
          <w:lang w:eastAsia="ar-SA"/>
        </w:rPr>
        <w:t>4</w:t>
      </w:r>
      <w:r w:rsidRPr="00C44D07">
        <w:rPr>
          <w:rFonts w:ascii="Montserrat" w:hAnsi="Montserrat"/>
          <w:b/>
          <w:sz w:val="20"/>
          <w:szCs w:val="20"/>
          <w:lang w:eastAsia="ar-SA"/>
        </w:rPr>
        <w:t>.</w:t>
      </w:r>
    </w:p>
    <w:p w14:paraId="0AAD2926" w14:textId="77777777" w:rsidR="00744578" w:rsidRPr="00445349" w:rsidRDefault="00744578" w:rsidP="00744578">
      <w:pPr>
        <w:jc w:val="both"/>
        <w:rPr>
          <w:rFonts w:ascii="Montserrat" w:hAnsi="Montserrat"/>
          <w:sz w:val="20"/>
          <w:szCs w:val="20"/>
          <w:lang w:eastAsia="ar-SA"/>
        </w:rPr>
      </w:pPr>
    </w:p>
    <w:p w14:paraId="30103D78" w14:textId="6006247D"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00C2631D">
        <w:rPr>
          <w:rFonts w:ascii="Montserrat" w:hAnsi="Montserrat"/>
          <w:b/>
          <w:sz w:val="20"/>
          <w:szCs w:val="20"/>
          <w:lang w:eastAsia="ar-SA"/>
        </w:rPr>
        <w:t>13</w:t>
      </w:r>
      <w:r w:rsidR="00C2631D" w:rsidRPr="00DB3AD0">
        <w:rPr>
          <w:rFonts w:ascii="Montserrat" w:hAnsi="Montserrat"/>
          <w:b/>
          <w:sz w:val="20"/>
          <w:szCs w:val="20"/>
          <w:lang w:eastAsia="ar-SA"/>
        </w:rPr>
        <w:t xml:space="preserve"> de </w:t>
      </w:r>
      <w:r w:rsidR="00C2631D">
        <w:rPr>
          <w:rFonts w:ascii="Montserrat" w:hAnsi="Montserrat"/>
          <w:b/>
          <w:sz w:val="20"/>
          <w:szCs w:val="20"/>
          <w:lang w:eastAsia="ar-SA"/>
        </w:rPr>
        <w:t>Septiembre</w:t>
      </w:r>
      <w:r w:rsidR="00C2631D" w:rsidRPr="00DB3AD0">
        <w:rPr>
          <w:rFonts w:ascii="Montserrat" w:hAnsi="Montserrat"/>
          <w:b/>
          <w:sz w:val="20"/>
          <w:szCs w:val="20"/>
          <w:lang w:eastAsia="ar-SA"/>
        </w:rPr>
        <w:t xml:space="preserve"> y hasta el </w:t>
      </w:r>
      <w:r w:rsidR="00C2631D">
        <w:rPr>
          <w:rFonts w:ascii="Montserrat" w:hAnsi="Montserrat"/>
          <w:b/>
          <w:sz w:val="20"/>
          <w:szCs w:val="20"/>
          <w:lang w:eastAsia="ar-SA"/>
        </w:rPr>
        <w:t>30</w:t>
      </w:r>
      <w:r w:rsidR="00C2631D" w:rsidRPr="00DB3AD0">
        <w:rPr>
          <w:rFonts w:ascii="Montserrat" w:hAnsi="Montserrat"/>
          <w:b/>
          <w:sz w:val="20"/>
          <w:szCs w:val="20"/>
          <w:lang w:eastAsia="ar-SA"/>
        </w:rPr>
        <w:t xml:space="preserve"> de </w:t>
      </w:r>
      <w:r w:rsidR="00C2631D">
        <w:rPr>
          <w:rFonts w:ascii="Montserrat" w:hAnsi="Montserrat"/>
          <w:b/>
          <w:sz w:val="20"/>
          <w:szCs w:val="20"/>
          <w:lang w:eastAsia="ar-SA"/>
        </w:rPr>
        <w:t>Noviembre</w:t>
      </w:r>
      <w:r w:rsidR="00C2631D" w:rsidRPr="00DB3AD0">
        <w:rPr>
          <w:rFonts w:ascii="Montserrat" w:hAnsi="Montserrat"/>
          <w:b/>
          <w:sz w:val="20"/>
          <w:szCs w:val="20"/>
          <w:lang w:eastAsia="ar-SA"/>
        </w:rPr>
        <w:t xml:space="preserve"> del 202</w:t>
      </w:r>
      <w:r w:rsidR="00C2631D">
        <w:rPr>
          <w:rFonts w:ascii="Montserrat" w:hAnsi="Montserrat"/>
          <w:b/>
          <w:sz w:val="20"/>
          <w:szCs w:val="20"/>
          <w:lang w:eastAsia="ar-SA"/>
        </w:rPr>
        <w:t>4</w:t>
      </w:r>
      <w:r>
        <w:rPr>
          <w:rFonts w:ascii="Montserrat" w:hAnsi="Montserrat"/>
          <w:b/>
          <w:sz w:val="20"/>
          <w:szCs w:val="20"/>
          <w:lang w:eastAsia="ar-SA"/>
        </w:rPr>
        <w:t>.</w:t>
      </w:r>
    </w:p>
    <w:p w14:paraId="7A12F3F1" w14:textId="77777777" w:rsidR="00744578" w:rsidRPr="00445349" w:rsidRDefault="00744578" w:rsidP="00744578">
      <w:pPr>
        <w:jc w:val="both"/>
        <w:rPr>
          <w:rFonts w:ascii="Montserrat" w:hAnsi="Montserrat"/>
          <w:sz w:val="20"/>
          <w:szCs w:val="20"/>
          <w:lang w:eastAsia="ar-SA"/>
        </w:rPr>
      </w:pPr>
    </w:p>
    <w:p w14:paraId="44254C1A" w14:textId="77777777"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proofErr w:type="gramEnd"/>
      <w:r w:rsidRPr="00445349">
        <w:rPr>
          <w:rFonts w:ascii="Montserrat" w:hAnsi="Montserrat"/>
          <w:sz w:val="20"/>
          <w:szCs w:val="20"/>
          <w:lang w:eastAsia="ar-SA"/>
        </w:rPr>
        <w:t xml:space="preserve"> </w:t>
      </w:r>
    </w:p>
    <w:p w14:paraId="65E55C7B" w14:textId="77777777" w:rsidR="00744578" w:rsidRPr="00445349" w:rsidRDefault="00744578" w:rsidP="00744578">
      <w:pPr>
        <w:jc w:val="both"/>
        <w:rPr>
          <w:rFonts w:ascii="Montserrat" w:hAnsi="Montserrat"/>
          <w:sz w:val="20"/>
          <w:szCs w:val="20"/>
          <w:lang w:eastAsia="ar-SA"/>
        </w:rPr>
      </w:pPr>
    </w:p>
    <w:p w14:paraId="2B19CF20"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2" w:name="_Toc99120280"/>
      <w:bookmarkStart w:id="43" w:name="_Toc445203813"/>
      <w:bookmarkEnd w:id="39"/>
      <w:r w:rsidRPr="00445349">
        <w:rPr>
          <w:rFonts w:ascii="Montserrat" w:hAnsi="Montserrat"/>
          <w:i/>
          <w:sz w:val="20"/>
        </w:rPr>
        <w:t>Idioma en el que se presentarán las proposiciones.</w:t>
      </w:r>
      <w:bookmarkEnd w:id="42"/>
      <w:r w:rsidRPr="00445349">
        <w:rPr>
          <w:rFonts w:ascii="Montserrat" w:hAnsi="Montserrat"/>
          <w:i/>
          <w:sz w:val="20"/>
        </w:rPr>
        <w:t xml:space="preserve"> </w:t>
      </w:r>
      <w:bookmarkEnd w:id="43"/>
    </w:p>
    <w:p w14:paraId="182BBC72" w14:textId="77777777" w:rsidR="00744578" w:rsidRPr="00445349" w:rsidRDefault="00744578" w:rsidP="00744578">
      <w:pPr>
        <w:ind w:right="49"/>
        <w:jc w:val="both"/>
        <w:rPr>
          <w:rFonts w:ascii="Montserrat" w:hAnsi="Montserrat" w:cs="Arial"/>
          <w:sz w:val="20"/>
          <w:szCs w:val="20"/>
        </w:rPr>
      </w:pPr>
    </w:p>
    <w:p w14:paraId="60E90F45" w14:textId="5FD300B8"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xml:space="preserve">, los </w:t>
      </w:r>
      <w:r w:rsidR="001A5D9A">
        <w:rPr>
          <w:rFonts w:ascii="Montserrat" w:hAnsi="Montserrat" w:cs="Arial"/>
          <w:sz w:val="20"/>
          <w:szCs w:val="20"/>
        </w:rPr>
        <w:t>p</w:t>
      </w:r>
      <w:r w:rsidRPr="00445349">
        <w:rPr>
          <w:rFonts w:ascii="Montserrat" w:hAnsi="Montserrat" w:cs="Arial"/>
          <w:sz w:val="20"/>
          <w:szCs w:val="20"/>
        </w:rPr>
        <w:t>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67FBAA33" w14:textId="77777777" w:rsidR="00744578" w:rsidRDefault="00744578" w:rsidP="00744578">
      <w:pPr>
        <w:ind w:right="49"/>
        <w:jc w:val="both"/>
        <w:rPr>
          <w:rFonts w:ascii="Montserrat" w:hAnsi="Montserrat" w:cs="Arial"/>
          <w:sz w:val="20"/>
          <w:szCs w:val="20"/>
        </w:rPr>
      </w:pPr>
    </w:p>
    <w:p w14:paraId="3CBD4217"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4" w:name="_Toc367205738"/>
      <w:bookmarkStart w:id="45" w:name="_Toc99120281"/>
      <w:r w:rsidRPr="00445349">
        <w:rPr>
          <w:rFonts w:ascii="Montserrat" w:hAnsi="Montserrat"/>
          <w:i/>
          <w:sz w:val="20"/>
        </w:rPr>
        <w:t>Disponibilidad presupuestaria.</w:t>
      </w:r>
      <w:bookmarkEnd w:id="44"/>
      <w:bookmarkEnd w:id="45"/>
    </w:p>
    <w:p w14:paraId="439D44D9" w14:textId="77777777" w:rsidR="00744578" w:rsidRPr="00445349" w:rsidRDefault="00744578" w:rsidP="00744578">
      <w:pPr>
        <w:jc w:val="both"/>
        <w:rPr>
          <w:rFonts w:ascii="Montserrat" w:hAnsi="Montserrat"/>
          <w:sz w:val="20"/>
          <w:szCs w:val="20"/>
          <w:lang w:eastAsia="ar-SA"/>
        </w:rPr>
      </w:pPr>
    </w:p>
    <w:p w14:paraId="0367002B" w14:textId="5D561478"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Pr>
          <w:rFonts w:ascii="Montserrat" w:hAnsi="Montserrat"/>
          <w:b/>
          <w:sz w:val="20"/>
          <w:szCs w:val="20"/>
          <w:lang w:eastAsia="ar-SA"/>
        </w:rPr>
        <w:t>0</w:t>
      </w:r>
      <w:r w:rsidRPr="00636645">
        <w:rPr>
          <w:rFonts w:ascii="Montserrat" w:hAnsi="Montserrat"/>
          <w:b/>
          <w:sz w:val="20"/>
          <w:szCs w:val="20"/>
          <w:lang w:eastAsia="ar-SA"/>
        </w:rPr>
        <w:t>0</w:t>
      </w:r>
      <w:r w:rsidR="001A26D1">
        <w:rPr>
          <w:rFonts w:ascii="Montserrat" w:hAnsi="Montserrat"/>
          <w:b/>
          <w:sz w:val="20"/>
          <w:szCs w:val="20"/>
          <w:lang w:eastAsia="ar-SA"/>
        </w:rPr>
        <w:t>00</w:t>
      </w:r>
      <w:r w:rsidR="00B17112">
        <w:rPr>
          <w:rFonts w:ascii="Montserrat" w:hAnsi="Montserrat"/>
          <w:b/>
          <w:sz w:val="20"/>
          <w:szCs w:val="20"/>
          <w:lang w:eastAsia="ar-SA"/>
        </w:rPr>
        <w:t>438833</w:t>
      </w:r>
      <w:r w:rsidRPr="00636645">
        <w:rPr>
          <w:rFonts w:ascii="Montserrat" w:hAnsi="Montserrat"/>
          <w:b/>
          <w:sz w:val="20"/>
          <w:szCs w:val="20"/>
          <w:lang w:eastAsia="ar-SA"/>
        </w:rPr>
        <w:t>-202</w:t>
      </w:r>
      <w:r w:rsidR="009C030F">
        <w:rPr>
          <w:rFonts w:ascii="Montserrat" w:hAnsi="Montserrat"/>
          <w:b/>
          <w:sz w:val="20"/>
          <w:szCs w:val="20"/>
          <w:lang w:eastAsia="ar-SA"/>
        </w:rPr>
        <w:t>4</w:t>
      </w:r>
      <w:r w:rsidRPr="00636645">
        <w:rPr>
          <w:rFonts w:ascii="Montserrat" w:hAnsi="Montserrat"/>
          <w:sz w:val="20"/>
          <w:szCs w:val="20"/>
          <w:lang w:eastAsia="ar-SA"/>
        </w:rPr>
        <w:t xml:space="preserve">, de fecha </w:t>
      </w:r>
      <w:r w:rsidR="00B17112">
        <w:rPr>
          <w:rFonts w:ascii="Montserrat" w:hAnsi="Montserrat"/>
          <w:b/>
          <w:sz w:val="20"/>
          <w:szCs w:val="20"/>
          <w:lang w:eastAsia="ar-SA"/>
        </w:rPr>
        <w:t>30</w:t>
      </w:r>
      <w:r w:rsidRPr="00636645">
        <w:rPr>
          <w:rFonts w:ascii="Montserrat" w:hAnsi="Montserrat"/>
          <w:b/>
          <w:sz w:val="20"/>
          <w:szCs w:val="20"/>
          <w:lang w:eastAsia="ar-SA"/>
        </w:rPr>
        <w:t xml:space="preserve"> de </w:t>
      </w:r>
      <w:r w:rsidR="00B17112">
        <w:rPr>
          <w:rFonts w:ascii="Montserrat" w:hAnsi="Montserrat"/>
          <w:b/>
          <w:sz w:val="20"/>
          <w:szCs w:val="20"/>
          <w:lang w:eastAsia="ar-SA"/>
        </w:rPr>
        <w:t>Agosto</w:t>
      </w:r>
      <w:r w:rsidRPr="00636645">
        <w:rPr>
          <w:rFonts w:ascii="Montserrat" w:hAnsi="Montserrat"/>
          <w:b/>
          <w:sz w:val="20"/>
          <w:szCs w:val="20"/>
          <w:lang w:eastAsia="ar-SA"/>
        </w:rPr>
        <w:t xml:space="preserve"> del 202</w:t>
      </w:r>
      <w:r w:rsidR="001A26D1">
        <w:rPr>
          <w:rFonts w:ascii="Montserrat" w:hAnsi="Montserrat"/>
          <w:b/>
          <w:sz w:val="20"/>
          <w:szCs w:val="20"/>
          <w:lang w:eastAsia="ar-SA"/>
        </w:rPr>
        <w:t>4</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217E221A" w14:textId="77777777" w:rsidR="00744578" w:rsidRDefault="00744578" w:rsidP="00744578">
      <w:pPr>
        <w:jc w:val="both"/>
        <w:rPr>
          <w:rFonts w:ascii="Montserrat" w:hAnsi="Montserrat"/>
          <w:sz w:val="20"/>
          <w:szCs w:val="20"/>
          <w:lang w:eastAsia="ar-SA"/>
        </w:rPr>
      </w:pPr>
    </w:p>
    <w:p w14:paraId="7EEF06EC" w14:textId="007D19BA" w:rsidR="00744578" w:rsidRPr="00445349" w:rsidRDefault="00744578" w:rsidP="00744578">
      <w:pPr>
        <w:jc w:val="both"/>
        <w:rPr>
          <w:rFonts w:ascii="Montserrat" w:hAnsi="Montserrat"/>
          <w:b/>
          <w:sz w:val="20"/>
          <w:szCs w:val="20"/>
          <w:lang w:eastAsia="ar-SA"/>
        </w:rPr>
      </w:pPr>
      <w:r>
        <w:rPr>
          <w:rFonts w:ascii="Montserrat" w:hAnsi="Montserrat"/>
          <w:sz w:val="20"/>
          <w:szCs w:val="20"/>
          <w:lang w:eastAsia="ar-SA"/>
        </w:rPr>
        <w:t>El presupuesto definitivo a ejercer está sujeto a la aprobación del Presupuesto de Egresos de la Federación para el Ejercicio Fiscal 202</w:t>
      </w:r>
      <w:r w:rsidR="001A26D1">
        <w:rPr>
          <w:rFonts w:ascii="Montserrat" w:hAnsi="Montserrat"/>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1A5D9A">
        <w:rPr>
          <w:rFonts w:ascii="Montserrat" w:hAnsi="Montserrat"/>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32E996E1" w14:textId="77777777" w:rsidR="00744578" w:rsidRPr="00445349" w:rsidRDefault="00744578" w:rsidP="00744578">
      <w:pPr>
        <w:jc w:val="both"/>
        <w:rPr>
          <w:rFonts w:ascii="Montserrat" w:hAnsi="Montserrat"/>
          <w:sz w:val="20"/>
          <w:szCs w:val="20"/>
          <w:lang w:eastAsia="ar-SA"/>
        </w:rPr>
      </w:pPr>
    </w:p>
    <w:p w14:paraId="464DF50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6" w:name="_Toc99120282"/>
      <w:bookmarkStart w:id="47" w:name="_Toc463002915"/>
      <w:r w:rsidRPr="00445349">
        <w:rPr>
          <w:rFonts w:ascii="Montserrat" w:hAnsi="Montserrat"/>
          <w:i/>
          <w:sz w:val="20"/>
        </w:rPr>
        <w:t>Procedimiento financiado con créditos externos.</w:t>
      </w:r>
      <w:bookmarkEnd w:id="46"/>
    </w:p>
    <w:p w14:paraId="37BEE038" w14:textId="77777777" w:rsidR="00744578" w:rsidRPr="00445349" w:rsidRDefault="00744578" w:rsidP="00744578">
      <w:pPr>
        <w:rPr>
          <w:rFonts w:ascii="Montserrat" w:hAnsi="Montserrat"/>
          <w:sz w:val="20"/>
          <w:szCs w:val="20"/>
          <w:lang w:eastAsia="ar-SA"/>
        </w:rPr>
      </w:pPr>
    </w:p>
    <w:p w14:paraId="30AC9EC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695441B6" w14:textId="77777777" w:rsidR="00744578" w:rsidRPr="00445349" w:rsidRDefault="00744578" w:rsidP="00744578">
      <w:pPr>
        <w:rPr>
          <w:rFonts w:ascii="Montserrat" w:hAnsi="Montserrat"/>
          <w:sz w:val="20"/>
          <w:szCs w:val="20"/>
          <w:lang w:eastAsia="ar-SA"/>
        </w:rPr>
      </w:pPr>
    </w:p>
    <w:p w14:paraId="6069C1E6"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8" w:name="_Toc99120283"/>
      <w:r w:rsidRPr="00445349">
        <w:rPr>
          <w:rFonts w:ascii="Montserrat" w:hAnsi="Montserrat"/>
          <w:i/>
          <w:sz w:val="20"/>
        </w:rPr>
        <w:t>Testigo Social.</w:t>
      </w:r>
      <w:bookmarkEnd w:id="48"/>
    </w:p>
    <w:bookmarkEnd w:id="47"/>
    <w:p w14:paraId="54408C24" w14:textId="77777777" w:rsidR="00744578" w:rsidRPr="00445349" w:rsidRDefault="00744578" w:rsidP="00744578">
      <w:pPr>
        <w:jc w:val="both"/>
        <w:rPr>
          <w:rFonts w:ascii="Montserrat" w:hAnsi="Montserrat"/>
          <w:sz w:val="20"/>
          <w:szCs w:val="20"/>
          <w:lang w:eastAsia="ar-SA"/>
        </w:rPr>
      </w:pPr>
    </w:p>
    <w:p w14:paraId="4B4D1705" w14:textId="77777777" w:rsidR="00744578" w:rsidRDefault="00744578" w:rsidP="00744578">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677901C4" w14:textId="77777777" w:rsidR="00744578" w:rsidRDefault="00744578" w:rsidP="00744578">
      <w:pPr>
        <w:ind w:left="142" w:hanging="142"/>
        <w:jc w:val="both"/>
        <w:rPr>
          <w:rFonts w:ascii="Montserrat" w:hAnsi="Montserrat" w:cs="Arial"/>
          <w:sz w:val="20"/>
          <w:szCs w:val="20"/>
        </w:rPr>
      </w:pPr>
    </w:p>
    <w:p w14:paraId="2845AC13" w14:textId="77777777" w:rsidR="00744578" w:rsidRPr="00501897"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49" w:name="_Toc367205740"/>
      <w:bookmarkStart w:id="50" w:name="_Toc99120284"/>
      <w:r w:rsidRPr="00501897">
        <w:rPr>
          <w:rFonts w:ascii="Montserrat" w:hAnsi="Montserrat" w:cs="Arial"/>
          <w:b/>
          <w:color w:val="000000" w:themeColor="text1"/>
          <w:sz w:val="20"/>
          <w:szCs w:val="20"/>
        </w:rPr>
        <w:t>OBJETO Y ALCANCE</w:t>
      </w:r>
      <w:bookmarkEnd w:id="49"/>
      <w:r w:rsidRPr="00501897">
        <w:rPr>
          <w:rFonts w:ascii="Montserrat" w:hAnsi="Montserrat" w:cs="Arial"/>
          <w:b/>
          <w:color w:val="000000" w:themeColor="text1"/>
          <w:sz w:val="20"/>
          <w:szCs w:val="20"/>
        </w:rPr>
        <w:t xml:space="preserve"> DE LA ADJUDICACIÓN DIRECTA.</w:t>
      </w:r>
      <w:bookmarkEnd w:id="50"/>
    </w:p>
    <w:p w14:paraId="13E70FA6" w14:textId="77777777" w:rsidR="00744578" w:rsidRPr="00ED061B" w:rsidRDefault="00744578" w:rsidP="00744578">
      <w:pPr>
        <w:ind w:right="49"/>
        <w:jc w:val="both"/>
        <w:rPr>
          <w:rFonts w:ascii="Montserrat" w:hAnsi="Montserrat" w:cs="Arial"/>
          <w:color w:val="000000" w:themeColor="text1"/>
          <w:sz w:val="20"/>
          <w:szCs w:val="20"/>
        </w:rPr>
      </w:pPr>
    </w:p>
    <w:p w14:paraId="2250165E"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51" w:name="_Toc99120285"/>
      <w:r w:rsidRPr="00445349">
        <w:rPr>
          <w:rFonts w:ascii="Montserrat" w:hAnsi="Montserrat"/>
          <w:i/>
          <w:sz w:val="20"/>
        </w:rPr>
        <w:t>Objeto de la contratación.</w:t>
      </w:r>
      <w:bookmarkEnd w:id="51"/>
    </w:p>
    <w:p w14:paraId="7576DD6D" w14:textId="77777777" w:rsidR="00744578" w:rsidRPr="00445349" w:rsidRDefault="00744578" w:rsidP="00744578">
      <w:pPr>
        <w:rPr>
          <w:rFonts w:ascii="Montserrat" w:hAnsi="Montserrat"/>
          <w:sz w:val="20"/>
          <w:szCs w:val="20"/>
          <w:lang w:eastAsia="ar-SA"/>
        </w:rPr>
      </w:pPr>
    </w:p>
    <w:p w14:paraId="6C199129" w14:textId="77777777" w:rsidR="00744578" w:rsidRPr="00DA3ED3" w:rsidRDefault="00744578" w:rsidP="00744578">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BE2C7C2" w14:textId="77777777" w:rsidR="00744578" w:rsidRPr="00DA3ED3" w:rsidRDefault="00744578" w:rsidP="00744578">
      <w:pPr>
        <w:jc w:val="both"/>
        <w:rPr>
          <w:rFonts w:ascii="Montserrat" w:hAnsi="Montserrat" w:cs="Arial"/>
          <w:sz w:val="20"/>
          <w:szCs w:val="20"/>
        </w:rPr>
      </w:pPr>
    </w:p>
    <w:p w14:paraId="36162CAD" w14:textId="15FB3255" w:rsidR="00744578" w:rsidRPr="00DA3ED3" w:rsidRDefault="00744578" w:rsidP="00744578">
      <w:pPr>
        <w:pStyle w:val="Textoindependiente"/>
        <w:jc w:val="both"/>
        <w:rPr>
          <w:rFonts w:ascii="Montserrat" w:eastAsiaTheme="minorHAnsi" w:hAnsi="Montserrat" w:cs="Arial"/>
          <w:sz w:val="20"/>
        </w:rPr>
      </w:pPr>
      <w:bookmarkStart w:id="52" w:name="_Toc89703083"/>
      <w:r w:rsidRPr="00DA3ED3">
        <w:rPr>
          <w:rFonts w:ascii="Montserrat" w:eastAsiaTheme="minorHAnsi" w:hAnsi="Montserrat" w:cs="Arial"/>
          <w:sz w:val="20"/>
        </w:rPr>
        <w:t xml:space="preserve">El “Servicio Médico Integral para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que se indica los procedimientos de hemodinamia son: arteriosclerosis, oclusión de vasos por trombos o émbolos, por estenosis, aneurismas, incluidos los de origen congénito y arritmias.</w:t>
      </w:r>
      <w:bookmarkEnd w:id="52"/>
    </w:p>
    <w:p w14:paraId="0BBCC277" w14:textId="77777777" w:rsidR="00744578" w:rsidRPr="00202B52" w:rsidRDefault="00744578" w:rsidP="00744578">
      <w:pPr>
        <w:ind w:right="-1"/>
        <w:jc w:val="both"/>
        <w:rPr>
          <w:rFonts w:ascii="Montserrat Medium" w:hAnsi="Montserrat Medium" w:cs="Arial"/>
          <w:sz w:val="18"/>
          <w:szCs w:val="18"/>
        </w:rPr>
      </w:pPr>
    </w:p>
    <w:p w14:paraId="637D0BFF" w14:textId="77777777" w:rsidR="00744578" w:rsidRPr="00DA3ED3" w:rsidRDefault="00744578" w:rsidP="00744578">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Pr>
          <w:rFonts w:ascii="Montserrat" w:hAnsi="Montserrat" w:cs="Arial"/>
          <w:b/>
          <w:sz w:val="20"/>
          <w:szCs w:val="20"/>
        </w:rPr>
        <w:t>uerimiento</w:t>
      </w:r>
    </w:p>
    <w:p w14:paraId="4F421B64" w14:textId="77777777" w:rsidR="00744578" w:rsidRPr="00445349" w:rsidRDefault="00744578" w:rsidP="00744578">
      <w:pPr>
        <w:jc w:val="both"/>
        <w:rPr>
          <w:rFonts w:ascii="Montserrat" w:hAnsi="Montserrat" w:cs="Arial"/>
          <w:sz w:val="20"/>
          <w:szCs w:val="20"/>
        </w:rPr>
      </w:pPr>
    </w:p>
    <w:p w14:paraId="3621986E" w14:textId="77777777"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rPr>
        <w:t xml:space="preserve">El </w:t>
      </w:r>
      <w:r w:rsidRPr="00DA3ED3">
        <w:rPr>
          <w:rFonts w:ascii="Montserrat" w:hAnsi="Montserrat" w:cs="Arial"/>
          <w:b/>
          <w:sz w:val="20"/>
        </w:rPr>
        <w:t xml:space="preserve">Servicio Médico Integral </w:t>
      </w:r>
      <w:r>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41E18A47" w14:textId="77777777" w:rsidR="00744578" w:rsidRPr="00445349" w:rsidRDefault="00744578" w:rsidP="00744578">
      <w:pPr>
        <w:ind w:right="51"/>
        <w:jc w:val="both"/>
        <w:rPr>
          <w:rFonts w:ascii="Montserrat" w:hAnsi="Montserrat" w:cs="Arial"/>
          <w:sz w:val="20"/>
          <w:szCs w:val="20"/>
        </w:rPr>
      </w:pPr>
    </w:p>
    <w:p w14:paraId="0482A93A"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bookmarkStart w:id="53" w:name="_Toc367205742"/>
      <w:r w:rsidRPr="004658AF">
        <w:rPr>
          <w:rFonts w:ascii="Montserrat" w:hAnsi="Montserrat" w:cs="Arial"/>
          <w:sz w:val="20"/>
          <w:szCs w:val="20"/>
        </w:rPr>
        <w:t xml:space="preserve">Anexo Técnico. </w:t>
      </w:r>
    </w:p>
    <w:p w14:paraId="23A2CAF9"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37516F13"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4A1F03B8"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p>
    <w:p w14:paraId="22DE7F30"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4CC22A01"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4FD252D6"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52C0B9DA"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46A6BF6E"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060AB3A2" w14:textId="77777777" w:rsidR="00744578" w:rsidRPr="00445349" w:rsidRDefault="00744578" w:rsidP="00744578">
      <w:pPr>
        <w:pStyle w:val="Prrafodelista"/>
        <w:ind w:right="51"/>
        <w:jc w:val="both"/>
        <w:rPr>
          <w:rFonts w:ascii="Montserrat" w:hAnsi="Montserrat" w:cs="Arial"/>
          <w:b/>
          <w:sz w:val="20"/>
          <w:szCs w:val="20"/>
        </w:rPr>
      </w:pPr>
    </w:p>
    <w:p w14:paraId="639A0B11" w14:textId="451123E4" w:rsidR="00744578" w:rsidRPr="00445349" w:rsidRDefault="00744578" w:rsidP="00744578">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501897">
        <w:rPr>
          <w:rFonts w:ascii="Montserrat" w:hAnsi="Montserrat" w:cs="Arial"/>
          <w:b/>
          <w:sz w:val="20"/>
          <w:szCs w:val="20"/>
        </w:rPr>
        <w:t>oria del procedimiento de Adjudica</w:t>
      </w:r>
      <w:r w:rsidRPr="00445349">
        <w:rPr>
          <w:rFonts w:ascii="Montserrat" w:hAnsi="Montserrat" w:cs="Arial"/>
          <w:b/>
          <w:sz w:val="20"/>
          <w:szCs w:val="20"/>
        </w:rPr>
        <w:t>ción y en las proposici</w:t>
      </w:r>
      <w:r w:rsidR="00501897">
        <w:rPr>
          <w:rFonts w:ascii="Montserrat" w:hAnsi="Montserrat" w:cs="Arial"/>
          <w:b/>
          <w:sz w:val="20"/>
          <w:szCs w:val="20"/>
        </w:rPr>
        <w:t>ones presentadas por los participan</w:t>
      </w:r>
      <w:r w:rsidRPr="00445349">
        <w:rPr>
          <w:rFonts w:ascii="Montserrat" w:hAnsi="Montserrat" w:cs="Arial"/>
          <w:b/>
          <w:sz w:val="20"/>
          <w:szCs w:val="20"/>
        </w:rPr>
        <w:t>tes no podrán ser negociadas, de conformidad con lo previsto en el séptimo párrafo del artículo 26 de la LAASSP.</w:t>
      </w:r>
    </w:p>
    <w:p w14:paraId="27A77460" w14:textId="77777777" w:rsidR="00744578" w:rsidRPr="00445349" w:rsidRDefault="00744578" w:rsidP="00744578">
      <w:pPr>
        <w:ind w:right="51"/>
        <w:jc w:val="both"/>
        <w:rPr>
          <w:rFonts w:ascii="Montserrat" w:hAnsi="Montserrat" w:cs="Arial"/>
          <w:sz w:val="20"/>
          <w:szCs w:val="20"/>
        </w:rPr>
      </w:pPr>
    </w:p>
    <w:p w14:paraId="5E28619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4" w:name="_Toc99120286"/>
      <w:r w:rsidRPr="00445349">
        <w:rPr>
          <w:rFonts w:ascii="Montserrat" w:hAnsi="Montserrat"/>
          <w:i/>
          <w:sz w:val="20"/>
        </w:rPr>
        <w:t>Agrupación de partidas.</w:t>
      </w:r>
      <w:bookmarkEnd w:id="54"/>
    </w:p>
    <w:p w14:paraId="4E359C9A" w14:textId="77777777" w:rsidR="00744578" w:rsidRPr="00445349" w:rsidRDefault="00744578" w:rsidP="00744578">
      <w:pPr>
        <w:pStyle w:val="Prrafodelista"/>
        <w:ind w:left="0" w:right="51"/>
        <w:jc w:val="both"/>
        <w:rPr>
          <w:rFonts w:ascii="Montserrat" w:hAnsi="Montserrat" w:cs="Arial"/>
          <w:sz w:val="20"/>
          <w:szCs w:val="20"/>
        </w:rPr>
      </w:pPr>
    </w:p>
    <w:p w14:paraId="79C58E3E" w14:textId="77777777" w:rsidR="00744578" w:rsidRPr="004658AF"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2AEED99C" w14:textId="77777777" w:rsidR="00744578" w:rsidRPr="00445349" w:rsidRDefault="00744578" w:rsidP="00744578">
      <w:pPr>
        <w:pStyle w:val="Prrafodelista"/>
        <w:ind w:left="0" w:right="51"/>
        <w:jc w:val="both"/>
        <w:rPr>
          <w:rFonts w:ascii="Montserrat" w:hAnsi="Montserrat" w:cs="Arial"/>
          <w:sz w:val="20"/>
          <w:szCs w:val="20"/>
        </w:rPr>
      </w:pPr>
    </w:p>
    <w:p w14:paraId="281EFD8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5" w:name="_Toc99120287"/>
      <w:r w:rsidRPr="00445349">
        <w:rPr>
          <w:rFonts w:ascii="Montserrat" w:hAnsi="Montserrat"/>
          <w:i/>
          <w:sz w:val="20"/>
        </w:rPr>
        <w:t>Precios Máximos de Referencia.</w:t>
      </w:r>
      <w:bookmarkEnd w:id="55"/>
    </w:p>
    <w:p w14:paraId="47F1054D" w14:textId="77777777" w:rsidR="00744578" w:rsidRPr="00445349" w:rsidRDefault="00744578" w:rsidP="00744578">
      <w:pPr>
        <w:pStyle w:val="Prrafodelista"/>
        <w:ind w:left="0" w:right="51"/>
        <w:jc w:val="both"/>
        <w:rPr>
          <w:rFonts w:ascii="Montserrat" w:hAnsi="Montserrat" w:cs="Arial"/>
          <w:sz w:val="20"/>
          <w:szCs w:val="20"/>
        </w:rPr>
      </w:pPr>
    </w:p>
    <w:p w14:paraId="04652BF9" w14:textId="77777777" w:rsidR="00744578" w:rsidRPr="00445349" w:rsidRDefault="00744578" w:rsidP="00744578">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54B07F" w14:textId="77777777" w:rsidR="00744578" w:rsidRPr="00445349" w:rsidRDefault="00744578" w:rsidP="00744578">
      <w:pPr>
        <w:pStyle w:val="Prrafodelista"/>
        <w:ind w:left="0" w:right="51"/>
        <w:jc w:val="both"/>
        <w:rPr>
          <w:rFonts w:ascii="Montserrat" w:hAnsi="Montserrat" w:cs="Arial"/>
          <w:sz w:val="20"/>
          <w:szCs w:val="20"/>
        </w:rPr>
      </w:pPr>
    </w:p>
    <w:p w14:paraId="2403C517" w14:textId="77777777" w:rsidR="00744578" w:rsidRPr="00445349" w:rsidRDefault="00744578" w:rsidP="001A26D1">
      <w:pPr>
        <w:pStyle w:val="Ttulo2"/>
        <w:keepLines w:val="0"/>
        <w:numPr>
          <w:ilvl w:val="2"/>
          <w:numId w:val="47"/>
        </w:numPr>
        <w:suppressAutoHyphens/>
        <w:spacing w:before="0"/>
        <w:ind w:right="49"/>
        <w:jc w:val="both"/>
        <w:rPr>
          <w:rFonts w:ascii="Montserrat" w:hAnsi="Montserrat"/>
          <w:i/>
          <w:sz w:val="20"/>
        </w:rPr>
      </w:pPr>
      <w:r w:rsidRPr="00445349">
        <w:rPr>
          <w:rFonts w:ascii="Montserrat" w:hAnsi="Montserrat"/>
          <w:i/>
          <w:sz w:val="20"/>
        </w:rPr>
        <w:t xml:space="preserve"> </w:t>
      </w:r>
      <w:bookmarkStart w:id="56" w:name="_Toc99120288"/>
      <w:r w:rsidRPr="00445349">
        <w:rPr>
          <w:rFonts w:ascii="Montserrat" w:hAnsi="Montserrat"/>
          <w:i/>
          <w:sz w:val="20"/>
        </w:rPr>
        <w:t>Precios Fijos.</w:t>
      </w:r>
      <w:bookmarkEnd w:id="56"/>
    </w:p>
    <w:p w14:paraId="3FACCBBD" w14:textId="77777777" w:rsidR="00744578" w:rsidRPr="00445349" w:rsidRDefault="00744578" w:rsidP="00744578">
      <w:pPr>
        <w:pStyle w:val="Prrafodelista"/>
        <w:ind w:left="0" w:right="51"/>
        <w:jc w:val="both"/>
        <w:rPr>
          <w:rFonts w:ascii="Montserrat" w:hAnsi="Montserrat" w:cs="Arial"/>
          <w:sz w:val="20"/>
          <w:szCs w:val="20"/>
        </w:rPr>
      </w:pPr>
    </w:p>
    <w:p w14:paraId="6310D6F8" w14:textId="77777777" w:rsidR="00744578" w:rsidRPr="00445349" w:rsidRDefault="00744578" w:rsidP="00744578">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1813C29C" w14:textId="77777777" w:rsidR="00744578" w:rsidRPr="00445349" w:rsidRDefault="00744578" w:rsidP="00744578">
      <w:pPr>
        <w:pStyle w:val="Prrafodelista"/>
        <w:ind w:left="0" w:right="51"/>
        <w:jc w:val="both"/>
        <w:rPr>
          <w:rFonts w:ascii="Montserrat" w:hAnsi="Montserrat" w:cs="Arial"/>
          <w:sz w:val="20"/>
          <w:szCs w:val="20"/>
        </w:rPr>
      </w:pPr>
    </w:p>
    <w:p w14:paraId="491D9E55" w14:textId="77777777" w:rsidR="00744578" w:rsidRPr="00445349" w:rsidRDefault="00744578" w:rsidP="001A26D1">
      <w:pPr>
        <w:pStyle w:val="Ttulo2"/>
        <w:keepLines w:val="0"/>
        <w:numPr>
          <w:ilvl w:val="1"/>
          <w:numId w:val="23"/>
        </w:numPr>
        <w:suppressAutoHyphens/>
        <w:spacing w:before="0"/>
        <w:ind w:left="0" w:right="49" w:firstLine="0"/>
        <w:jc w:val="both"/>
        <w:rPr>
          <w:rFonts w:ascii="Montserrat" w:hAnsi="Montserrat"/>
          <w:i/>
          <w:sz w:val="20"/>
        </w:rPr>
      </w:pPr>
      <w:bookmarkStart w:id="57" w:name="_Toc424735321"/>
      <w:bookmarkStart w:id="58" w:name="_Toc99120289"/>
      <w:r w:rsidRPr="00445349">
        <w:rPr>
          <w:rFonts w:ascii="Montserrat" w:hAnsi="Montserrat"/>
          <w:i/>
          <w:sz w:val="20"/>
        </w:rPr>
        <w:t>Normas Oficiales Mexicanas, Normas Mexicanas, Internacionales, Referencia o Especificaciones.</w:t>
      </w:r>
      <w:bookmarkEnd w:id="57"/>
      <w:bookmarkEnd w:id="58"/>
      <w:r w:rsidRPr="00445349">
        <w:rPr>
          <w:rFonts w:ascii="Montserrat" w:hAnsi="Montserrat"/>
          <w:i/>
          <w:sz w:val="20"/>
        </w:rPr>
        <w:t xml:space="preserve"> </w:t>
      </w:r>
    </w:p>
    <w:p w14:paraId="104FFD8C" w14:textId="77777777" w:rsidR="00744578" w:rsidRPr="00445349" w:rsidRDefault="00744578" w:rsidP="00744578">
      <w:pPr>
        <w:ind w:right="49"/>
        <w:jc w:val="both"/>
        <w:rPr>
          <w:rFonts w:ascii="Montserrat" w:hAnsi="Montserrat" w:cs="Arial"/>
          <w:sz w:val="20"/>
          <w:szCs w:val="20"/>
          <w:lang w:val="es-ES"/>
        </w:rPr>
      </w:pPr>
    </w:p>
    <w:p w14:paraId="67BE8F17" w14:textId="77777777" w:rsidR="00744578" w:rsidRDefault="00744578" w:rsidP="00744578">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4845E25" w14:textId="77777777" w:rsidR="00744578" w:rsidRDefault="00744578" w:rsidP="00744578">
      <w:pPr>
        <w:ind w:right="49"/>
        <w:jc w:val="both"/>
        <w:rPr>
          <w:rFonts w:ascii="Montserrat" w:hAnsi="Montserrat" w:cs="Calibri"/>
          <w:color w:val="000000" w:themeColor="text1"/>
          <w:sz w:val="20"/>
          <w:szCs w:val="20"/>
        </w:rPr>
      </w:pPr>
    </w:p>
    <w:p w14:paraId="351C5D6D" w14:textId="77777777" w:rsidR="00744578" w:rsidRPr="001A5D9A" w:rsidRDefault="00744578" w:rsidP="00744578">
      <w:pPr>
        <w:pStyle w:val="Textocomentario"/>
        <w:jc w:val="both"/>
        <w:rPr>
          <w:rStyle w:val="Refdecomentario"/>
          <w:rFonts w:ascii="Montserrat" w:hAnsi="Montserrat" w:cs="Calibri"/>
          <w:bCs/>
          <w:sz w:val="20"/>
          <w:szCs w:val="20"/>
          <w:lang w:eastAsia="ar-SA"/>
        </w:rPr>
      </w:pPr>
      <w:bookmarkStart w:id="59" w:name="_Toc424735322"/>
      <w:r w:rsidRPr="001A5D9A">
        <w:rPr>
          <w:rStyle w:val="Refdecomentario"/>
          <w:rFonts w:ascii="Montserrat" w:hAnsi="Montserrat" w:cs="Calibri"/>
          <w:bCs/>
          <w:sz w:val="20"/>
          <w:szCs w:val="20"/>
          <w:lang w:eastAsia="ar-SA"/>
        </w:rPr>
        <w:t xml:space="preserve">El Licitante participante presentará un escrito en forma libre en hoja </w:t>
      </w:r>
      <w:r w:rsidRPr="001A5D9A">
        <w:rPr>
          <w:rFonts w:ascii="Montserrat" w:hAnsi="Montserrat"/>
          <w:sz w:val="20"/>
          <w:szCs w:val="20"/>
        </w:rPr>
        <w:t>debidamente firmado por su representante legal, en el que manifieste</w:t>
      </w:r>
      <w:r w:rsidRPr="001A5D9A">
        <w:rPr>
          <w:rStyle w:val="Refdecomentario"/>
          <w:rFonts w:ascii="Montserrat" w:hAnsi="Montserrat" w:cs="Calibri"/>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C38E9FA" w14:textId="77777777" w:rsidR="00744578" w:rsidRPr="001A5D9A" w:rsidRDefault="00744578" w:rsidP="00744578">
      <w:pPr>
        <w:pStyle w:val="Cuadrculamedia21"/>
        <w:jc w:val="both"/>
        <w:rPr>
          <w:rStyle w:val="Refdecomentario"/>
          <w:rFonts w:ascii="Montserrat" w:eastAsia="Times New Roman" w:hAnsi="Montserrat" w:cs="Calibri"/>
          <w:bCs/>
          <w:sz w:val="20"/>
          <w:szCs w:val="20"/>
          <w:lang w:val="es-MX" w:eastAsia="ar-SA"/>
        </w:rPr>
      </w:pPr>
    </w:p>
    <w:p w14:paraId="4E74EB52"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NOM-045-SSA2-2005, para la vigilancia epidemiológica, prevención y control de las infecciones nosocomiales.</w:t>
      </w:r>
      <w:r w:rsidRPr="001A5D9A">
        <w:rPr>
          <w:rStyle w:val="Refdecomentario"/>
          <w:rFonts w:ascii="Montserrat" w:eastAsia="Times New Roman" w:hAnsi="Montserrat" w:cs="Calibri"/>
          <w:bCs/>
          <w:sz w:val="20"/>
          <w:szCs w:val="20"/>
          <w:lang w:val="es-MX" w:eastAsia="ar-SA"/>
        </w:rPr>
        <w:t xml:space="preserve"> Para lo cual se mantendrán debidamente limpios y esterilizados los equipos a fin de evitar contaminaciones. Con fecha publicada en el DOF 20 noviembre 2009.</w:t>
      </w:r>
    </w:p>
    <w:p w14:paraId="767477E9"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NOM-026-SSA3-2012, para la Práctica de la Cirugía Mayor Ambulatoria</w:t>
      </w:r>
      <w:r w:rsidRPr="001A5D9A">
        <w:rPr>
          <w:rStyle w:val="Refdecomentario"/>
          <w:rFonts w:ascii="Montserrat" w:eastAsia="Times New Roman" w:hAnsi="Montserrat"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6D291EA7"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NOM-040-SSA2-2004, en Materia de Información en Salud.</w:t>
      </w:r>
      <w:r w:rsidRPr="001A5D9A">
        <w:rPr>
          <w:rStyle w:val="Refdecomentario"/>
          <w:rFonts w:ascii="Montserrat" w:eastAsia="Times New Roman" w:hAnsi="Montserrat"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D89D3FE"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NOM-197-SSA1-2000, Infraestructura y Equipamiento de los hospitales y consultorios de atención médica especializada</w:t>
      </w:r>
      <w:r w:rsidRPr="001A5D9A">
        <w:rPr>
          <w:rStyle w:val="Refdecomentario"/>
          <w:rFonts w:ascii="Montserrat" w:eastAsia="Times New Roman" w:hAnsi="Montserrat"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B96A3B3"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NOM-087-ECOL-SSA1-2002, Protección ambiental - Salud ambiental – Residuos peligrosos biológico-infecciosos – Clasificación y especificaciones de manejo</w:t>
      </w:r>
      <w:r w:rsidRPr="001A5D9A">
        <w:rPr>
          <w:rStyle w:val="Refdecomentario"/>
          <w:rFonts w:ascii="Montserrat" w:eastAsia="Times New Roman" w:hAnsi="Montserrat" w:cs="Calibri"/>
          <w:bCs/>
          <w:sz w:val="20"/>
          <w:szCs w:val="20"/>
          <w:lang w:val="es-MX" w:eastAsia="ar-SA"/>
        </w:rPr>
        <w:t>. Con fecha publicada en el DOF de 17 feb. 2003.</w:t>
      </w:r>
    </w:p>
    <w:p w14:paraId="2D12B723" w14:textId="77777777" w:rsidR="00744578" w:rsidRPr="001A5D9A" w:rsidRDefault="00744578" w:rsidP="001A26D1">
      <w:pPr>
        <w:pStyle w:val="Cuadrculamedia21"/>
        <w:numPr>
          <w:ilvl w:val="2"/>
          <w:numId w:val="52"/>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Mexicana NOM-R-025-SCFI-2015 en Igualdad Laboral y No Discriminación,</w:t>
      </w:r>
      <w:r w:rsidRPr="001A5D9A">
        <w:rPr>
          <w:rStyle w:val="Refdecomentario"/>
          <w:rFonts w:ascii="Montserrat" w:eastAsia="Times New Roman" w:hAnsi="Montserrat" w:cs="Calibri"/>
          <w:bCs/>
          <w:sz w:val="20"/>
          <w:szCs w:val="20"/>
          <w:lang w:val="es-MX" w:eastAsia="ar-SA"/>
        </w:rPr>
        <w:t xml:space="preserve"> Con fecha publicada en el DOF 19 de octubre del 2015.</w:t>
      </w:r>
    </w:p>
    <w:p w14:paraId="42087A87" w14:textId="77777777" w:rsidR="00744578" w:rsidRPr="001A5D9A" w:rsidRDefault="00744578" w:rsidP="00744578">
      <w:pPr>
        <w:pStyle w:val="Cuadrculamedia21"/>
        <w:ind w:left="1080"/>
        <w:jc w:val="both"/>
        <w:rPr>
          <w:rStyle w:val="Refdecomentario"/>
          <w:rFonts w:ascii="Montserrat" w:eastAsia="Times New Roman" w:hAnsi="Montserrat" w:cs="Calibri"/>
          <w:bCs/>
          <w:sz w:val="20"/>
          <w:szCs w:val="20"/>
          <w:lang w:val="es-MX" w:eastAsia="ar-SA"/>
        </w:rPr>
      </w:pPr>
    </w:p>
    <w:p w14:paraId="5A516B74" w14:textId="77777777" w:rsidR="00744578" w:rsidRPr="001A5D9A" w:rsidRDefault="00744578" w:rsidP="00744578">
      <w:pPr>
        <w:spacing w:line="276" w:lineRule="auto"/>
        <w:contextualSpacing/>
        <w:jc w:val="both"/>
        <w:rPr>
          <w:rFonts w:ascii="Montserrat" w:hAnsi="Montserrat" w:cs="Calibri"/>
          <w:color w:val="000000" w:themeColor="text1"/>
          <w:sz w:val="20"/>
          <w:szCs w:val="20"/>
        </w:rPr>
      </w:pPr>
      <w:r w:rsidRPr="001A5D9A">
        <w:rPr>
          <w:rStyle w:val="Refdecomentario"/>
          <w:rFonts w:ascii="Montserrat" w:eastAsia="Times New Roman" w:hAnsi="Montserrat" w:cs="Calibri"/>
          <w:bCs/>
          <w:sz w:val="20"/>
          <w:szCs w:val="20"/>
          <w:lang w:eastAsia="ar-SA"/>
        </w:rPr>
        <w:t>El no presentar el escrito con el compromiso, será causal de desechamiento.</w:t>
      </w:r>
    </w:p>
    <w:p w14:paraId="009415E4" w14:textId="77777777" w:rsidR="00744578" w:rsidRPr="001A5D9A" w:rsidRDefault="00744578" w:rsidP="001A5D9A">
      <w:pPr>
        <w:jc w:val="both"/>
        <w:rPr>
          <w:rFonts w:ascii="Montserrat" w:hAnsi="Montserrat" w:cs="Arial"/>
          <w:sz w:val="20"/>
          <w:szCs w:val="20"/>
          <w:highlight w:val="green"/>
        </w:rPr>
      </w:pPr>
    </w:p>
    <w:p w14:paraId="4C1869A6" w14:textId="77777777" w:rsidR="00744578" w:rsidRPr="00501897" w:rsidRDefault="00744578" w:rsidP="00744578">
      <w:pPr>
        <w:ind w:right="49"/>
        <w:jc w:val="both"/>
        <w:rPr>
          <w:rFonts w:ascii="Montserrat" w:hAnsi="Montserrat" w:cs="Calibri"/>
          <w:color w:val="000000" w:themeColor="text1"/>
          <w:sz w:val="20"/>
          <w:szCs w:val="20"/>
        </w:rPr>
      </w:pPr>
      <w:r w:rsidRPr="00501897">
        <w:rPr>
          <w:rFonts w:ascii="Montserrat" w:hAnsi="Montserrat" w:cs="Arial"/>
          <w:sz w:val="20"/>
          <w:szCs w:val="20"/>
        </w:rPr>
        <w:t xml:space="preserve">Cabe señalar que las normas descritas no </w:t>
      </w:r>
      <w:r w:rsidRPr="00501897">
        <w:rPr>
          <w:rFonts w:ascii="Montserrat" w:hAnsi="Montserrat" w:cs="Calibri"/>
          <w:color w:val="000000" w:themeColor="text1"/>
          <w:sz w:val="20"/>
          <w:szCs w:val="20"/>
        </w:rPr>
        <w:t xml:space="preserve">limitan la libre participación; por lo que su </w:t>
      </w:r>
      <w:r w:rsidRPr="00501897">
        <w:rPr>
          <w:rFonts w:ascii="Montserrat" w:hAnsi="Montserrat" w:cs="Arial"/>
          <w:sz w:val="20"/>
          <w:szCs w:val="20"/>
        </w:rPr>
        <w:t xml:space="preserve">cumplimiento se acreditará conforme al apartado </w:t>
      </w:r>
      <w:r w:rsidRPr="00501897">
        <w:rPr>
          <w:rFonts w:ascii="Montserrat" w:hAnsi="Montserrat" w:cs="Arial"/>
          <w:b/>
          <w:sz w:val="20"/>
          <w:szCs w:val="20"/>
          <w:lang w:val="es-ES"/>
        </w:rPr>
        <w:t>4.2.9 del Anexo Términos y Condiciones</w:t>
      </w:r>
      <w:r w:rsidRPr="00501897">
        <w:rPr>
          <w:rFonts w:ascii="Montserrat" w:hAnsi="Montserrat"/>
          <w:sz w:val="20"/>
          <w:szCs w:val="20"/>
          <w:lang w:eastAsia="ar-SA"/>
        </w:rPr>
        <w:t>.</w:t>
      </w:r>
    </w:p>
    <w:p w14:paraId="5F99EA62" w14:textId="77777777" w:rsidR="00744578" w:rsidRPr="00501897" w:rsidRDefault="00744578" w:rsidP="00744578">
      <w:pPr>
        <w:ind w:right="49"/>
        <w:jc w:val="both"/>
        <w:rPr>
          <w:rFonts w:ascii="Montserrat" w:hAnsi="Montserrat" w:cs="Calibri"/>
          <w:color w:val="000000" w:themeColor="text1"/>
          <w:sz w:val="20"/>
          <w:szCs w:val="20"/>
        </w:rPr>
      </w:pPr>
    </w:p>
    <w:p w14:paraId="2EC1982E" w14:textId="77777777" w:rsidR="00744578" w:rsidRPr="00501897" w:rsidRDefault="00744578" w:rsidP="00744578">
      <w:pPr>
        <w:ind w:right="49"/>
        <w:jc w:val="both"/>
        <w:rPr>
          <w:rFonts w:ascii="Montserrat" w:hAnsi="Montserrat" w:cs="Arial"/>
          <w:sz w:val="20"/>
          <w:szCs w:val="20"/>
          <w:lang w:val="es-ES"/>
        </w:rPr>
      </w:pPr>
      <w:r w:rsidRPr="00501897">
        <w:rPr>
          <w:rFonts w:ascii="Montserrat" w:hAnsi="Montserrat" w:cs="Arial"/>
          <w:sz w:val="20"/>
          <w:szCs w:val="20"/>
          <w:lang w:val="es-ES"/>
        </w:rPr>
        <w:t xml:space="preserve">De conformidad con lo previsto en el artículo </w:t>
      </w:r>
      <w:r w:rsidRPr="00501897">
        <w:rPr>
          <w:rFonts w:ascii="Montserrat" w:hAnsi="Montserrat" w:cs="Arial"/>
          <w:b/>
          <w:sz w:val="20"/>
          <w:szCs w:val="20"/>
          <w:lang w:val="es-ES"/>
        </w:rPr>
        <w:t xml:space="preserve">31 </w:t>
      </w:r>
      <w:r w:rsidRPr="00501897">
        <w:rPr>
          <w:rFonts w:ascii="Montserrat" w:hAnsi="Montserrat" w:cs="Arial"/>
          <w:sz w:val="20"/>
          <w:szCs w:val="20"/>
          <w:lang w:val="es-ES"/>
        </w:rPr>
        <w:t xml:space="preserve">del RLAASSP, así como el numeral </w:t>
      </w:r>
      <w:r w:rsidRPr="00501897">
        <w:rPr>
          <w:rFonts w:ascii="Montserrat" w:hAnsi="Montserrat" w:cs="Arial"/>
          <w:b/>
          <w:sz w:val="20"/>
          <w:szCs w:val="20"/>
          <w:lang w:val="es-ES"/>
        </w:rPr>
        <w:t>4.28.4</w:t>
      </w:r>
      <w:r w:rsidRPr="00501897">
        <w:rPr>
          <w:rFonts w:ascii="Montserrat" w:hAnsi="Montserrat" w:cs="Arial"/>
          <w:sz w:val="20"/>
          <w:szCs w:val="20"/>
          <w:lang w:val="es-ES"/>
        </w:rPr>
        <w:t xml:space="preserve"> de las POBALINES vigentes.</w:t>
      </w:r>
    </w:p>
    <w:p w14:paraId="53F7E9BD" w14:textId="77777777" w:rsidR="00744578" w:rsidRPr="00445349" w:rsidRDefault="00744578" w:rsidP="00744578">
      <w:pPr>
        <w:ind w:right="49"/>
        <w:jc w:val="both"/>
        <w:rPr>
          <w:rFonts w:ascii="Montserrat" w:hAnsi="Montserrat" w:cs="Arial"/>
          <w:sz w:val="20"/>
          <w:szCs w:val="20"/>
          <w:lang w:val="es-ES"/>
        </w:rPr>
      </w:pPr>
    </w:p>
    <w:p w14:paraId="68CEC702" w14:textId="77777777" w:rsidR="00744578" w:rsidRPr="00445349" w:rsidRDefault="00744578" w:rsidP="00744578">
      <w:pPr>
        <w:pStyle w:val="Ttulo2"/>
        <w:spacing w:before="0"/>
        <w:ind w:right="49"/>
        <w:jc w:val="both"/>
        <w:rPr>
          <w:rFonts w:ascii="Montserrat" w:hAnsi="Montserrat"/>
          <w:i/>
          <w:sz w:val="20"/>
        </w:rPr>
      </w:pPr>
      <w:bookmarkStart w:id="60" w:name="_Toc99120290"/>
      <w:r w:rsidRPr="00445349">
        <w:rPr>
          <w:rFonts w:ascii="Montserrat" w:hAnsi="Montserrat"/>
          <w:i/>
          <w:sz w:val="20"/>
        </w:rPr>
        <w:t>2.5 Pruebas que permitan verificar el cumplimiento de las especificaciones de los bienes y servicios a contratar.</w:t>
      </w:r>
      <w:bookmarkEnd w:id="60"/>
    </w:p>
    <w:p w14:paraId="5FB57F47" w14:textId="77777777" w:rsidR="00744578" w:rsidRPr="00445349" w:rsidRDefault="00744578" w:rsidP="00744578">
      <w:pPr>
        <w:ind w:right="49"/>
        <w:jc w:val="both"/>
        <w:rPr>
          <w:rFonts w:ascii="Montserrat" w:hAnsi="Montserrat" w:cs="Arial"/>
          <w:i/>
          <w:sz w:val="20"/>
          <w:szCs w:val="20"/>
        </w:rPr>
      </w:pPr>
    </w:p>
    <w:p w14:paraId="50E0A1A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59"/>
    <w:p w14:paraId="54A776B6" w14:textId="77777777" w:rsidR="00744578" w:rsidRPr="00445349" w:rsidRDefault="00744578" w:rsidP="00744578">
      <w:pPr>
        <w:ind w:right="49"/>
        <w:jc w:val="both"/>
        <w:rPr>
          <w:rFonts w:ascii="Montserrat" w:hAnsi="Montserrat" w:cs="Arial"/>
          <w:b/>
          <w:sz w:val="20"/>
          <w:szCs w:val="20"/>
          <w:lang w:val="es-ES"/>
        </w:rPr>
      </w:pPr>
    </w:p>
    <w:p w14:paraId="3782108A" w14:textId="77777777" w:rsidR="00744578" w:rsidRPr="00445349" w:rsidRDefault="00744578" w:rsidP="00744578">
      <w:pPr>
        <w:pStyle w:val="Ttulo2"/>
        <w:spacing w:before="0"/>
        <w:ind w:right="49"/>
        <w:jc w:val="both"/>
        <w:rPr>
          <w:rFonts w:ascii="Montserrat" w:hAnsi="Montserrat"/>
          <w:i/>
          <w:sz w:val="20"/>
        </w:rPr>
      </w:pPr>
      <w:bookmarkStart w:id="61" w:name="_Toc99120291"/>
      <w:r w:rsidRPr="00445349">
        <w:rPr>
          <w:rFonts w:ascii="Montserrat" w:hAnsi="Montserrat"/>
          <w:i/>
          <w:sz w:val="20"/>
        </w:rPr>
        <w:lastRenderedPageBreak/>
        <w:t>2.6 Cantidades a contratar.</w:t>
      </w:r>
      <w:bookmarkEnd w:id="61"/>
    </w:p>
    <w:p w14:paraId="13C1519B" w14:textId="77777777" w:rsidR="00744578" w:rsidRPr="00445349" w:rsidRDefault="00744578" w:rsidP="00744578">
      <w:pPr>
        <w:ind w:right="49"/>
        <w:jc w:val="both"/>
        <w:rPr>
          <w:rFonts w:ascii="Montserrat" w:hAnsi="Montserrat" w:cs="Arial"/>
          <w:sz w:val="20"/>
          <w:szCs w:val="20"/>
        </w:rPr>
      </w:pPr>
    </w:p>
    <w:p w14:paraId="7A64681E"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78FB4BAB" w14:textId="77777777" w:rsidR="00744578" w:rsidRPr="00445349" w:rsidRDefault="00744578" w:rsidP="00744578">
      <w:pPr>
        <w:ind w:right="49"/>
        <w:jc w:val="both"/>
        <w:rPr>
          <w:rFonts w:ascii="Montserrat" w:hAnsi="Montserrat" w:cs="Arial"/>
          <w:sz w:val="20"/>
          <w:szCs w:val="20"/>
          <w:lang w:val="es-ES"/>
        </w:rPr>
      </w:pPr>
    </w:p>
    <w:p w14:paraId="5B92DA3A"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2" w:name="_Toc99120292"/>
      <w:r w:rsidRPr="00445349">
        <w:rPr>
          <w:rFonts w:ascii="Montserrat" w:hAnsi="Montserrat"/>
          <w:i/>
          <w:sz w:val="20"/>
        </w:rPr>
        <w:t>Tipo de contratación.</w:t>
      </w:r>
      <w:bookmarkEnd w:id="62"/>
    </w:p>
    <w:p w14:paraId="2BCACDB2" w14:textId="77777777" w:rsidR="00744578" w:rsidRPr="00445349" w:rsidRDefault="00744578" w:rsidP="00744578">
      <w:pPr>
        <w:ind w:right="49"/>
        <w:jc w:val="both"/>
        <w:rPr>
          <w:rFonts w:ascii="Montserrat" w:hAnsi="Montserrat"/>
          <w:sz w:val="20"/>
          <w:szCs w:val="20"/>
          <w:lang w:eastAsia="ar-SA"/>
        </w:rPr>
      </w:pPr>
    </w:p>
    <w:p w14:paraId="1E41EB5A"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Pr>
          <w:rFonts w:ascii="Montserrat" w:hAnsi="Montserrat" w:cs="Arial"/>
          <w:sz w:val="20"/>
          <w:szCs w:val="20"/>
          <w:lang w:val="es-ES"/>
        </w:rPr>
        <w:t>lo</w:t>
      </w:r>
      <w:r w:rsidRPr="00214953">
        <w:rPr>
          <w:rFonts w:ascii="Montserrat" w:hAnsi="Montserrat" w:cs="Arial"/>
          <w:sz w:val="20"/>
          <w:szCs w:val="20"/>
          <w:lang w:val="es-ES"/>
        </w:rPr>
        <w:t xml:space="preserve"> que</w:t>
      </w:r>
      <w:r>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61EE8C52" w14:textId="77777777" w:rsidR="00744578" w:rsidRPr="00445349" w:rsidRDefault="00744578" w:rsidP="00744578">
      <w:pPr>
        <w:ind w:right="49"/>
        <w:jc w:val="both"/>
        <w:rPr>
          <w:rFonts w:ascii="Montserrat" w:hAnsi="Montserrat" w:cs="Arial"/>
          <w:sz w:val="20"/>
          <w:szCs w:val="20"/>
          <w:lang w:val="es-ES"/>
        </w:rPr>
      </w:pPr>
    </w:p>
    <w:p w14:paraId="178A2193"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Pr>
          <w:rFonts w:ascii="Montserrat" w:hAnsi="Montserrat" w:cs="Arial"/>
          <w:sz w:val="20"/>
          <w:szCs w:val="20"/>
          <w:lang w:val="es-ES"/>
        </w:rPr>
        <w:t xml:space="preserve">el </w:t>
      </w:r>
      <w:r w:rsidRPr="00ED061B">
        <w:rPr>
          <w:rFonts w:ascii="Montserrat" w:hAnsi="Montserrat" w:cs="Arial"/>
          <w:b/>
          <w:sz w:val="20"/>
          <w:szCs w:val="20"/>
          <w:lang w:val="es-ES"/>
        </w:rPr>
        <w:t>40%</w:t>
      </w:r>
      <w:r>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2936BA94" w14:textId="77777777" w:rsidR="00744578" w:rsidRPr="00445349" w:rsidRDefault="00744578" w:rsidP="00744578">
      <w:pPr>
        <w:ind w:right="49"/>
        <w:jc w:val="both"/>
        <w:rPr>
          <w:rFonts w:ascii="Montserrat" w:hAnsi="Montserrat" w:cs="Arial"/>
          <w:sz w:val="20"/>
          <w:szCs w:val="20"/>
          <w:lang w:val="es-ES"/>
        </w:rPr>
      </w:pPr>
    </w:p>
    <w:p w14:paraId="33A07FC1"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3" w:name="_Toc489274410"/>
      <w:r w:rsidRPr="00445349">
        <w:rPr>
          <w:rFonts w:ascii="Montserrat" w:hAnsi="Montserrat"/>
          <w:i/>
          <w:sz w:val="20"/>
        </w:rPr>
        <w:t xml:space="preserve"> </w:t>
      </w:r>
      <w:bookmarkStart w:id="64" w:name="_Toc99120293"/>
      <w:r w:rsidRPr="00445349">
        <w:rPr>
          <w:rFonts w:ascii="Montserrat" w:hAnsi="Montserrat"/>
          <w:i/>
          <w:sz w:val="20"/>
        </w:rPr>
        <w:t>Criterio de evaluación.</w:t>
      </w:r>
      <w:bookmarkEnd w:id="63"/>
      <w:bookmarkEnd w:id="64"/>
      <w:r w:rsidRPr="00445349">
        <w:rPr>
          <w:rFonts w:ascii="Montserrat" w:hAnsi="Montserrat"/>
          <w:i/>
          <w:sz w:val="20"/>
        </w:rPr>
        <w:t xml:space="preserve"> </w:t>
      </w:r>
    </w:p>
    <w:p w14:paraId="2F51ED99" w14:textId="77777777" w:rsidR="00744578" w:rsidRDefault="00744578" w:rsidP="00744578">
      <w:pPr>
        <w:ind w:right="49"/>
        <w:jc w:val="both"/>
        <w:rPr>
          <w:rFonts w:ascii="Montserrat" w:hAnsi="Montserrat"/>
          <w:sz w:val="20"/>
          <w:szCs w:val="20"/>
          <w:lang w:eastAsia="ar-SA"/>
        </w:rPr>
      </w:pPr>
    </w:p>
    <w:p w14:paraId="7514E24B" w14:textId="77777777" w:rsidR="00744578" w:rsidRDefault="00744578" w:rsidP="00744578">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3D3A3DAC" w14:textId="77777777" w:rsidR="00744578" w:rsidRPr="00445349" w:rsidRDefault="00744578" w:rsidP="00744578">
      <w:pPr>
        <w:ind w:right="49"/>
        <w:jc w:val="both"/>
        <w:rPr>
          <w:rFonts w:ascii="Montserrat" w:hAnsi="Montserrat" w:cs="Arial"/>
          <w:sz w:val="20"/>
          <w:szCs w:val="20"/>
          <w:lang w:val="es-ES"/>
        </w:rPr>
      </w:pPr>
    </w:p>
    <w:p w14:paraId="7E5CD502"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65" w:name="_Toc99120294"/>
      <w:r w:rsidRPr="00445349">
        <w:rPr>
          <w:rFonts w:ascii="Montserrat" w:hAnsi="Montserrat"/>
          <w:i/>
          <w:sz w:val="20"/>
        </w:rPr>
        <w:t>Forma de Adjudicación.</w:t>
      </w:r>
      <w:bookmarkEnd w:id="65"/>
      <w:r w:rsidRPr="00445349">
        <w:rPr>
          <w:rFonts w:ascii="Montserrat" w:hAnsi="Montserrat"/>
          <w:i/>
          <w:sz w:val="20"/>
        </w:rPr>
        <w:t xml:space="preserve"> </w:t>
      </w:r>
    </w:p>
    <w:p w14:paraId="4A64B2A6" w14:textId="77777777" w:rsidR="00744578" w:rsidRPr="00445349" w:rsidRDefault="00744578" w:rsidP="00744578">
      <w:pPr>
        <w:ind w:right="49"/>
        <w:jc w:val="both"/>
        <w:rPr>
          <w:rFonts w:ascii="Montserrat" w:hAnsi="Montserrat"/>
          <w:sz w:val="20"/>
          <w:szCs w:val="20"/>
          <w:lang w:eastAsia="ar-SA"/>
        </w:rPr>
      </w:pPr>
    </w:p>
    <w:p w14:paraId="14266D23" w14:textId="77777777" w:rsidR="00744578" w:rsidRPr="00445349" w:rsidRDefault="00744578" w:rsidP="00744578">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2135A199" w14:textId="77777777" w:rsidR="00744578" w:rsidRPr="00445349" w:rsidRDefault="00744578" w:rsidP="00744578">
      <w:pPr>
        <w:ind w:right="49"/>
        <w:jc w:val="both"/>
        <w:rPr>
          <w:rFonts w:ascii="Montserrat" w:hAnsi="Montserrat" w:cs="Arial"/>
          <w:sz w:val="20"/>
          <w:szCs w:val="20"/>
        </w:rPr>
      </w:pPr>
    </w:p>
    <w:p w14:paraId="218521CE"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6" w:name="_Toc99120295"/>
      <w:bookmarkStart w:id="67" w:name="_Toc527036147"/>
      <w:r w:rsidRPr="00445349">
        <w:rPr>
          <w:rFonts w:ascii="Montserrat" w:hAnsi="Montserrat"/>
          <w:i/>
          <w:sz w:val="20"/>
        </w:rPr>
        <w:t>Tipo de Abastecimiento.</w:t>
      </w:r>
      <w:bookmarkEnd w:id="66"/>
    </w:p>
    <w:p w14:paraId="0B6EB0A9" w14:textId="77777777" w:rsidR="00744578" w:rsidRPr="00445349" w:rsidRDefault="00744578" w:rsidP="00744578">
      <w:pPr>
        <w:rPr>
          <w:rFonts w:ascii="Montserrat" w:hAnsi="Montserrat"/>
          <w:sz w:val="20"/>
          <w:szCs w:val="20"/>
          <w:lang w:eastAsia="ar-SA"/>
        </w:rPr>
      </w:pPr>
    </w:p>
    <w:p w14:paraId="307BE830"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1C873409" w14:textId="77777777" w:rsidR="00744578" w:rsidRPr="00445349" w:rsidRDefault="00744578" w:rsidP="00744578">
      <w:pPr>
        <w:rPr>
          <w:rFonts w:ascii="Montserrat" w:hAnsi="Montserrat"/>
          <w:sz w:val="20"/>
          <w:szCs w:val="20"/>
          <w:lang w:eastAsia="ar-SA"/>
        </w:rPr>
      </w:pPr>
    </w:p>
    <w:p w14:paraId="09E3F266" w14:textId="77777777" w:rsidR="00744578" w:rsidRPr="00445349" w:rsidRDefault="00744578" w:rsidP="001A26D1">
      <w:pPr>
        <w:pStyle w:val="Ttulo2"/>
        <w:keepLines w:val="0"/>
        <w:numPr>
          <w:ilvl w:val="1"/>
          <w:numId w:val="24"/>
        </w:numPr>
        <w:suppressAutoHyphens/>
        <w:spacing w:before="0"/>
        <w:ind w:left="0" w:right="49" w:firstLine="0"/>
        <w:rPr>
          <w:rFonts w:ascii="Montserrat" w:hAnsi="Montserrat"/>
          <w:i/>
          <w:sz w:val="20"/>
        </w:rPr>
      </w:pPr>
      <w:bookmarkStart w:id="68" w:name="_Toc99120296"/>
      <w:bookmarkEnd w:id="67"/>
      <w:r w:rsidRPr="00445349">
        <w:rPr>
          <w:rFonts w:ascii="Montserrat" w:hAnsi="Montserrat"/>
          <w:i/>
          <w:sz w:val="20"/>
        </w:rPr>
        <w:t>Modelo de contrato.</w:t>
      </w:r>
      <w:bookmarkEnd w:id="68"/>
    </w:p>
    <w:p w14:paraId="08D6DE38" w14:textId="77777777" w:rsidR="00744578" w:rsidRPr="00445349" w:rsidRDefault="00744578" w:rsidP="00744578">
      <w:pPr>
        <w:jc w:val="both"/>
        <w:rPr>
          <w:rFonts w:ascii="Montserrat" w:hAnsi="Montserrat" w:cs="Arial"/>
          <w:sz w:val="20"/>
          <w:szCs w:val="20"/>
          <w:lang w:eastAsia="ar-SA"/>
        </w:rPr>
      </w:pPr>
    </w:p>
    <w:p w14:paraId="3617AF6F"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45B20BCB" w14:textId="77777777" w:rsidR="00744578" w:rsidRPr="00445349" w:rsidRDefault="00744578" w:rsidP="00744578">
      <w:pPr>
        <w:jc w:val="both"/>
        <w:rPr>
          <w:rFonts w:ascii="Montserrat" w:hAnsi="Montserrat" w:cs="Arial"/>
          <w:sz w:val="20"/>
          <w:szCs w:val="20"/>
          <w:lang w:eastAsia="ar-SA"/>
        </w:rPr>
      </w:pPr>
    </w:p>
    <w:p w14:paraId="5A7B35BF" w14:textId="77777777" w:rsidR="00744578" w:rsidRPr="00445349" w:rsidRDefault="00744578" w:rsidP="00744578">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43C9D9C5" w14:textId="77777777" w:rsidR="00744578" w:rsidRPr="00445349" w:rsidRDefault="00744578" w:rsidP="00744578">
      <w:pPr>
        <w:rPr>
          <w:rFonts w:ascii="Montserrat" w:hAnsi="Montserrat"/>
          <w:sz w:val="20"/>
          <w:szCs w:val="20"/>
          <w:lang w:eastAsia="ar-SA"/>
        </w:rPr>
      </w:pPr>
    </w:p>
    <w:p w14:paraId="31B43E4C" w14:textId="77777777" w:rsidR="00744578" w:rsidRPr="00445349" w:rsidRDefault="00744578" w:rsidP="001A26D1">
      <w:pPr>
        <w:pStyle w:val="Ttulo2"/>
        <w:keepLines w:val="0"/>
        <w:numPr>
          <w:ilvl w:val="2"/>
          <w:numId w:val="43"/>
        </w:numPr>
        <w:tabs>
          <w:tab w:val="clear" w:pos="1044"/>
        </w:tabs>
        <w:suppressAutoHyphens/>
        <w:spacing w:before="0"/>
        <w:ind w:right="49"/>
        <w:jc w:val="both"/>
        <w:rPr>
          <w:rFonts w:ascii="Montserrat" w:hAnsi="Montserrat"/>
          <w:i/>
          <w:sz w:val="20"/>
        </w:rPr>
      </w:pPr>
      <w:bookmarkStart w:id="69" w:name="_Toc99120297"/>
      <w:r w:rsidRPr="00445349">
        <w:rPr>
          <w:rFonts w:ascii="Montserrat" w:hAnsi="Montserrat"/>
          <w:i/>
          <w:sz w:val="20"/>
        </w:rPr>
        <w:t>Garantía de cumplimiento de contrato.</w:t>
      </w:r>
      <w:bookmarkEnd w:id="69"/>
    </w:p>
    <w:p w14:paraId="6AC6BA61" w14:textId="77777777" w:rsidR="00744578" w:rsidRPr="00445349" w:rsidRDefault="00744578" w:rsidP="00744578">
      <w:pPr>
        <w:rPr>
          <w:rFonts w:ascii="Montserrat" w:hAnsi="Montserrat"/>
          <w:sz w:val="20"/>
          <w:szCs w:val="20"/>
          <w:lang w:eastAsia="ar-SA"/>
        </w:rPr>
      </w:pPr>
    </w:p>
    <w:p w14:paraId="64E91418"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0"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1" w:name="_Hlk68084893"/>
      <w:bookmarkEnd w:id="70"/>
      <w:r w:rsidRPr="00E35718">
        <w:rPr>
          <w:rFonts w:ascii="Montserrat" w:hAnsi="Montserrat" w:cs="Arial"/>
          <w:sz w:val="20"/>
          <w:szCs w:val="20"/>
          <w:lang w:eastAsia="ar-SA"/>
        </w:rPr>
        <w:t xml:space="preserve">Instituciones de Seguros y de </w:t>
      </w:r>
      <w:r w:rsidRPr="00E35718">
        <w:rPr>
          <w:rFonts w:ascii="Montserrat" w:hAnsi="Montserrat" w:cs="Arial"/>
          <w:sz w:val="20"/>
          <w:szCs w:val="20"/>
          <w:lang w:eastAsia="ar-SA"/>
        </w:rPr>
        <w:lastRenderedPageBreak/>
        <w:t xml:space="preserve">Fianzas, </w:t>
      </w:r>
      <w:bookmarkEnd w:id="71"/>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5CB4DC78" w14:textId="77777777" w:rsidR="00744578" w:rsidRPr="00445349" w:rsidRDefault="00744578" w:rsidP="00744578">
      <w:pPr>
        <w:ind w:right="49"/>
        <w:jc w:val="both"/>
        <w:rPr>
          <w:rFonts w:ascii="Montserrat" w:hAnsi="Montserrat" w:cs="Arial"/>
          <w:sz w:val="20"/>
          <w:szCs w:val="20"/>
          <w:lang w:eastAsia="ar-SA"/>
        </w:rPr>
      </w:pPr>
    </w:p>
    <w:p w14:paraId="217ADC2F" w14:textId="77777777" w:rsidR="00744578" w:rsidRPr="00445349" w:rsidRDefault="00744578" w:rsidP="00744578">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015DC2D5" w14:textId="77777777" w:rsidR="00744578" w:rsidRPr="00445349" w:rsidRDefault="00744578" w:rsidP="00744578">
      <w:pPr>
        <w:ind w:right="49"/>
        <w:jc w:val="both"/>
        <w:rPr>
          <w:rFonts w:ascii="Montserrat" w:hAnsi="Montserrat" w:cs="Arial"/>
          <w:sz w:val="20"/>
          <w:szCs w:val="20"/>
        </w:rPr>
      </w:pPr>
    </w:p>
    <w:p w14:paraId="05080AFF"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09A9329" w14:textId="77777777" w:rsidR="00744578" w:rsidRPr="00445349" w:rsidRDefault="00744578" w:rsidP="00744578">
      <w:pPr>
        <w:ind w:right="49"/>
        <w:jc w:val="both"/>
        <w:rPr>
          <w:rFonts w:ascii="Montserrat" w:hAnsi="Montserrat" w:cs="Arial"/>
          <w:sz w:val="20"/>
          <w:szCs w:val="20"/>
        </w:rPr>
      </w:pPr>
    </w:p>
    <w:p w14:paraId="650C458C"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22D4E883" w14:textId="77777777" w:rsidR="00744578" w:rsidRPr="00445349" w:rsidRDefault="00744578" w:rsidP="00744578">
      <w:pPr>
        <w:rPr>
          <w:rFonts w:ascii="Montserrat" w:hAnsi="Montserrat"/>
          <w:sz w:val="20"/>
          <w:szCs w:val="20"/>
          <w:lang w:eastAsia="ar-SA"/>
        </w:rPr>
      </w:pPr>
    </w:p>
    <w:p w14:paraId="5CE8A0E3" w14:textId="77777777" w:rsidR="00744578" w:rsidRPr="00445349" w:rsidRDefault="00744578" w:rsidP="001A26D1">
      <w:pPr>
        <w:pStyle w:val="Ttulo2"/>
        <w:keepLines w:val="0"/>
        <w:numPr>
          <w:ilvl w:val="2"/>
          <w:numId w:val="43"/>
        </w:numPr>
        <w:tabs>
          <w:tab w:val="clear" w:pos="1044"/>
          <w:tab w:val="num" w:pos="1276"/>
        </w:tabs>
        <w:suppressAutoHyphens/>
        <w:spacing w:before="0"/>
        <w:ind w:right="49"/>
        <w:jc w:val="both"/>
        <w:rPr>
          <w:rFonts w:ascii="Montserrat" w:hAnsi="Montserrat"/>
          <w:i/>
          <w:sz w:val="20"/>
        </w:rPr>
      </w:pPr>
      <w:bookmarkStart w:id="72" w:name="_Toc99120298"/>
      <w:r w:rsidRPr="00445349">
        <w:rPr>
          <w:rFonts w:ascii="Montserrat" w:hAnsi="Montserrat"/>
          <w:i/>
          <w:sz w:val="20"/>
        </w:rPr>
        <w:t>Terminación de la relación contractual.</w:t>
      </w:r>
      <w:bookmarkEnd w:id="72"/>
    </w:p>
    <w:p w14:paraId="63710040" w14:textId="77777777" w:rsidR="00744578" w:rsidRPr="00445349" w:rsidRDefault="00744578" w:rsidP="00744578">
      <w:pPr>
        <w:rPr>
          <w:rFonts w:ascii="Montserrat" w:hAnsi="Montserrat"/>
          <w:sz w:val="20"/>
          <w:szCs w:val="20"/>
          <w:lang w:eastAsia="ar-SA"/>
        </w:rPr>
      </w:pPr>
    </w:p>
    <w:p w14:paraId="012384A6"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3" w:name="_Toc99120299"/>
      <w:r w:rsidRPr="00445349">
        <w:rPr>
          <w:rFonts w:ascii="Montserrat" w:hAnsi="Montserrat"/>
          <w:i/>
          <w:sz w:val="20"/>
        </w:rPr>
        <w:t>Rescisión administrativa del contrato.</w:t>
      </w:r>
      <w:bookmarkEnd w:id="73"/>
    </w:p>
    <w:p w14:paraId="4AA48F46" w14:textId="77777777" w:rsidR="00744578" w:rsidRPr="00445349" w:rsidRDefault="00744578" w:rsidP="00744578">
      <w:pPr>
        <w:rPr>
          <w:rFonts w:ascii="Montserrat" w:hAnsi="Montserrat"/>
          <w:sz w:val="20"/>
          <w:szCs w:val="20"/>
          <w:lang w:eastAsia="ar-SA"/>
        </w:rPr>
      </w:pPr>
    </w:p>
    <w:p w14:paraId="26194866"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32FB3970" w14:textId="77777777" w:rsidR="00744578" w:rsidRPr="00445349" w:rsidRDefault="00744578" w:rsidP="00744578">
      <w:pPr>
        <w:suppressAutoHyphens/>
        <w:ind w:right="49"/>
        <w:jc w:val="both"/>
        <w:rPr>
          <w:rFonts w:ascii="Montserrat" w:hAnsi="Montserrat" w:cs="Arial"/>
          <w:sz w:val="20"/>
          <w:szCs w:val="20"/>
        </w:rPr>
      </w:pPr>
    </w:p>
    <w:p w14:paraId="6AD742FE"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5F320B26" w14:textId="77777777" w:rsidR="00744578" w:rsidRPr="00445349" w:rsidRDefault="00744578" w:rsidP="00744578">
      <w:pPr>
        <w:suppressAutoHyphens/>
        <w:ind w:right="49"/>
        <w:jc w:val="both"/>
        <w:rPr>
          <w:rFonts w:ascii="Montserrat" w:hAnsi="Montserrat" w:cs="Arial"/>
          <w:sz w:val="20"/>
          <w:szCs w:val="20"/>
        </w:rPr>
      </w:pPr>
    </w:p>
    <w:p w14:paraId="1DE29AD5"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195A91AE" w14:textId="77777777" w:rsidR="00744578" w:rsidRPr="00445349" w:rsidRDefault="00744578" w:rsidP="00744578">
      <w:pPr>
        <w:rPr>
          <w:rFonts w:ascii="Montserrat" w:hAnsi="Montserrat"/>
          <w:sz w:val="20"/>
          <w:szCs w:val="20"/>
          <w:lang w:eastAsia="ar-SA"/>
        </w:rPr>
      </w:pPr>
    </w:p>
    <w:p w14:paraId="429391CF"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4" w:name="_Toc99120300"/>
      <w:r w:rsidRPr="00445349">
        <w:rPr>
          <w:rFonts w:ascii="Montserrat" w:hAnsi="Montserrat"/>
          <w:i/>
          <w:sz w:val="20"/>
        </w:rPr>
        <w:t>Terminación anticipada del contrato.</w:t>
      </w:r>
      <w:bookmarkEnd w:id="74"/>
    </w:p>
    <w:p w14:paraId="324D849F" w14:textId="77777777" w:rsidR="00744578" w:rsidRPr="00445349" w:rsidRDefault="00744578" w:rsidP="00744578">
      <w:pPr>
        <w:ind w:right="49"/>
        <w:jc w:val="both"/>
        <w:rPr>
          <w:rFonts w:ascii="Montserrat" w:hAnsi="Montserrat" w:cs="Arial"/>
          <w:sz w:val="20"/>
          <w:szCs w:val="20"/>
        </w:rPr>
      </w:pPr>
    </w:p>
    <w:p w14:paraId="62E59A1B"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1D55EF8D" w14:textId="77777777" w:rsidR="00744578" w:rsidRPr="00445349" w:rsidRDefault="00744578" w:rsidP="00744578">
      <w:pPr>
        <w:suppressAutoHyphens/>
        <w:ind w:right="49"/>
        <w:jc w:val="both"/>
        <w:rPr>
          <w:rFonts w:ascii="Montserrat" w:hAnsi="Montserrat" w:cs="Arial"/>
          <w:sz w:val="20"/>
          <w:szCs w:val="20"/>
        </w:rPr>
      </w:pPr>
    </w:p>
    <w:p w14:paraId="04D3C3BA"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B085F55" w14:textId="77777777" w:rsidR="00744578" w:rsidRPr="00445349" w:rsidRDefault="00744578" w:rsidP="00744578">
      <w:pPr>
        <w:suppressAutoHyphens/>
        <w:ind w:right="49"/>
        <w:jc w:val="both"/>
        <w:rPr>
          <w:rFonts w:ascii="Montserrat" w:hAnsi="Montserrat" w:cs="Arial"/>
          <w:sz w:val="20"/>
          <w:szCs w:val="20"/>
        </w:rPr>
      </w:pPr>
    </w:p>
    <w:p w14:paraId="1B3E1287"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375985EF" w14:textId="77777777" w:rsidR="00744578" w:rsidRPr="00445349" w:rsidRDefault="00744578" w:rsidP="00744578">
      <w:pPr>
        <w:ind w:right="49"/>
        <w:jc w:val="both"/>
        <w:rPr>
          <w:rFonts w:ascii="Montserrat" w:hAnsi="Montserrat" w:cs="Arial"/>
          <w:sz w:val="20"/>
          <w:szCs w:val="20"/>
          <w:lang w:val="es-ES"/>
        </w:rPr>
      </w:pPr>
    </w:p>
    <w:p w14:paraId="0073E0D8"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5" w:name="_Toc99120301"/>
      <w:r w:rsidRPr="00445349">
        <w:rPr>
          <w:rFonts w:ascii="Montserrat" w:hAnsi="Montserrat"/>
          <w:i/>
          <w:sz w:val="20"/>
        </w:rPr>
        <w:t>Condiciones de la prestación y forma de pago del servicio.</w:t>
      </w:r>
      <w:bookmarkEnd w:id="75"/>
    </w:p>
    <w:p w14:paraId="788568BA" w14:textId="77777777" w:rsidR="00744578" w:rsidRPr="00445349" w:rsidRDefault="00744578" w:rsidP="00744578">
      <w:pPr>
        <w:jc w:val="both"/>
        <w:rPr>
          <w:rFonts w:ascii="Montserrat" w:hAnsi="Montserrat" w:cs="Arial"/>
          <w:sz w:val="20"/>
          <w:szCs w:val="20"/>
        </w:rPr>
      </w:pPr>
    </w:p>
    <w:p w14:paraId="310F927F" w14:textId="77777777" w:rsidR="00744578" w:rsidRDefault="00744578" w:rsidP="00744578">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3D73D8F2" w14:textId="77777777" w:rsidR="00744578" w:rsidRDefault="00744578" w:rsidP="00744578">
      <w:pPr>
        <w:ind w:right="51"/>
        <w:jc w:val="both"/>
        <w:rPr>
          <w:rStyle w:val="Refdecomentario"/>
          <w:rFonts w:ascii="Montserrat" w:hAnsi="Montserrat" w:cs="Calibri"/>
          <w:color w:val="000000" w:themeColor="text1"/>
          <w:sz w:val="20"/>
          <w:szCs w:val="20"/>
        </w:rPr>
      </w:pPr>
    </w:p>
    <w:p w14:paraId="2083F972" w14:textId="77777777" w:rsidR="00D23E80"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D23E80">
        <w:rPr>
          <w:rStyle w:val="Refdecomentario"/>
          <w:rFonts w:ascii="Montserrat" w:hAnsi="Montserrat" w:cs="Calibri"/>
          <w:color w:val="000000" w:themeColor="text1"/>
          <w:sz w:val="20"/>
          <w:szCs w:val="20"/>
        </w:rPr>
        <w:t>.</w:t>
      </w:r>
    </w:p>
    <w:p w14:paraId="231D8C36" w14:textId="77777777" w:rsidR="00D23E80" w:rsidRDefault="00D23E80" w:rsidP="00744578">
      <w:pPr>
        <w:jc w:val="both"/>
        <w:rPr>
          <w:rStyle w:val="Refdecomentario"/>
          <w:rFonts w:ascii="Montserrat" w:hAnsi="Montserrat" w:cs="Calibri"/>
          <w:color w:val="000000" w:themeColor="text1"/>
          <w:sz w:val="20"/>
          <w:szCs w:val="20"/>
        </w:rPr>
      </w:pPr>
    </w:p>
    <w:p w14:paraId="3F98B675" w14:textId="77777777" w:rsidR="00D23E80" w:rsidRDefault="00D23E80" w:rsidP="00D23E80">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609C71E1" w14:textId="77777777" w:rsidR="00D23E80" w:rsidRPr="00F720DB" w:rsidRDefault="00D23E80" w:rsidP="00D23E80">
      <w:pPr>
        <w:pStyle w:val="Sangra2detindependiente"/>
        <w:tabs>
          <w:tab w:val="left" w:pos="-284"/>
          <w:tab w:val="left" w:pos="9498"/>
        </w:tabs>
        <w:spacing w:after="0" w:line="240" w:lineRule="auto"/>
        <w:ind w:left="0"/>
        <w:jc w:val="both"/>
        <w:rPr>
          <w:rFonts w:ascii="Montserrat" w:hAnsi="Montserrat" w:cs="Arial"/>
          <w:sz w:val="20"/>
          <w:szCs w:val="20"/>
        </w:rPr>
      </w:pPr>
    </w:p>
    <w:p w14:paraId="6CC9BA99" w14:textId="77777777" w:rsidR="00D23E80" w:rsidRDefault="00D23E80" w:rsidP="00D23E80">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12087513" w14:textId="77777777" w:rsidR="00D23E80" w:rsidRPr="00F720DB" w:rsidRDefault="00D23E80" w:rsidP="00D23E80">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46"/>
        <w:gridCol w:w="3217"/>
      </w:tblGrid>
      <w:tr w:rsidR="00D23E80" w:rsidRPr="00F720DB" w14:paraId="4676331B" w14:textId="77777777" w:rsidTr="0088072B">
        <w:trPr>
          <w:jc w:val="center"/>
        </w:trPr>
        <w:tc>
          <w:tcPr>
            <w:tcW w:w="3749" w:type="dxa"/>
            <w:shd w:val="clear" w:color="auto" w:fill="auto"/>
          </w:tcPr>
          <w:p w14:paraId="6980062F" w14:textId="77777777" w:rsidR="00D23E80" w:rsidRPr="00F720DB" w:rsidRDefault="00D23E80" w:rsidP="0088072B">
            <w:pPr>
              <w:tabs>
                <w:tab w:val="left" w:pos="-284"/>
                <w:tab w:val="left" w:pos="2552"/>
                <w:tab w:val="left" w:pos="9498"/>
              </w:tabs>
              <w:jc w:val="center"/>
              <w:rPr>
                <w:rFonts w:ascii="Montserrat" w:hAnsi="Montserrat" w:cs="Arial"/>
                <w:b/>
                <w:bCs/>
                <w:sz w:val="16"/>
                <w:szCs w:val="16"/>
                <w:u w:val="single"/>
              </w:rPr>
            </w:pPr>
            <w:r w:rsidRPr="00F720DB">
              <w:rPr>
                <w:rFonts w:ascii="Montserrat" w:hAnsi="Montserrat" w:cs="Arial"/>
                <w:b/>
                <w:bCs/>
                <w:sz w:val="16"/>
                <w:szCs w:val="16"/>
              </w:rPr>
              <w:t>UMAE</w:t>
            </w:r>
          </w:p>
        </w:tc>
        <w:tc>
          <w:tcPr>
            <w:tcW w:w="3749" w:type="dxa"/>
            <w:shd w:val="clear" w:color="auto" w:fill="auto"/>
          </w:tcPr>
          <w:p w14:paraId="6F7A2053"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DIRECCION</w:t>
            </w:r>
          </w:p>
        </w:tc>
        <w:tc>
          <w:tcPr>
            <w:tcW w:w="3750" w:type="dxa"/>
            <w:shd w:val="clear" w:color="auto" w:fill="auto"/>
          </w:tcPr>
          <w:p w14:paraId="3B36F588"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HORARIO</w:t>
            </w:r>
          </w:p>
        </w:tc>
      </w:tr>
    </w:tbl>
    <w:p w14:paraId="3F935E56" w14:textId="77777777" w:rsidR="00D23E80" w:rsidRPr="00F720DB" w:rsidRDefault="00D23E80" w:rsidP="00D23E80">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90"/>
        <w:gridCol w:w="3055"/>
      </w:tblGrid>
      <w:tr w:rsidR="00D23E80" w:rsidRPr="00F720DB" w14:paraId="5E261CBE" w14:textId="77777777" w:rsidTr="0088072B">
        <w:tc>
          <w:tcPr>
            <w:tcW w:w="3462" w:type="dxa"/>
            <w:shd w:val="clear" w:color="auto" w:fill="auto"/>
          </w:tcPr>
          <w:p w14:paraId="1396E6A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iCs/>
                <w:sz w:val="16"/>
                <w:szCs w:val="16"/>
              </w:rPr>
              <w:t>Unidad Médica Alta Especialidad Hospital de Especialidades C.M.N.O.</w:t>
            </w:r>
          </w:p>
        </w:tc>
        <w:tc>
          <w:tcPr>
            <w:tcW w:w="3473" w:type="dxa"/>
            <w:shd w:val="clear" w:color="auto" w:fill="auto"/>
          </w:tcPr>
          <w:p w14:paraId="1F1C6818" w14:textId="77777777" w:rsidR="00D23E80" w:rsidRPr="00F720DB" w:rsidRDefault="00D23E80" w:rsidP="0088072B">
            <w:pPr>
              <w:tabs>
                <w:tab w:val="left" w:pos="-284"/>
                <w:tab w:val="left" w:pos="303"/>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Belisario Domínguez No.1</w:t>
            </w:r>
            <w:proofErr w:type="gramStart"/>
            <w:r w:rsidRPr="00F720DB">
              <w:rPr>
                <w:rFonts w:ascii="Montserrat" w:hAnsi="Montserrat" w:cs="Arial"/>
                <w:b/>
                <w:bCs/>
                <w:sz w:val="16"/>
                <w:szCs w:val="16"/>
              </w:rPr>
              <w:t>,000</w:t>
            </w:r>
            <w:proofErr w:type="gramEnd"/>
            <w:r w:rsidRPr="00F720DB">
              <w:rPr>
                <w:rFonts w:ascii="Montserrat" w:hAnsi="Montserrat" w:cs="Arial"/>
                <w:b/>
                <w:bCs/>
                <w:sz w:val="16"/>
                <w:szCs w:val="16"/>
              </w:rPr>
              <w:t>, Col. Independencia, C.P. 44340, Guadalajara Jalisco.</w:t>
            </w:r>
          </w:p>
        </w:tc>
        <w:tc>
          <w:tcPr>
            <w:tcW w:w="3306" w:type="dxa"/>
            <w:shd w:val="clear" w:color="auto" w:fill="auto"/>
          </w:tcPr>
          <w:p w14:paraId="1FD2341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Pr>
                <w:rFonts w:ascii="Montserrat" w:hAnsi="Montserrat" w:cs="Arial"/>
                <w:b/>
                <w:bCs/>
                <w:sz w:val="16"/>
                <w:szCs w:val="16"/>
              </w:rPr>
              <w:t>8:30</w:t>
            </w:r>
            <w:r w:rsidRPr="00F720DB">
              <w:rPr>
                <w:rFonts w:ascii="Montserrat" w:hAnsi="Montserrat" w:cs="Arial"/>
                <w:b/>
                <w:bCs/>
                <w:sz w:val="16"/>
                <w:szCs w:val="16"/>
              </w:rPr>
              <w:t xml:space="preserve"> a 13:00 </w:t>
            </w:r>
            <w:proofErr w:type="spellStart"/>
            <w:r w:rsidRPr="00F720DB">
              <w:rPr>
                <w:rFonts w:ascii="Montserrat" w:hAnsi="Montserrat" w:cs="Arial"/>
                <w:b/>
                <w:bCs/>
                <w:sz w:val="16"/>
                <w:szCs w:val="16"/>
              </w:rPr>
              <w:t>Hrs</w:t>
            </w:r>
            <w:proofErr w:type="spellEnd"/>
            <w:r w:rsidRPr="00F720DB">
              <w:rPr>
                <w:rFonts w:ascii="Montserrat" w:hAnsi="Montserrat" w:cs="Arial"/>
                <w:b/>
                <w:bCs/>
                <w:sz w:val="16"/>
                <w:szCs w:val="16"/>
              </w:rPr>
              <w:t>.</w:t>
            </w:r>
          </w:p>
        </w:tc>
      </w:tr>
    </w:tbl>
    <w:p w14:paraId="32B955F0" w14:textId="7ACE36DB" w:rsidR="00744578" w:rsidRPr="00201584"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B2293FC" w14:textId="77777777" w:rsidR="00744578" w:rsidRDefault="00744578" w:rsidP="00744578">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4893DC13" w14:textId="77777777" w:rsidR="00744578" w:rsidRDefault="00744578" w:rsidP="00744578">
      <w:pPr>
        <w:ind w:right="51"/>
        <w:jc w:val="both"/>
        <w:rPr>
          <w:rStyle w:val="Refdecomentario"/>
          <w:rFonts w:ascii="Montserrat" w:hAnsi="Montserrat" w:cs="Calibri"/>
          <w:color w:val="000000" w:themeColor="text1"/>
          <w:sz w:val="20"/>
          <w:szCs w:val="20"/>
        </w:rPr>
      </w:pPr>
    </w:p>
    <w:p w14:paraId="6B6EA136" w14:textId="77777777" w:rsidR="00744578" w:rsidRDefault="00744578" w:rsidP="00744578">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0E2B8C6E" w14:textId="77777777" w:rsidR="00744578" w:rsidRDefault="00744578" w:rsidP="00744578">
      <w:pPr>
        <w:ind w:right="51"/>
        <w:jc w:val="both"/>
        <w:rPr>
          <w:rStyle w:val="Refdecomentario"/>
          <w:rFonts w:ascii="Montserrat" w:hAnsi="Montserrat" w:cs="Calibri"/>
          <w:color w:val="000000" w:themeColor="text1"/>
          <w:sz w:val="20"/>
          <w:szCs w:val="20"/>
        </w:rPr>
      </w:pPr>
    </w:p>
    <w:p w14:paraId="37B71C85"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lastRenderedPageBreak/>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06CDFBE0"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p>
    <w:p w14:paraId="274486E2"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AF76306" w14:textId="77777777" w:rsidR="00744578" w:rsidRDefault="00744578" w:rsidP="00744578">
      <w:pPr>
        <w:ind w:right="51"/>
        <w:jc w:val="both"/>
        <w:rPr>
          <w:rFonts w:ascii="Montserrat" w:hAnsi="Montserrat" w:cs="Calibri"/>
          <w:color w:val="000000" w:themeColor="text1"/>
          <w:sz w:val="20"/>
          <w:szCs w:val="20"/>
        </w:rPr>
      </w:pPr>
    </w:p>
    <w:p w14:paraId="4F9E8544" w14:textId="77777777" w:rsidR="00744578" w:rsidRPr="00B96907"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6" w:name="_Toc99120302"/>
      <w:r w:rsidRPr="00B96907">
        <w:rPr>
          <w:rFonts w:ascii="Montserrat" w:hAnsi="Montserrat"/>
          <w:i/>
          <w:sz w:val="20"/>
        </w:rPr>
        <w:t>Penas Convencionales.</w:t>
      </w:r>
      <w:bookmarkEnd w:id="76"/>
    </w:p>
    <w:p w14:paraId="0F6B625D" w14:textId="77777777" w:rsidR="00744578" w:rsidRPr="00445349" w:rsidRDefault="00744578" w:rsidP="00744578">
      <w:pPr>
        <w:ind w:right="49"/>
        <w:jc w:val="both"/>
        <w:rPr>
          <w:rFonts w:ascii="Montserrat" w:hAnsi="Montserrat" w:cs="Arial"/>
          <w:sz w:val="20"/>
          <w:szCs w:val="20"/>
        </w:rPr>
      </w:pPr>
    </w:p>
    <w:p w14:paraId="25A94967" w14:textId="5801A98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00B96907">
        <w:rPr>
          <w:rFonts w:ascii="Montserrat" w:hAnsi="Montserrat" w:cs="Arial"/>
          <w:b/>
          <w:sz w:val="20"/>
          <w:szCs w:val="20"/>
        </w:rPr>
        <w:t>numeral 10</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A71B00F" w14:textId="77777777" w:rsidR="00744578" w:rsidRPr="00445349" w:rsidRDefault="00744578" w:rsidP="00744578">
      <w:pPr>
        <w:ind w:right="49"/>
        <w:jc w:val="both"/>
        <w:rPr>
          <w:rFonts w:ascii="Montserrat" w:hAnsi="Montserrat" w:cs="Arial"/>
          <w:sz w:val="20"/>
          <w:szCs w:val="20"/>
        </w:rPr>
      </w:pPr>
    </w:p>
    <w:p w14:paraId="267C1FC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02DB86C3" w14:textId="77777777" w:rsidR="00744578" w:rsidRPr="00445349" w:rsidRDefault="00744578" w:rsidP="00744578">
      <w:pPr>
        <w:ind w:right="49"/>
        <w:jc w:val="both"/>
        <w:rPr>
          <w:rFonts w:ascii="Montserrat" w:hAnsi="Montserrat" w:cs="Arial"/>
          <w:sz w:val="20"/>
          <w:szCs w:val="20"/>
          <w:lang w:val="es-ES"/>
        </w:rPr>
      </w:pPr>
    </w:p>
    <w:p w14:paraId="3ACD912D"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7" w:name="_Toc99120303"/>
      <w:r w:rsidRPr="00445349">
        <w:rPr>
          <w:rFonts w:ascii="Montserrat" w:hAnsi="Montserrat"/>
          <w:i/>
          <w:sz w:val="20"/>
        </w:rPr>
        <w:t>Deductivas/Deducciones.</w:t>
      </w:r>
      <w:bookmarkEnd w:id="77"/>
    </w:p>
    <w:p w14:paraId="7B4736E0" w14:textId="77777777" w:rsidR="00744578" w:rsidRPr="00445349" w:rsidRDefault="00744578" w:rsidP="00744578">
      <w:pPr>
        <w:ind w:right="49"/>
        <w:jc w:val="both"/>
        <w:rPr>
          <w:rFonts w:ascii="Montserrat" w:hAnsi="Montserrat" w:cs="Arial"/>
          <w:sz w:val="20"/>
          <w:szCs w:val="20"/>
        </w:rPr>
      </w:pPr>
    </w:p>
    <w:p w14:paraId="761123D0" w14:textId="6CBECBD8"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 xml:space="preserve">numeral </w:t>
      </w:r>
      <w:r w:rsidR="00B96907">
        <w:rPr>
          <w:rFonts w:ascii="Montserrat" w:hAnsi="Montserrat" w:cs="Arial"/>
          <w:b/>
          <w:sz w:val="20"/>
          <w:szCs w:val="20"/>
        </w:rPr>
        <w:t>10</w:t>
      </w:r>
      <w:r w:rsidRPr="00561A77">
        <w:rPr>
          <w:rFonts w:ascii="Montserrat" w:hAnsi="Montserrat" w:cs="Arial"/>
          <w:b/>
          <w:sz w:val="20"/>
          <w:szCs w:val="20"/>
        </w:rPr>
        <w:t>.2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0A97C6E5" w14:textId="77777777" w:rsidR="00744578" w:rsidRPr="00445349" w:rsidRDefault="00744578" w:rsidP="00744578">
      <w:pPr>
        <w:suppressAutoHyphens/>
        <w:ind w:right="49"/>
        <w:jc w:val="both"/>
        <w:rPr>
          <w:rFonts w:ascii="Montserrat" w:hAnsi="Montserrat" w:cs="Arial"/>
          <w:sz w:val="20"/>
          <w:szCs w:val="20"/>
          <w:lang w:val="es-ES"/>
        </w:rPr>
      </w:pPr>
    </w:p>
    <w:p w14:paraId="7BB5FB0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F6D4D50" w14:textId="77777777" w:rsidR="00744578" w:rsidRPr="00445349" w:rsidRDefault="00744578" w:rsidP="00744578">
      <w:pPr>
        <w:suppressAutoHyphens/>
        <w:ind w:right="49"/>
        <w:jc w:val="both"/>
        <w:rPr>
          <w:rFonts w:ascii="Montserrat" w:hAnsi="Montserrat" w:cs="Arial"/>
          <w:sz w:val="20"/>
          <w:szCs w:val="20"/>
          <w:lang w:val="es-ES"/>
        </w:rPr>
      </w:pPr>
    </w:p>
    <w:p w14:paraId="6F3BA80A" w14:textId="1F9742F4" w:rsidR="00744578" w:rsidRPr="00501897" w:rsidRDefault="00744578" w:rsidP="001A26D1">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78" w:name="_Toc367205763"/>
      <w:bookmarkStart w:id="79" w:name="_Toc99120304"/>
      <w:bookmarkEnd w:id="53"/>
      <w:r w:rsidRPr="00501897">
        <w:rPr>
          <w:rFonts w:ascii="Montserrat" w:hAnsi="Montserrat" w:cs="Arial"/>
          <w:b/>
          <w:color w:val="000000" w:themeColor="text1"/>
          <w:sz w:val="20"/>
          <w:szCs w:val="20"/>
        </w:rPr>
        <w:t>FORMA Y TÉRMINOS QUE REGIRÁN LOS DIVERSOS ACTOS</w:t>
      </w:r>
      <w:bookmarkEnd w:id="78"/>
      <w:r w:rsidRPr="00501897">
        <w:rPr>
          <w:rFonts w:ascii="Montserrat" w:hAnsi="Montserrat" w:cs="Arial"/>
          <w:b/>
          <w:color w:val="000000" w:themeColor="text1"/>
          <w:sz w:val="20"/>
          <w:szCs w:val="20"/>
        </w:rPr>
        <w:t xml:space="preserve"> DEL PRO</w:t>
      </w:r>
      <w:r w:rsidR="00501897">
        <w:rPr>
          <w:rFonts w:ascii="Montserrat" w:hAnsi="Montserrat" w:cs="Arial"/>
          <w:b/>
          <w:color w:val="000000" w:themeColor="text1"/>
          <w:sz w:val="20"/>
          <w:szCs w:val="20"/>
        </w:rPr>
        <w:t>CEDIMIENTO DE ADJUDICACIÓN DIRECTA</w:t>
      </w:r>
      <w:r w:rsidRPr="00501897">
        <w:rPr>
          <w:rFonts w:ascii="Montserrat" w:hAnsi="Montserrat" w:cs="Arial"/>
          <w:b/>
          <w:color w:val="000000" w:themeColor="text1"/>
          <w:sz w:val="20"/>
          <w:szCs w:val="20"/>
        </w:rPr>
        <w:t>.</w:t>
      </w:r>
      <w:bookmarkEnd w:id="79"/>
    </w:p>
    <w:p w14:paraId="5EAA6764" w14:textId="77777777" w:rsidR="00744578" w:rsidRPr="00445349" w:rsidRDefault="00744578" w:rsidP="00744578">
      <w:pPr>
        <w:rPr>
          <w:rFonts w:ascii="Montserrat" w:hAnsi="Montserrat"/>
          <w:sz w:val="20"/>
          <w:szCs w:val="20"/>
          <w:lang w:eastAsia="ar-SA"/>
        </w:rPr>
      </w:pPr>
    </w:p>
    <w:p w14:paraId="4A4D4690" w14:textId="77777777"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0" w:name="_Toc21612330"/>
      <w:bookmarkStart w:id="81" w:name="_Toc99120305"/>
      <w:bookmarkStart w:id="82" w:name="_Toc367205764"/>
      <w:r w:rsidRPr="00445349">
        <w:rPr>
          <w:rFonts w:ascii="Montserrat" w:hAnsi="Montserrat"/>
          <w:i/>
          <w:sz w:val="20"/>
        </w:rPr>
        <w:t>Reducción de Plazos.</w:t>
      </w:r>
      <w:bookmarkEnd w:id="80"/>
      <w:bookmarkEnd w:id="81"/>
      <w:r w:rsidRPr="00445349">
        <w:rPr>
          <w:rFonts w:ascii="Montserrat" w:hAnsi="Montserrat"/>
          <w:i/>
          <w:sz w:val="20"/>
        </w:rPr>
        <w:t xml:space="preserve"> </w:t>
      </w:r>
    </w:p>
    <w:p w14:paraId="1198D6FC" w14:textId="77777777" w:rsidR="00744578" w:rsidRPr="00445349" w:rsidRDefault="00744578" w:rsidP="00744578">
      <w:pPr>
        <w:rPr>
          <w:rFonts w:ascii="Montserrat" w:eastAsia="Times New Roman" w:hAnsi="Montserrat" w:cs="Arial"/>
          <w:sz w:val="20"/>
          <w:szCs w:val="20"/>
          <w:lang w:eastAsia="ar-SA"/>
        </w:rPr>
      </w:pPr>
    </w:p>
    <w:p w14:paraId="2F7C3EC4" w14:textId="16C1A947" w:rsidR="00744578" w:rsidRDefault="00744578" w:rsidP="00744578">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00501897">
        <w:rPr>
          <w:rFonts w:ascii="Montserrat" w:hAnsi="Montserrat" w:cs="Arial"/>
          <w:b/>
          <w:sz w:val="20"/>
          <w:szCs w:val="20"/>
        </w:rPr>
        <w:t>NO APLICA.</w:t>
      </w:r>
    </w:p>
    <w:p w14:paraId="4C80A80A" w14:textId="77777777" w:rsidR="00744578" w:rsidRPr="00913E27" w:rsidRDefault="00744578" w:rsidP="00744578">
      <w:pPr>
        <w:jc w:val="both"/>
        <w:rPr>
          <w:rFonts w:ascii="Montserrat" w:hAnsi="Montserrat" w:cs="Arial"/>
          <w:sz w:val="20"/>
          <w:szCs w:val="20"/>
        </w:rPr>
      </w:pPr>
    </w:p>
    <w:p w14:paraId="7EBB625E" w14:textId="39B27170"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3" w:name="_Toc99120306"/>
      <w:r w:rsidRPr="00445349">
        <w:rPr>
          <w:rFonts w:ascii="Montserrat" w:hAnsi="Montserrat"/>
          <w:i/>
          <w:sz w:val="20"/>
        </w:rPr>
        <w:t>Fecha, hora y l</w:t>
      </w:r>
      <w:r w:rsidR="009E079F">
        <w:rPr>
          <w:rFonts w:ascii="Montserrat" w:hAnsi="Montserrat"/>
          <w:i/>
          <w:sz w:val="20"/>
        </w:rPr>
        <w:t>ugar para los actos de la Adjudica</w:t>
      </w:r>
      <w:r w:rsidRPr="00445349">
        <w:rPr>
          <w:rFonts w:ascii="Montserrat" w:hAnsi="Montserrat"/>
          <w:i/>
          <w:sz w:val="20"/>
        </w:rPr>
        <w:t>ción.</w:t>
      </w:r>
      <w:bookmarkEnd w:id="82"/>
      <w:bookmarkEnd w:id="83"/>
    </w:p>
    <w:p w14:paraId="75B9AF13" w14:textId="77777777" w:rsidR="00744578" w:rsidRPr="00445349" w:rsidRDefault="00744578" w:rsidP="00744578">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755"/>
        <w:gridCol w:w="2203"/>
        <w:gridCol w:w="952"/>
        <w:gridCol w:w="3900"/>
      </w:tblGrid>
      <w:tr w:rsidR="00744578" w:rsidRPr="00445349" w14:paraId="1EFC47E6" w14:textId="77777777" w:rsidTr="006B7F4C">
        <w:trPr>
          <w:tblHeader/>
          <w:jc w:val="center"/>
        </w:trPr>
        <w:tc>
          <w:tcPr>
            <w:tcW w:w="1404" w:type="pct"/>
            <w:tcBorders>
              <w:top w:val="single" w:sz="4" w:space="0" w:color="000000"/>
              <w:left w:val="single" w:sz="4" w:space="0" w:color="000000"/>
              <w:bottom w:val="single" w:sz="4" w:space="0" w:color="auto"/>
            </w:tcBorders>
            <w:shd w:val="clear" w:color="auto" w:fill="auto"/>
            <w:vAlign w:val="center"/>
          </w:tcPr>
          <w:p w14:paraId="6F7E60B7"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123" w:type="pct"/>
            <w:tcBorders>
              <w:top w:val="single" w:sz="4" w:space="0" w:color="000000"/>
              <w:left w:val="single" w:sz="4" w:space="0" w:color="000000"/>
              <w:bottom w:val="single" w:sz="4" w:space="0" w:color="auto"/>
            </w:tcBorders>
            <w:shd w:val="clear" w:color="auto" w:fill="auto"/>
            <w:vAlign w:val="center"/>
          </w:tcPr>
          <w:p w14:paraId="5E512D36"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B405DA3"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1F551B12"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744578" w:rsidRPr="00445349" w14:paraId="6E6433F3" w14:textId="77777777" w:rsidTr="006B7F4C">
        <w:trPr>
          <w:trHeight w:val="784"/>
          <w:jc w:val="center"/>
        </w:trPr>
        <w:tc>
          <w:tcPr>
            <w:tcW w:w="1404" w:type="pct"/>
            <w:tcBorders>
              <w:top w:val="single" w:sz="4" w:space="0" w:color="auto"/>
              <w:left w:val="single" w:sz="4" w:space="0" w:color="auto"/>
              <w:bottom w:val="single" w:sz="4" w:space="0" w:color="auto"/>
              <w:right w:val="single" w:sz="4" w:space="0" w:color="auto"/>
            </w:tcBorders>
            <w:vAlign w:val="center"/>
          </w:tcPr>
          <w:p w14:paraId="4F5F0B89"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Publicación Convocatoria en CompraNet</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5D77" w14:textId="77777777" w:rsidR="00744578" w:rsidRPr="00445349" w:rsidRDefault="00744578" w:rsidP="002F32C7">
            <w:pPr>
              <w:ind w:right="49"/>
              <w:jc w:val="center"/>
              <w:rPr>
                <w:rFonts w:ascii="Montserrat" w:hAnsi="Montserrat" w:cs="Arial"/>
                <w:sz w:val="20"/>
                <w:szCs w:val="20"/>
              </w:rPr>
            </w:pPr>
          </w:p>
        </w:tc>
        <w:tc>
          <w:tcPr>
            <w:tcW w:w="1988" w:type="pct"/>
            <w:vMerge w:val="restart"/>
            <w:tcBorders>
              <w:top w:val="single" w:sz="4" w:space="0" w:color="auto"/>
              <w:left w:val="single" w:sz="4" w:space="0" w:color="auto"/>
              <w:right w:val="single" w:sz="4" w:space="0" w:color="auto"/>
            </w:tcBorders>
            <w:shd w:val="clear" w:color="auto" w:fill="auto"/>
            <w:vAlign w:val="center"/>
          </w:tcPr>
          <w:p w14:paraId="479FE9AF"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5CD4B664"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6765EFAB"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4CA86F0D"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74B93031"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0A75C056"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r w:rsidRPr="00BA0E72">
              <w:rPr>
                <w:rFonts w:ascii="Montserrat" w:hAnsi="Montserrat" w:cs="Arial"/>
                <w:sz w:val="16"/>
                <w:szCs w:val="16"/>
              </w:rPr>
              <w:t>Dirección electrónica:</w:t>
            </w:r>
          </w:p>
          <w:p w14:paraId="1BF057C7" w14:textId="35C66C4A" w:rsidR="00744578" w:rsidRPr="00445349" w:rsidRDefault="00025910" w:rsidP="006B7F4C">
            <w:pPr>
              <w:tabs>
                <w:tab w:val="left" w:pos="-284"/>
                <w:tab w:val="left" w:pos="9498"/>
              </w:tabs>
              <w:spacing w:line="276" w:lineRule="auto"/>
              <w:ind w:right="51"/>
              <w:jc w:val="center"/>
              <w:rPr>
                <w:rFonts w:ascii="Montserrat" w:hAnsi="Montserrat" w:cs="Arial"/>
                <w:sz w:val="20"/>
                <w:szCs w:val="20"/>
              </w:rPr>
            </w:pPr>
            <w:hyperlink r:id="rId13" w:history="1">
              <w:r w:rsidR="006B7F4C" w:rsidRPr="00BA0E72">
                <w:rPr>
                  <w:rFonts w:ascii="Montserrat" w:hAnsi="Montserrat" w:cs="Arial"/>
                  <w:color w:val="0000FF"/>
                  <w:sz w:val="16"/>
                  <w:szCs w:val="16"/>
                  <w:u w:val="single"/>
                </w:rPr>
                <w:t>https://upcp-compranet.hacienda.gob.mx/.</w:t>
              </w:r>
            </w:hyperlink>
          </w:p>
        </w:tc>
      </w:tr>
      <w:tr w:rsidR="00744578" w:rsidRPr="00445349" w14:paraId="4FE08B4D" w14:textId="77777777" w:rsidTr="006B7F4C">
        <w:trPr>
          <w:trHeight w:val="696"/>
          <w:jc w:val="center"/>
        </w:trPr>
        <w:tc>
          <w:tcPr>
            <w:tcW w:w="1404" w:type="pct"/>
            <w:tcBorders>
              <w:top w:val="single" w:sz="4" w:space="0" w:color="auto"/>
              <w:left w:val="single" w:sz="4" w:space="0" w:color="000000"/>
              <w:bottom w:val="single" w:sz="4" w:space="0" w:color="000000"/>
            </w:tcBorders>
            <w:vAlign w:val="center"/>
          </w:tcPr>
          <w:p w14:paraId="1529D62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Acto de Presentación y Apertura de Proposiciones.</w:t>
            </w:r>
          </w:p>
        </w:tc>
        <w:tc>
          <w:tcPr>
            <w:tcW w:w="1123" w:type="pct"/>
            <w:tcBorders>
              <w:top w:val="single" w:sz="4" w:space="0" w:color="auto"/>
              <w:left w:val="single" w:sz="4" w:space="0" w:color="000000"/>
              <w:bottom w:val="single" w:sz="4" w:space="0" w:color="000000"/>
            </w:tcBorders>
            <w:shd w:val="clear" w:color="auto" w:fill="auto"/>
            <w:vAlign w:val="center"/>
          </w:tcPr>
          <w:p w14:paraId="01089CB7" w14:textId="19A2ED26" w:rsidR="00744578" w:rsidRPr="006B7F4C" w:rsidRDefault="00B17112" w:rsidP="006B7F4C">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11/09</w:t>
            </w:r>
            <w:r w:rsidR="000F7262">
              <w:rPr>
                <w:rFonts w:ascii="Montserrat" w:hAnsi="Montserrat" w:cs="Arial"/>
                <w:sz w:val="20"/>
                <w:szCs w:val="20"/>
              </w:rPr>
              <w:t>/</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4270BB19" w14:textId="13DB06FB" w:rsidR="00744578" w:rsidRPr="006B7F4C" w:rsidRDefault="00B17112" w:rsidP="00B17112">
            <w:pPr>
              <w:ind w:right="49"/>
              <w:jc w:val="center"/>
              <w:rPr>
                <w:rFonts w:ascii="Montserrat" w:hAnsi="Montserrat" w:cs="Arial"/>
                <w:sz w:val="20"/>
                <w:szCs w:val="20"/>
              </w:rPr>
            </w:pPr>
            <w:r>
              <w:rPr>
                <w:rFonts w:ascii="Montserrat" w:hAnsi="Montserrat" w:cs="Arial"/>
                <w:sz w:val="20"/>
                <w:szCs w:val="20"/>
              </w:rPr>
              <w:t>09</w:t>
            </w:r>
            <w:r w:rsidR="00744578" w:rsidRPr="006B7F4C">
              <w:rPr>
                <w:rFonts w:ascii="Montserrat" w:hAnsi="Montserrat" w:cs="Arial"/>
                <w:sz w:val="20"/>
                <w:szCs w:val="20"/>
              </w:rPr>
              <w:t>:</w:t>
            </w:r>
            <w:r>
              <w:rPr>
                <w:rFonts w:ascii="Montserrat" w:hAnsi="Montserrat" w:cs="Arial"/>
                <w:sz w:val="20"/>
                <w:szCs w:val="20"/>
              </w:rPr>
              <w:t>3</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79C684C6" w14:textId="77777777" w:rsidR="00744578" w:rsidRPr="00445349" w:rsidRDefault="00744578" w:rsidP="002F32C7">
            <w:pPr>
              <w:pStyle w:val="Encabezado"/>
              <w:ind w:right="49"/>
              <w:jc w:val="center"/>
              <w:rPr>
                <w:rFonts w:ascii="Montserrat" w:hAnsi="Montserrat" w:cs="Arial"/>
                <w:sz w:val="20"/>
              </w:rPr>
            </w:pPr>
          </w:p>
        </w:tc>
      </w:tr>
      <w:tr w:rsidR="00744578" w:rsidRPr="00445349" w14:paraId="26995BDD" w14:textId="77777777" w:rsidTr="006B7F4C">
        <w:trPr>
          <w:trHeight w:val="1131"/>
          <w:jc w:val="center"/>
        </w:trPr>
        <w:tc>
          <w:tcPr>
            <w:tcW w:w="1404" w:type="pct"/>
            <w:tcBorders>
              <w:top w:val="single" w:sz="4" w:space="0" w:color="000000"/>
              <w:left w:val="single" w:sz="4" w:space="0" w:color="000000"/>
              <w:bottom w:val="single" w:sz="4" w:space="0" w:color="000000"/>
            </w:tcBorders>
            <w:vAlign w:val="center"/>
          </w:tcPr>
          <w:p w14:paraId="744CEE0C"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Acto de </w:t>
            </w:r>
            <w:r>
              <w:rPr>
                <w:rFonts w:ascii="Montserrat" w:eastAsia="Times New Roman" w:hAnsi="Montserrat" w:cs="Arial"/>
                <w:sz w:val="20"/>
                <w:szCs w:val="20"/>
                <w:lang w:val="es-ES" w:eastAsia="ar-SA"/>
              </w:rPr>
              <w:t>Resultado</w:t>
            </w:r>
          </w:p>
        </w:tc>
        <w:tc>
          <w:tcPr>
            <w:tcW w:w="1123" w:type="pct"/>
            <w:tcBorders>
              <w:top w:val="single" w:sz="4" w:space="0" w:color="000000"/>
              <w:left w:val="single" w:sz="4" w:space="0" w:color="000000"/>
              <w:bottom w:val="single" w:sz="4" w:space="0" w:color="000000"/>
            </w:tcBorders>
            <w:shd w:val="clear" w:color="auto" w:fill="auto"/>
            <w:vAlign w:val="center"/>
          </w:tcPr>
          <w:p w14:paraId="465543D6" w14:textId="0D2870B5" w:rsidR="00744578" w:rsidRPr="006B7F4C" w:rsidRDefault="00B17112" w:rsidP="000F72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12/09</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183DC9" w14:textId="1E25DE95" w:rsidR="00744578" w:rsidRPr="006B7F4C" w:rsidRDefault="000F7262" w:rsidP="00A70B1A">
            <w:pPr>
              <w:jc w:val="center"/>
              <w:rPr>
                <w:rFonts w:ascii="Montserrat" w:hAnsi="Montserrat"/>
                <w:sz w:val="20"/>
                <w:szCs w:val="20"/>
              </w:rPr>
            </w:pPr>
            <w:r>
              <w:rPr>
                <w:rFonts w:ascii="Montserrat" w:hAnsi="Montserrat" w:cs="Arial"/>
                <w:sz w:val="20"/>
                <w:szCs w:val="20"/>
              </w:rPr>
              <w:t>15</w:t>
            </w:r>
            <w:r w:rsidR="00744578" w:rsidRPr="006B7F4C">
              <w:rPr>
                <w:rFonts w:ascii="Montserrat" w:hAnsi="Montserrat" w:cs="Arial"/>
                <w:sz w:val="20"/>
                <w:szCs w:val="20"/>
              </w:rPr>
              <w:t>:</w:t>
            </w:r>
            <w:r w:rsidR="00A70B1A">
              <w:rPr>
                <w:rFonts w:ascii="Montserrat" w:hAnsi="Montserrat" w:cs="Arial"/>
                <w:sz w:val="20"/>
                <w:szCs w:val="20"/>
              </w:rPr>
              <w:t>30</w:t>
            </w:r>
          </w:p>
        </w:tc>
        <w:tc>
          <w:tcPr>
            <w:tcW w:w="1988" w:type="pct"/>
            <w:vMerge/>
            <w:tcBorders>
              <w:left w:val="single" w:sz="4" w:space="0" w:color="auto"/>
              <w:right w:val="single" w:sz="4" w:space="0" w:color="auto"/>
            </w:tcBorders>
            <w:shd w:val="clear" w:color="auto" w:fill="auto"/>
            <w:vAlign w:val="center"/>
          </w:tcPr>
          <w:p w14:paraId="4D072814"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sz w:val="20"/>
                <w:szCs w:val="20"/>
                <w:lang w:eastAsia="ar-SA"/>
              </w:rPr>
            </w:pPr>
          </w:p>
        </w:tc>
      </w:tr>
      <w:tr w:rsidR="00744578" w:rsidRPr="00445349" w14:paraId="4C0E638D" w14:textId="77777777" w:rsidTr="006B7F4C">
        <w:trPr>
          <w:trHeight w:val="695"/>
          <w:jc w:val="center"/>
        </w:trPr>
        <w:tc>
          <w:tcPr>
            <w:tcW w:w="1404" w:type="pct"/>
            <w:tcBorders>
              <w:top w:val="single" w:sz="4" w:space="0" w:color="000000"/>
              <w:left w:val="single" w:sz="4" w:space="0" w:color="000000"/>
              <w:bottom w:val="single" w:sz="4" w:space="0" w:color="000000"/>
            </w:tcBorders>
            <w:vAlign w:val="center"/>
          </w:tcPr>
          <w:p w14:paraId="6465E388"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123" w:type="pct"/>
            <w:tcBorders>
              <w:top w:val="single" w:sz="4" w:space="0" w:color="000000"/>
              <w:left w:val="single" w:sz="4" w:space="0" w:color="000000"/>
              <w:bottom w:val="single" w:sz="4" w:space="0" w:color="000000"/>
              <w:right w:val="single" w:sz="4" w:space="0" w:color="auto"/>
            </w:tcBorders>
            <w:shd w:val="clear" w:color="auto" w:fill="auto"/>
            <w:vAlign w:val="center"/>
          </w:tcPr>
          <w:p w14:paraId="33D6C5BA"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516C4AEF" w14:textId="77777777" w:rsidR="00744578" w:rsidRPr="00445349" w:rsidRDefault="00744578" w:rsidP="002F32C7">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42838EE9"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744578" w:rsidRPr="00445349" w14:paraId="7C6BC88E" w14:textId="77777777" w:rsidTr="006B7F4C">
        <w:trPr>
          <w:trHeight w:val="948"/>
          <w:jc w:val="center"/>
        </w:trPr>
        <w:tc>
          <w:tcPr>
            <w:tcW w:w="1404" w:type="pct"/>
            <w:tcBorders>
              <w:top w:val="single" w:sz="4" w:space="0" w:color="000000"/>
              <w:left w:val="single" w:sz="4" w:space="0" w:color="000000"/>
              <w:bottom w:val="single" w:sz="4" w:space="0" w:color="000000"/>
            </w:tcBorders>
            <w:vAlign w:val="center"/>
          </w:tcPr>
          <w:p w14:paraId="5F0DE91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596"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3B33101" w14:textId="00540CC7" w:rsidR="00744578" w:rsidRPr="00445349" w:rsidRDefault="00B17112" w:rsidP="006B7F4C">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13/09</w:t>
            </w:r>
            <w:r w:rsidR="00744578" w:rsidRPr="006B7F4C">
              <w:rPr>
                <w:rFonts w:ascii="Montserrat" w:eastAsia="Times New Roman" w:hAnsi="Montserrat" w:cs="Arial"/>
                <w:sz w:val="20"/>
                <w:szCs w:val="20"/>
                <w:lang w:val="es-ES" w:eastAsia="ar-SA"/>
              </w:rPr>
              <w:t>/2024.</w:t>
            </w:r>
          </w:p>
        </w:tc>
      </w:tr>
    </w:tbl>
    <w:p w14:paraId="4DF9DD95" w14:textId="77777777" w:rsidR="00744578" w:rsidRPr="00445349" w:rsidRDefault="00744578" w:rsidP="00744578">
      <w:pPr>
        <w:rPr>
          <w:rFonts w:ascii="Montserrat" w:hAnsi="Montserrat"/>
          <w:sz w:val="20"/>
          <w:szCs w:val="20"/>
          <w:lang w:eastAsia="ar-SA"/>
        </w:rPr>
      </w:pPr>
    </w:p>
    <w:p w14:paraId="5C6EE9F2" w14:textId="77777777" w:rsidR="00744578" w:rsidRPr="00445349" w:rsidRDefault="00744578" w:rsidP="00744578">
      <w:pPr>
        <w:suppressAutoHyphens/>
        <w:ind w:left="-284" w:right="-234"/>
        <w:jc w:val="both"/>
        <w:rPr>
          <w:rFonts w:ascii="Montserrat" w:eastAsia="Times New Roman" w:hAnsi="Montserrat" w:cs="Arial"/>
          <w:sz w:val="20"/>
          <w:szCs w:val="20"/>
          <w:lang w:eastAsia="ar-SA"/>
        </w:rPr>
      </w:pPr>
    </w:p>
    <w:p w14:paraId="2611C8C0" w14:textId="77777777" w:rsidR="00744578" w:rsidRPr="00445349" w:rsidRDefault="00744578" w:rsidP="001A26D1">
      <w:pPr>
        <w:pStyle w:val="Ttulo2"/>
        <w:keepLines w:val="0"/>
        <w:numPr>
          <w:ilvl w:val="1"/>
          <w:numId w:val="29"/>
        </w:numPr>
        <w:suppressAutoHyphens/>
        <w:spacing w:before="0"/>
        <w:ind w:left="426" w:hanging="426"/>
        <w:jc w:val="both"/>
        <w:rPr>
          <w:rFonts w:ascii="Montserrat" w:hAnsi="Montserrat"/>
          <w:i/>
          <w:sz w:val="20"/>
        </w:rPr>
      </w:pPr>
      <w:bookmarkStart w:id="84" w:name="_Toc99120307"/>
      <w:r w:rsidRPr="00445349">
        <w:rPr>
          <w:rFonts w:ascii="Montserrat" w:hAnsi="Montserrat"/>
          <w:i/>
          <w:sz w:val="20"/>
        </w:rPr>
        <w:t>Visitas a las instalaciones institucionales, donde se suministrarán o colocarán los bienes o donde se prestarán los servicios, en su caso.</w:t>
      </w:r>
      <w:bookmarkEnd w:id="84"/>
      <w:r w:rsidRPr="00445349">
        <w:rPr>
          <w:rFonts w:ascii="Montserrat" w:hAnsi="Montserrat"/>
          <w:i/>
          <w:sz w:val="20"/>
        </w:rPr>
        <w:t xml:space="preserve"> </w:t>
      </w:r>
      <w:r>
        <w:rPr>
          <w:rFonts w:ascii="Montserrat" w:hAnsi="Montserrat"/>
          <w:i/>
          <w:sz w:val="20"/>
        </w:rPr>
        <w:t>No Aplica visitas para esta convocatoria.</w:t>
      </w:r>
    </w:p>
    <w:p w14:paraId="134F2D71" w14:textId="77777777" w:rsidR="00744578" w:rsidRPr="00445349" w:rsidRDefault="00744578" w:rsidP="00744578">
      <w:pPr>
        <w:jc w:val="both"/>
        <w:rPr>
          <w:rFonts w:ascii="Montserrat" w:eastAsia="Times New Roman" w:hAnsi="Montserrat" w:cs="Arial"/>
          <w:sz w:val="20"/>
          <w:szCs w:val="20"/>
          <w:lang w:eastAsia="ar-SA"/>
        </w:rPr>
      </w:pPr>
    </w:p>
    <w:p w14:paraId="5F8F0AA9" w14:textId="77777777" w:rsidR="00744578" w:rsidRDefault="00744578" w:rsidP="00744578">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0D98E198" w14:textId="77777777" w:rsidR="00744578" w:rsidRDefault="00744578" w:rsidP="00744578">
      <w:pPr>
        <w:jc w:val="both"/>
        <w:rPr>
          <w:rFonts w:ascii="Montserrat" w:eastAsia="Times New Roman" w:hAnsi="Montserrat" w:cs="Arial"/>
          <w:sz w:val="20"/>
          <w:szCs w:val="20"/>
          <w:lang w:eastAsia="ar-SA"/>
        </w:rPr>
      </w:pPr>
    </w:p>
    <w:p w14:paraId="3D1342C9"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5" w:name="_Toc99120308"/>
      <w:r w:rsidRPr="00445349">
        <w:rPr>
          <w:rFonts w:ascii="Montserrat" w:hAnsi="Montserrat"/>
          <w:i/>
          <w:sz w:val="20"/>
        </w:rPr>
        <w:t xml:space="preserve">Junta de </w:t>
      </w:r>
      <w:bookmarkEnd w:id="85"/>
      <w:r w:rsidRPr="00445349">
        <w:rPr>
          <w:rFonts w:ascii="Montserrat" w:hAnsi="Montserrat"/>
          <w:i/>
          <w:sz w:val="20"/>
        </w:rPr>
        <w:t>Aclaraciones</w:t>
      </w:r>
      <w:r>
        <w:rPr>
          <w:rFonts w:ascii="Montserrat" w:hAnsi="Montserrat"/>
          <w:i/>
          <w:sz w:val="20"/>
        </w:rPr>
        <w:t xml:space="preserve"> (No aplica)</w:t>
      </w:r>
      <w:r w:rsidRPr="00445349">
        <w:rPr>
          <w:rFonts w:ascii="Montserrat" w:hAnsi="Montserrat"/>
          <w:i/>
          <w:sz w:val="20"/>
        </w:rPr>
        <w:t>.</w:t>
      </w:r>
    </w:p>
    <w:p w14:paraId="26F5E633" w14:textId="77777777" w:rsidR="00744578" w:rsidRPr="00445349" w:rsidRDefault="00744578" w:rsidP="00744578">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428CE973" w14:textId="77777777" w:rsidR="00744578" w:rsidRPr="00445349" w:rsidRDefault="00744578" w:rsidP="00744578">
      <w:pPr>
        <w:suppressAutoHyphens/>
        <w:ind w:right="49"/>
        <w:jc w:val="both"/>
        <w:rPr>
          <w:rFonts w:ascii="Montserrat" w:eastAsia="Times New Roman" w:hAnsi="Montserrat" w:cs="Arial"/>
          <w:sz w:val="20"/>
          <w:szCs w:val="20"/>
          <w:lang w:eastAsia="ar-SA"/>
        </w:rPr>
      </w:pPr>
    </w:p>
    <w:p w14:paraId="0CA9E7A2" w14:textId="00ED64F6" w:rsidR="00744578" w:rsidRDefault="00744578" w:rsidP="00744578">
      <w:pPr>
        <w:pStyle w:val="Ttulo2"/>
        <w:keepLines w:val="0"/>
        <w:numPr>
          <w:ilvl w:val="1"/>
          <w:numId w:val="29"/>
        </w:numPr>
        <w:suppressAutoHyphens/>
        <w:spacing w:before="0"/>
        <w:ind w:left="0" w:right="49" w:firstLine="0"/>
        <w:rPr>
          <w:rFonts w:ascii="Montserrat" w:hAnsi="Montserrat"/>
          <w:i/>
          <w:sz w:val="20"/>
        </w:rPr>
      </w:pPr>
      <w:bookmarkStart w:id="86" w:name="_Toc99120309"/>
      <w:r w:rsidRPr="006C4CC5">
        <w:rPr>
          <w:rFonts w:ascii="Montserrat" w:hAnsi="Montserrat"/>
          <w:i/>
          <w:sz w:val="20"/>
        </w:rPr>
        <w:t>Acto de Presentación y Apertura de Proposiciones.</w:t>
      </w:r>
      <w:bookmarkEnd w:id="86"/>
      <w:r w:rsidR="00F0203F" w:rsidRPr="006C4CC5">
        <w:rPr>
          <w:rFonts w:ascii="Montserrat" w:hAnsi="Montserrat"/>
          <w:i/>
          <w:sz w:val="20"/>
        </w:rPr>
        <w:t xml:space="preserve"> </w:t>
      </w:r>
    </w:p>
    <w:p w14:paraId="45483B2D" w14:textId="77777777" w:rsidR="00AA4158" w:rsidRDefault="00AA4158" w:rsidP="00AA4158"/>
    <w:p w14:paraId="27AE006B" w14:textId="7256712F" w:rsidR="00AA4158" w:rsidRDefault="00AA4158" w:rsidP="00AA4158">
      <w:pPr>
        <w:jc w:val="both"/>
        <w:rPr>
          <w:rFonts w:ascii="Montserrat" w:hAnsi="Montserrat" w:cs="Arial"/>
          <w:bCs/>
          <w:sz w:val="20"/>
          <w:szCs w:val="20"/>
        </w:rPr>
      </w:pPr>
      <w:r w:rsidRPr="00F720DB">
        <w:rPr>
          <w:rFonts w:ascii="Montserrat" w:hAnsi="Montserrat" w:cs="Arial"/>
          <w:bCs/>
          <w:sz w:val="20"/>
          <w:szCs w:val="20"/>
        </w:rPr>
        <w:t xml:space="preserve">Se llevará a cabo en punto de las </w:t>
      </w:r>
      <w:r w:rsidR="00FA0B04">
        <w:rPr>
          <w:rFonts w:ascii="Montserrat" w:hAnsi="Montserrat" w:cs="Arial"/>
          <w:b/>
          <w:bCs/>
          <w:sz w:val="20"/>
          <w:szCs w:val="20"/>
        </w:rPr>
        <w:t>09</w:t>
      </w:r>
      <w:r w:rsidRPr="00AA4158">
        <w:rPr>
          <w:rFonts w:ascii="Montserrat" w:hAnsi="Montserrat" w:cs="Arial"/>
          <w:b/>
          <w:bCs/>
          <w:sz w:val="20"/>
          <w:szCs w:val="20"/>
        </w:rPr>
        <w:t>:</w:t>
      </w:r>
      <w:r w:rsidR="00FA0B04">
        <w:rPr>
          <w:rFonts w:ascii="Montserrat" w:hAnsi="Montserrat" w:cs="Arial"/>
          <w:b/>
          <w:bCs/>
          <w:sz w:val="20"/>
          <w:szCs w:val="20"/>
        </w:rPr>
        <w:t>3</w:t>
      </w:r>
      <w:r w:rsidRPr="00AA4158">
        <w:rPr>
          <w:rFonts w:ascii="Montserrat" w:hAnsi="Montserrat" w:cs="Arial"/>
          <w:b/>
          <w:bCs/>
          <w:sz w:val="20"/>
          <w:szCs w:val="20"/>
        </w:rPr>
        <w:t>0</w:t>
      </w:r>
      <w:r w:rsidRPr="00AA4158">
        <w:rPr>
          <w:rFonts w:ascii="Montserrat" w:hAnsi="Montserrat" w:cs="Arial"/>
          <w:bCs/>
          <w:sz w:val="20"/>
          <w:szCs w:val="20"/>
        </w:rPr>
        <w:t xml:space="preserve"> horas del día </w:t>
      </w:r>
      <w:r w:rsidR="00FA0B04">
        <w:rPr>
          <w:rFonts w:ascii="Montserrat" w:hAnsi="Montserrat" w:cs="Arial"/>
          <w:b/>
          <w:bCs/>
          <w:sz w:val="20"/>
          <w:szCs w:val="20"/>
          <w:u w:val="single"/>
        </w:rPr>
        <w:t>11</w:t>
      </w:r>
      <w:r w:rsidRPr="00AA4158">
        <w:rPr>
          <w:rFonts w:ascii="Montserrat" w:hAnsi="Montserrat" w:cs="Arial"/>
          <w:b/>
          <w:bCs/>
          <w:sz w:val="20"/>
          <w:szCs w:val="20"/>
          <w:u w:val="single"/>
        </w:rPr>
        <w:t xml:space="preserve"> de </w:t>
      </w:r>
      <w:r w:rsidR="00FA0B04">
        <w:rPr>
          <w:rFonts w:ascii="Montserrat" w:hAnsi="Montserrat" w:cs="Arial"/>
          <w:b/>
          <w:bCs/>
          <w:sz w:val="20"/>
          <w:szCs w:val="20"/>
          <w:u w:val="single"/>
        </w:rPr>
        <w:t>Septiembre</w:t>
      </w:r>
      <w:r w:rsidRPr="00AA4158">
        <w:rPr>
          <w:rFonts w:ascii="Montserrat" w:hAnsi="Montserrat" w:cs="Arial"/>
          <w:b/>
          <w:bCs/>
          <w:sz w:val="20"/>
          <w:szCs w:val="20"/>
          <w:u w:val="single"/>
        </w:rPr>
        <w:t xml:space="preserve"> del 2024,</w:t>
      </w:r>
      <w:r w:rsidRPr="00AA4158">
        <w:rPr>
          <w:rFonts w:ascii="Montserrat" w:hAnsi="Montserrat" w:cs="Arial"/>
          <w:bCs/>
          <w:sz w:val="20"/>
          <w:szCs w:val="20"/>
        </w:rPr>
        <w:t xml:space="preserve"> </w:t>
      </w:r>
      <w:r w:rsidRPr="00F720DB">
        <w:rPr>
          <w:rFonts w:ascii="Montserrat" w:hAnsi="Montserrat" w:cs="Arial"/>
          <w:bCs/>
          <w:sz w:val="20"/>
          <w:szCs w:val="20"/>
        </w:rPr>
        <w:t xml:space="preserve">y se desarrollará  conforme a lo previsto en el artículo </w:t>
      </w:r>
      <w:r w:rsidRPr="00F720DB">
        <w:rPr>
          <w:rFonts w:ascii="Montserrat" w:hAnsi="Montserrat" w:cs="Arial"/>
          <w:b/>
          <w:bCs/>
          <w:sz w:val="20"/>
          <w:szCs w:val="20"/>
        </w:rPr>
        <w:t xml:space="preserve">35 </w:t>
      </w:r>
      <w:r w:rsidRPr="00F720DB">
        <w:rPr>
          <w:rFonts w:ascii="Montserrat" w:hAnsi="Montserrat" w:cs="Arial"/>
          <w:bCs/>
          <w:sz w:val="20"/>
          <w:szCs w:val="20"/>
        </w:rPr>
        <w:t>de la Ley exclusivamente se permitirá la participación de los licitantes a través de C</w:t>
      </w:r>
      <w:r>
        <w:rPr>
          <w:rFonts w:ascii="Montserrat" w:hAnsi="Montserrat" w:cs="Arial"/>
          <w:bCs/>
          <w:sz w:val="20"/>
          <w:szCs w:val="20"/>
        </w:rPr>
        <w:t>ompra</w:t>
      </w:r>
      <w:r w:rsidRPr="00F720DB">
        <w:rPr>
          <w:rFonts w:ascii="Montserrat" w:hAnsi="Montserrat" w:cs="Arial"/>
          <w:bCs/>
          <w:sz w:val="20"/>
          <w:szCs w:val="20"/>
        </w:rPr>
        <w:t>N</w:t>
      </w:r>
      <w:r>
        <w:rPr>
          <w:rFonts w:ascii="Montserrat" w:hAnsi="Montserrat" w:cs="Arial"/>
          <w:bCs/>
          <w:sz w:val="20"/>
          <w:szCs w:val="20"/>
        </w:rPr>
        <w:t>et</w:t>
      </w:r>
      <w:r w:rsidRPr="00F720DB">
        <w:rPr>
          <w:rFonts w:ascii="Montserrat" w:hAnsi="Montserrat" w:cs="Arial"/>
          <w:bCs/>
          <w:sz w:val="20"/>
          <w:szCs w:val="20"/>
        </w:rPr>
        <w:t xml:space="preserve">, se utilizarán medios de identificación electrónica y sin la presencia de los licitantes en dichos actos, con fundamento de acuerdo al artículo </w:t>
      </w:r>
      <w:r w:rsidRPr="00AA4158">
        <w:rPr>
          <w:rFonts w:ascii="Montserrat" w:hAnsi="Montserrat" w:cs="Arial"/>
          <w:b/>
          <w:bCs/>
          <w:sz w:val="20"/>
          <w:szCs w:val="20"/>
        </w:rPr>
        <w:t>26 BIS</w:t>
      </w:r>
      <w:r w:rsidRPr="00F720DB">
        <w:rPr>
          <w:rFonts w:ascii="Montserrat" w:hAnsi="Montserrat" w:cs="Arial"/>
          <w:bCs/>
          <w:sz w:val="20"/>
          <w:szCs w:val="20"/>
        </w:rPr>
        <w:t xml:space="preserve"> </w:t>
      </w:r>
      <w:r w:rsidRPr="00AA4158">
        <w:rPr>
          <w:rFonts w:ascii="Montserrat" w:hAnsi="Montserrat" w:cs="Arial"/>
          <w:b/>
          <w:bCs/>
          <w:sz w:val="20"/>
          <w:szCs w:val="20"/>
        </w:rPr>
        <w:t>Fracción II</w:t>
      </w:r>
      <w:r>
        <w:rPr>
          <w:rFonts w:ascii="Montserrat" w:hAnsi="Montserrat" w:cs="Arial"/>
          <w:bCs/>
          <w:sz w:val="20"/>
          <w:szCs w:val="20"/>
        </w:rPr>
        <w:t xml:space="preserve"> de la Ley </w:t>
      </w:r>
      <w:r w:rsidRPr="00F720DB">
        <w:rPr>
          <w:rFonts w:ascii="Montserrat" w:hAnsi="Montserrat" w:cs="Arial"/>
          <w:bCs/>
          <w:sz w:val="20"/>
          <w:szCs w:val="20"/>
        </w:rPr>
        <w:t>de Adquisiciones, Arrendamientos y Servicios del Sector Público</w:t>
      </w:r>
      <w:r>
        <w:rPr>
          <w:rFonts w:ascii="Montserrat" w:hAnsi="Montserrat" w:cs="Arial"/>
          <w:bCs/>
          <w:sz w:val="20"/>
          <w:szCs w:val="20"/>
        </w:rPr>
        <w:t>.</w:t>
      </w:r>
    </w:p>
    <w:p w14:paraId="18272CB1" w14:textId="5952C3FD" w:rsidR="00AA4158" w:rsidRDefault="00AA4158" w:rsidP="00AA4158">
      <w:pPr>
        <w:jc w:val="both"/>
        <w:rPr>
          <w:rFonts w:ascii="Montserrat" w:hAnsi="Montserrat" w:cs="Arial"/>
          <w:bCs/>
          <w:sz w:val="20"/>
          <w:szCs w:val="20"/>
        </w:rPr>
      </w:pP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F720DB">
        <w:rPr>
          <w:rFonts w:ascii="Montserrat" w:hAnsi="Montserrat" w:cs="Arial"/>
          <w:b/>
          <w:bCs/>
          <w:sz w:val="20"/>
          <w:szCs w:val="20"/>
        </w:rPr>
        <w:t>50</w:t>
      </w:r>
      <w:r w:rsidRPr="00F720DB">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31EA2E6F" w14:textId="77777777" w:rsidR="00AA4158" w:rsidRDefault="00AA4158" w:rsidP="00AA4158">
      <w:pPr>
        <w:jc w:val="both"/>
        <w:rPr>
          <w:rFonts w:ascii="Montserrat" w:hAnsi="Montserrat" w:cs="Arial"/>
          <w:b/>
          <w:bCs/>
          <w:sz w:val="20"/>
          <w:szCs w:val="20"/>
        </w:rPr>
      </w:pPr>
    </w:p>
    <w:p w14:paraId="000431A5" w14:textId="77777777" w:rsidR="00AA4158" w:rsidRPr="00F720DB" w:rsidRDefault="00AA4158" w:rsidP="00AA4158">
      <w:pPr>
        <w:jc w:val="both"/>
        <w:rPr>
          <w:rFonts w:ascii="Montserrat" w:hAnsi="Montserrat" w:cs="Tahoma"/>
          <w:sz w:val="20"/>
          <w:szCs w:val="20"/>
        </w:rPr>
      </w:pPr>
      <w:r w:rsidRPr="00F720DB">
        <w:rPr>
          <w:rFonts w:ascii="Montserrat" w:hAnsi="Montserrat" w:cs="Arial"/>
          <w:bCs/>
          <w:sz w:val="20"/>
          <w:szCs w:val="20"/>
        </w:rPr>
        <w:lastRenderedPageBreak/>
        <w:t xml:space="preserve">La apertura de las proposiciones iniciará con las que fueron enviadas </w:t>
      </w:r>
      <w:r w:rsidRPr="00F720DB">
        <w:rPr>
          <w:rFonts w:ascii="Montserrat" w:hAnsi="Montserrat" w:cs="Tahoma"/>
          <w:sz w:val="20"/>
          <w:szCs w:val="20"/>
        </w:rPr>
        <w:t>a través del Sistema Electrónico de Información Pública Gubernamental sobre Adquisiciones, Arrendamientos y Servicios (CompraNet)</w:t>
      </w:r>
      <w:r w:rsidRPr="00F720DB">
        <w:rPr>
          <w:rFonts w:ascii="Montserrat" w:hAnsi="Montserrat" w:cs="Arial"/>
          <w:bCs/>
          <w:sz w:val="20"/>
          <w:szCs w:val="20"/>
        </w:rPr>
        <w:t>.</w:t>
      </w:r>
    </w:p>
    <w:p w14:paraId="3BF127D6" w14:textId="77777777" w:rsidR="00AA4158" w:rsidRDefault="00AA4158" w:rsidP="00AA4158">
      <w:pPr>
        <w:jc w:val="both"/>
        <w:rPr>
          <w:rFonts w:ascii="Montserrat" w:hAnsi="Montserrat" w:cs="Arial"/>
          <w:sz w:val="20"/>
          <w:szCs w:val="20"/>
        </w:rPr>
      </w:pPr>
    </w:p>
    <w:p w14:paraId="2D920C9E" w14:textId="77777777" w:rsidR="00AA4158" w:rsidRPr="00F720DB" w:rsidRDefault="00AA4158" w:rsidP="00AA4158">
      <w:pPr>
        <w:jc w:val="both"/>
        <w:rPr>
          <w:rFonts w:ascii="Montserrat" w:hAnsi="Montserrat" w:cs="Arial"/>
          <w:sz w:val="20"/>
          <w:szCs w:val="20"/>
        </w:rPr>
      </w:pPr>
      <w:r w:rsidRPr="00F720DB">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56FAE2DD" w14:textId="77777777" w:rsidR="00AA4158" w:rsidRDefault="00AA4158" w:rsidP="00AA4158">
      <w:pPr>
        <w:jc w:val="both"/>
        <w:rPr>
          <w:rFonts w:ascii="Montserrat" w:hAnsi="Montserrat" w:cs="Arial"/>
          <w:sz w:val="20"/>
          <w:szCs w:val="20"/>
        </w:rPr>
      </w:pPr>
    </w:p>
    <w:p w14:paraId="71DE0D7A" w14:textId="77777777" w:rsidR="00AA4158" w:rsidRPr="00F720DB" w:rsidRDefault="00AA4158" w:rsidP="00AA4158">
      <w:pPr>
        <w:jc w:val="both"/>
        <w:rPr>
          <w:rFonts w:ascii="Montserrat" w:hAnsi="Montserrat" w:cs="Arial"/>
          <w:bCs/>
          <w:sz w:val="20"/>
          <w:szCs w:val="20"/>
        </w:rPr>
      </w:pPr>
      <w:r w:rsidRPr="00F720DB">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B7EF50" w14:textId="77777777" w:rsidR="00AA4158" w:rsidRDefault="00AA4158" w:rsidP="00AA4158">
      <w:pPr>
        <w:jc w:val="both"/>
        <w:rPr>
          <w:rFonts w:ascii="Montserrat" w:hAnsi="Montserrat" w:cs="Arial"/>
          <w:bCs/>
          <w:sz w:val="20"/>
          <w:szCs w:val="20"/>
        </w:rPr>
      </w:pPr>
    </w:p>
    <w:p w14:paraId="2164C2C8" w14:textId="77777777" w:rsidR="00AA4158" w:rsidRPr="00F720DB" w:rsidRDefault="00AA4158" w:rsidP="00AA4158">
      <w:pPr>
        <w:jc w:val="both"/>
        <w:rPr>
          <w:rFonts w:ascii="Montserrat" w:hAnsi="Montserrat" w:cs="Arial"/>
          <w:sz w:val="20"/>
          <w:szCs w:val="20"/>
        </w:rPr>
      </w:pPr>
      <w:r w:rsidRPr="00F720DB">
        <w:rPr>
          <w:rFonts w:ascii="Montserrat" w:hAnsi="Montserrat" w:cs="Arial"/>
          <w:bCs/>
          <w:sz w:val="20"/>
          <w:szCs w:val="20"/>
        </w:rPr>
        <w:t>Acto seguido,</w:t>
      </w:r>
      <w:r w:rsidRPr="00F720DB">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F720DB">
        <w:rPr>
          <w:rFonts w:ascii="Montserrat" w:hAnsi="Montserrat" w:cs="Arial"/>
          <w:bCs/>
          <w:sz w:val="20"/>
          <w:szCs w:val="20"/>
        </w:rPr>
        <w:t>.</w:t>
      </w:r>
      <w:r w:rsidRPr="00F720DB">
        <w:rPr>
          <w:rFonts w:ascii="Montserrat" w:hAnsi="Montserrat" w:cs="Arial"/>
          <w:bCs/>
          <w:sz w:val="20"/>
          <w:szCs w:val="20"/>
        </w:rPr>
        <w:cr/>
      </w:r>
      <w:r w:rsidRPr="00F720DB">
        <w:rPr>
          <w:rFonts w:ascii="Montserrat" w:hAnsi="Montserrat" w:cs="Arial"/>
          <w:bCs/>
          <w:sz w:val="20"/>
          <w:szCs w:val="20"/>
        </w:rPr>
        <w:cr/>
      </w:r>
      <w:r w:rsidRPr="00F720DB">
        <w:rPr>
          <w:rFonts w:ascii="Montserrat" w:hAnsi="Montserrat" w:cs="Arial"/>
          <w:sz w:val="20"/>
          <w:szCs w:val="20"/>
        </w:rPr>
        <w:t>En el acta respectiva se asentarán las manifestaciones que, en su caso, emitan los licitantes con relación a dicho acto.</w:t>
      </w:r>
    </w:p>
    <w:p w14:paraId="319129BB" w14:textId="77777777" w:rsidR="00AA4158" w:rsidRDefault="00AA4158" w:rsidP="00AA4158">
      <w:pPr>
        <w:jc w:val="both"/>
        <w:rPr>
          <w:rFonts w:ascii="Montserrat" w:hAnsi="Montserrat" w:cs="Arial"/>
          <w:sz w:val="20"/>
          <w:szCs w:val="20"/>
        </w:rPr>
      </w:pPr>
    </w:p>
    <w:p w14:paraId="2E46E811" w14:textId="43BD2FAD" w:rsidR="006C4CC5" w:rsidRPr="006C4CC5" w:rsidRDefault="00AA4158" w:rsidP="007C2FF5">
      <w:pPr>
        <w:jc w:val="both"/>
      </w:pPr>
      <w:r w:rsidRPr="00F720DB">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7C2FF5" w:rsidRPr="00F720DB">
        <w:rPr>
          <w:rFonts w:ascii="Montserrat" w:hAnsi="Montserrat" w:cs="Arial"/>
          <w:sz w:val="20"/>
          <w:szCs w:val="20"/>
        </w:rPr>
        <w:t>motivaran</w:t>
      </w: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26 Bis, fracción II</w:t>
      </w:r>
      <w:r w:rsidRPr="00F720DB">
        <w:rPr>
          <w:rFonts w:ascii="Montserrat" w:hAnsi="Montserrat" w:cs="Arial"/>
          <w:bCs/>
          <w:sz w:val="20"/>
          <w:szCs w:val="20"/>
        </w:rPr>
        <w:t xml:space="preserve"> de la Ley de Adquisiciones, Arrendamientos y Servicios del Sector Público, al ser esta una </w:t>
      </w:r>
      <w:r w:rsidR="007C2FF5">
        <w:rPr>
          <w:rFonts w:ascii="Montserrat" w:hAnsi="Montserrat" w:cs="Arial"/>
          <w:bCs/>
          <w:sz w:val="20"/>
          <w:szCs w:val="20"/>
        </w:rPr>
        <w:t>adjudica</w:t>
      </w:r>
      <w:r w:rsidRPr="00F720DB">
        <w:rPr>
          <w:rFonts w:ascii="Montserrat" w:hAnsi="Montserrat" w:cs="Arial"/>
          <w:bCs/>
          <w:sz w:val="20"/>
          <w:szCs w:val="20"/>
        </w:rPr>
        <w:t>ción electrónica, el contenido de dicha acta se difundirá a través de C</w:t>
      </w:r>
      <w:r>
        <w:rPr>
          <w:rFonts w:ascii="Montserrat" w:hAnsi="Montserrat" w:cs="Arial"/>
          <w:bCs/>
          <w:sz w:val="20"/>
          <w:szCs w:val="20"/>
        </w:rPr>
        <w:t>ompraNet</w:t>
      </w:r>
      <w:r w:rsidRPr="00F720DB">
        <w:rPr>
          <w:rFonts w:ascii="Montserrat" w:hAnsi="Montserrat" w:cs="Arial"/>
          <w:sz w:val="20"/>
          <w:szCs w:val="20"/>
        </w:rPr>
        <w:t>.</w:t>
      </w:r>
      <w:r w:rsidRPr="00F720DB">
        <w:rPr>
          <w:rFonts w:ascii="Montserrat" w:hAnsi="Montserrat" w:cs="Arial"/>
          <w:sz w:val="20"/>
          <w:szCs w:val="20"/>
        </w:rPr>
        <w:cr/>
      </w:r>
    </w:p>
    <w:p w14:paraId="27006EFE"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7" w:name="_Toc424735333"/>
      <w:bookmarkStart w:id="88" w:name="_Toc99120310"/>
      <w:r w:rsidRPr="00445349">
        <w:rPr>
          <w:rFonts w:ascii="Montserrat" w:hAnsi="Montserrat"/>
          <w:i/>
          <w:sz w:val="20"/>
        </w:rPr>
        <w:t>Proposiciones conjuntas</w:t>
      </w:r>
      <w:bookmarkEnd w:id="87"/>
      <w:r w:rsidRPr="00445349">
        <w:rPr>
          <w:rFonts w:ascii="Montserrat" w:hAnsi="Montserrat"/>
          <w:i/>
          <w:sz w:val="20"/>
        </w:rPr>
        <w:t>.</w:t>
      </w:r>
      <w:bookmarkEnd w:id="88"/>
      <w:r w:rsidRPr="00445349">
        <w:rPr>
          <w:rFonts w:ascii="Montserrat" w:hAnsi="Montserrat"/>
          <w:i/>
          <w:sz w:val="20"/>
        </w:rPr>
        <w:t xml:space="preserve"> </w:t>
      </w:r>
    </w:p>
    <w:p w14:paraId="56AECDD4" w14:textId="77777777" w:rsidR="00744578" w:rsidRPr="00445349" w:rsidRDefault="00744578" w:rsidP="00744578">
      <w:pPr>
        <w:ind w:right="-93"/>
        <w:jc w:val="both"/>
        <w:rPr>
          <w:rFonts w:ascii="Montserrat" w:hAnsi="Montserrat" w:cs="Arial"/>
          <w:sz w:val="20"/>
          <w:szCs w:val="20"/>
        </w:rPr>
      </w:pPr>
    </w:p>
    <w:p w14:paraId="0B1B29C4"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C1DFF53" w14:textId="77777777" w:rsidR="00744578" w:rsidRPr="00445349" w:rsidRDefault="00744578" w:rsidP="00744578">
      <w:pPr>
        <w:ind w:right="-93"/>
        <w:jc w:val="both"/>
        <w:rPr>
          <w:rFonts w:ascii="Montserrat" w:hAnsi="Montserrat" w:cs="Arial"/>
          <w:sz w:val="20"/>
          <w:szCs w:val="20"/>
        </w:rPr>
      </w:pPr>
    </w:p>
    <w:p w14:paraId="15D8D2B2"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17AB57" w14:textId="77777777" w:rsidR="00744578" w:rsidRPr="00445349" w:rsidRDefault="00744578" w:rsidP="00744578">
      <w:pPr>
        <w:ind w:left="709" w:right="-93" w:hanging="425"/>
        <w:jc w:val="both"/>
        <w:rPr>
          <w:rFonts w:ascii="Montserrat" w:hAnsi="Montserrat" w:cs="Arial"/>
          <w:sz w:val="20"/>
          <w:szCs w:val="20"/>
        </w:rPr>
      </w:pPr>
    </w:p>
    <w:p w14:paraId="3914F6AE" w14:textId="77777777" w:rsidR="00744578" w:rsidRPr="00445349" w:rsidRDefault="00744578" w:rsidP="001A26D1">
      <w:pPr>
        <w:pStyle w:val="Prrafodelista"/>
        <w:numPr>
          <w:ilvl w:val="0"/>
          <w:numId w:val="32"/>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74485563" w14:textId="77777777" w:rsidR="00744578" w:rsidRPr="00492E93" w:rsidRDefault="00744578" w:rsidP="00744578">
      <w:pPr>
        <w:ind w:right="-93"/>
        <w:jc w:val="both"/>
        <w:rPr>
          <w:rFonts w:ascii="Montserrat" w:hAnsi="Montserrat" w:cs="Arial"/>
          <w:sz w:val="20"/>
          <w:szCs w:val="20"/>
        </w:rPr>
      </w:pPr>
    </w:p>
    <w:p w14:paraId="1600B18D"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Acreditamiento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3A827FE" w14:textId="77777777" w:rsidR="00744578" w:rsidRPr="00492E93" w:rsidRDefault="00744578" w:rsidP="00744578">
      <w:pPr>
        <w:ind w:left="851" w:right="49"/>
        <w:jc w:val="both"/>
        <w:rPr>
          <w:rFonts w:ascii="Montserrat" w:hAnsi="Montserrat" w:cs="Arial"/>
          <w:sz w:val="20"/>
          <w:szCs w:val="20"/>
        </w:rPr>
      </w:pPr>
    </w:p>
    <w:p w14:paraId="551316D6"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85FE83B" w14:textId="77777777" w:rsidR="00744578" w:rsidRPr="00DA1860" w:rsidRDefault="00744578" w:rsidP="00DA1860">
      <w:pPr>
        <w:ind w:left="360"/>
        <w:rPr>
          <w:rFonts w:ascii="Montserrat" w:hAnsi="Montserrat" w:cs="Arial"/>
          <w:b/>
          <w:sz w:val="20"/>
          <w:szCs w:val="20"/>
        </w:rPr>
      </w:pPr>
    </w:p>
    <w:p w14:paraId="725D0D20"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76CD81D4" w14:textId="77777777" w:rsidR="00744578" w:rsidRPr="00DA1860" w:rsidRDefault="00744578" w:rsidP="00DA1860">
      <w:pPr>
        <w:ind w:left="360"/>
        <w:rPr>
          <w:rFonts w:ascii="Montserrat" w:hAnsi="Montserrat" w:cs="Arial"/>
          <w:sz w:val="20"/>
          <w:szCs w:val="20"/>
        </w:rPr>
      </w:pPr>
    </w:p>
    <w:p w14:paraId="44FA8FEF"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w:t>
      </w:r>
      <w:r w:rsidRPr="00DA1860">
        <w:rPr>
          <w:rFonts w:ascii="Montserrat" w:hAnsi="Montserrat" w:cs="Arial"/>
          <w:b/>
          <w:sz w:val="20"/>
          <w:szCs w:val="20"/>
          <w:lang w:val="es-ES"/>
        </w:rPr>
        <w:t>50</w:t>
      </w:r>
      <w:r w:rsidRPr="00492E93">
        <w:rPr>
          <w:rFonts w:ascii="Montserrat" w:hAnsi="Montserrat" w:cs="Arial"/>
          <w:sz w:val="20"/>
          <w:szCs w:val="20"/>
          <w:lang w:val="es-ES"/>
        </w:rPr>
        <w:t xml:space="preserve"> y </w:t>
      </w:r>
      <w:r w:rsidRPr="00DA1860">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DA1860">
        <w:rPr>
          <w:rFonts w:ascii="Montserrat" w:hAnsi="Montserrat" w:cs="Arial"/>
          <w:b/>
          <w:sz w:val="20"/>
          <w:szCs w:val="20"/>
          <w:lang w:val="es-ES"/>
        </w:rPr>
        <w:t>ANEXO VIII</w:t>
      </w:r>
      <w:r w:rsidRPr="00492E93">
        <w:rPr>
          <w:rFonts w:ascii="Montserrat" w:hAnsi="Montserrat" w:cs="Arial"/>
          <w:sz w:val="20"/>
          <w:szCs w:val="20"/>
          <w:lang w:val="es-ES"/>
        </w:rPr>
        <w:t xml:space="preserve">), </w:t>
      </w:r>
    </w:p>
    <w:p w14:paraId="5B70AFA5" w14:textId="77777777" w:rsidR="00744578" w:rsidRPr="00492E93" w:rsidRDefault="00744578" w:rsidP="00744578">
      <w:pPr>
        <w:ind w:left="851" w:right="49"/>
        <w:jc w:val="both"/>
        <w:rPr>
          <w:rFonts w:ascii="Montserrat" w:hAnsi="Montserrat" w:cs="Arial"/>
          <w:b/>
          <w:sz w:val="20"/>
          <w:szCs w:val="20"/>
          <w:lang w:val="es-ES"/>
        </w:rPr>
      </w:pPr>
    </w:p>
    <w:p w14:paraId="0D0F3565"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1B801F1D" w14:textId="77777777" w:rsidR="00744578" w:rsidRPr="00DA1860" w:rsidRDefault="00744578" w:rsidP="00DA1860">
      <w:pPr>
        <w:ind w:left="360"/>
        <w:rPr>
          <w:rFonts w:ascii="Montserrat" w:hAnsi="Montserrat" w:cs="Arial"/>
          <w:sz w:val="20"/>
          <w:szCs w:val="20"/>
        </w:rPr>
      </w:pPr>
    </w:p>
    <w:p w14:paraId="1D365096"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7BE550C" w14:textId="77777777" w:rsidR="00744578" w:rsidRPr="00DA1860" w:rsidRDefault="00744578" w:rsidP="00DA1860">
      <w:pPr>
        <w:ind w:left="360"/>
        <w:rPr>
          <w:rFonts w:ascii="Montserrat" w:hAnsi="Montserrat" w:cs="Arial"/>
          <w:sz w:val="20"/>
          <w:szCs w:val="20"/>
        </w:rPr>
      </w:pPr>
    </w:p>
    <w:p w14:paraId="6BD17CEE"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5EB2B2EA" w14:textId="77777777" w:rsidR="00744578" w:rsidRPr="00445349" w:rsidRDefault="00744578" w:rsidP="00744578">
      <w:pPr>
        <w:ind w:left="851" w:right="49"/>
        <w:jc w:val="both"/>
        <w:rPr>
          <w:rFonts w:ascii="Montserrat" w:hAnsi="Montserrat" w:cs="Arial"/>
          <w:b/>
          <w:sz w:val="20"/>
          <w:szCs w:val="20"/>
        </w:rPr>
      </w:pPr>
    </w:p>
    <w:p w14:paraId="0886AFF9"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3219ABB0" w14:textId="77777777" w:rsidR="00744578" w:rsidRPr="00445349" w:rsidRDefault="00744578" w:rsidP="00744578">
      <w:pPr>
        <w:pStyle w:val="Prrafodelista"/>
        <w:rPr>
          <w:rFonts w:ascii="Montserrat" w:hAnsi="Montserrat" w:cs="Arial"/>
          <w:sz w:val="20"/>
          <w:szCs w:val="20"/>
        </w:rPr>
      </w:pPr>
    </w:p>
    <w:p w14:paraId="1DDC5CAD" w14:textId="77777777" w:rsidR="00744578" w:rsidRPr="00445349" w:rsidRDefault="00744578" w:rsidP="001A26D1">
      <w:pPr>
        <w:pStyle w:val="Prrafodelista"/>
        <w:numPr>
          <w:ilvl w:val="0"/>
          <w:numId w:val="32"/>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 términos del Acreditamiento de personalidad jurídica y datos de notificación.</w:t>
      </w:r>
    </w:p>
    <w:p w14:paraId="29DC153E" w14:textId="77777777" w:rsidR="00744578" w:rsidRPr="00445349" w:rsidRDefault="00744578" w:rsidP="00744578">
      <w:pPr>
        <w:pStyle w:val="Prrafodelista"/>
        <w:ind w:left="426" w:right="49"/>
        <w:jc w:val="both"/>
        <w:rPr>
          <w:rFonts w:ascii="Montserrat" w:hAnsi="Montserrat" w:cs="Arial"/>
          <w:sz w:val="20"/>
          <w:szCs w:val="20"/>
        </w:rPr>
      </w:pPr>
    </w:p>
    <w:p w14:paraId="7B27AE6E" w14:textId="77777777" w:rsidR="00744578" w:rsidRPr="00445349" w:rsidRDefault="00744578" w:rsidP="001A26D1">
      <w:pPr>
        <w:pStyle w:val="Prrafodelista"/>
        <w:numPr>
          <w:ilvl w:val="0"/>
          <w:numId w:val="32"/>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C5BBA08" w14:textId="77777777" w:rsidR="00744578" w:rsidRPr="00445349" w:rsidRDefault="00744578" w:rsidP="00744578">
      <w:pPr>
        <w:ind w:left="851" w:right="49" w:hanging="142"/>
        <w:jc w:val="both"/>
        <w:rPr>
          <w:rFonts w:ascii="Montserrat" w:eastAsia="Times New Roman" w:hAnsi="Montserrat" w:cs="Arial"/>
          <w:sz w:val="20"/>
          <w:szCs w:val="20"/>
          <w:lang w:val="es-ES" w:eastAsia="es-ES"/>
        </w:rPr>
      </w:pPr>
    </w:p>
    <w:p w14:paraId="25FC995A"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693E05E" w14:textId="77777777" w:rsidR="00744578" w:rsidRPr="00445349" w:rsidRDefault="00744578" w:rsidP="00744578">
      <w:pPr>
        <w:pStyle w:val="Prrafodelista"/>
        <w:ind w:left="993" w:right="49"/>
        <w:jc w:val="both"/>
        <w:rPr>
          <w:rFonts w:ascii="Montserrat" w:hAnsi="Montserrat" w:cs="Arial"/>
          <w:sz w:val="20"/>
          <w:szCs w:val="20"/>
        </w:rPr>
      </w:pPr>
    </w:p>
    <w:p w14:paraId="52136BB6"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E17FEBB" w14:textId="77777777" w:rsidR="00744578" w:rsidRPr="00445349" w:rsidRDefault="00744578" w:rsidP="00744578">
      <w:pPr>
        <w:pStyle w:val="Prrafodelista"/>
        <w:rPr>
          <w:rFonts w:ascii="Montserrat" w:hAnsi="Montserrat" w:cs="Arial"/>
          <w:sz w:val="20"/>
          <w:szCs w:val="20"/>
        </w:rPr>
      </w:pPr>
    </w:p>
    <w:p w14:paraId="09942F11"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4DE5E91" w14:textId="77777777" w:rsidR="00744578" w:rsidRPr="00445349" w:rsidRDefault="00744578" w:rsidP="00744578">
      <w:pPr>
        <w:pStyle w:val="Prrafodelista"/>
        <w:rPr>
          <w:rFonts w:ascii="Montserrat" w:hAnsi="Montserrat" w:cs="Arial"/>
          <w:sz w:val="20"/>
          <w:szCs w:val="20"/>
        </w:rPr>
      </w:pPr>
    </w:p>
    <w:p w14:paraId="31DEADC7"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BD819C" w14:textId="77777777" w:rsidR="00744578" w:rsidRPr="00445349" w:rsidRDefault="00744578" w:rsidP="00744578">
      <w:pPr>
        <w:pStyle w:val="Prrafodelista"/>
        <w:rPr>
          <w:rFonts w:ascii="Montserrat" w:hAnsi="Montserrat" w:cs="Arial"/>
          <w:sz w:val="20"/>
          <w:szCs w:val="20"/>
        </w:rPr>
      </w:pPr>
    </w:p>
    <w:p w14:paraId="6F222119"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B5CBDB6" w14:textId="77777777" w:rsidR="00744578" w:rsidRPr="00445349" w:rsidRDefault="00744578" w:rsidP="00744578">
      <w:pPr>
        <w:ind w:left="851" w:right="49" w:hanging="142"/>
        <w:jc w:val="both"/>
        <w:rPr>
          <w:rFonts w:ascii="Montserrat" w:hAnsi="Montserrat" w:cs="Arial"/>
          <w:sz w:val="20"/>
          <w:szCs w:val="20"/>
          <w:lang w:val="es-ES"/>
        </w:rPr>
      </w:pPr>
    </w:p>
    <w:p w14:paraId="7FE6ABE1" w14:textId="77777777" w:rsidR="00744578" w:rsidRPr="00445349" w:rsidRDefault="00744578" w:rsidP="001A26D1">
      <w:pPr>
        <w:pStyle w:val="Ttulo2"/>
        <w:keepLines w:val="0"/>
        <w:numPr>
          <w:ilvl w:val="1"/>
          <w:numId w:val="29"/>
        </w:numPr>
        <w:suppressAutoHyphens/>
        <w:spacing w:before="0"/>
        <w:ind w:left="0" w:right="49" w:firstLine="0"/>
        <w:jc w:val="both"/>
        <w:rPr>
          <w:rFonts w:ascii="Montserrat" w:hAnsi="Montserrat"/>
          <w:i/>
          <w:sz w:val="20"/>
        </w:rPr>
      </w:pPr>
      <w:bookmarkStart w:id="89" w:name="_Toc99120311"/>
      <w:r w:rsidRPr="00445349">
        <w:rPr>
          <w:rFonts w:ascii="Montserrat" w:hAnsi="Montserrat"/>
          <w:i/>
          <w:sz w:val="20"/>
        </w:rPr>
        <w:t>Envío de una sola proposición.</w:t>
      </w:r>
      <w:bookmarkEnd w:id="89"/>
    </w:p>
    <w:p w14:paraId="4F5CE2DB" w14:textId="77777777" w:rsidR="00744578" w:rsidRPr="00445349" w:rsidRDefault="00744578" w:rsidP="00744578">
      <w:pPr>
        <w:ind w:right="49"/>
        <w:jc w:val="both"/>
        <w:rPr>
          <w:rFonts w:ascii="Montserrat" w:hAnsi="Montserrat" w:cs="Arial"/>
          <w:sz w:val="20"/>
          <w:szCs w:val="20"/>
        </w:rPr>
      </w:pPr>
    </w:p>
    <w:p w14:paraId="3977B8CF" w14:textId="47DE3530" w:rsidR="00744578" w:rsidRPr="00445349" w:rsidRDefault="00DA1860" w:rsidP="00744578">
      <w:pPr>
        <w:jc w:val="both"/>
        <w:rPr>
          <w:rFonts w:ascii="Montserrat" w:hAnsi="Montserrat" w:cs="Arial"/>
          <w:sz w:val="20"/>
          <w:szCs w:val="20"/>
        </w:rPr>
      </w:pPr>
      <w:r>
        <w:rPr>
          <w:rFonts w:ascii="Montserrat" w:hAnsi="Montserrat" w:cs="Arial"/>
          <w:sz w:val="20"/>
          <w:szCs w:val="20"/>
        </w:rPr>
        <w:t>Los participantes</w:t>
      </w:r>
      <w:r w:rsidR="00744578"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Pr>
          <w:rFonts w:ascii="Montserrat" w:hAnsi="Montserrat" w:cs="Arial"/>
          <w:sz w:val="20"/>
          <w:szCs w:val="20"/>
        </w:rPr>
        <w:t>participa</w:t>
      </w:r>
      <w:r w:rsidR="00744578" w:rsidRPr="00445349">
        <w:rPr>
          <w:rFonts w:ascii="Montserrat" w:hAnsi="Montserrat" w:cs="Arial"/>
          <w:sz w:val="20"/>
          <w:szCs w:val="20"/>
        </w:rPr>
        <w:t>nte, podrán participar en las partidas de su elección.</w:t>
      </w:r>
    </w:p>
    <w:p w14:paraId="40F9C174" w14:textId="77777777" w:rsidR="00744578" w:rsidRPr="00445349" w:rsidRDefault="00744578" w:rsidP="00744578">
      <w:pPr>
        <w:ind w:right="49"/>
        <w:jc w:val="both"/>
        <w:rPr>
          <w:rFonts w:ascii="Montserrat" w:hAnsi="Montserrat" w:cs="Arial"/>
          <w:sz w:val="20"/>
          <w:szCs w:val="20"/>
        </w:rPr>
      </w:pPr>
    </w:p>
    <w:p w14:paraId="487F5A54" w14:textId="31D3159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Los </w:t>
      </w:r>
      <w:r w:rsidR="00DA1860">
        <w:rPr>
          <w:rFonts w:ascii="Montserrat" w:hAnsi="Montserrat" w:cs="Arial"/>
          <w:sz w:val="20"/>
          <w:szCs w:val="20"/>
        </w:rPr>
        <w:t>participant</w:t>
      </w:r>
      <w:r w:rsidRPr="00445349">
        <w:rPr>
          <w:rFonts w:ascii="Montserrat" w:hAnsi="Montserrat" w:cs="Arial"/>
          <w:sz w:val="20"/>
          <w:szCs w:val="20"/>
        </w:rPr>
        <w:t>es sólo podrán presentar una proposic</w:t>
      </w:r>
      <w:r w:rsidR="00DA1860">
        <w:rPr>
          <w:rFonts w:ascii="Montserrat" w:hAnsi="Montserrat" w:cs="Arial"/>
          <w:sz w:val="20"/>
          <w:szCs w:val="20"/>
        </w:rPr>
        <w:t>ión por partida para esta adjudicac</w:t>
      </w:r>
      <w:r w:rsidRPr="00445349">
        <w:rPr>
          <w:rFonts w:ascii="Montserrat" w:hAnsi="Montserrat" w:cs="Arial"/>
          <w:sz w:val="20"/>
          <w:szCs w:val="20"/>
        </w:rPr>
        <w:t>ión.</w:t>
      </w:r>
    </w:p>
    <w:p w14:paraId="58B92487" w14:textId="77777777" w:rsidR="00744578" w:rsidRPr="00445349" w:rsidRDefault="00744578" w:rsidP="00744578">
      <w:pPr>
        <w:ind w:right="49"/>
        <w:jc w:val="both"/>
        <w:rPr>
          <w:rFonts w:ascii="Montserrat" w:hAnsi="Montserrat" w:cs="Arial"/>
          <w:sz w:val="20"/>
          <w:szCs w:val="20"/>
        </w:rPr>
      </w:pPr>
    </w:p>
    <w:p w14:paraId="51BB2AF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0" w:name="_Toc99120312"/>
      <w:r w:rsidRPr="00445349">
        <w:rPr>
          <w:rFonts w:ascii="Montserrat" w:hAnsi="Montserrat"/>
          <w:i/>
          <w:sz w:val="20"/>
        </w:rPr>
        <w:t>Acreditamiento de personalidad jurídica y datos de notificación.</w:t>
      </w:r>
      <w:bookmarkEnd w:id="90"/>
    </w:p>
    <w:p w14:paraId="146CB428" w14:textId="77777777" w:rsidR="00744578" w:rsidRPr="00445349" w:rsidRDefault="00744578" w:rsidP="00744578">
      <w:pPr>
        <w:rPr>
          <w:rFonts w:ascii="Montserrat" w:hAnsi="Montserrat"/>
          <w:sz w:val="20"/>
          <w:szCs w:val="20"/>
          <w:lang w:eastAsia="ar-SA"/>
        </w:rPr>
      </w:pPr>
    </w:p>
    <w:p w14:paraId="29481542" w14:textId="02EA3580"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debidamente requisitado, por cada uno de los participantes.</w:t>
      </w:r>
    </w:p>
    <w:p w14:paraId="4D645DB1" w14:textId="77777777" w:rsidR="00744578" w:rsidRPr="00445349" w:rsidRDefault="00744578" w:rsidP="00744578">
      <w:pPr>
        <w:rPr>
          <w:rFonts w:ascii="Montserrat" w:hAnsi="Montserrat"/>
          <w:sz w:val="20"/>
          <w:szCs w:val="20"/>
          <w:lang w:eastAsia="ar-SA"/>
        </w:rPr>
      </w:pPr>
    </w:p>
    <w:p w14:paraId="1E6B2B8A"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1" w:name="_Toc99120313"/>
      <w:r w:rsidRPr="00445349">
        <w:rPr>
          <w:rFonts w:ascii="Montserrat" w:hAnsi="Montserrat"/>
          <w:i/>
          <w:sz w:val="20"/>
        </w:rPr>
        <w:t>Documentación que se rubricará.</w:t>
      </w:r>
      <w:bookmarkEnd w:id="91"/>
    </w:p>
    <w:p w14:paraId="1072179D" w14:textId="77777777" w:rsidR="00744578" w:rsidRPr="00445349" w:rsidRDefault="00744578" w:rsidP="00744578">
      <w:pPr>
        <w:ind w:right="49"/>
        <w:rPr>
          <w:rFonts w:ascii="Montserrat" w:hAnsi="Montserrat"/>
          <w:sz w:val="20"/>
          <w:szCs w:val="20"/>
          <w:lang w:eastAsia="ar-SA"/>
        </w:rPr>
      </w:pPr>
    </w:p>
    <w:p w14:paraId="6007D856" w14:textId="25274E6D" w:rsidR="00744578" w:rsidRDefault="00D43B24" w:rsidP="00744578">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6FF869DC" w14:textId="77777777" w:rsidR="00D43B24" w:rsidRPr="00445349" w:rsidRDefault="00D43B24" w:rsidP="00744578">
      <w:pPr>
        <w:ind w:right="49"/>
        <w:jc w:val="both"/>
        <w:rPr>
          <w:rFonts w:ascii="Montserrat" w:hAnsi="Montserrat" w:cs="Arial"/>
          <w:sz w:val="20"/>
          <w:szCs w:val="20"/>
        </w:rPr>
      </w:pPr>
    </w:p>
    <w:p w14:paraId="280351D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2" w:name="_Toc99120314"/>
      <w:bookmarkStart w:id="93" w:name="_Toc21612339"/>
      <w:r w:rsidRPr="00445349">
        <w:rPr>
          <w:rFonts w:ascii="Montserrat" w:hAnsi="Montserrat"/>
          <w:i/>
          <w:sz w:val="20"/>
        </w:rPr>
        <w:t xml:space="preserve">Acto de </w:t>
      </w:r>
      <w:bookmarkEnd w:id="92"/>
      <w:r>
        <w:rPr>
          <w:rFonts w:ascii="Montserrat" w:hAnsi="Montserrat"/>
          <w:i/>
          <w:sz w:val="20"/>
        </w:rPr>
        <w:t>Resultado</w:t>
      </w:r>
      <w:r w:rsidRPr="00445349">
        <w:rPr>
          <w:rFonts w:ascii="Montserrat" w:hAnsi="Montserrat"/>
          <w:i/>
          <w:sz w:val="20"/>
        </w:rPr>
        <w:t xml:space="preserve"> </w:t>
      </w:r>
    </w:p>
    <w:p w14:paraId="226806A4" w14:textId="77777777" w:rsidR="00744578" w:rsidRPr="00445349" w:rsidRDefault="00744578" w:rsidP="00744578">
      <w:pPr>
        <w:rPr>
          <w:rFonts w:ascii="Montserrat" w:hAnsi="Montserrat"/>
          <w:sz w:val="20"/>
          <w:szCs w:val="20"/>
          <w:lang w:eastAsia="ar-SA"/>
        </w:rPr>
      </w:pPr>
    </w:p>
    <w:p w14:paraId="7BBE094E" w14:textId="77D9DAFA" w:rsidR="00D43B24" w:rsidRDefault="00D43B24" w:rsidP="00D43B24">
      <w:pPr>
        <w:jc w:val="both"/>
        <w:rPr>
          <w:rFonts w:ascii="Montserrat" w:hAnsi="Montserrat"/>
          <w:sz w:val="20"/>
          <w:szCs w:val="20"/>
        </w:rPr>
      </w:pPr>
      <w:r w:rsidRPr="00F720DB">
        <w:rPr>
          <w:rFonts w:ascii="Montserrat" w:hAnsi="Montserrat" w:cs="Arial"/>
          <w:sz w:val="20"/>
          <w:szCs w:val="20"/>
        </w:rPr>
        <w:t>El fallo que se emit</w:t>
      </w:r>
      <w:r w:rsidR="006D6881">
        <w:rPr>
          <w:rFonts w:ascii="Montserrat" w:hAnsi="Montserrat" w:cs="Arial"/>
          <w:sz w:val="20"/>
          <w:szCs w:val="20"/>
        </w:rPr>
        <w:t>irá</w:t>
      </w:r>
      <w:r w:rsidR="006D6881" w:rsidRPr="00445349">
        <w:rPr>
          <w:rFonts w:ascii="Montserrat" w:hAnsi="Montserrat" w:cs="Arial"/>
          <w:sz w:val="20"/>
          <w:szCs w:val="20"/>
          <w:lang w:eastAsia="es-ES"/>
        </w:rPr>
        <w:t xml:space="preserve"> en la fecha y hora establecida en el numeral </w:t>
      </w:r>
      <w:r w:rsidR="006D6881" w:rsidRPr="00445349">
        <w:rPr>
          <w:rFonts w:ascii="Montserrat" w:hAnsi="Montserrat" w:cs="Arial"/>
          <w:b/>
          <w:sz w:val="20"/>
          <w:szCs w:val="20"/>
          <w:lang w:eastAsia="es-ES"/>
        </w:rPr>
        <w:t xml:space="preserve">3.2 “FECHA, HORA Y </w:t>
      </w:r>
      <w:r w:rsidR="006D6881">
        <w:rPr>
          <w:rFonts w:ascii="Montserrat" w:hAnsi="Montserrat" w:cs="Arial"/>
          <w:b/>
          <w:sz w:val="20"/>
          <w:szCs w:val="20"/>
          <w:lang w:eastAsia="es-ES"/>
        </w:rPr>
        <w:t xml:space="preserve">LUGAR PARA LOS ACTOS DE LA </w:t>
      </w:r>
      <w:r w:rsidR="006D6881" w:rsidRPr="00445349">
        <w:rPr>
          <w:rFonts w:ascii="Montserrat" w:hAnsi="Montserrat" w:cs="Arial"/>
          <w:b/>
          <w:sz w:val="20"/>
          <w:szCs w:val="20"/>
          <w:lang w:eastAsia="es-ES"/>
        </w:rPr>
        <w:t>A</w:t>
      </w:r>
      <w:r w:rsidR="006D6881">
        <w:rPr>
          <w:rFonts w:ascii="Montserrat" w:hAnsi="Montserrat" w:cs="Arial"/>
          <w:b/>
          <w:sz w:val="20"/>
          <w:szCs w:val="20"/>
          <w:lang w:eastAsia="es-ES"/>
        </w:rPr>
        <w:t>DJUDICA</w:t>
      </w:r>
      <w:r w:rsidR="006D6881" w:rsidRPr="00445349">
        <w:rPr>
          <w:rFonts w:ascii="Montserrat" w:hAnsi="Montserrat" w:cs="Arial"/>
          <w:b/>
          <w:sz w:val="20"/>
          <w:szCs w:val="20"/>
          <w:lang w:eastAsia="es-ES"/>
        </w:rPr>
        <w:t>CIÓN”</w:t>
      </w:r>
      <w:r w:rsidR="006D6881">
        <w:rPr>
          <w:rFonts w:ascii="Montserrat" w:hAnsi="Montserrat" w:cs="Arial"/>
          <w:sz w:val="20"/>
          <w:szCs w:val="20"/>
        </w:rPr>
        <w:t xml:space="preserve"> </w:t>
      </w:r>
      <w:r w:rsidRPr="00F720DB">
        <w:rPr>
          <w:rFonts w:ascii="Montserrat" w:hAnsi="Montserrat" w:cs="Arial"/>
          <w:sz w:val="20"/>
          <w:szCs w:val="20"/>
        </w:rPr>
        <w:t>acuerdo con el dictamen que se elabore para el efecto, se dará a conocer</w:t>
      </w:r>
      <w:r>
        <w:rPr>
          <w:rFonts w:ascii="Montserrat" w:hAnsi="Montserrat" w:cs="Arial"/>
          <w:sz w:val="20"/>
          <w:szCs w:val="20"/>
        </w:rPr>
        <w:t xml:space="preserve"> las </w:t>
      </w:r>
      <w:r w:rsidR="00631F10">
        <w:rPr>
          <w:rFonts w:ascii="Montserrat" w:hAnsi="Montserrat" w:cs="Arial"/>
          <w:b/>
          <w:sz w:val="20"/>
          <w:szCs w:val="20"/>
        </w:rPr>
        <w:t>15</w:t>
      </w:r>
      <w:r w:rsidRPr="00F720DB">
        <w:rPr>
          <w:rFonts w:ascii="Montserrat" w:hAnsi="Montserrat" w:cs="Arial"/>
          <w:b/>
          <w:sz w:val="20"/>
          <w:szCs w:val="20"/>
        </w:rPr>
        <w:t>:</w:t>
      </w:r>
      <w:r w:rsidR="002A171D">
        <w:rPr>
          <w:rFonts w:ascii="Montserrat" w:hAnsi="Montserrat" w:cs="Arial"/>
          <w:b/>
          <w:sz w:val="20"/>
          <w:szCs w:val="20"/>
        </w:rPr>
        <w:t>30</w:t>
      </w:r>
      <w:r w:rsidRPr="00F720DB">
        <w:rPr>
          <w:rFonts w:ascii="Montserrat" w:hAnsi="Montserrat" w:cs="Arial"/>
          <w:b/>
          <w:sz w:val="20"/>
          <w:szCs w:val="20"/>
        </w:rPr>
        <w:t xml:space="preserve"> horas del día </w:t>
      </w:r>
      <w:r w:rsidR="00FA0B04">
        <w:rPr>
          <w:rFonts w:ascii="Montserrat" w:hAnsi="Montserrat" w:cs="Arial"/>
          <w:b/>
          <w:sz w:val="20"/>
          <w:szCs w:val="20"/>
        </w:rPr>
        <w:t>12</w:t>
      </w:r>
      <w:r w:rsidRPr="00F720DB">
        <w:rPr>
          <w:rFonts w:ascii="Montserrat" w:hAnsi="Montserrat" w:cs="Arial"/>
          <w:b/>
          <w:sz w:val="20"/>
          <w:szCs w:val="20"/>
        </w:rPr>
        <w:t xml:space="preserve"> de </w:t>
      </w:r>
      <w:r w:rsidR="00FA0B04">
        <w:rPr>
          <w:rFonts w:ascii="Montserrat" w:hAnsi="Montserrat" w:cs="Arial"/>
          <w:b/>
          <w:sz w:val="20"/>
          <w:szCs w:val="20"/>
        </w:rPr>
        <w:t>Septiembre</w:t>
      </w:r>
      <w:r>
        <w:rPr>
          <w:rFonts w:ascii="Montserrat" w:hAnsi="Montserrat" w:cs="Arial"/>
          <w:b/>
          <w:sz w:val="20"/>
          <w:szCs w:val="20"/>
        </w:rPr>
        <w:t xml:space="preserve"> </w:t>
      </w:r>
      <w:r w:rsidRPr="00F720DB">
        <w:rPr>
          <w:rFonts w:ascii="Montserrat" w:hAnsi="Montserrat" w:cs="Arial"/>
          <w:b/>
          <w:sz w:val="20"/>
          <w:szCs w:val="20"/>
        </w:rPr>
        <w:t>del 202</w:t>
      </w:r>
      <w:r>
        <w:rPr>
          <w:rFonts w:ascii="Montserrat" w:hAnsi="Montserrat" w:cs="Arial"/>
          <w:b/>
          <w:sz w:val="20"/>
          <w:szCs w:val="20"/>
        </w:rPr>
        <w:t>4</w:t>
      </w:r>
      <w:r w:rsidRPr="00F720DB">
        <w:rPr>
          <w:rFonts w:ascii="Montserrat" w:hAnsi="Montserrat" w:cs="Arial"/>
          <w:sz w:val="20"/>
          <w:szCs w:val="20"/>
        </w:rPr>
        <w:t xml:space="preserve">, de conformidad a lo establecido en el artículo </w:t>
      </w:r>
      <w:r w:rsidRPr="00F720DB">
        <w:rPr>
          <w:rFonts w:ascii="Montserrat" w:hAnsi="Montserrat" w:cs="Arial"/>
          <w:b/>
          <w:bCs/>
          <w:sz w:val="20"/>
          <w:szCs w:val="20"/>
        </w:rPr>
        <w:t>26 Bis, fracción II</w:t>
      </w:r>
      <w:r w:rsidRPr="00F720DB">
        <w:rPr>
          <w:rFonts w:ascii="Montserrat" w:hAnsi="Montserrat" w:cs="Arial"/>
          <w:sz w:val="20"/>
          <w:szCs w:val="20"/>
        </w:rPr>
        <w:t xml:space="preserve"> de la Ley de Adquisiciones, Arrendamientos y Servicios del Sector Público, al ser esta una licitación electrónica.</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37</w:t>
      </w:r>
      <w:r w:rsidRPr="00F720DB">
        <w:rPr>
          <w:rFonts w:ascii="Montserrat" w:hAnsi="Montserrat" w:cs="Arial"/>
          <w:bCs/>
          <w:sz w:val="20"/>
          <w:szCs w:val="20"/>
        </w:rPr>
        <w:t xml:space="preserve"> de la Ley de Adquisiciones, Arrendamientos y Servicios del Sector Público, el contenido del fallo se difundirá a través de C</w:t>
      </w:r>
      <w:r>
        <w:rPr>
          <w:rFonts w:ascii="Montserrat" w:hAnsi="Montserrat" w:cs="Arial"/>
          <w:bCs/>
          <w:sz w:val="20"/>
          <w:szCs w:val="20"/>
        </w:rPr>
        <w:t>ompraNet</w:t>
      </w:r>
      <w:proofErr w:type="gramStart"/>
      <w:r w:rsidRPr="00F720DB">
        <w:rPr>
          <w:rFonts w:ascii="Montserrat" w:hAnsi="Montserrat" w:cs="Arial"/>
          <w:sz w:val="20"/>
          <w:szCs w:val="20"/>
        </w:rPr>
        <w:t>.</w:t>
      </w:r>
      <w:r w:rsidRPr="00F720DB">
        <w:rPr>
          <w:rFonts w:ascii="Montserrat" w:hAnsi="Montserrat" w:cs="Arial"/>
          <w:bCs/>
          <w:sz w:val="20"/>
          <w:szCs w:val="20"/>
        </w:rPr>
        <w:t>.</w:t>
      </w:r>
      <w:proofErr w:type="gramEnd"/>
      <w:r w:rsidRPr="00F720DB">
        <w:rPr>
          <w:rFonts w:ascii="Montserrat" w:hAnsi="Montserrat" w:cs="Arial"/>
          <w:sz w:val="20"/>
          <w:szCs w:val="20"/>
        </w:rPr>
        <w:cr/>
      </w:r>
    </w:p>
    <w:p w14:paraId="4477ED12" w14:textId="339B95B1" w:rsidR="00D43B24" w:rsidRPr="006E2368" w:rsidRDefault="00D43B24" w:rsidP="00D43B24">
      <w:pPr>
        <w:jc w:val="both"/>
        <w:rPr>
          <w:rFonts w:ascii="Montserrat" w:eastAsia="Calibri" w:hAnsi="Montserrat" w:cs="Arial"/>
          <w:sz w:val="20"/>
          <w:szCs w:val="20"/>
          <w:lang w:val="es-MX"/>
        </w:rPr>
      </w:pPr>
      <w:r w:rsidRPr="006E2368">
        <w:rPr>
          <w:rFonts w:ascii="Montserrat" w:eastAsia="Calibri" w:hAnsi="Montserrat" w:cs="Times New Roman"/>
          <w:bCs/>
          <w:sz w:val="20"/>
          <w:szCs w:val="20"/>
          <w:lang w:val="es-MX"/>
        </w:rPr>
        <w:t xml:space="preserve">Con fundamento en los artículos </w:t>
      </w:r>
      <w:r w:rsidRPr="006E2368">
        <w:rPr>
          <w:rFonts w:ascii="Montserrat" w:eastAsia="Calibri" w:hAnsi="Montserrat" w:cs="Times New Roman"/>
          <w:b/>
          <w:bCs/>
          <w:sz w:val="20"/>
          <w:szCs w:val="20"/>
          <w:lang w:val="es-MX"/>
        </w:rPr>
        <w:t>37</w:t>
      </w:r>
      <w:r w:rsidRPr="006E2368">
        <w:rPr>
          <w:rFonts w:ascii="Montserrat" w:eastAsia="Calibri" w:hAnsi="Montserrat" w:cs="Times New Roman"/>
          <w:bCs/>
          <w:sz w:val="20"/>
          <w:szCs w:val="20"/>
          <w:lang w:val="es-MX"/>
        </w:rPr>
        <w:t xml:space="preserve"> y </w:t>
      </w:r>
      <w:r w:rsidRPr="006E2368">
        <w:rPr>
          <w:rFonts w:ascii="Montserrat" w:eastAsia="Calibri" w:hAnsi="Montserrat" w:cs="Times New Roman"/>
          <w:b/>
          <w:bCs/>
          <w:sz w:val="20"/>
          <w:szCs w:val="20"/>
          <w:lang w:val="es-MX"/>
        </w:rPr>
        <w:t>46</w:t>
      </w:r>
      <w:r w:rsidRPr="006E2368">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w:t>
      </w:r>
      <w:r w:rsidR="006D6881">
        <w:rPr>
          <w:rFonts w:ascii="Montserrat" w:eastAsia="Calibri" w:hAnsi="Montserrat" w:cs="Times New Roman"/>
          <w:bCs/>
          <w:sz w:val="20"/>
          <w:szCs w:val="20"/>
          <w:lang w:val="es-MX"/>
        </w:rPr>
        <w:t xml:space="preserve">en </w:t>
      </w:r>
      <w:r w:rsidRPr="006E2368">
        <w:rPr>
          <w:rFonts w:ascii="Montserrat" w:eastAsia="Calibri" w:hAnsi="Montserrat" w:cs="Times New Roman"/>
          <w:bCs/>
          <w:sz w:val="20"/>
          <w:szCs w:val="20"/>
          <w:lang w:val="es-MX"/>
        </w:rPr>
        <w:t>la presente convocatoria.</w:t>
      </w:r>
      <w:r w:rsidRPr="006E2368">
        <w:rPr>
          <w:rFonts w:ascii="Montserrat" w:eastAsia="Calibri" w:hAnsi="Montserrat" w:cs="Times New Roman"/>
          <w:sz w:val="20"/>
          <w:szCs w:val="20"/>
          <w:lang w:val="es-MX"/>
        </w:rPr>
        <w:cr/>
      </w:r>
      <w:r w:rsidRPr="006E2368">
        <w:rPr>
          <w:rFonts w:ascii="Montserrat" w:eastAsia="Calibri" w:hAnsi="Montserrat" w:cs="Times New Roman"/>
          <w:sz w:val="20"/>
          <w:szCs w:val="20"/>
          <w:lang w:val="es-MX"/>
        </w:rPr>
        <w:cr/>
      </w: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Regla 2.1.28 de la Resolución Miscelánea Fiscal para el ejercicio fiscal 2024 publicada en el Diario Oficial de la Federación el día 29 de Diciembre de 2023.</w:t>
      </w:r>
    </w:p>
    <w:p w14:paraId="47CEAF91" w14:textId="77777777" w:rsidR="00D43B24" w:rsidRPr="006E2368" w:rsidRDefault="00D43B24" w:rsidP="00D43B24">
      <w:pPr>
        <w:jc w:val="both"/>
        <w:rPr>
          <w:rFonts w:ascii="Montserrat" w:hAnsi="Montserrat" w:cs="Arial"/>
          <w:sz w:val="20"/>
          <w:szCs w:val="20"/>
          <w:lang w:val="es-MX"/>
        </w:rPr>
      </w:pPr>
    </w:p>
    <w:p w14:paraId="5F323A52" w14:textId="77777777" w:rsidR="00D43B24" w:rsidRDefault="00D43B24" w:rsidP="00D43B24">
      <w:pPr>
        <w:jc w:val="both"/>
        <w:rPr>
          <w:rFonts w:ascii="Montserrat" w:hAnsi="Montserrat" w:cs="Arial"/>
          <w:sz w:val="20"/>
          <w:szCs w:val="20"/>
        </w:rPr>
      </w:pPr>
      <w:r w:rsidRPr="00F720DB">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4" w:history="1">
        <w:r w:rsidRPr="00F720DB">
          <w:rPr>
            <w:rStyle w:val="Hipervnculo"/>
            <w:rFonts w:ascii="Montserrat" w:hAnsi="Montserrat" w:cs="Arial"/>
            <w:sz w:val="20"/>
            <w:szCs w:val="20"/>
          </w:rPr>
          <w:t>jorge.famoso@imss.gob.mx</w:t>
        </w:r>
      </w:hyperlink>
      <w:r w:rsidRPr="00F720DB">
        <w:rPr>
          <w:rFonts w:ascii="Montserrat" w:hAnsi="Montserrat" w:cs="Arial"/>
          <w:sz w:val="20"/>
          <w:szCs w:val="20"/>
        </w:rPr>
        <w:t xml:space="preserve"> a efecto del que el SAT envíe el “acuse de respuesta” que se emitirá en atención a su solicitud de opinión.</w:t>
      </w:r>
    </w:p>
    <w:p w14:paraId="79A13D57" w14:textId="77777777" w:rsidR="00744578" w:rsidRPr="00445349" w:rsidRDefault="00744578" w:rsidP="00744578">
      <w:pPr>
        <w:ind w:right="49"/>
        <w:jc w:val="both"/>
        <w:rPr>
          <w:rFonts w:ascii="Montserrat" w:hAnsi="Montserrat" w:cs="Arial"/>
          <w:sz w:val="20"/>
          <w:szCs w:val="20"/>
        </w:rPr>
      </w:pPr>
    </w:p>
    <w:p w14:paraId="39BB3D26"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4" w:name="_Toc99120315"/>
      <w:r w:rsidRPr="00445349">
        <w:rPr>
          <w:rFonts w:ascii="Montserrat" w:hAnsi="Montserrat"/>
          <w:i/>
          <w:sz w:val="20"/>
        </w:rPr>
        <w:t>Firma de Contrato.</w:t>
      </w:r>
      <w:bookmarkEnd w:id="94"/>
    </w:p>
    <w:bookmarkEnd w:id="93"/>
    <w:p w14:paraId="5F25AF19" w14:textId="77777777" w:rsidR="00744578" w:rsidRPr="00445349" w:rsidRDefault="00744578" w:rsidP="00744578">
      <w:pPr>
        <w:rPr>
          <w:rFonts w:ascii="Montserrat" w:hAnsi="Montserrat"/>
          <w:sz w:val="20"/>
          <w:szCs w:val="20"/>
          <w:lang w:eastAsia="ar-SA"/>
        </w:rPr>
      </w:pPr>
    </w:p>
    <w:p w14:paraId="43BB392F" w14:textId="77777777" w:rsidR="00744578" w:rsidRPr="00445349" w:rsidRDefault="00744578" w:rsidP="00744578">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008D9785" w14:textId="77777777" w:rsidR="00744578" w:rsidRPr="00445349" w:rsidRDefault="00744578" w:rsidP="00744578">
      <w:pPr>
        <w:ind w:right="49"/>
        <w:jc w:val="both"/>
        <w:rPr>
          <w:rFonts w:ascii="Montserrat" w:eastAsia="Times New Roman" w:hAnsi="Montserrat" w:cs="Arial"/>
          <w:sz w:val="20"/>
          <w:szCs w:val="20"/>
          <w:lang w:eastAsia="es-ES"/>
        </w:rPr>
      </w:pPr>
    </w:p>
    <w:p w14:paraId="52FA7BD1" w14:textId="1DD39972" w:rsidR="00744578" w:rsidRDefault="00744578" w:rsidP="00744578">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w:t>
      </w:r>
      <w:r w:rsidR="001366FE">
        <w:rPr>
          <w:rFonts w:ascii="Montserrat" w:hAnsi="Montserrat"/>
          <w:sz w:val="20"/>
          <w:szCs w:val="20"/>
          <w:lang w:val="es-ES_tradnl"/>
        </w:rPr>
        <w:t>U</w:t>
      </w:r>
      <w:r>
        <w:rPr>
          <w:rFonts w:ascii="Montserrat" w:hAnsi="Montserrat"/>
          <w:sz w:val="20"/>
          <w:szCs w:val="20"/>
          <w:lang w:val="es-ES_tradnl"/>
        </w:rPr>
        <w:t>nidad en que fue adjudicada de acuerdo al siguiente domicilio</w:t>
      </w:r>
      <w:r w:rsidR="001366FE">
        <w:rPr>
          <w:rFonts w:ascii="Montserrat" w:hAnsi="Montserrat"/>
          <w:sz w:val="20"/>
          <w:szCs w:val="20"/>
          <w:lang w:val="es-ES_tradnl"/>
        </w:rPr>
        <w:t>:</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6E6CEB19" w14:textId="77777777" w:rsidR="00744578" w:rsidRPr="0081711C" w:rsidRDefault="00744578" w:rsidP="00744578">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744578" w:rsidRPr="00373B10" w14:paraId="3FD716C6" w14:textId="77777777" w:rsidTr="002F32C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3841225"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lastRenderedPageBreak/>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5CB8FD37"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744578" w:rsidRPr="00373B10" w14:paraId="59721B1C" w14:textId="77777777" w:rsidTr="002F32C7">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9918412" w14:textId="77777777" w:rsidR="00744578" w:rsidRPr="002B5617" w:rsidRDefault="00744578" w:rsidP="002F32C7">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1E846DB9" w14:textId="77777777" w:rsidR="00744578" w:rsidRPr="002B5617" w:rsidRDefault="00744578" w:rsidP="002F32C7">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0986F743" w14:textId="77777777" w:rsidR="00744578" w:rsidRDefault="00744578" w:rsidP="00744578">
      <w:pPr>
        <w:pStyle w:val="Prrafodelista"/>
        <w:suppressAutoHyphens/>
        <w:ind w:left="0" w:right="49"/>
        <w:jc w:val="both"/>
        <w:rPr>
          <w:rFonts w:ascii="Montserrat" w:eastAsia="Calibri" w:hAnsi="Montserrat" w:cs="Arial"/>
          <w:sz w:val="20"/>
          <w:szCs w:val="20"/>
          <w:lang w:eastAsia="es-MX"/>
        </w:rPr>
      </w:pPr>
    </w:p>
    <w:p w14:paraId="3C56AA03" w14:textId="2DB14402" w:rsidR="00744578" w:rsidRPr="001366FE" w:rsidRDefault="00744578" w:rsidP="00744578">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w:t>
      </w:r>
      <w:r w:rsidR="001366FE">
        <w:rPr>
          <w:rFonts w:ascii="Montserrat" w:eastAsia="Calibri" w:hAnsi="Montserrat" w:cs="Arial"/>
          <w:sz w:val="20"/>
          <w:szCs w:val="20"/>
          <w:lang w:eastAsia="es-MX"/>
        </w:rPr>
        <w:t>ad que formalizara el contrato.</w:t>
      </w:r>
    </w:p>
    <w:p w14:paraId="63C4F71A" w14:textId="77777777" w:rsidR="00744578" w:rsidRPr="00222EAC"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16487B43" w14:textId="77777777" w:rsidR="00744578" w:rsidRPr="00445349" w:rsidRDefault="00744578" w:rsidP="00744578">
      <w:pPr>
        <w:ind w:right="49"/>
        <w:jc w:val="both"/>
        <w:rPr>
          <w:rFonts w:ascii="Montserrat" w:hAnsi="Montserrat" w:cs="Arial"/>
          <w:sz w:val="20"/>
          <w:szCs w:val="20"/>
        </w:rPr>
      </w:pPr>
    </w:p>
    <w:p w14:paraId="75AD7282" w14:textId="77777777" w:rsidR="00744578"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1A0ED5C6" w14:textId="77777777" w:rsidR="00744578" w:rsidRDefault="00744578" w:rsidP="00744578">
      <w:pPr>
        <w:jc w:val="both"/>
        <w:rPr>
          <w:rFonts w:ascii="Montserrat" w:hAnsi="Montserrat" w:cs="Arial"/>
          <w:sz w:val="20"/>
          <w:szCs w:val="20"/>
          <w:lang w:eastAsia="ar-SA"/>
        </w:rPr>
      </w:pPr>
    </w:p>
    <w:p w14:paraId="462BB9D0" w14:textId="77777777" w:rsidR="00744578" w:rsidRPr="0072465E" w:rsidRDefault="00744578" w:rsidP="00744578">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168432D6" w14:textId="77777777" w:rsidR="00744578" w:rsidRPr="0072465E" w:rsidRDefault="00744578" w:rsidP="00744578">
      <w:pPr>
        <w:jc w:val="both"/>
        <w:rPr>
          <w:rFonts w:ascii="Montserrat" w:hAnsi="Montserrat" w:cs="Arial"/>
          <w:sz w:val="20"/>
          <w:szCs w:val="20"/>
          <w:lang w:eastAsia="ar-SA"/>
        </w:rPr>
      </w:pPr>
    </w:p>
    <w:p w14:paraId="689F0026" w14:textId="77777777" w:rsidR="00744578" w:rsidRDefault="00744578" w:rsidP="008373AC">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36D5ABCA" w14:textId="77777777" w:rsidR="00744578" w:rsidRDefault="00744578" w:rsidP="00744578">
      <w:pPr>
        <w:ind w:left="142" w:hanging="142"/>
        <w:jc w:val="both"/>
        <w:rPr>
          <w:rFonts w:ascii="Montserrat" w:hAnsi="Montserrat" w:cs="Arial"/>
          <w:sz w:val="20"/>
          <w:szCs w:val="20"/>
          <w:lang w:eastAsia="ar-SA"/>
        </w:rPr>
      </w:pPr>
    </w:p>
    <w:p w14:paraId="3E2C3322" w14:textId="1E413D41" w:rsidR="00744578" w:rsidRPr="00552A32" w:rsidRDefault="001366FE" w:rsidP="001A26D1">
      <w:pPr>
        <w:pStyle w:val="Ttulo1"/>
        <w:keepLines w:val="0"/>
        <w:numPr>
          <w:ilvl w:val="0"/>
          <w:numId w:val="25"/>
        </w:numPr>
        <w:suppressAutoHyphens/>
        <w:spacing w:before="0"/>
        <w:ind w:right="49"/>
        <w:rPr>
          <w:rFonts w:ascii="Montserrat" w:hAnsi="Montserrat" w:cs="Arial"/>
          <w:b/>
          <w:color w:val="000000" w:themeColor="text1"/>
          <w:sz w:val="20"/>
          <w:szCs w:val="20"/>
        </w:rPr>
      </w:pPr>
      <w:bookmarkStart w:id="95" w:name="_Toc424735341"/>
      <w:bookmarkStart w:id="96" w:name="_Toc99120316"/>
      <w:bookmarkStart w:id="97" w:name="_Toc442265821"/>
      <w:bookmarkStart w:id="98" w:name="_Toc424735343"/>
      <w:r>
        <w:rPr>
          <w:rFonts w:ascii="Montserrat" w:hAnsi="Montserrat" w:cs="Arial"/>
          <w:b/>
          <w:color w:val="000000" w:themeColor="text1"/>
          <w:sz w:val="20"/>
          <w:szCs w:val="20"/>
        </w:rPr>
        <w:t>REQUISITOS QUE LOS PARTICIP</w:t>
      </w:r>
      <w:r w:rsidR="00744578" w:rsidRPr="00552A32">
        <w:rPr>
          <w:rFonts w:ascii="Montserrat" w:hAnsi="Montserrat" w:cs="Arial"/>
          <w:b/>
          <w:color w:val="000000" w:themeColor="text1"/>
          <w:sz w:val="20"/>
          <w:szCs w:val="20"/>
        </w:rPr>
        <w:t>ANTES DEBEN CUMPLIR</w:t>
      </w:r>
      <w:bookmarkEnd w:id="95"/>
      <w:r w:rsidR="00744578" w:rsidRPr="00552A32">
        <w:rPr>
          <w:rFonts w:ascii="Montserrat" w:hAnsi="Montserrat" w:cs="Arial"/>
          <w:b/>
          <w:color w:val="000000" w:themeColor="text1"/>
          <w:sz w:val="20"/>
          <w:szCs w:val="20"/>
        </w:rPr>
        <w:t>.</w:t>
      </w:r>
      <w:bookmarkEnd w:id="96"/>
    </w:p>
    <w:p w14:paraId="40B27585" w14:textId="77777777" w:rsidR="00744578" w:rsidRPr="00445349" w:rsidRDefault="00744578" w:rsidP="00744578">
      <w:pPr>
        <w:rPr>
          <w:rFonts w:ascii="Montserrat" w:hAnsi="Montserrat"/>
          <w:sz w:val="20"/>
          <w:szCs w:val="20"/>
          <w:lang w:eastAsia="ar-SA"/>
        </w:rPr>
      </w:pPr>
    </w:p>
    <w:bookmarkEnd w:id="97"/>
    <w:p w14:paraId="195344D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2A839CB5" w14:textId="77777777" w:rsidR="00744578" w:rsidRPr="00445349" w:rsidRDefault="00744578" w:rsidP="00744578">
      <w:pPr>
        <w:ind w:right="49"/>
        <w:jc w:val="both"/>
        <w:rPr>
          <w:rFonts w:ascii="Montserrat" w:hAnsi="Montserrat" w:cs="Arial"/>
          <w:sz w:val="20"/>
          <w:szCs w:val="20"/>
        </w:rPr>
      </w:pPr>
    </w:p>
    <w:p w14:paraId="161F87A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52A2BD9F" w14:textId="77777777" w:rsidR="00744578" w:rsidRPr="00445349" w:rsidRDefault="00744578" w:rsidP="00744578">
      <w:pPr>
        <w:ind w:right="49"/>
        <w:jc w:val="both"/>
        <w:rPr>
          <w:rFonts w:ascii="Montserrat" w:hAnsi="Montserrat" w:cs="Arial"/>
          <w:sz w:val="20"/>
          <w:szCs w:val="20"/>
        </w:rPr>
      </w:pPr>
    </w:p>
    <w:p w14:paraId="485154F4" w14:textId="1B69AE3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w:t>
      </w:r>
      <w:r w:rsidR="001366FE">
        <w:rPr>
          <w:rFonts w:ascii="Montserrat" w:hAnsi="Montserrat" w:cs="Arial"/>
          <w:b/>
          <w:sz w:val="20"/>
          <w:szCs w:val="20"/>
        </w:rPr>
        <w:t>documentos que entregue el particip</w:t>
      </w:r>
      <w:r w:rsidRPr="00445349">
        <w:rPr>
          <w:rFonts w:ascii="Montserrat" w:hAnsi="Montserrat" w:cs="Arial"/>
          <w:b/>
          <w:sz w:val="20"/>
          <w:szCs w:val="20"/>
        </w:rPr>
        <w:t>ante</w:t>
      </w:r>
      <w:r w:rsidRPr="00445349">
        <w:rPr>
          <w:rFonts w:ascii="Montserrat" w:hAnsi="Montserrat" w:cs="Arial"/>
          <w:sz w:val="20"/>
          <w:szCs w:val="20"/>
        </w:rPr>
        <w:t>.</w:t>
      </w:r>
    </w:p>
    <w:p w14:paraId="7334E676" w14:textId="77777777" w:rsidR="00744578" w:rsidRPr="00445349" w:rsidRDefault="00744578" w:rsidP="00744578">
      <w:pPr>
        <w:jc w:val="both"/>
        <w:rPr>
          <w:rFonts w:ascii="Montserrat" w:hAnsi="Montserrat" w:cs="Arial"/>
          <w:spacing w:val="-3"/>
          <w:sz w:val="20"/>
          <w:szCs w:val="20"/>
        </w:rPr>
      </w:pPr>
    </w:p>
    <w:p w14:paraId="4F7A2431"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BCB5839" w14:textId="77777777" w:rsidR="00744578" w:rsidRPr="00445349" w:rsidRDefault="00744578" w:rsidP="00744578">
      <w:pPr>
        <w:ind w:right="49"/>
        <w:jc w:val="both"/>
        <w:rPr>
          <w:rFonts w:ascii="Montserrat" w:hAnsi="Montserrat" w:cs="Arial"/>
          <w:sz w:val="20"/>
          <w:szCs w:val="20"/>
        </w:rPr>
      </w:pPr>
    </w:p>
    <w:p w14:paraId="6304562D"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se constate que la documentación no mantiene continuidad en las hojas que integran la proposición y ello </w:t>
      </w:r>
      <w:r w:rsidRPr="00445349">
        <w:rPr>
          <w:rFonts w:ascii="Montserrat" w:hAnsi="Montserrat" w:cs="Arial"/>
          <w:sz w:val="20"/>
          <w:szCs w:val="20"/>
        </w:rPr>
        <w:lastRenderedPageBreak/>
        <w:t>implique no contar con información suficiente y esta circunstancia impida llevar a cabo su evaluación y por tanto, afecte la solvencia de la proposición.</w:t>
      </w:r>
    </w:p>
    <w:p w14:paraId="386AE386" w14:textId="77777777" w:rsidR="00744578" w:rsidRPr="00445349" w:rsidRDefault="00744578" w:rsidP="00744578">
      <w:pPr>
        <w:jc w:val="both"/>
        <w:rPr>
          <w:rFonts w:ascii="Montserrat" w:hAnsi="Montserrat" w:cs="Arial"/>
          <w:spacing w:val="-3"/>
          <w:sz w:val="20"/>
          <w:szCs w:val="20"/>
        </w:rPr>
      </w:pPr>
    </w:p>
    <w:p w14:paraId="77A76A16"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C9DC919" w14:textId="77777777" w:rsidR="00744578" w:rsidRPr="00445349" w:rsidRDefault="00744578" w:rsidP="00744578">
      <w:pPr>
        <w:jc w:val="both"/>
        <w:rPr>
          <w:rFonts w:ascii="Montserrat" w:hAnsi="Montserrat" w:cs="Arial"/>
          <w:spacing w:val="-3"/>
          <w:sz w:val="18"/>
          <w:szCs w:val="18"/>
        </w:rPr>
      </w:pPr>
    </w:p>
    <w:p w14:paraId="7C38AEB4" w14:textId="77777777" w:rsidR="00744578" w:rsidRPr="00C47111" w:rsidRDefault="00744578" w:rsidP="00744578">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25931B84" w14:textId="77777777" w:rsidR="00744578" w:rsidRPr="00F50D39" w:rsidRDefault="00744578" w:rsidP="00744578">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34EA1" w14:textId="77777777" w:rsidR="00744578" w:rsidRPr="00445349" w:rsidRDefault="00744578" w:rsidP="00744578">
      <w:pPr>
        <w:ind w:right="49"/>
        <w:jc w:val="both"/>
        <w:rPr>
          <w:rFonts w:ascii="Montserrat" w:hAnsi="Montserrat" w:cs="Arial"/>
          <w:sz w:val="18"/>
          <w:szCs w:val="18"/>
        </w:rPr>
      </w:pPr>
    </w:p>
    <w:p w14:paraId="093C286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63E65D1E" w14:textId="77777777" w:rsidR="00744578" w:rsidRPr="00445349" w:rsidRDefault="00744578" w:rsidP="00744578">
      <w:pPr>
        <w:ind w:right="49"/>
        <w:jc w:val="both"/>
        <w:rPr>
          <w:rFonts w:ascii="Montserrat" w:hAnsi="Montserrat" w:cs="Arial"/>
          <w:sz w:val="20"/>
          <w:szCs w:val="20"/>
        </w:rPr>
      </w:pPr>
    </w:p>
    <w:p w14:paraId="178F2B1B" w14:textId="77777777" w:rsidR="00744578" w:rsidRPr="00445349" w:rsidRDefault="00744578" w:rsidP="001A26D1">
      <w:pPr>
        <w:pStyle w:val="Ttulo2"/>
        <w:keepLines w:val="0"/>
        <w:numPr>
          <w:ilvl w:val="1"/>
          <w:numId w:val="26"/>
        </w:numPr>
        <w:suppressAutoHyphens/>
        <w:spacing w:before="0"/>
        <w:ind w:left="0" w:right="49" w:firstLine="0"/>
        <w:rPr>
          <w:rFonts w:ascii="Montserrat" w:hAnsi="Montserrat"/>
          <w:i/>
          <w:sz w:val="20"/>
        </w:rPr>
      </w:pPr>
      <w:bookmarkStart w:id="99" w:name="_Toc99120317"/>
      <w:bookmarkStart w:id="100" w:name="_Toc442265824"/>
      <w:r w:rsidRPr="00445349">
        <w:rPr>
          <w:rFonts w:ascii="Montserrat" w:hAnsi="Montserrat"/>
          <w:i/>
          <w:sz w:val="20"/>
        </w:rPr>
        <w:t>Propuesta legal-administrativa.</w:t>
      </w:r>
      <w:bookmarkEnd w:id="99"/>
    </w:p>
    <w:p w14:paraId="6A75712A" w14:textId="77777777" w:rsidR="00744578" w:rsidRPr="00445349" w:rsidRDefault="00744578" w:rsidP="00744578">
      <w:pPr>
        <w:rPr>
          <w:rFonts w:ascii="Montserrat" w:hAnsi="Montserrat"/>
          <w:sz w:val="20"/>
          <w:szCs w:val="20"/>
          <w:lang w:eastAsia="ar-SA"/>
        </w:rPr>
      </w:pPr>
    </w:p>
    <w:p w14:paraId="3683479A" w14:textId="279F85D3" w:rsidR="00744578" w:rsidRPr="00445349" w:rsidRDefault="001366FE" w:rsidP="00744578">
      <w:pPr>
        <w:ind w:right="49"/>
        <w:jc w:val="both"/>
        <w:rPr>
          <w:rFonts w:ascii="Montserrat" w:hAnsi="Montserrat" w:cs="Arial"/>
          <w:sz w:val="20"/>
          <w:szCs w:val="20"/>
        </w:rPr>
      </w:pPr>
      <w:r>
        <w:rPr>
          <w:rFonts w:ascii="Montserrat" w:hAnsi="Montserrat" w:cs="Arial"/>
          <w:sz w:val="20"/>
          <w:szCs w:val="20"/>
        </w:rPr>
        <w:t>Los participan</w:t>
      </w:r>
      <w:r w:rsidR="00744578" w:rsidRPr="00445349">
        <w:rPr>
          <w:rFonts w:ascii="Montserrat" w:hAnsi="Montserrat" w:cs="Arial"/>
          <w:sz w:val="20"/>
          <w:szCs w:val="20"/>
        </w:rPr>
        <w:t>tes deberán presentar en papel preferentemente membretado y firmado por su Representante Legal, Apoderado Legal o persona facultada para ello la documentación legal-administrativa, misma que deberá estar foliada en cada una de sus fojas de manera consecutiva.</w:t>
      </w:r>
    </w:p>
    <w:p w14:paraId="655EB5A3" w14:textId="77777777" w:rsidR="00744578" w:rsidRPr="00445349" w:rsidRDefault="00744578" w:rsidP="00744578">
      <w:pPr>
        <w:ind w:right="49"/>
        <w:jc w:val="both"/>
        <w:rPr>
          <w:rFonts w:ascii="Montserrat" w:hAnsi="Montserrat" w:cs="Arial"/>
          <w:sz w:val="20"/>
          <w:szCs w:val="20"/>
        </w:rPr>
      </w:pPr>
    </w:p>
    <w:p w14:paraId="7D6B0E1F"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0F09A849" w14:textId="77777777" w:rsidR="00744578" w:rsidRPr="00445349" w:rsidRDefault="00744578" w:rsidP="00744578">
      <w:pPr>
        <w:ind w:right="49"/>
        <w:jc w:val="both"/>
        <w:rPr>
          <w:rFonts w:ascii="Montserrat" w:hAnsi="Montserrat" w:cs="Arial"/>
          <w:sz w:val="20"/>
          <w:szCs w:val="20"/>
        </w:rPr>
      </w:pPr>
    </w:p>
    <w:p w14:paraId="0089B71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3E41942B" w14:textId="77777777" w:rsidR="00744578" w:rsidRPr="00445349" w:rsidRDefault="00744578" w:rsidP="00744578">
      <w:pPr>
        <w:rPr>
          <w:rFonts w:ascii="Montserrat" w:eastAsia="Times New Roman" w:hAnsi="Montserrat" w:cs="Times New Roman"/>
          <w:b/>
          <w:sz w:val="20"/>
          <w:szCs w:val="20"/>
          <w:lang w:eastAsia="ar-SA"/>
        </w:rPr>
      </w:pPr>
    </w:p>
    <w:p w14:paraId="74DE12E8"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1" w:name="_Toc22644715"/>
      <w:r w:rsidRPr="00445349">
        <w:rPr>
          <w:rFonts w:ascii="Montserrat" w:hAnsi="Montserrat"/>
          <w:i/>
          <w:sz w:val="20"/>
        </w:rPr>
        <w:t xml:space="preserve"> </w:t>
      </w:r>
      <w:bookmarkStart w:id="102" w:name="_Toc99120319"/>
      <w:bookmarkStart w:id="103" w:name="_Toc87611257"/>
      <w:bookmarkStart w:id="104" w:name="_Toc99120318"/>
      <w:r w:rsidRPr="00445349">
        <w:rPr>
          <w:rFonts w:ascii="Montserrat" w:hAnsi="Montserrat"/>
          <w:i/>
          <w:sz w:val="20"/>
        </w:rPr>
        <w:t>Acreditam</w:t>
      </w:r>
      <w:r>
        <w:rPr>
          <w:rFonts w:ascii="Montserrat" w:hAnsi="Montserrat"/>
          <w:i/>
          <w:sz w:val="20"/>
        </w:rPr>
        <w:t>iento de la Personalidad Jurídica</w:t>
      </w:r>
      <w:r w:rsidRPr="00445349">
        <w:rPr>
          <w:rFonts w:ascii="Montserrat" w:hAnsi="Montserrat"/>
          <w:i/>
          <w:sz w:val="20"/>
        </w:rPr>
        <w:t>.</w:t>
      </w:r>
      <w:bookmarkEnd w:id="102"/>
    </w:p>
    <w:p w14:paraId="0688390F" w14:textId="77777777" w:rsidR="00744578" w:rsidRPr="00445349" w:rsidRDefault="00744578" w:rsidP="00744578">
      <w:pPr>
        <w:rPr>
          <w:rFonts w:ascii="Montserrat" w:hAnsi="Montserrat"/>
          <w:sz w:val="20"/>
          <w:szCs w:val="20"/>
          <w:lang w:eastAsia="ar-SA"/>
        </w:rPr>
      </w:pPr>
    </w:p>
    <w:p w14:paraId="3301A1C8"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60A84B5F" w14:textId="77777777" w:rsidR="00744578" w:rsidRPr="00445349" w:rsidRDefault="00744578" w:rsidP="00744578">
      <w:pPr>
        <w:ind w:right="49"/>
        <w:jc w:val="both"/>
        <w:rPr>
          <w:rFonts w:ascii="Montserrat" w:hAnsi="Montserrat" w:cs="Arial"/>
          <w:b/>
          <w:bCs/>
          <w:sz w:val="20"/>
          <w:szCs w:val="20"/>
        </w:rPr>
      </w:pPr>
    </w:p>
    <w:p w14:paraId="336073EC"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Dirección de correo electrónico del licitante.</w:t>
      </w:r>
    </w:p>
    <w:p w14:paraId="164BFA9B" w14:textId="77777777" w:rsidR="00744578" w:rsidRDefault="00744578" w:rsidP="00744578">
      <w:pPr>
        <w:rPr>
          <w:lang w:eastAsia="ar-SA"/>
        </w:rPr>
      </w:pPr>
    </w:p>
    <w:p w14:paraId="7BD9C5ED" w14:textId="0BFB0B80"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4D5E63">
        <w:rPr>
          <w:rFonts w:ascii="Montserrat" w:hAnsi="Montserrat" w:cs="Arial"/>
          <w:sz w:val="20"/>
          <w:szCs w:val="20"/>
        </w:rPr>
        <w:t>participa</w:t>
      </w:r>
      <w:r>
        <w:rPr>
          <w:rFonts w:ascii="Montserrat" w:hAnsi="Montserrat" w:cs="Arial"/>
          <w:sz w:val="20"/>
          <w:szCs w:val="20"/>
        </w:rPr>
        <w:t xml:space="preserve">nte en las cuales el IMSS pueda realizar cualquier tipo de notificación/comunicación al </w:t>
      </w:r>
      <w:r w:rsidR="004D5E63">
        <w:rPr>
          <w:rFonts w:ascii="Montserrat" w:hAnsi="Montserrat" w:cs="Arial"/>
          <w:sz w:val="20"/>
          <w:szCs w:val="20"/>
        </w:rPr>
        <w:t>participante</w:t>
      </w:r>
      <w:r>
        <w:rPr>
          <w:rFonts w:ascii="Montserrat" w:hAnsi="Montserrat" w:cs="Arial"/>
          <w:sz w:val="20"/>
          <w:szCs w:val="20"/>
        </w:rPr>
        <w:t xml:space="preserve"> relacionad</w:t>
      </w:r>
      <w:r w:rsidR="004D5E63">
        <w:rPr>
          <w:rFonts w:ascii="Montserrat" w:hAnsi="Montserrat" w:cs="Arial"/>
          <w:sz w:val="20"/>
          <w:szCs w:val="20"/>
        </w:rPr>
        <w:t>o</w:t>
      </w:r>
      <w:r>
        <w:rPr>
          <w:rFonts w:ascii="Montserrat" w:hAnsi="Montserrat" w:cs="Arial"/>
          <w:sz w:val="20"/>
          <w:szCs w:val="20"/>
        </w:rPr>
        <w:t xml:space="preserve"> con el procedimiento de contratación y que nos ocupa.</w:t>
      </w:r>
    </w:p>
    <w:p w14:paraId="6C8B0916" w14:textId="77777777" w:rsidR="00744578" w:rsidRDefault="00744578" w:rsidP="00744578">
      <w:pPr>
        <w:rPr>
          <w:lang w:eastAsia="ar-SA"/>
        </w:rPr>
      </w:pPr>
    </w:p>
    <w:p w14:paraId="2CE871BA"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Domicilio para recibir notificaciones</w:t>
      </w:r>
      <w:bookmarkStart w:id="105" w:name="_Toc99120321"/>
      <w:r>
        <w:rPr>
          <w:rFonts w:ascii="Montserrat" w:hAnsi="Montserrat"/>
          <w:i/>
          <w:sz w:val="20"/>
        </w:rPr>
        <w:t>.</w:t>
      </w:r>
    </w:p>
    <w:p w14:paraId="6C5FB33A" w14:textId="77777777" w:rsidR="00744578" w:rsidRDefault="00744578" w:rsidP="00744578">
      <w:pPr>
        <w:rPr>
          <w:lang w:eastAsia="ar-SA"/>
        </w:rPr>
      </w:pPr>
    </w:p>
    <w:p w14:paraId="2E6B9CED"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716FF674" w14:textId="77777777" w:rsidR="00744578" w:rsidRPr="00BF1309" w:rsidRDefault="00744578" w:rsidP="00744578">
      <w:pPr>
        <w:rPr>
          <w:lang w:eastAsia="ar-SA"/>
        </w:rPr>
      </w:pPr>
    </w:p>
    <w:p w14:paraId="6F4EAF7B" w14:textId="77777777" w:rsidR="00744578" w:rsidRPr="00BF1309" w:rsidRDefault="00744578" w:rsidP="001A26D1">
      <w:pPr>
        <w:pStyle w:val="Ttulo2"/>
        <w:keepLines w:val="0"/>
        <w:numPr>
          <w:ilvl w:val="2"/>
          <w:numId w:val="39"/>
        </w:numPr>
        <w:suppressAutoHyphens/>
        <w:spacing w:before="0"/>
        <w:ind w:right="49"/>
        <w:rPr>
          <w:rFonts w:ascii="Montserrat" w:hAnsi="Montserrat"/>
          <w:i/>
          <w:sz w:val="20"/>
        </w:rPr>
      </w:pPr>
      <w:r w:rsidRPr="00BF1309">
        <w:rPr>
          <w:rFonts w:ascii="Montserrat" w:hAnsi="Montserrat"/>
          <w:i/>
          <w:sz w:val="20"/>
        </w:rPr>
        <w:t xml:space="preserve">Escrito de </w:t>
      </w:r>
      <w:r>
        <w:rPr>
          <w:rFonts w:ascii="Montserrat" w:hAnsi="Montserrat"/>
          <w:i/>
          <w:sz w:val="20"/>
        </w:rPr>
        <w:t xml:space="preserve">no encontrarse en </w:t>
      </w:r>
      <w:r w:rsidRPr="00BF1309">
        <w:rPr>
          <w:rFonts w:ascii="Montserrat" w:hAnsi="Montserrat"/>
          <w:i/>
          <w:sz w:val="20"/>
        </w:rPr>
        <w:t xml:space="preserve">los supuestos </w:t>
      </w:r>
      <w:r>
        <w:rPr>
          <w:rFonts w:ascii="Montserrat" w:hAnsi="Montserrat"/>
          <w:i/>
          <w:sz w:val="20"/>
        </w:rPr>
        <w:t>de</w:t>
      </w:r>
      <w:r w:rsidRPr="00BF1309">
        <w:rPr>
          <w:rFonts w:ascii="Montserrat" w:hAnsi="Montserrat"/>
          <w:i/>
          <w:sz w:val="20"/>
        </w:rPr>
        <w:t xml:space="preserve"> los artículos 50 y 60 de la LAASSP.</w:t>
      </w:r>
      <w:bookmarkEnd w:id="105"/>
    </w:p>
    <w:p w14:paraId="38AEFEE4" w14:textId="77777777" w:rsidR="00744578" w:rsidRPr="00445349" w:rsidRDefault="00744578" w:rsidP="00744578">
      <w:pPr>
        <w:rPr>
          <w:rFonts w:ascii="Montserrat" w:hAnsi="Montserrat"/>
          <w:sz w:val="20"/>
          <w:szCs w:val="20"/>
          <w:lang w:eastAsia="ar-SA"/>
        </w:rPr>
      </w:pPr>
    </w:p>
    <w:p w14:paraId="2C753863"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2800F35A" w14:textId="77777777" w:rsidR="00744578" w:rsidRPr="00BF1309" w:rsidRDefault="00744578" w:rsidP="00744578">
      <w:pPr>
        <w:rPr>
          <w:lang w:eastAsia="ar-SA"/>
        </w:rPr>
      </w:pPr>
    </w:p>
    <w:p w14:paraId="47847ED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6" w:name="_Toc99120322"/>
      <w:r w:rsidRPr="00445349">
        <w:rPr>
          <w:rFonts w:ascii="Montserrat" w:hAnsi="Montserrat"/>
          <w:i/>
          <w:sz w:val="20"/>
        </w:rPr>
        <w:t>Declaración de Integridad.</w:t>
      </w:r>
      <w:bookmarkEnd w:id="106"/>
    </w:p>
    <w:p w14:paraId="4101D777" w14:textId="77777777" w:rsidR="00744578" w:rsidRPr="00445349" w:rsidRDefault="00744578" w:rsidP="00744578">
      <w:pPr>
        <w:rPr>
          <w:rFonts w:ascii="Montserrat" w:hAnsi="Montserrat"/>
          <w:sz w:val="20"/>
          <w:szCs w:val="20"/>
          <w:lang w:eastAsia="ar-SA"/>
        </w:rPr>
      </w:pPr>
    </w:p>
    <w:p w14:paraId="7EB3CB44" w14:textId="28502700" w:rsidR="00744578" w:rsidRPr="00445349" w:rsidRDefault="00744578" w:rsidP="00744578">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4D5E63">
        <w:rPr>
          <w:rFonts w:ascii="Montserrat" w:hAnsi="Montserrat" w:cs="Arial"/>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5289E424" w14:textId="77777777" w:rsidR="00744578" w:rsidRDefault="00744578" w:rsidP="00744578">
      <w:pPr>
        <w:rPr>
          <w:lang w:eastAsia="ar-SA"/>
        </w:rPr>
      </w:pPr>
    </w:p>
    <w:p w14:paraId="0F021D6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7" w:name="_Toc79067950"/>
      <w:bookmarkStart w:id="108" w:name="_Toc87611274"/>
      <w:bookmarkStart w:id="109" w:name="_Toc99120334"/>
      <w:r w:rsidRPr="00445349">
        <w:rPr>
          <w:rFonts w:ascii="Montserrat" w:hAnsi="Montserrat"/>
          <w:i/>
          <w:sz w:val="20"/>
        </w:rPr>
        <w:t>Opinión</w:t>
      </w:r>
      <w:r>
        <w:rPr>
          <w:rFonts w:ascii="Montserrat" w:hAnsi="Montserrat"/>
          <w:i/>
          <w:sz w:val="20"/>
        </w:rPr>
        <w:t xml:space="preserve"> de cumplimiento de obligaciones fiscales </w:t>
      </w:r>
      <w:bookmarkEnd w:id="107"/>
      <w:bookmarkEnd w:id="108"/>
      <w:bookmarkEnd w:id="109"/>
    </w:p>
    <w:p w14:paraId="5F2F00F0" w14:textId="77777777" w:rsidR="00744578" w:rsidRPr="00445349" w:rsidRDefault="00744578" w:rsidP="00744578">
      <w:pPr>
        <w:ind w:right="49"/>
        <w:jc w:val="both"/>
        <w:rPr>
          <w:rFonts w:ascii="Montserrat" w:hAnsi="Montserrat" w:cs="Arial"/>
          <w:sz w:val="20"/>
          <w:szCs w:val="20"/>
        </w:rPr>
      </w:pPr>
    </w:p>
    <w:p w14:paraId="2943CF15"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296C0E94" w14:textId="77777777" w:rsidR="00744578" w:rsidRDefault="00744578" w:rsidP="00744578">
      <w:pPr>
        <w:ind w:right="49"/>
        <w:jc w:val="both"/>
        <w:rPr>
          <w:rFonts w:ascii="Montserrat" w:hAnsi="Montserrat" w:cs="Arial"/>
          <w:sz w:val="20"/>
          <w:szCs w:val="20"/>
        </w:rPr>
      </w:pPr>
    </w:p>
    <w:p w14:paraId="31781537" w14:textId="77777777" w:rsidR="00744578" w:rsidRPr="00445349" w:rsidRDefault="00744578" w:rsidP="00744578">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66D2A376" w14:textId="77777777" w:rsidR="00744578" w:rsidRPr="00445349" w:rsidRDefault="00744578" w:rsidP="00744578">
      <w:pPr>
        <w:pStyle w:val="Prrafodelista"/>
        <w:ind w:right="49"/>
        <w:jc w:val="both"/>
        <w:rPr>
          <w:rFonts w:ascii="Montserrat" w:hAnsi="Montserrat" w:cs="Arial"/>
          <w:sz w:val="20"/>
          <w:szCs w:val="20"/>
          <w:lang w:val="es-ES_tradnl"/>
        </w:rPr>
      </w:pPr>
    </w:p>
    <w:p w14:paraId="39D5E6D2"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0" w:name="_Toc99120324"/>
      <w:r w:rsidRPr="00445349">
        <w:rPr>
          <w:rFonts w:ascii="Montserrat" w:hAnsi="Montserrat"/>
          <w:i/>
          <w:sz w:val="20"/>
        </w:rPr>
        <w:t>Estratificación de las micro, pequeñas y medianas empresas (MIPYMES).</w:t>
      </w:r>
      <w:bookmarkEnd w:id="110"/>
    </w:p>
    <w:p w14:paraId="5E04D0EB" w14:textId="77777777" w:rsidR="00744578" w:rsidRPr="00445349" w:rsidRDefault="00744578" w:rsidP="00744578">
      <w:pPr>
        <w:rPr>
          <w:rFonts w:ascii="Montserrat" w:hAnsi="Montserrat"/>
          <w:sz w:val="20"/>
          <w:szCs w:val="20"/>
          <w:lang w:eastAsia="ar-SA"/>
        </w:rPr>
      </w:pPr>
    </w:p>
    <w:p w14:paraId="79CF9DE9" w14:textId="6B0D872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w:t>
      </w:r>
      <w:r w:rsidR="00FD47E2">
        <w:rPr>
          <w:rFonts w:ascii="Montserrat" w:hAnsi="Montserrat" w:cs="Arial"/>
          <w:sz w:val="20"/>
          <w:szCs w:val="20"/>
        </w:rPr>
        <w:t>participante</w:t>
      </w:r>
      <w:r w:rsidRPr="00445349">
        <w:rPr>
          <w:rFonts w:ascii="Montserrat" w:hAnsi="Montserrat" w:cs="Arial"/>
          <w:sz w:val="20"/>
          <w:szCs w:val="20"/>
        </w:rPr>
        <w:t xml:space="preserv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2CE9EBFB" w14:textId="77777777" w:rsidR="00744578" w:rsidRPr="00445349" w:rsidRDefault="00744578" w:rsidP="00744578">
      <w:pPr>
        <w:ind w:right="49"/>
        <w:jc w:val="both"/>
        <w:rPr>
          <w:rFonts w:ascii="Montserrat" w:hAnsi="Montserrat" w:cs="Arial"/>
          <w:sz w:val="20"/>
          <w:szCs w:val="20"/>
        </w:rPr>
      </w:pPr>
    </w:p>
    <w:p w14:paraId="250ECB3C" w14:textId="74A716D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el </w:t>
      </w:r>
      <w:r w:rsidR="00FD47E2">
        <w:rPr>
          <w:rFonts w:ascii="Montserrat" w:hAnsi="Montserrat" w:cs="Arial"/>
          <w:sz w:val="20"/>
          <w:szCs w:val="20"/>
        </w:rPr>
        <w:t>participante</w:t>
      </w:r>
      <w:r w:rsidRPr="00445349">
        <w:rPr>
          <w:rFonts w:ascii="Montserrat" w:hAnsi="Montserrat" w:cs="Arial"/>
          <w:sz w:val="20"/>
          <w:szCs w:val="20"/>
        </w:rPr>
        <w:t xml:space="preserve"> no se ubique dentro de la estratificación de MIPYME, deberá integrar a su proposición un escrito libre en el cual manifieste el tipo de sector o estratificación al cual pertenezca. </w:t>
      </w:r>
    </w:p>
    <w:p w14:paraId="43978879" w14:textId="77777777" w:rsidR="00744578" w:rsidRPr="00AE2BB5" w:rsidRDefault="00744578" w:rsidP="00744578">
      <w:pPr>
        <w:ind w:right="49"/>
        <w:jc w:val="both"/>
        <w:rPr>
          <w:rFonts w:ascii="Montserrat" w:hAnsi="Montserrat" w:cs="Arial"/>
          <w:sz w:val="20"/>
          <w:szCs w:val="20"/>
          <w:lang w:eastAsia="ar-SA"/>
        </w:rPr>
      </w:pPr>
    </w:p>
    <w:p w14:paraId="275B7555"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1" w:name="_Toc99120320"/>
      <w:bookmarkEnd w:id="103"/>
      <w:bookmarkEnd w:id="104"/>
      <w:r w:rsidRPr="00445349">
        <w:rPr>
          <w:rFonts w:ascii="Montserrat" w:hAnsi="Montserrat"/>
          <w:i/>
          <w:sz w:val="20"/>
        </w:rPr>
        <w:t>Manifestación de Nacionalidad</w:t>
      </w:r>
      <w:bookmarkEnd w:id="111"/>
      <w:r w:rsidRPr="00445349">
        <w:rPr>
          <w:rFonts w:ascii="Montserrat" w:hAnsi="Montserrat"/>
          <w:i/>
          <w:sz w:val="20"/>
        </w:rPr>
        <w:t xml:space="preserve"> </w:t>
      </w:r>
    </w:p>
    <w:p w14:paraId="7AB0FC84" w14:textId="77777777" w:rsidR="00744578" w:rsidRPr="00445349" w:rsidRDefault="00744578" w:rsidP="00744578">
      <w:pPr>
        <w:rPr>
          <w:rFonts w:ascii="Montserrat" w:hAnsi="Montserrat"/>
          <w:sz w:val="20"/>
          <w:szCs w:val="20"/>
          <w:lang w:eastAsia="ar-SA"/>
        </w:rPr>
      </w:pPr>
    </w:p>
    <w:p w14:paraId="72D44E75" w14:textId="77777777" w:rsidR="00744578" w:rsidRPr="00C47111" w:rsidRDefault="00744578" w:rsidP="00744578">
      <w:pPr>
        <w:jc w:val="both"/>
        <w:rPr>
          <w:rFonts w:ascii="Montserrat" w:hAnsi="Montserrat" w:cs="Arial"/>
          <w:sz w:val="20"/>
          <w:szCs w:val="20"/>
        </w:rPr>
      </w:pPr>
      <w:r w:rsidRPr="00445349">
        <w:rPr>
          <w:rFonts w:ascii="Montserrat" w:hAnsi="Montserrat" w:cs="Arial"/>
          <w:sz w:val="20"/>
          <w:szCs w:val="20"/>
        </w:rPr>
        <w:lastRenderedPageBreak/>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55D2DE1B" w14:textId="77777777" w:rsidR="00744578" w:rsidRPr="00C47111" w:rsidRDefault="00744578" w:rsidP="00744578">
      <w:pPr>
        <w:jc w:val="both"/>
        <w:rPr>
          <w:rFonts w:ascii="Montserrat" w:hAnsi="Montserrat" w:cs="Arial"/>
          <w:sz w:val="20"/>
          <w:szCs w:val="20"/>
        </w:rPr>
      </w:pPr>
    </w:p>
    <w:p w14:paraId="159F988A" w14:textId="77777777" w:rsidR="00744578" w:rsidRPr="00445349" w:rsidRDefault="00744578" w:rsidP="00744578">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6AB9ABC" w14:textId="77777777" w:rsidR="00744578" w:rsidRPr="00445349" w:rsidRDefault="00744578" w:rsidP="00744578">
      <w:pPr>
        <w:jc w:val="both"/>
        <w:rPr>
          <w:rFonts w:ascii="Montserrat" w:hAnsi="Montserrat" w:cs="Arial"/>
          <w:b/>
          <w:sz w:val="20"/>
          <w:szCs w:val="20"/>
        </w:rPr>
      </w:pPr>
    </w:p>
    <w:p w14:paraId="205BE568"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07C88B9" w14:textId="77777777" w:rsidR="00744578" w:rsidRPr="00445349" w:rsidRDefault="00744578" w:rsidP="00744578">
      <w:pPr>
        <w:ind w:right="49"/>
        <w:jc w:val="both"/>
        <w:rPr>
          <w:rFonts w:ascii="Montserrat" w:hAnsi="Montserrat" w:cs="Arial"/>
          <w:bCs/>
          <w:sz w:val="20"/>
          <w:szCs w:val="20"/>
        </w:rPr>
      </w:pPr>
    </w:p>
    <w:p w14:paraId="4495CEB0"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2" w:name="_Toc99120323"/>
      <w:r w:rsidRPr="00445349">
        <w:rPr>
          <w:rFonts w:ascii="Montserrat" w:hAnsi="Montserrat"/>
          <w:i/>
          <w:sz w:val="20"/>
        </w:rPr>
        <w:t>Convenio de participación conjunta.</w:t>
      </w:r>
      <w:bookmarkEnd w:id="112"/>
    </w:p>
    <w:p w14:paraId="42271998" w14:textId="77777777" w:rsidR="00744578" w:rsidRPr="00445349" w:rsidRDefault="00744578" w:rsidP="00744578">
      <w:pPr>
        <w:rPr>
          <w:rFonts w:ascii="Montserrat" w:hAnsi="Montserrat" w:cs="Arial"/>
          <w:sz w:val="20"/>
          <w:szCs w:val="20"/>
        </w:rPr>
      </w:pPr>
    </w:p>
    <w:p w14:paraId="710DB17C"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355ED703" w14:textId="77777777" w:rsidR="00744578" w:rsidRPr="00445349" w:rsidRDefault="00744578" w:rsidP="00744578">
      <w:pPr>
        <w:ind w:right="-93"/>
        <w:jc w:val="both"/>
        <w:rPr>
          <w:rFonts w:ascii="Montserrat" w:hAnsi="Montserrat" w:cs="Arial"/>
          <w:sz w:val="20"/>
          <w:szCs w:val="20"/>
        </w:rPr>
      </w:pPr>
    </w:p>
    <w:p w14:paraId="126B5666"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DE4565" w14:textId="77777777" w:rsidR="00744578" w:rsidRPr="00445349" w:rsidRDefault="00744578" w:rsidP="00744578">
      <w:pPr>
        <w:ind w:left="709" w:right="-93" w:hanging="425"/>
        <w:jc w:val="both"/>
        <w:rPr>
          <w:rFonts w:ascii="Montserrat" w:hAnsi="Montserrat" w:cs="Arial"/>
          <w:sz w:val="20"/>
          <w:szCs w:val="20"/>
        </w:rPr>
      </w:pPr>
    </w:p>
    <w:p w14:paraId="7C191253" w14:textId="77777777" w:rsidR="00744578" w:rsidRPr="00445349" w:rsidRDefault="00744578" w:rsidP="001A26D1">
      <w:pPr>
        <w:numPr>
          <w:ilvl w:val="0"/>
          <w:numId w:val="41"/>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68E0E3CD" w14:textId="77777777" w:rsidR="00744578" w:rsidRPr="00445349" w:rsidRDefault="00744578" w:rsidP="00744578">
      <w:pPr>
        <w:ind w:left="851"/>
        <w:rPr>
          <w:rFonts w:ascii="Montserrat" w:hAnsi="Montserrat" w:cs="Arial"/>
          <w:sz w:val="20"/>
          <w:szCs w:val="20"/>
        </w:rPr>
      </w:pPr>
    </w:p>
    <w:p w14:paraId="16900DCF"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Acreditamiento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F6E8BFA" w14:textId="77777777" w:rsidR="00744578" w:rsidRPr="00FC6A50" w:rsidRDefault="00744578" w:rsidP="00744578">
      <w:pPr>
        <w:ind w:left="851" w:right="49"/>
        <w:jc w:val="both"/>
        <w:rPr>
          <w:rFonts w:ascii="Montserrat" w:hAnsi="Montserrat" w:cs="Arial"/>
          <w:sz w:val="20"/>
          <w:szCs w:val="20"/>
        </w:rPr>
      </w:pPr>
    </w:p>
    <w:p w14:paraId="3EFCBE20"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0116B655" w14:textId="77777777" w:rsidR="00744578" w:rsidRPr="00FD47E2" w:rsidRDefault="00744578" w:rsidP="00FD47E2">
      <w:pPr>
        <w:rPr>
          <w:rFonts w:ascii="Montserrat" w:hAnsi="Montserrat" w:cs="Arial"/>
          <w:b/>
          <w:sz w:val="20"/>
          <w:szCs w:val="20"/>
        </w:rPr>
      </w:pPr>
    </w:p>
    <w:p w14:paraId="5F5D9326"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3E30275" w14:textId="77777777" w:rsidR="00744578" w:rsidRPr="00FD47E2" w:rsidRDefault="00744578" w:rsidP="00FD47E2">
      <w:pPr>
        <w:rPr>
          <w:rFonts w:ascii="Montserrat" w:hAnsi="Montserrat" w:cs="Arial"/>
          <w:sz w:val="20"/>
          <w:szCs w:val="20"/>
        </w:rPr>
      </w:pPr>
    </w:p>
    <w:p w14:paraId="56E205C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3804F492" w14:textId="77777777" w:rsidR="00744578" w:rsidRPr="00FC6A50" w:rsidRDefault="00744578" w:rsidP="00744578">
      <w:pPr>
        <w:ind w:left="851" w:right="49"/>
        <w:jc w:val="both"/>
        <w:rPr>
          <w:rFonts w:ascii="Montserrat" w:hAnsi="Montserrat" w:cs="Arial"/>
          <w:b/>
          <w:sz w:val="20"/>
          <w:szCs w:val="20"/>
        </w:rPr>
      </w:pPr>
    </w:p>
    <w:p w14:paraId="312744E1"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4A8A3C49" w14:textId="77777777" w:rsidR="00744578" w:rsidRPr="00FD47E2" w:rsidRDefault="00744578" w:rsidP="00FD47E2">
      <w:pPr>
        <w:rPr>
          <w:rFonts w:ascii="Montserrat" w:hAnsi="Montserrat" w:cs="Arial"/>
          <w:sz w:val="20"/>
          <w:szCs w:val="20"/>
        </w:rPr>
      </w:pPr>
    </w:p>
    <w:p w14:paraId="3437A07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551427A2" w14:textId="77777777" w:rsidR="00744578" w:rsidRPr="00FD47E2" w:rsidRDefault="00744578" w:rsidP="00FD47E2">
      <w:pPr>
        <w:rPr>
          <w:rFonts w:ascii="Montserrat" w:hAnsi="Montserrat" w:cs="Arial"/>
          <w:sz w:val="20"/>
          <w:szCs w:val="20"/>
        </w:rPr>
      </w:pPr>
    </w:p>
    <w:p w14:paraId="01415E5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43CD56C5" w14:textId="77777777" w:rsidR="00744578" w:rsidRPr="00445349" w:rsidRDefault="00744578" w:rsidP="00FD47E2">
      <w:pPr>
        <w:ind w:right="49"/>
        <w:jc w:val="both"/>
        <w:rPr>
          <w:rFonts w:ascii="Montserrat" w:hAnsi="Montserrat" w:cs="Arial"/>
          <w:b/>
          <w:sz w:val="20"/>
          <w:szCs w:val="20"/>
        </w:rPr>
      </w:pPr>
    </w:p>
    <w:p w14:paraId="3786A6A0" w14:textId="77777777" w:rsidR="00744578" w:rsidRPr="00FC6A50" w:rsidRDefault="00744578" w:rsidP="001A26D1">
      <w:pPr>
        <w:numPr>
          <w:ilvl w:val="0"/>
          <w:numId w:val="35"/>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43B30C03" w14:textId="77777777" w:rsidR="00744578" w:rsidRPr="00FC6A50" w:rsidRDefault="00744578" w:rsidP="00744578">
      <w:pPr>
        <w:pStyle w:val="Prrafodelista"/>
        <w:rPr>
          <w:rFonts w:ascii="Montserrat" w:hAnsi="Montserrat" w:cs="Arial"/>
          <w:b/>
          <w:sz w:val="20"/>
          <w:szCs w:val="20"/>
          <w:lang w:val="es-ES_tradnl"/>
        </w:rPr>
      </w:pPr>
    </w:p>
    <w:p w14:paraId="46E0984B" w14:textId="77777777" w:rsidR="00744578" w:rsidRPr="00445349" w:rsidRDefault="00744578" w:rsidP="001A26D1">
      <w:pPr>
        <w:pStyle w:val="Prrafodelista"/>
        <w:numPr>
          <w:ilvl w:val="0"/>
          <w:numId w:val="41"/>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w:t>
      </w:r>
      <w:r w:rsidRPr="00FC6A50">
        <w:rPr>
          <w:rFonts w:ascii="Montserrat" w:hAnsi="Montserrat" w:cs="Arial"/>
          <w:sz w:val="20"/>
          <w:szCs w:val="20"/>
          <w:lang w:val="es-ES_tradnl"/>
        </w:rPr>
        <w:lastRenderedPageBreak/>
        <w:t>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313F60D8" w14:textId="77777777" w:rsidR="00744578" w:rsidRPr="00445349" w:rsidRDefault="00744578" w:rsidP="00744578">
      <w:pPr>
        <w:ind w:left="1276" w:hanging="426"/>
        <w:rPr>
          <w:rFonts w:ascii="Montserrat" w:hAnsi="Montserrat" w:cs="Arial"/>
          <w:sz w:val="20"/>
          <w:szCs w:val="20"/>
          <w:lang w:val="es-ES"/>
        </w:rPr>
      </w:pPr>
    </w:p>
    <w:p w14:paraId="6773120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86EB3C" w14:textId="77777777" w:rsidR="00744578" w:rsidRPr="00445349" w:rsidRDefault="00744578" w:rsidP="00744578">
      <w:pPr>
        <w:pStyle w:val="Prrafodelista"/>
        <w:ind w:left="1276" w:right="49" w:hanging="426"/>
        <w:jc w:val="both"/>
        <w:rPr>
          <w:rFonts w:ascii="Montserrat" w:hAnsi="Montserrat" w:cs="Arial"/>
          <w:sz w:val="20"/>
          <w:szCs w:val="20"/>
        </w:rPr>
      </w:pPr>
    </w:p>
    <w:p w14:paraId="06FB3717"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E7D1C1C" w14:textId="77777777" w:rsidR="00744578" w:rsidRPr="00445349" w:rsidRDefault="00744578" w:rsidP="00744578">
      <w:pPr>
        <w:pStyle w:val="Prrafodelista"/>
        <w:ind w:left="851" w:hanging="426"/>
        <w:rPr>
          <w:rFonts w:ascii="Montserrat" w:hAnsi="Montserrat" w:cs="Arial"/>
          <w:sz w:val="20"/>
          <w:szCs w:val="20"/>
        </w:rPr>
      </w:pPr>
    </w:p>
    <w:p w14:paraId="50AC453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BE78612" w14:textId="77777777" w:rsidR="00744578" w:rsidRPr="00445349" w:rsidRDefault="00744578" w:rsidP="00744578">
      <w:pPr>
        <w:pStyle w:val="Prrafodelista"/>
        <w:ind w:left="1276" w:hanging="426"/>
        <w:rPr>
          <w:rFonts w:ascii="Montserrat" w:hAnsi="Montserrat" w:cs="Arial"/>
          <w:sz w:val="20"/>
          <w:szCs w:val="20"/>
        </w:rPr>
      </w:pPr>
    </w:p>
    <w:p w14:paraId="7C0F6ADA"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6833962" w14:textId="77777777" w:rsidR="00744578" w:rsidRPr="00445349" w:rsidRDefault="00744578" w:rsidP="00744578">
      <w:pPr>
        <w:pStyle w:val="Prrafodelista"/>
        <w:ind w:left="851" w:hanging="426"/>
        <w:rPr>
          <w:rFonts w:ascii="Montserrat" w:hAnsi="Montserrat" w:cs="Arial"/>
          <w:sz w:val="20"/>
          <w:szCs w:val="20"/>
        </w:rPr>
      </w:pPr>
    </w:p>
    <w:p w14:paraId="233D5F1D"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04768E6A" w14:textId="77777777" w:rsidR="00744578" w:rsidRPr="00445349" w:rsidRDefault="00744578" w:rsidP="00744578">
      <w:pPr>
        <w:ind w:right="49"/>
        <w:jc w:val="both"/>
        <w:rPr>
          <w:rFonts w:ascii="Montserrat" w:hAnsi="Montserrat" w:cs="Arial"/>
          <w:sz w:val="20"/>
          <w:szCs w:val="20"/>
        </w:rPr>
      </w:pPr>
    </w:p>
    <w:p w14:paraId="534238CC"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2E89BE1B" w14:textId="77777777" w:rsidR="00744578" w:rsidRPr="00445349" w:rsidRDefault="00744578" w:rsidP="00744578">
      <w:pPr>
        <w:ind w:right="49"/>
        <w:jc w:val="both"/>
        <w:rPr>
          <w:rFonts w:ascii="Montserrat" w:hAnsi="Montserrat" w:cs="Arial"/>
          <w:sz w:val="20"/>
          <w:szCs w:val="20"/>
        </w:rPr>
      </w:pPr>
    </w:p>
    <w:p w14:paraId="754EDD0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6D828A31" w14:textId="77777777" w:rsidR="00744578" w:rsidRPr="00445349" w:rsidRDefault="00744578" w:rsidP="00744578">
      <w:pPr>
        <w:ind w:right="49"/>
        <w:jc w:val="both"/>
        <w:rPr>
          <w:rFonts w:ascii="Montserrat" w:hAnsi="Montserrat" w:cs="Arial"/>
          <w:sz w:val="20"/>
          <w:szCs w:val="20"/>
        </w:rPr>
      </w:pPr>
    </w:p>
    <w:p w14:paraId="43FC779B" w14:textId="77777777" w:rsidR="00744578" w:rsidRPr="00445349" w:rsidRDefault="00744578" w:rsidP="00744578">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47854E40" w14:textId="77777777" w:rsidR="00744578" w:rsidRPr="00445349" w:rsidRDefault="00744578" w:rsidP="00744578">
      <w:pPr>
        <w:ind w:right="49"/>
        <w:jc w:val="both"/>
        <w:rPr>
          <w:rFonts w:ascii="Montserrat" w:hAnsi="Montserrat" w:cs="Arial"/>
          <w:sz w:val="20"/>
          <w:szCs w:val="20"/>
        </w:rPr>
      </w:pPr>
    </w:p>
    <w:p w14:paraId="6017B80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08FBC907" w14:textId="77777777" w:rsidR="00744578" w:rsidRDefault="00744578" w:rsidP="00744578">
      <w:pPr>
        <w:rPr>
          <w:rFonts w:ascii="Montserrat" w:hAnsi="Montserrat"/>
          <w:b/>
          <w:sz w:val="20"/>
          <w:szCs w:val="20"/>
          <w:lang w:eastAsia="ar-SA"/>
        </w:rPr>
      </w:pPr>
    </w:p>
    <w:p w14:paraId="3E5BB4E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r w:rsidRPr="00445349">
        <w:rPr>
          <w:rFonts w:ascii="Montserrat" w:hAnsi="Montserrat"/>
          <w:i/>
          <w:sz w:val="20"/>
        </w:rPr>
        <w:t>Identificación oficial vigente.</w:t>
      </w:r>
    </w:p>
    <w:p w14:paraId="5F381E4B" w14:textId="77777777" w:rsidR="00744578" w:rsidRPr="00445349" w:rsidRDefault="00744578" w:rsidP="00744578">
      <w:pPr>
        <w:jc w:val="both"/>
        <w:rPr>
          <w:rFonts w:ascii="Montserrat" w:hAnsi="Montserrat" w:cs="Arial"/>
          <w:sz w:val="20"/>
          <w:szCs w:val="20"/>
        </w:rPr>
      </w:pPr>
    </w:p>
    <w:p w14:paraId="06EF0050"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9EBA11B" w14:textId="77777777" w:rsidR="00744578" w:rsidRPr="00445349" w:rsidRDefault="00744578" w:rsidP="00744578">
      <w:pPr>
        <w:jc w:val="both"/>
        <w:rPr>
          <w:rFonts w:ascii="Montserrat" w:hAnsi="Montserrat" w:cs="Arial"/>
          <w:sz w:val="20"/>
          <w:szCs w:val="20"/>
        </w:rPr>
      </w:pPr>
    </w:p>
    <w:p w14:paraId="7F904A71"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3" w:name="_Toc99120325"/>
      <w:r>
        <w:rPr>
          <w:rFonts w:ascii="Montserrat" w:hAnsi="Montserrat"/>
          <w:i/>
          <w:sz w:val="20"/>
        </w:rPr>
        <w:t>A</w:t>
      </w:r>
      <w:r w:rsidRPr="00445349">
        <w:rPr>
          <w:rFonts w:ascii="Montserrat" w:hAnsi="Montserrat"/>
          <w:i/>
          <w:sz w:val="20"/>
        </w:rPr>
        <w:t>ceptación de las disposiciones del Sistema CompraNet.</w:t>
      </w:r>
      <w:bookmarkEnd w:id="113"/>
    </w:p>
    <w:p w14:paraId="5D84D5BF" w14:textId="77777777" w:rsidR="00744578" w:rsidRPr="00445349" w:rsidRDefault="00744578" w:rsidP="00744578">
      <w:pPr>
        <w:rPr>
          <w:rFonts w:ascii="Montserrat" w:hAnsi="Montserrat"/>
          <w:sz w:val="20"/>
          <w:szCs w:val="20"/>
          <w:lang w:eastAsia="ar-SA"/>
        </w:rPr>
      </w:pPr>
    </w:p>
    <w:p w14:paraId="4C08F49A" w14:textId="77777777" w:rsidR="00744578" w:rsidRPr="00445349" w:rsidRDefault="00744578" w:rsidP="00744578">
      <w:pPr>
        <w:ind w:right="49"/>
        <w:jc w:val="both"/>
        <w:rPr>
          <w:rFonts w:ascii="Montserrat" w:hAnsi="Montserrat" w:cs="Arial"/>
          <w:sz w:val="20"/>
          <w:szCs w:val="20"/>
        </w:rPr>
      </w:pPr>
      <w:r w:rsidRPr="006A771A">
        <w:rPr>
          <w:rFonts w:ascii="Montserrat" w:hAnsi="Montserrat" w:cs="Arial"/>
          <w:sz w:val="20"/>
          <w:szCs w:val="20"/>
        </w:rPr>
        <w:lastRenderedPageBreak/>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0E9C8739" w14:textId="77777777" w:rsidR="00744578" w:rsidRDefault="00744578" w:rsidP="00744578">
      <w:pPr>
        <w:rPr>
          <w:rFonts w:ascii="Montserrat" w:hAnsi="Montserrat"/>
          <w:sz w:val="20"/>
          <w:szCs w:val="20"/>
          <w:lang w:eastAsia="ar-SA"/>
        </w:rPr>
      </w:pPr>
    </w:p>
    <w:p w14:paraId="25FC4FEE"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Pr>
          <w:rFonts w:ascii="Montserrat" w:hAnsi="Montserrat"/>
          <w:i/>
          <w:sz w:val="20"/>
        </w:rPr>
        <w:t>A</w:t>
      </w:r>
      <w:r w:rsidRPr="00445349">
        <w:rPr>
          <w:rFonts w:ascii="Montserrat" w:hAnsi="Montserrat"/>
          <w:i/>
          <w:sz w:val="20"/>
        </w:rPr>
        <w:t>ceptación de la</w:t>
      </w:r>
      <w:r>
        <w:rPr>
          <w:rFonts w:ascii="Montserrat" w:hAnsi="Montserrat"/>
          <w:i/>
          <w:sz w:val="20"/>
        </w:rPr>
        <w:t xml:space="preserve"> Convocatoria y Junta de Aclaraciones</w:t>
      </w:r>
    </w:p>
    <w:p w14:paraId="5B93161B" w14:textId="77777777" w:rsidR="00744578" w:rsidRPr="00445349" w:rsidRDefault="00744578" w:rsidP="00744578">
      <w:pPr>
        <w:rPr>
          <w:rFonts w:ascii="Montserrat" w:hAnsi="Montserrat"/>
          <w:sz w:val="20"/>
          <w:szCs w:val="20"/>
          <w:lang w:eastAsia="ar-SA"/>
        </w:rPr>
      </w:pPr>
    </w:p>
    <w:p w14:paraId="34C3EFF0" w14:textId="58C600E1" w:rsidR="00744578" w:rsidRDefault="00744578" w:rsidP="00744578">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r w:rsidR="00FD47E2">
        <w:rPr>
          <w:rFonts w:ascii="Montserrat" w:hAnsi="Montserrat" w:cs="Arial"/>
          <w:sz w:val="20"/>
          <w:szCs w:val="20"/>
        </w:rPr>
        <w:t xml:space="preserve"> </w:t>
      </w:r>
    </w:p>
    <w:p w14:paraId="3F1C96AC" w14:textId="77777777" w:rsidR="00FD47E2" w:rsidRDefault="00FD47E2" w:rsidP="00744578">
      <w:pPr>
        <w:ind w:right="49"/>
        <w:jc w:val="both"/>
        <w:rPr>
          <w:rFonts w:ascii="Montserrat" w:hAnsi="Montserrat" w:cs="Arial"/>
          <w:sz w:val="20"/>
          <w:szCs w:val="20"/>
        </w:rPr>
      </w:pPr>
    </w:p>
    <w:p w14:paraId="46CD23A5" w14:textId="465EB951" w:rsidR="00FD47E2" w:rsidRPr="00445349" w:rsidRDefault="00FD47E2"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w:t>
      </w:r>
      <w:r>
        <w:rPr>
          <w:rFonts w:ascii="Montserrat" w:hAnsi="Montserrat" w:cs="Arial"/>
          <w:sz w:val="20"/>
          <w:szCs w:val="20"/>
        </w:rPr>
        <w:t>los con la leyenda “No aplica”.</w:t>
      </w:r>
    </w:p>
    <w:p w14:paraId="5BD893C4" w14:textId="77777777" w:rsidR="00744578" w:rsidRPr="00445349" w:rsidRDefault="00744578" w:rsidP="00744578">
      <w:pPr>
        <w:rPr>
          <w:rFonts w:ascii="Montserrat" w:hAnsi="Montserrat"/>
          <w:sz w:val="20"/>
          <w:szCs w:val="20"/>
          <w:lang w:eastAsia="ar-SA"/>
        </w:rPr>
      </w:pPr>
    </w:p>
    <w:p w14:paraId="1EA9AE4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4" w:name="_Toc99120333"/>
      <w:r w:rsidRPr="00445349">
        <w:rPr>
          <w:rFonts w:ascii="Montserrat" w:hAnsi="Montserrat"/>
          <w:i/>
          <w:sz w:val="20"/>
        </w:rPr>
        <w:t xml:space="preserve">Manifestación si utiliza subcontratación de servicios u obras especializadas. </w:t>
      </w:r>
    </w:p>
    <w:p w14:paraId="6E8FBF18" w14:textId="77777777" w:rsidR="00744578" w:rsidRPr="00445349" w:rsidRDefault="00744578" w:rsidP="00744578">
      <w:pPr>
        <w:rPr>
          <w:rFonts w:ascii="Montserrat" w:hAnsi="Montserrat"/>
          <w:sz w:val="20"/>
          <w:szCs w:val="20"/>
          <w:lang w:eastAsia="ar-SA"/>
        </w:rPr>
      </w:pPr>
    </w:p>
    <w:p w14:paraId="1BA2EBBD"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543A7A6A" w14:textId="77777777" w:rsidR="00744578" w:rsidRPr="00445349" w:rsidRDefault="00744578" w:rsidP="00744578">
      <w:pPr>
        <w:ind w:right="49"/>
        <w:jc w:val="both"/>
        <w:rPr>
          <w:rFonts w:ascii="Montserrat" w:hAnsi="Montserrat" w:cs="Arial"/>
          <w:b/>
          <w:sz w:val="20"/>
          <w:szCs w:val="20"/>
        </w:rPr>
      </w:pPr>
    </w:p>
    <w:p w14:paraId="62771CA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E93454E" w14:textId="77777777" w:rsidR="00744578" w:rsidRPr="00445349" w:rsidRDefault="00744578" w:rsidP="00744578">
      <w:pPr>
        <w:ind w:right="49"/>
        <w:jc w:val="both"/>
        <w:rPr>
          <w:rFonts w:ascii="Montserrat" w:hAnsi="Montserrat" w:cs="Arial"/>
          <w:sz w:val="20"/>
          <w:szCs w:val="20"/>
        </w:rPr>
      </w:pPr>
    </w:p>
    <w:p w14:paraId="42D686DF"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Autorización para consultar su opinión de cumplimiento (32-D).</w:t>
      </w:r>
      <w:bookmarkEnd w:id="114"/>
    </w:p>
    <w:p w14:paraId="3B00E211" w14:textId="77777777" w:rsidR="00744578" w:rsidRPr="00445349" w:rsidRDefault="00744578" w:rsidP="00744578">
      <w:pPr>
        <w:rPr>
          <w:rFonts w:ascii="Montserrat" w:hAnsi="Montserrat"/>
          <w:sz w:val="20"/>
          <w:szCs w:val="20"/>
          <w:lang w:eastAsia="ar-SA"/>
        </w:rPr>
      </w:pPr>
    </w:p>
    <w:p w14:paraId="2BED83D6" w14:textId="77777777" w:rsidR="00744578" w:rsidRDefault="00744578" w:rsidP="00744578">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51E78487" w14:textId="77777777" w:rsidR="00744578" w:rsidRPr="00445349" w:rsidRDefault="00744578" w:rsidP="00744578">
      <w:pPr>
        <w:ind w:right="49"/>
        <w:jc w:val="both"/>
        <w:rPr>
          <w:rFonts w:ascii="Montserrat" w:hAnsi="Montserrat" w:cs="Arial"/>
          <w:sz w:val="20"/>
          <w:szCs w:val="20"/>
        </w:rPr>
      </w:pPr>
    </w:p>
    <w:p w14:paraId="39D41C7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5" w:name="_Toc99120335"/>
      <w:bookmarkEnd w:id="101"/>
      <w:r w:rsidRPr="00445349">
        <w:rPr>
          <w:rFonts w:ascii="Montserrat" w:hAnsi="Montserrat"/>
          <w:i/>
          <w:sz w:val="20"/>
        </w:rPr>
        <w:t xml:space="preserve">Opiniones positivas de cumplimiento. </w:t>
      </w:r>
    </w:p>
    <w:p w14:paraId="1953D606" w14:textId="77777777" w:rsidR="00744578" w:rsidRPr="00445349" w:rsidRDefault="00744578" w:rsidP="00744578">
      <w:pPr>
        <w:ind w:right="49"/>
        <w:jc w:val="both"/>
        <w:rPr>
          <w:rFonts w:ascii="Montserrat" w:hAnsi="Montserrat" w:cs="Arial"/>
          <w:sz w:val="20"/>
          <w:szCs w:val="20"/>
        </w:rPr>
      </w:pPr>
    </w:p>
    <w:p w14:paraId="404655C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6555BCEF" w14:textId="77777777" w:rsidR="00744578" w:rsidRPr="00445349" w:rsidRDefault="00744578" w:rsidP="00744578">
      <w:pPr>
        <w:ind w:right="49"/>
        <w:jc w:val="both"/>
        <w:rPr>
          <w:rFonts w:ascii="Montserrat" w:hAnsi="Montserrat" w:cs="Arial"/>
          <w:sz w:val="20"/>
          <w:szCs w:val="20"/>
        </w:rPr>
      </w:pPr>
    </w:p>
    <w:p w14:paraId="253E1084" w14:textId="04CB3CD9" w:rsidR="00744578" w:rsidRPr="00AE2BB5"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sidR="002D1C71">
        <w:rPr>
          <w:rFonts w:ascii="Montserrat" w:hAnsi="Montserrat" w:cs="Arial"/>
          <w:sz w:val="20"/>
          <w:szCs w:val="20"/>
          <w:lang w:val="es-ES_tradnl"/>
        </w:rPr>
        <w:t xml:space="preserve"> y positiva</w:t>
      </w:r>
      <w:r w:rsidRPr="00AE2BB5">
        <w:rPr>
          <w:rFonts w:ascii="Montserrat" w:hAnsi="Montserrat" w:cs="Arial"/>
          <w:sz w:val="20"/>
          <w:szCs w:val="20"/>
          <w:lang w:val="es-ES_tradnl"/>
        </w:rPr>
        <w:t xml:space="preserv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590C5CD0" w14:textId="77777777" w:rsidR="00744578" w:rsidRPr="00445349" w:rsidRDefault="00744578" w:rsidP="00744578">
      <w:pPr>
        <w:pStyle w:val="Prrafodelista"/>
        <w:rPr>
          <w:rFonts w:ascii="Montserrat" w:hAnsi="Montserrat" w:cs="Arial"/>
          <w:sz w:val="20"/>
          <w:szCs w:val="20"/>
          <w:lang w:val="es-ES_tradnl"/>
        </w:rPr>
      </w:pPr>
    </w:p>
    <w:p w14:paraId="4A516EA1" w14:textId="77777777" w:rsidR="00744578" w:rsidRPr="00445349"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0DF2E0" w14:textId="77777777" w:rsidR="00744578" w:rsidRPr="00445349" w:rsidRDefault="00744578" w:rsidP="00744578">
      <w:pPr>
        <w:rPr>
          <w:rFonts w:ascii="Montserrat" w:hAnsi="Montserrat"/>
          <w:sz w:val="20"/>
          <w:szCs w:val="20"/>
          <w:lang w:eastAsia="ar-SA"/>
        </w:rPr>
      </w:pPr>
    </w:p>
    <w:p w14:paraId="7F2B53C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6" w:name="_Toc99120326"/>
      <w:bookmarkStart w:id="117" w:name="_Toc99120329"/>
      <w:bookmarkStart w:id="118" w:name="_Toc99120327"/>
      <w:bookmarkStart w:id="119" w:name="_Toc99120332"/>
      <w:bookmarkStart w:id="120" w:name="_Toc99120330"/>
      <w:bookmarkStart w:id="121" w:name="_Toc99120336"/>
      <w:bookmarkEnd w:id="115"/>
      <w:r w:rsidRPr="00445349">
        <w:rPr>
          <w:rFonts w:ascii="Montserrat" w:hAnsi="Montserrat"/>
          <w:i/>
          <w:sz w:val="20"/>
        </w:rPr>
        <w:t>Información reservada y confidencial.</w:t>
      </w:r>
      <w:bookmarkEnd w:id="116"/>
    </w:p>
    <w:p w14:paraId="3C3A531C" w14:textId="77777777" w:rsidR="00744578" w:rsidRPr="00445349" w:rsidRDefault="00744578" w:rsidP="00744578">
      <w:pPr>
        <w:rPr>
          <w:rFonts w:ascii="Montserrat" w:hAnsi="Montserrat"/>
          <w:sz w:val="20"/>
          <w:szCs w:val="20"/>
          <w:lang w:eastAsia="ar-SA"/>
        </w:rPr>
      </w:pPr>
    </w:p>
    <w:p w14:paraId="24933436"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w:t>
      </w:r>
      <w:r w:rsidRPr="00445349">
        <w:rPr>
          <w:rFonts w:ascii="Montserrat" w:hAnsi="Montserrat" w:cs="Arial"/>
          <w:sz w:val="20"/>
          <w:szCs w:val="20"/>
        </w:rPr>
        <w:lastRenderedPageBreak/>
        <w:t xml:space="preserve">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3E46C9B1" w14:textId="77777777" w:rsidR="00744578" w:rsidRPr="00445349" w:rsidRDefault="00744578" w:rsidP="00744578">
      <w:pPr>
        <w:ind w:right="49"/>
        <w:jc w:val="both"/>
        <w:rPr>
          <w:rFonts w:ascii="Montserrat" w:hAnsi="Montserrat" w:cs="Arial"/>
          <w:sz w:val="20"/>
          <w:szCs w:val="20"/>
        </w:rPr>
      </w:pPr>
    </w:p>
    <w:p w14:paraId="3CB46F7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712595E6" w14:textId="77777777" w:rsidR="00744578" w:rsidRPr="00445349" w:rsidRDefault="00744578" w:rsidP="00744578">
      <w:pPr>
        <w:ind w:right="49"/>
        <w:jc w:val="both"/>
        <w:rPr>
          <w:rFonts w:ascii="Montserrat" w:hAnsi="Montserrat" w:cs="Arial"/>
          <w:sz w:val="20"/>
          <w:szCs w:val="20"/>
        </w:rPr>
      </w:pPr>
    </w:p>
    <w:p w14:paraId="49F49F0D" w14:textId="5BBBC8CF"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w:t>
      </w:r>
      <w:r w:rsidR="00C407A4">
        <w:rPr>
          <w:rFonts w:ascii="Montserrat" w:hAnsi="Montserrat"/>
          <w:sz w:val="20"/>
          <w:szCs w:val="20"/>
          <w:lang w:eastAsia="ar-SA"/>
        </w:rPr>
        <w:t>ión proporcionada por el particip</w:t>
      </w:r>
      <w:r w:rsidRPr="00445349">
        <w:rPr>
          <w:rFonts w:ascii="Montserrat" w:hAnsi="Montserrat"/>
          <w:sz w:val="20"/>
          <w:szCs w:val="20"/>
          <w:lang w:eastAsia="ar-SA"/>
        </w:rPr>
        <w:t xml:space="preserve">ante no sea susceptible de clasificarla como reservada o confidencial,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sz w:val="20"/>
          <w:szCs w:val="20"/>
          <w:lang w:eastAsia="ar-SA"/>
        </w:rPr>
        <w:t xml:space="preserv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4886915C" w14:textId="77777777" w:rsidR="00744578" w:rsidRPr="00445349" w:rsidRDefault="00744578" w:rsidP="00744578">
      <w:pPr>
        <w:ind w:right="49"/>
        <w:jc w:val="both"/>
        <w:rPr>
          <w:rFonts w:ascii="Montserrat" w:hAnsi="Montserrat" w:cs="Arial"/>
          <w:sz w:val="20"/>
          <w:szCs w:val="20"/>
        </w:rPr>
      </w:pPr>
    </w:p>
    <w:p w14:paraId="6D8355E1"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22" w:name="_Toc99120328"/>
      <w:r w:rsidRPr="00445349">
        <w:rPr>
          <w:rFonts w:ascii="Montserrat" w:hAnsi="Montserrat"/>
          <w:i/>
          <w:sz w:val="20"/>
        </w:rPr>
        <w:t>Escrito de no conflicto de Interés.</w:t>
      </w:r>
      <w:bookmarkEnd w:id="122"/>
    </w:p>
    <w:p w14:paraId="6282824F" w14:textId="77777777" w:rsidR="00744578" w:rsidRPr="00445349" w:rsidRDefault="00744578" w:rsidP="00744578">
      <w:pPr>
        <w:rPr>
          <w:rFonts w:ascii="Montserrat" w:hAnsi="Montserrat"/>
          <w:sz w:val="20"/>
          <w:szCs w:val="20"/>
          <w:lang w:eastAsia="ar-SA"/>
        </w:rPr>
      </w:pPr>
    </w:p>
    <w:p w14:paraId="43CE0E5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30983FC" w14:textId="77777777" w:rsidR="00744578" w:rsidRPr="00445349" w:rsidRDefault="00744578" w:rsidP="00744578">
      <w:pPr>
        <w:ind w:right="49"/>
        <w:jc w:val="both"/>
        <w:rPr>
          <w:rFonts w:ascii="Montserrat" w:hAnsi="Montserrat" w:cs="Arial"/>
          <w:sz w:val="20"/>
          <w:szCs w:val="20"/>
        </w:rPr>
      </w:pPr>
    </w:p>
    <w:p w14:paraId="2F194CF7"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Protocolo de actuación en materia de contrataciones públicas y otorgamiento y prórroga de licencias, permisos, autorizaciones y concesiones.</w:t>
      </w:r>
      <w:bookmarkEnd w:id="117"/>
    </w:p>
    <w:p w14:paraId="78AA6137" w14:textId="77777777" w:rsidR="00744578" w:rsidRPr="00445349" w:rsidRDefault="00744578" w:rsidP="00744578">
      <w:pPr>
        <w:rPr>
          <w:rFonts w:ascii="Montserrat" w:hAnsi="Montserrat"/>
          <w:sz w:val="20"/>
          <w:szCs w:val="20"/>
          <w:lang w:eastAsia="ar-SA"/>
        </w:rPr>
      </w:pPr>
    </w:p>
    <w:p w14:paraId="3B6071BE"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F85C1D" w14:textId="77777777" w:rsidR="00744578" w:rsidRPr="00445349" w:rsidRDefault="00744578" w:rsidP="00744578">
      <w:pPr>
        <w:jc w:val="both"/>
        <w:rPr>
          <w:rFonts w:ascii="Montserrat" w:eastAsia="Times New Roman" w:hAnsi="Montserrat" w:cs="Arial"/>
          <w:sz w:val="20"/>
          <w:szCs w:val="20"/>
          <w:lang w:val="es-ES" w:eastAsia="es-ES"/>
        </w:rPr>
      </w:pPr>
    </w:p>
    <w:p w14:paraId="3BF2B96D"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69C04BDC" w14:textId="77777777" w:rsidR="00744578" w:rsidRDefault="00744578" w:rsidP="00744578">
      <w:pPr>
        <w:rPr>
          <w:rFonts w:ascii="Montserrat" w:hAnsi="Montserrat"/>
          <w:sz w:val="20"/>
          <w:szCs w:val="20"/>
          <w:lang w:eastAsia="ar-SA"/>
        </w:rPr>
      </w:pPr>
    </w:p>
    <w:p w14:paraId="112B18C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Declaración de no colusión de la Comisión Federal de Competencia Económica.</w:t>
      </w:r>
      <w:bookmarkEnd w:id="118"/>
    </w:p>
    <w:p w14:paraId="3D626CAD" w14:textId="77777777" w:rsidR="00744578" w:rsidRPr="00445349" w:rsidRDefault="00744578" w:rsidP="00744578">
      <w:pPr>
        <w:rPr>
          <w:rFonts w:ascii="Montserrat" w:hAnsi="Montserrat"/>
          <w:sz w:val="20"/>
          <w:szCs w:val="20"/>
          <w:lang w:eastAsia="ar-SA"/>
        </w:rPr>
      </w:pPr>
    </w:p>
    <w:p w14:paraId="03EFEF4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26BB6D1B" w14:textId="77777777" w:rsidR="00744578" w:rsidRPr="00445349" w:rsidRDefault="00744578" w:rsidP="00744578">
      <w:pPr>
        <w:ind w:right="49"/>
        <w:jc w:val="both"/>
        <w:rPr>
          <w:rFonts w:ascii="Montserrat" w:hAnsi="Montserrat" w:cs="Arial"/>
          <w:sz w:val="20"/>
          <w:szCs w:val="20"/>
        </w:rPr>
      </w:pPr>
    </w:p>
    <w:p w14:paraId="7F557760"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Este escrito es a sugerencia de la Comisión Federal de Competencia Económica, siendo optativa al licitante la presentación del mismo.</w:t>
      </w:r>
    </w:p>
    <w:p w14:paraId="0CD1A486" w14:textId="77777777" w:rsidR="00744578" w:rsidRPr="00445349" w:rsidRDefault="00744578" w:rsidP="00744578">
      <w:pPr>
        <w:rPr>
          <w:rFonts w:ascii="Montserrat" w:hAnsi="Montserrat"/>
          <w:sz w:val="20"/>
          <w:szCs w:val="20"/>
          <w:lang w:eastAsia="ar-SA"/>
        </w:rPr>
      </w:pPr>
    </w:p>
    <w:p w14:paraId="61A16BE3"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Nota informativa para participantes de países miembros de la Organización para la Cooperación y el Desarrollo Económico (OCDE).</w:t>
      </w:r>
      <w:bookmarkEnd w:id="119"/>
    </w:p>
    <w:p w14:paraId="08B4E10C" w14:textId="77777777" w:rsidR="00744578" w:rsidRPr="00445349" w:rsidRDefault="00744578" w:rsidP="00744578">
      <w:pPr>
        <w:rPr>
          <w:rFonts w:ascii="Montserrat" w:hAnsi="Montserrat"/>
          <w:sz w:val="20"/>
          <w:szCs w:val="20"/>
          <w:lang w:eastAsia="ar-SA"/>
        </w:rPr>
      </w:pPr>
    </w:p>
    <w:p w14:paraId="1E2A4D52"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57E512F6" w14:textId="77777777" w:rsidR="00744578" w:rsidRPr="00445349" w:rsidRDefault="00744578" w:rsidP="00744578">
      <w:pPr>
        <w:ind w:right="49"/>
        <w:jc w:val="both"/>
        <w:rPr>
          <w:rFonts w:ascii="Montserrat" w:hAnsi="Montserrat" w:cs="Arial"/>
          <w:sz w:val="20"/>
          <w:szCs w:val="20"/>
          <w:lang w:eastAsia="ar-SA"/>
        </w:rPr>
      </w:pPr>
    </w:p>
    <w:p w14:paraId="0A154ED9" w14:textId="77777777" w:rsidR="00744578" w:rsidRPr="00445349" w:rsidRDefault="00744578" w:rsidP="00744578">
      <w:pPr>
        <w:rPr>
          <w:rFonts w:ascii="Montserrat" w:hAnsi="Montserrat"/>
          <w:sz w:val="20"/>
          <w:szCs w:val="20"/>
          <w:lang w:eastAsia="ar-SA"/>
        </w:rPr>
      </w:pPr>
    </w:p>
    <w:p w14:paraId="6E7E8863" w14:textId="66250B1A"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Relación de entrega de documentación que debe presentar el</w:t>
      </w:r>
      <w:r w:rsidRPr="00C407A4">
        <w:rPr>
          <w:rFonts w:ascii="Montserrat" w:hAnsi="Montserrat"/>
          <w:i/>
          <w:sz w:val="20"/>
        </w:rPr>
        <w:t xml:space="preserve"> </w:t>
      </w:r>
      <w:bookmarkEnd w:id="120"/>
      <w:r w:rsidR="00C407A4" w:rsidRPr="00C407A4">
        <w:rPr>
          <w:rFonts w:ascii="Montserrat" w:hAnsi="Montserrat"/>
          <w:i/>
          <w:sz w:val="20"/>
          <w:szCs w:val="20"/>
          <w:lang w:eastAsia="ar-SA"/>
        </w:rPr>
        <w:t>participante</w:t>
      </w:r>
      <w:r w:rsidR="00C407A4">
        <w:rPr>
          <w:rFonts w:ascii="Montserrat" w:hAnsi="Montserrat"/>
          <w:i/>
          <w:sz w:val="20"/>
          <w:szCs w:val="20"/>
          <w:lang w:eastAsia="ar-SA"/>
        </w:rPr>
        <w:t>.</w:t>
      </w:r>
    </w:p>
    <w:p w14:paraId="07432897" w14:textId="77777777" w:rsidR="00744578" w:rsidRPr="00445349" w:rsidRDefault="00744578" w:rsidP="00744578">
      <w:pPr>
        <w:rPr>
          <w:rFonts w:ascii="Montserrat" w:hAnsi="Montserrat"/>
          <w:sz w:val="20"/>
          <w:szCs w:val="20"/>
          <w:lang w:eastAsia="ar-SA"/>
        </w:rPr>
      </w:pPr>
    </w:p>
    <w:p w14:paraId="3678EE9D" w14:textId="2652FFC6"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FC6A50">
        <w:rPr>
          <w:rFonts w:ascii="Montserrat" w:hAnsi="Montserrat" w:cs="Arial"/>
          <w:sz w:val="20"/>
          <w:szCs w:val="20"/>
        </w:rPr>
        <w:t>s; se</w:t>
      </w:r>
      <w:r w:rsidRPr="00445349">
        <w:rPr>
          <w:rFonts w:ascii="Montserrat" w:hAnsi="Montserrat" w:cs="Arial"/>
          <w:sz w:val="20"/>
          <w:szCs w:val="20"/>
        </w:rPr>
        <w:t xml:space="preserve"> deberán numerar de manera individual las proposiciones técnica y económica, así como el resto de los documentos que entregue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cs="Arial"/>
          <w:sz w:val="20"/>
          <w:szCs w:val="20"/>
        </w:rPr>
        <w:t xml:space="preserve"> y por ser una adjudica</w:t>
      </w:r>
      <w:r w:rsidRPr="00445349">
        <w:rPr>
          <w:rFonts w:ascii="Montserrat" w:hAnsi="Montserrat" w:cs="Arial"/>
          <w:sz w:val="20"/>
          <w:szCs w:val="20"/>
        </w:rPr>
        <w:t>ción electrónica, podrá enviarse en varios archivos electrónicos.</w:t>
      </w:r>
    </w:p>
    <w:p w14:paraId="5866DAFE" w14:textId="77777777" w:rsidR="00744578" w:rsidRDefault="00744578" w:rsidP="00744578">
      <w:pPr>
        <w:ind w:right="49"/>
        <w:jc w:val="both"/>
        <w:rPr>
          <w:rFonts w:ascii="Montserrat" w:hAnsi="Montserrat" w:cs="Arial"/>
          <w:sz w:val="20"/>
          <w:szCs w:val="20"/>
        </w:rPr>
      </w:pPr>
    </w:p>
    <w:p w14:paraId="7CEC39EE"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0D7762BD" w14:textId="77777777" w:rsidR="00744578" w:rsidRPr="00445349" w:rsidRDefault="00744578" w:rsidP="00744578">
      <w:pPr>
        <w:ind w:right="49"/>
        <w:jc w:val="both"/>
        <w:rPr>
          <w:rFonts w:ascii="Montserrat" w:hAnsi="Montserrat" w:cs="Arial"/>
          <w:sz w:val="20"/>
          <w:szCs w:val="20"/>
          <w:lang w:eastAsia="ar-SA"/>
        </w:rPr>
      </w:pPr>
    </w:p>
    <w:p w14:paraId="3813A921" w14:textId="77777777" w:rsidR="00744578" w:rsidRPr="00445349" w:rsidRDefault="00744578" w:rsidP="001A26D1">
      <w:pPr>
        <w:pStyle w:val="Ttulo2"/>
        <w:keepLines w:val="0"/>
        <w:numPr>
          <w:ilvl w:val="1"/>
          <w:numId w:val="39"/>
        </w:numPr>
        <w:suppressAutoHyphens/>
        <w:spacing w:before="0"/>
        <w:ind w:left="0" w:right="49" w:firstLine="0"/>
        <w:rPr>
          <w:rFonts w:ascii="Montserrat" w:hAnsi="Montserrat"/>
          <w:i/>
          <w:sz w:val="20"/>
        </w:rPr>
      </w:pPr>
      <w:r w:rsidRPr="00445349">
        <w:rPr>
          <w:rFonts w:ascii="Montserrat" w:hAnsi="Montserrat"/>
          <w:i/>
          <w:sz w:val="20"/>
        </w:rPr>
        <w:t>Propuesta técnic</w:t>
      </w:r>
      <w:bookmarkEnd w:id="100"/>
      <w:r w:rsidRPr="00445349">
        <w:rPr>
          <w:rFonts w:ascii="Montserrat" w:hAnsi="Montserrat"/>
          <w:i/>
          <w:sz w:val="20"/>
        </w:rPr>
        <w:t>a.</w:t>
      </w:r>
      <w:bookmarkEnd w:id="121"/>
    </w:p>
    <w:p w14:paraId="654C20DE" w14:textId="77777777" w:rsidR="00744578" w:rsidRPr="00445349" w:rsidRDefault="00744578" w:rsidP="00744578">
      <w:pPr>
        <w:tabs>
          <w:tab w:val="left" w:pos="3909"/>
        </w:tabs>
        <w:suppressAutoHyphens/>
        <w:ind w:right="49"/>
        <w:jc w:val="both"/>
        <w:rPr>
          <w:rFonts w:ascii="Montserrat" w:hAnsi="Montserrat" w:cs="Arial"/>
          <w:sz w:val="20"/>
          <w:szCs w:val="20"/>
          <w:lang w:eastAsia="ar-SA"/>
        </w:rPr>
      </w:pPr>
    </w:p>
    <w:p w14:paraId="3495C23C" w14:textId="1146DF97" w:rsidR="00744578" w:rsidRPr="00445349"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70494C9D"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470D148D" w14:textId="77777777" w:rsidR="00744578" w:rsidRPr="0072465E" w:rsidRDefault="00744578" w:rsidP="00744578">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5BDA4641"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5FC60E11" w14:textId="7B9D30B8" w:rsidR="00744578"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 xml:space="preserve"> </w:t>
      </w:r>
      <w:r w:rsidRPr="00445349">
        <w:rPr>
          <w:rFonts w:ascii="Montserrat" w:hAnsi="Montserrat" w:cs="Arial"/>
          <w:sz w:val="20"/>
          <w:szCs w:val="20"/>
          <w:lang w:eastAsia="ar-SA"/>
        </w:rPr>
        <w:t>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4C1695F1" w14:textId="77777777" w:rsidR="00744578" w:rsidRDefault="00744578" w:rsidP="00744578">
      <w:pPr>
        <w:pStyle w:val="Prrafodelista"/>
        <w:ind w:left="0" w:right="49"/>
        <w:jc w:val="both"/>
        <w:rPr>
          <w:rFonts w:ascii="Montserrat" w:hAnsi="Montserrat" w:cs="Arial"/>
          <w:b/>
          <w:i/>
          <w:sz w:val="20"/>
          <w:szCs w:val="20"/>
          <w:u w:val="single"/>
          <w:lang w:val="es-ES_tradnl"/>
        </w:rPr>
      </w:pPr>
      <w:bookmarkStart w:id="123" w:name="_Toc442265825"/>
    </w:p>
    <w:p w14:paraId="19830A62" w14:textId="77777777" w:rsidR="00744578" w:rsidRPr="00445349" w:rsidRDefault="00744578" w:rsidP="00744578">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La falta de algún documento que afecta la solvencia de la proposición técnica motivara su desechamiento.</w:t>
      </w:r>
    </w:p>
    <w:p w14:paraId="5331FE2F" w14:textId="77777777" w:rsidR="00744578" w:rsidRPr="00445349" w:rsidRDefault="00744578" w:rsidP="00744578">
      <w:pPr>
        <w:rPr>
          <w:rFonts w:ascii="Montserrat" w:hAnsi="Montserrat"/>
          <w:sz w:val="20"/>
          <w:szCs w:val="20"/>
          <w:lang w:eastAsia="ar-SA"/>
        </w:rPr>
      </w:pPr>
    </w:p>
    <w:p w14:paraId="3FF12DD6" w14:textId="77777777" w:rsidR="00744578" w:rsidRPr="00445349" w:rsidRDefault="00744578" w:rsidP="001A26D1">
      <w:pPr>
        <w:pStyle w:val="Ttulo2"/>
        <w:keepLines w:val="0"/>
        <w:numPr>
          <w:ilvl w:val="1"/>
          <w:numId w:val="33"/>
        </w:numPr>
        <w:suppressAutoHyphens/>
        <w:spacing w:before="0"/>
        <w:ind w:left="426" w:right="49" w:hanging="426"/>
        <w:rPr>
          <w:rFonts w:ascii="Montserrat" w:hAnsi="Montserrat"/>
          <w:i/>
          <w:sz w:val="20"/>
        </w:rPr>
      </w:pPr>
      <w:bookmarkStart w:id="124" w:name="_Toc99120361"/>
      <w:bookmarkEnd w:id="123"/>
      <w:r w:rsidRPr="00445349">
        <w:rPr>
          <w:rFonts w:ascii="Montserrat" w:hAnsi="Montserrat"/>
          <w:i/>
          <w:sz w:val="20"/>
        </w:rPr>
        <w:t>Propuesta económica.</w:t>
      </w:r>
      <w:bookmarkEnd w:id="124"/>
    </w:p>
    <w:p w14:paraId="22783FA3" w14:textId="77777777" w:rsidR="00744578" w:rsidRPr="00445349" w:rsidRDefault="00744578" w:rsidP="00744578">
      <w:pPr>
        <w:ind w:right="49"/>
        <w:jc w:val="both"/>
        <w:rPr>
          <w:rFonts w:ascii="Montserrat" w:hAnsi="Montserrat" w:cs="Arial"/>
          <w:sz w:val="20"/>
          <w:szCs w:val="20"/>
        </w:rPr>
      </w:pPr>
    </w:p>
    <w:p w14:paraId="7A2E2255" w14:textId="58879F30" w:rsidR="00744578" w:rsidRPr="00445349" w:rsidRDefault="00744578" w:rsidP="00744578">
      <w:pPr>
        <w:ind w:right="49"/>
        <w:jc w:val="both"/>
        <w:rPr>
          <w:rFonts w:ascii="Montserrat" w:hAnsi="Montserrat" w:cs="Arial"/>
          <w:sz w:val="20"/>
          <w:szCs w:val="20"/>
          <w:lang w:eastAsia="ar-SA"/>
        </w:rPr>
      </w:pPr>
      <w:bookmarkStart w:id="125" w:name="_Toc442265829"/>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56E81A14" w14:textId="77777777" w:rsidR="00744578" w:rsidRPr="00445349" w:rsidRDefault="00744578" w:rsidP="00744578">
      <w:pPr>
        <w:ind w:right="49"/>
        <w:jc w:val="both"/>
        <w:rPr>
          <w:rFonts w:ascii="Montserrat" w:hAnsi="Montserrat" w:cs="Arial"/>
          <w:sz w:val="20"/>
          <w:szCs w:val="20"/>
          <w:lang w:eastAsia="ar-SA"/>
        </w:rPr>
      </w:pPr>
    </w:p>
    <w:p w14:paraId="213D4D34"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CompraNet podrá presentarse en formato PDF (sin utilizar baja resolución), formato imagen o equivalente, además de presentarse en </w:t>
      </w:r>
      <w:r w:rsidRPr="00445349">
        <w:rPr>
          <w:rFonts w:ascii="Montserrat" w:hAnsi="Montserrat" w:cs="Arial"/>
          <w:sz w:val="20"/>
          <w:szCs w:val="20"/>
          <w:lang w:eastAsia="ar-SA"/>
        </w:rPr>
        <w:lastRenderedPageBreak/>
        <w:t>formato Excel. En caso de comprimir archivos, no deberá depender de otro (s) programa (s) y/o procedimiento (s) para realizar la apertura de los mismos.</w:t>
      </w:r>
    </w:p>
    <w:p w14:paraId="47C798DC" w14:textId="77777777" w:rsidR="00744578" w:rsidRPr="00445349" w:rsidRDefault="00744578" w:rsidP="00744578">
      <w:pPr>
        <w:ind w:right="49"/>
        <w:jc w:val="both"/>
        <w:rPr>
          <w:rFonts w:ascii="Montserrat" w:hAnsi="Montserrat" w:cs="Arial"/>
          <w:sz w:val="20"/>
          <w:szCs w:val="20"/>
          <w:lang w:eastAsia="ar-SA"/>
        </w:rPr>
      </w:pPr>
    </w:p>
    <w:p w14:paraId="4F400903" w14:textId="2E3C72D6"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cs="Arial"/>
          <w:sz w:val="20"/>
          <w:szCs w:val="20"/>
          <w:lang w:eastAsia="ar-SA"/>
        </w:rPr>
        <w:t xml:space="preserve"> deberá </w:t>
      </w:r>
      <w:r w:rsidRPr="007D1631">
        <w:rPr>
          <w:rFonts w:ascii="Montserrat" w:hAnsi="Montserrat" w:cs="Arial"/>
          <w:sz w:val="20"/>
          <w:szCs w:val="20"/>
          <w:lang w:eastAsia="ar-SA"/>
        </w:rPr>
        <w:t xml:space="preserve">presentar su propuesta económica debidamente requisitada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66A690CE" w14:textId="77777777" w:rsidR="00744578" w:rsidRPr="00445349" w:rsidRDefault="00744578" w:rsidP="00744578">
      <w:pPr>
        <w:ind w:right="49"/>
        <w:jc w:val="both"/>
        <w:rPr>
          <w:rFonts w:ascii="Montserrat" w:hAnsi="Montserrat" w:cs="Arial"/>
          <w:sz w:val="20"/>
          <w:szCs w:val="20"/>
          <w:lang w:eastAsia="ar-SA"/>
        </w:rPr>
      </w:pPr>
    </w:p>
    <w:p w14:paraId="1F0E0B13"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esta convocatoria.</w:t>
      </w:r>
    </w:p>
    <w:p w14:paraId="78CBA261" w14:textId="77777777" w:rsidR="00744578" w:rsidRPr="00445349" w:rsidRDefault="00744578" w:rsidP="00744578">
      <w:pPr>
        <w:ind w:right="49"/>
        <w:jc w:val="both"/>
        <w:rPr>
          <w:rFonts w:ascii="Montserrat" w:hAnsi="Montserrat" w:cs="Arial"/>
          <w:sz w:val="20"/>
          <w:szCs w:val="20"/>
          <w:lang w:eastAsia="ar-SA"/>
        </w:rPr>
      </w:pPr>
    </w:p>
    <w:p w14:paraId="37215235" w14:textId="3F671460"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podrán ofertar un porcentaje de descuento distinto para cada clave ofertada. </w:t>
      </w:r>
      <w:r w:rsidR="00C407A4">
        <w:rPr>
          <w:rFonts w:ascii="Montserrat" w:hAnsi="Montserrat" w:cs="Arial"/>
          <w:sz w:val="20"/>
          <w:szCs w:val="20"/>
          <w:lang w:eastAsia="ar-SA"/>
        </w:rPr>
        <w:t>(</w:t>
      </w:r>
      <w:r>
        <w:rPr>
          <w:rFonts w:ascii="Montserrat" w:hAnsi="Montserrat" w:cs="Arial"/>
          <w:sz w:val="20"/>
          <w:szCs w:val="20"/>
          <w:lang w:eastAsia="ar-SA"/>
        </w:rPr>
        <w:t>No aplica para esta convocatoria.</w:t>
      </w:r>
      <w:r w:rsidR="00C407A4">
        <w:rPr>
          <w:rFonts w:ascii="Montserrat" w:hAnsi="Montserrat" w:cs="Arial"/>
          <w:sz w:val="20"/>
          <w:szCs w:val="20"/>
          <w:lang w:eastAsia="ar-SA"/>
        </w:rPr>
        <w:t>)</w:t>
      </w:r>
    </w:p>
    <w:p w14:paraId="145B958C" w14:textId="77777777" w:rsidR="00744578" w:rsidRPr="00445349" w:rsidRDefault="00744578" w:rsidP="00744578">
      <w:pPr>
        <w:ind w:right="49"/>
        <w:jc w:val="both"/>
        <w:rPr>
          <w:rFonts w:ascii="Montserrat" w:hAnsi="Montserrat" w:cs="Arial"/>
          <w:sz w:val="20"/>
          <w:szCs w:val="20"/>
          <w:lang w:eastAsia="ar-SA"/>
        </w:rPr>
      </w:pPr>
    </w:p>
    <w:p w14:paraId="1884CA9E" w14:textId="27C6395A"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C407A4">
        <w:rPr>
          <w:rFonts w:ascii="Montserrat" w:hAnsi="Montserrat" w:cs="Arial"/>
          <w:sz w:val="20"/>
          <w:szCs w:val="20"/>
          <w:lang w:eastAsia="ar-SA"/>
        </w:rPr>
        <w:t>(No aplica para esta convocatoria.)</w:t>
      </w:r>
    </w:p>
    <w:p w14:paraId="395DD010" w14:textId="77777777" w:rsidR="00744578" w:rsidRPr="00445349" w:rsidRDefault="00744578" w:rsidP="00744578">
      <w:pPr>
        <w:ind w:right="49"/>
        <w:jc w:val="both"/>
        <w:rPr>
          <w:rFonts w:ascii="Montserrat" w:hAnsi="Montserrat" w:cs="Arial"/>
          <w:sz w:val="20"/>
          <w:szCs w:val="20"/>
          <w:lang w:eastAsia="ar-SA"/>
        </w:rPr>
      </w:pPr>
    </w:p>
    <w:p w14:paraId="5F03C649"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2EDABB82" w14:textId="77777777" w:rsidR="00744578" w:rsidRPr="00445349" w:rsidRDefault="00744578" w:rsidP="00744578">
      <w:pPr>
        <w:ind w:right="49"/>
        <w:jc w:val="both"/>
        <w:rPr>
          <w:rFonts w:ascii="Montserrat" w:hAnsi="Montserrat" w:cs="Arial"/>
          <w:sz w:val="20"/>
          <w:szCs w:val="20"/>
        </w:rPr>
      </w:pPr>
    </w:p>
    <w:p w14:paraId="18582DAA" w14:textId="77777777" w:rsidR="00744578" w:rsidRPr="00445349" w:rsidRDefault="00744578" w:rsidP="00744578">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25"/>
    <w:p w14:paraId="09DC9885" w14:textId="77777777" w:rsidR="00744578" w:rsidRPr="00BC1DC2" w:rsidRDefault="00744578" w:rsidP="00744578">
      <w:pPr>
        <w:pStyle w:val="Prrafodelista"/>
        <w:ind w:right="49"/>
        <w:jc w:val="both"/>
        <w:rPr>
          <w:rFonts w:ascii="Montserrat" w:hAnsi="Montserrat" w:cs="Arial"/>
          <w:color w:val="000000" w:themeColor="text1"/>
          <w:sz w:val="20"/>
          <w:szCs w:val="20"/>
          <w:lang w:val="es-ES_tradnl"/>
        </w:rPr>
      </w:pPr>
    </w:p>
    <w:p w14:paraId="6ED3DDE9" w14:textId="77777777" w:rsidR="00744578" w:rsidRPr="00552A32" w:rsidRDefault="00744578" w:rsidP="001A26D1">
      <w:pPr>
        <w:pStyle w:val="Ttulo1"/>
        <w:keepLines w:val="0"/>
        <w:numPr>
          <w:ilvl w:val="0"/>
          <w:numId w:val="33"/>
        </w:numPr>
        <w:suppressAutoHyphens/>
        <w:spacing w:before="0"/>
        <w:ind w:right="49"/>
        <w:jc w:val="both"/>
        <w:rPr>
          <w:rFonts w:ascii="Montserrat" w:hAnsi="Montserrat" w:cs="Arial"/>
          <w:b/>
          <w:color w:val="000000" w:themeColor="text1"/>
          <w:sz w:val="20"/>
          <w:szCs w:val="20"/>
        </w:rPr>
      </w:pPr>
      <w:bookmarkStart w:id="126" w:name="_Toc99120362"/>
      <w:r w:rsidRPr="00552A32">
        <w:rPr>
          <w:rFonts w:ascii="Montserrat" w:hAnsi="Montserrat" w:cs="Arial"/>
          <w:b/>
          <w:color w:val="000000" w:themeColor="text1"/>
          <w:sz w:val="20"/>
          <w:szCs w:val="20"/>
        </w:rPr>
        <w:t>CRITERIOS ESPECÍFICOS CONFORME A LOS CUALES SE EVALUARÁN LAS PROPOSICIONES</w:t>
      </w:r>
      <w:bookmarkEnd w:id="98"/>
      <w:r w:rsidRPr="00552A32">
        <w:rPr>
          <w:rFonts w:ascii="Montserrat" w:hAnsi="Montserrat" w:cs="Arial"/>
          <w:b/>
          <w:color w:val="000000" w:themeColor="text1"/>
          <w:sz w:val="20"/>
          <w:szCs w:val="20"/>
        </w:rPr>
        <w:t>.</w:t>
      </w:r>
      <w:bookmarkEnd w:id="126"/>
    </w:p>
    <w:p w14:paraId="50F52B4E" w14:textId="77777777" w:rsidR="00744578" w:rsidRPr="009C32F5" w:rsidRDefault="00744578" w:rsidP="00744578">
      <w:pPr>
        <w:rPr>
          <w:rFonts w:ascii="Montserrat" w:hAnsi="Montserrat"/>
          <w:sz w:val="20"/>
          <w:szCs w:val="20"/>
          <w:lang w:eastAsia="ar-SA"/>
        </w:rPr>
      </w:pPr>
    </w:p>
    <w:p w14:paraId="688B2C52" w14:textId="77777777" w:rsidR="00744578" w:rsidRPr="009C32F5" w:rsidRDefault="00744578" w:rsidP="00744578">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3E302F97" w14:textId="77777777" w:rsidR="00744578" w:rsidRPr="00CD12C9" w:rsidRDefault="00744578" w:rsidP="00744578">
      <w:pPr>
        <w:spacing w:line="276" w:lineRule="auto"/>
        <w:rPr>
          <w:rFonts w:ascii="Montserrat" w:hAnsi="Montserrat"/>
          <w:sz w:val="20"/>
          <w:szCs w:val="20"/>
          <w:lang w:eastAsia="ar-SA"/>
        </w:rPr>
      </w:pPr>
    </w:p>
    <w:p w14:paraId="599E799D" w14:textId="77777777" w:rsidR="00744578" w:rsidRPr="009C32F5" w:rsidRDefault="00744578" w:rsidP="00744578">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2FAC59FF" w14:textId="77777777" w:rsidR="00744578" w:rsidRPr="009C32F5" w:rsidRDefault="00744578" w:rsidP="00744578">
      <w:pPr>
        <w:jc w:val="both"/>
        <w:rPr>
          <w:rFonts w:ascii="Montserrat" w:hAnsi="Montserrat"/>
          <w:sz w:val="20"/>
          <w:szCs w:val="20"/>
        </w:rPr>
      </w:pPr>
    </w:p>
    <w:p w14:paraId="02055CF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7" w:name="_Toc99120363"/>
      <w:r w:rsidRPr="00445349">
        <w:rPr>
          <w:rFonts w:ascii="Montserrat" w:hAnsi="Montserrat"/>
          <w:i/>
          <w:sz w:val="20"/>
        </w:rPr>
        <w:t>Criterios de evaluación de la propuesta legal-administrativa.</w:t>
      </w:r>
      <w:bookmarkEnd w:id="127"/>
      <w:r w:rsidRPr="00445349">
        <w:rPr>
          <w:rFonts w:ascii="Montserrat" w:hAnsi="Montserrat"/>
          <w:i/>
          <w:sz w:val="20"/>
        </w:rPr>
        <w:t xml:space="preserve"> </w:t>
      </w:r>
    </w:p>
    <w:p w14:paraId="22CB19BD" w14:textId="77777777" w:rsidR="00744578" w:rsidRDefault="00744578" w:rsidP="00744578">
      <w:pPr>
        <w:suppressAutoHyphens/>
        <w:ind w:right="49"/>
        <w:jc w:val="both"/>
        <w:rPr>
          <w:rFonts w:ascii="Montserrat" w:hAnsi="Montserrat" w:cs="Arial"/>
          <w:sz w:val="20"/>
          <w:szCs w:val="20"/>
        </w:rPr>
      </w:pPr>
    </w:p>
    <w:p w14:paraId="64A72421"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B21E6DE"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p>
    <w:p w14:paraId="5EA2CD87" w14:textId="77777777" w:rsidR="00744578" w:rsidRPr="001A2115" w:rsidRDefault="00744578" w:rsidP="00744578">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26B3B00D" w14:textId="77777777" w:rsidR="00744578" w:rsidRPr="001A2115" w:rsidRDefault="00744578" w:rsidP="00744578">
      <w:pPr>
        <w:suppressAutoHyphens/>
        <w:ind w:right="49"/>
        <w:jc w:val="both"/>
        <w:rPr>
          <w:rFonts w:ascii="Montserrat" w:hAnsi="Montserrat" w:cs="Arial"/>
          <w:b/>
          <w:noProof/>
          <w:sz w:val="20"/>
          <w:szCs w:val="20"/>
          <w:lang w:eastAsia="ar-SA"/>
        </w:rPr>
      </w:pPr>
    </w:p>
    <w:p w14:paraId="5675ADCD"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7B996B75" w14:textId="77777777" w:rsidR="00744578" w:rsidRPr="001A2115" w:rsidRDefault="00744578" w:rsidP="00744578">
      <w:pPr>
        <w:suppressAutoHyphens/>
        <w:ind w:right="49"/>
        <w:jc w:val="both"/>
        <w:rPr>
          <w:rFonts w:ascii="Montserrat" w:hAnsi="Montserrat" w:cs="Arial"/>
          <w:noProof/>
          <w:sz w:val="20"/>
          <w:szCs w:val="20"/>
          <w:lang w:eastAsia="ar-SA"/>
        </w:rPr>
      </w:pPr>
    </w:p>
    <w:p w14:paraId="47BC6D7A"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22C0B278" w14:textId="77777777" w:rsidR="00744578" w:rsidRPr="001A2115" w:rsidRDefault="00744578" w:rsidP="00744578">
      <w:pPr>
        <w:suppressAutoHyphens/>
        <w:ind w:right="49"/>
        <w:jc w:val="both"/>
        <w:rPr>
          <w:rFonts w:ascii="Montserrat" w:hAnsi="Montserrat" w:cs="Arial"/>
          <w:noProof/>
          <w:sz w:val="20"/>
          <w:szCs w:val="20"/>
          <w:lang w:eastAsia="ar-SA"/>
        </w:rPr>
      </w:pPr>
    </w:p>
    <w:p w14:paraId="558B7491"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6203C9BF" w14:textId="77777777" w:rsidR="00744578" w:rsidRPr="001A2115" w:rsidRDefault="00744578" w:rsidP="00744578">
      <w:pPr>
        <w:suppressAutoHyphens/>
        <w:ind w:right="49"/>
        <w:jc w:val="both"/>
        <w:rPr>
          <w:rFonts w:ascii="Montserrat" w:hAnsi="Montserrat" w:cs="Arial"/>
          <w:noProof/>
          <w:sz w:val="20"/>
          <w:szCs w:val="20"/>
          <w:lang w:eastAsia="ar-SA"/>
        </w:rPr>
      </w:pPr>
    </w:p>
    <w:p w14:paraId="465F93E1" w14:textId="77777777" w:rsidR="00744578" w:rsidRPr="00445349"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5BB9035E" w14:textId="77777777" w:rsidR="00744578" w:rsidRDefault="00744578" w:rsidP="00744578">
      <w:pPr>
        <w:suppressAutoHyphens/>
        <w:ind w:right="49"/>
        <w:jc w:val="both"/>
        <w:rPr>
          <w:rFonts w:ascii="Montserrat" w:hAnsi="Montserrat" w:cs="Arial"/>
          <w:noProof/>
          <w:sz w:val="20"/>
          <w:szCs w:val="20"/>
          <w:lang w:eastAsia="ar-SA"/>
        </w:rPr>
      </w:pPr>
    </w:p>
    <w:p w14:paraId="63C304D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8" w:name="_Toc99120364"/>
      <w:r w:rsidRPr="00445349">
        <w:rPr>
          <w:rFonts w:ascii="Montserrat" w:hAnsi="Montserrat"/>
          <w:i/>
          <w:sz w:val="20"/>
        </w:rPr>
        <w:t>Criterios de evaluación de la propuesta técnica.</w:t>
      </w:r>
      <w:bookmarkEnd w:id="128"/>
    </w:p>
    <w:p w14:paraId="4B9C8D55" w14:textId="77777777" w:rsidR="00744578" w:rsidRDefault="00744578" w:rsidP="00744578">
      <w:pPr>
        <w:rPr>
          <w:rFonts w:ascii="Montserrat" w:hAnsi="Montserrat" w:cs="Arial"/>
          <w:noProof/>
          <w:sz w:val="20"/>
          <w:szCs w:val="20"/>
          <w:lang w:eastAsia="ar-SA"/>
        </w:rPr>
      </w:pPr>
    </w:p>
    <w:p w14:paraId="4FE6D3B0" w14:textId="77777777" w:rsidR="00744578" w:rsidRPr="00BB38DC" w:rsidRDefault="00744578" w:rsidP="00744578">
      <w:pPr>
        <w:jc w:val="both"/>
      </w:pPr>
      <w:bookmarkStart w:id="129"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553F0A9" w14:textId="77777777" w:rsidR="00744578" w:rsidRPr="00445349" w:rsidRDefault="00744578" w:rsidP="00744578">
      <w:pPr>
        <w:jc w:val="both"/>
        <w:rPr>
          <w:rFonts w:ascii="Montserrat" w:hAnsi="Montserrat"/>
          <w:sz w:val="20"/>
          <w:szCs w:val="20"/>
        </w:rPr>
      </w:pPr>
    </w:p>
    <w:p w14:paraId="6044688C" w14:textId="77777777" w:rsidR="00744578" w:rsidRDefault="00744578" w:rsidP="00744578">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3B6BA4F1" w14:textId="77777777" w:rsidR="00744578" w:rsidRPr="00BB38DC" w:rsidRDefault="00744578" w:rsidP="00744578">
      <w:pPr>
        <w:spacing w:line="276" w:lineRule="auto"/>
        <w:rPr>
          <w:rFonts w:ascii="Montserrat" w:hAnsi="Montserrat" w:cs="Arial"/>
          <w:sz w:val="20"/>
          <w:szCs w:val="20"/>
        </w:rPr>
      </w:pPr>
    </w:p>
    <w:p w14:paraId="2BA3827A"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3AD13C64" w14:textId="77777777" w:rsidR="00744578" w:rsidRPr="00BB38DC" w:rsidRDefault="00744578" w:rsidP="00744578">
      <w:pPr>
        <w:spacing w:line="276" w:lineRule="auto"/>
        <w:ind w:left="-76"/>
        <w:jc w:val="both"/>
        <w:rPr>
          <w:rFonts w:ascii="Montserrat" w:hAnsi="Montserrat"/>
          <w:noProof/>
          <w:sz w:val="20"/>
          <w:szCs w:val="20"/>
          <w:lang w:eastAsia="ar-SA"/>
        </w:rPr>
      </w:pPr>
    </w:p>
    <w:p w14:paraId="08069967"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037CC6E" w14:textId="77777777" w:rsidR="00744578" w:rsidRPr="00BB38DC" w:rsidRDefault="00744578" w:rsidP="00744578">
      <w:pPr>
        <w:spacing w:line="276" w:lineRule="auto"/>
        <w:jc w:val="both"/>
        <w:rPr>
          <w:rFonts w:ascii="Montserrat" w:hAnsi="Montserrat"/>
          <w:noProof/>
          <w:sz w:val="20"/>
          <w:szCs w:val="20"/>
          <w:lang w:eastAsia="ar-SA"/>
        </w:rPr>
      </w:pPr>
    </w:p>
    <w:p w14:paraId="77AA3A6D" w14:textId="724045B4"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w:t>
      </w:r>
      <w:r w:rsidR="00C407A4">
        <w:rPr>
          <w:rFonts w:ascii="Montserrat" w:hAnsi="Montserrat"/>
          <w:noProof/>
          <w:sz w:val="20"/>
          <w:szCs w:val="20"/>
          <w:lang w:val="es-ES_tradnl" w:eastAsia="ar-SA"/>
        </w:rPr>
        <w:t>.</w:t>
      </w:r>
    </w:p>
    <w:p w14:paraId="589056B7" w14:textId="77777777" w:rsidR="00744578" w:rsidRPr="00BB38DC" w:rsidRDefault="00744578" w:rsidP="00744578">
      <w:pPr>
        <w:pStyle w:val="Prrafodelista"/>
        <w:rPr>
          <w:rFonts w:ascii="Montserrat" w:hAnsi="Montserrat"/>
          <w:noProof/>
          <w:sz w:val="20"/>
          <w:szCs w:val="20"/>
          <w:lang w:val="es-ES_tradnl" w:eastAsia="ar-SA"/>
        </w:rPr>
      </w:pPr>
    </w:p>
    <w:p w14:paraId="345BA118"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A3FDDCD" w14:textId="77777777" w:rsidR="00744578" w:rsidRPr="00A779F7" w:rsidRDefault="00744578" w:rsidP="00744578">
      <w:pPr>
        <w:pStyle w:val="Prrafodelista"/>
        <w:rPr>
          <w:rFonts w:ascii="Montserrat" w:hAnsi="Montserrat" w:cs="Arial"/>
          <w:sz w:val="20"/>
          <w:szCs w:val="20"/>
        </w:rPr>
      </w:pPr>
    </w:p>
    <w:p w14:paraId="3F2CD146" w14:textId="79C76DD5"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w:t>
      </w:r>
      <w:r w:rsidR="00C407A4">
        <w:rPr>
          <w:rFonts w:ascii="Montserrat" w:hAnsi="Montserrat" w:cs="Arial"/>
          <w:sz w:val="20"/>
          <w:szCs w:val="20"/>
        </w:rPr>
        <w:t>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w:t>
      </w:r>
      <w:r w:rsidR="00C407A4">
        <w:rPr>
          <w:rFonts w:ascii="Montserrat" w:hAnsi="Montserrat" w:cs="Arial"/>
          <w:sz w:val="20"/>
          <w:szCs w:val="20"/>
        </w:rPr>
        <w:t>ados para los equipos e insumos.</w:t>
      </w:r>
      <w:r w:rsidRPr="00A779F7">
        <w:rPr>
          <w:rFonts w:ascii="Montserrat" w:hAnsi="Montserrat" w:cs="Arial"/>
          <w:sz w:val="20"/>
          <w:szCs w:val="20"/>
        </w:rPr>
        <w:t xml:space="preserve"> </w:t>
      </w:r>
    </w:p>
    <w:p w14:paraId="35652F11" w14:textId="77777777" w:rsidR="00744578" w:rsidRPr="00A779F7" w:rsidRDefault="00744578" w:rsidP="00744578">
      <w:pPr>
        <w:pStyle w:val="Prrafodelista"/>
        <w:rPr>
          <w:rFonts w:ascii="Montserrat" w:hAnsi="Montserrat" w:cs="Arial"/>
          <w:sz w:val="20"/>
          <w:szCs w:val="20"/>
        </w:rPr>
      </w:pPr>
    </w:p>
    <w:p w14:paraId="05CB6157"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666208FD" w14:textId="77777777" w:rsidR="00744578" w:rsidRPr="00A779F7" w:rsidRDefault="00744578" w:rsidP="00744578">
      <w:pPr>
        <w:pStyle w:val="Prrafodelista"/>
        <w:rPr>
          <w:rFonts w:ascii="Montserrat" w:hAnsi="Montserrat" w:cs="Arial"/>
          <w:sz w:val="20"/>
          <w:szCs w:val="20"/>
        </w:rPr>
      </w:pPr>
    </w:p>
    <w:p w14:paraId="59FFCF90" w14:textId="4E677C4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w:t>
      </w:r>
      <w:r w:rsidR="00C407A4">
        <w:rPr>
          <w:rFonts w:ascii="Montserrat" w:hAnsi="Montserrat" w:cs="Arial"/>
          <w:sz w:val="20"/>
          <w:szCs w:val="20"/>
        </w:rPr>
        <w:t>participante</w:t>
      </w:r>
      <w:r w:rsidRPr="00A779F7">
        <w:rPr>
          <w:rFonts w:ascii="Montserrat" w:hAnsi="Montserrat" w:cs="Arial"/>
          <w:sz w:val="20"/>
          <w:szCs w:val="20"/>
        </w:rPr>
        <w:t xml:space="preserve"> como sustento.</w:t>
      </w:r>
    </w:p>
    <w:p w14:paraId="45CAB89B" w14:textId="77777777" w:rsidR="00744578" w:rsidRPr="00A779F7" w:rsidRDefault="00744578" w:rsidP="00744578">
      <w:pPr>
        <w:pStyle w:val="Prrafodelista"/>
        <w:rPr>
          <w:rFonts w:ascii="Montserrat" w:hAnsi="Montserrat" w:cs="Arial"/>
          <w:sz w:val="20"/>
          <w:szCs w:val="20"/>
        </w:rPr>
      </w:pPr>
    </w:p>
    <w:p w14:paraId="0D18DE5D"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0E175747" w14:textId="77777777" w:rsidR="00744578" w:rsidRPr="00BB38DC" w:rsidRDefault="00744578" w:rsidP="00744578">
      <w:pPr>
        <w:pStyle w:val="Prrafodelista"/>
        <w:spacing w:line="276" w:lineRule="auto"/>
        <w:rPr>
          <w:rFonts w:ascii="Montserrat" w:hAnsi="Montserrat" w:cs="Arial"/>
          <w:bCs/>
          <w:sz w:val="20"/>
          <w:szCs w:val="20"/>
        </w:rPr>
      </w:pPr>
    </w:p>
    <w:p w14:paraId="307BE8D4" w14:textId="67922E55"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 xml:space="preserve">Para aquellos bienes ofertados, de origen Internacional, se verificará que el </w:t>
      </w:r>
      <w:r w:rsidR="00C407A4">
        <w:rPr>
          <w:rFonts w:ascii="Montserrat" w:hAnsi="Montserrat" w:cs="Arial"/>
          <w:sz w:val="20"/>
          <w:szCs w:val="20"/>
        </w:rPr>
        <w:t>participante</w:t>
      </w:r>
      <w:r w:rsidRPr="00BB38DC">
        <w:rPr>
          <w:rFonts w:ascii="Montserrat" w:hAnsi="Montserrat" w:cs="Arial"/>
          <w:bCs/>
          <w:sz w:val="20"/>
          <w:szCs w:val="20"/>
        </w:rPr>
        <w:t xml:space="preserve"> haya presentado la manifestación por escrito, firmada por el representante legal, en la que se indique de manera enunciativa más no limitativa que la importación de los bienes se realizará al amparo de la legislación aduanera.</w:t>
      </w:r>
    </w:p>
    <w:p w14:paraId="1C9FE309" w14:textId="77777777" w:rsidR="00744578" w:rsidRPr="00BB38DC" w:rsidRDefault="00744578" w:rsidP="00744578">
      <w:pPr>
        <w:pStyle w:val="Prrafodelista"/>
        <w:spacing w:line="276" w:lineRule="auto"/>
        <w:rPr>
          <w:rFonts w:ascii="Montserrat" w:hAnsi="Montserrat" w:cs="Arial"/>
          <w:sz w:val="20"/>
          <w:szCs w:val="20"/>
        </w:rPr>
      </w:pPr>
    </w:p>
    <w:p w14:paraId="3CD597D4"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692E6566"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33F4DB8A"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5396FCAC" w14:textId="77777777" w:rsidR="00744578" w:rsidRPr="00BB38DC" w:rsidRDefault="00744578" w:rsidP="00744578">
      <w:pPr>
        <w:pStyle w:val="Prrafodelista"/>
        <w:spacing w:line="276" w:lineRule="auto"/>
        <w:rPr>
          <w:rFonts w:ascii="Montserrat" w:hAnsi="Montserrat" w:cs="Arial"/>
          <w:sz w:val="20"/>
          <w:szCs w:val="20"/>
          <w:lang w:eastAsia="ar-SA"/>
        </w:rPr>
      </w:pPr>
    </w:p>
    <w:p w14:paraId="62682D85"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1A73BC1"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17AC3F4C"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604F477"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723595D"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2282059"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86DCED2"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7A43BFC" w14:textId="77777777" w:rsidR="00744578" w:rsidRPr="00BB38DC" w:rsidRDefault="00744578" w:rsidP="00744578">
      <w:pPr>
        <w:pStyle w:val="Prrafodelista"/>
        <w:spacing w:line="276" w:lineRule="auto"/>
        <w:rPr>
          <w:rFonts w:ascii="Montserrat" w:hAnsi="Montserrat"/>
          <w:sz w:val="20"/>
          <w:szCs w:val="20"/>
          <w:lang w:val="x-none"/>
        </w:rPr>
      </w:pPr>
    </w:p>
    <w:p w14:paraId="329E0964" w14:textId="3863D6AB"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DF277C">
        <w:rPr>
          <w:rFonts w:ascii="Montserrat" w:hAnsi="Montserrat" w:cs="Arial"/>
          <w:sz w:val="20"/>
          <w:szCs w:val="20"/>
          <w:lang w:eastAsia="ar-SA"/>
        </w:rPr>
        <w:t xml:space="preserve">de </w:t>
      </w:r>
      <w:r w:rsidRPr="00174E28">
        <w:rPr>
          <w:rFonts w:ascii="Montserrat" w:hAnsi="Montserrat" w:cs="Arial"/>
          <w:sz w:val="20"/>
          <w:szCs w:val="20"/>
          <w:lang w:eastAsia="ar-SA"/>
        </w:rPr>
        <w:t>LA UMAE HE CMN OCC OBLATOS</w:t>
      </w:r>
      <w:r w:rsidR="00DF277C">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73DB08CF" w14:textId="77777777" w:rsidR="00744578" w:rsidRPr="00A779F7" w:rsidRDefault="00744578" w:rsidP="00744578">
      <w:pPr>
        <w:spacing w:line="276" w:lineRule="auto"/>
        <w:jc w:val="both"/>
        <w:rPr>
          <w:rFonts w:ascii="Montserrat" w:hAnsi="Montserrat" w:cs="Arial"/>
          <w:sz w:val="20"/>
          <w:szCs w:val="20"/>
          <w:lang w:eastAsia="ar-SA"/>
        </w:rPr>
      </w:pPr>
    </w:p>
    <w:p w14:paraId="34EDD1FB" w14:textId="296FDBF3" w:rsidR="00744578" w:rsidRDefault="00744578" w:rsidP="00744578">
      <w:pPr>
        <w:spacing w:line="276" w:lineRule="auto"/>
        <w:jc w:val="both"/>
        <w:rPr>
          <w:rFonts w:ascii="Montserrat" w:hAnsi="Montserrat" w:cs="Arial"/>
          <w:sz w:val="20"/>
          <w:szCs w:val="20"/>
          <w:lang w:eastAsia="ar-SA"/>
        </w:rPr>
      </w:pPr>
      <w:r>
        <w:rPr>
          <w:rFonts w:ascii="Montserrat" w:hAnsi="Montserrat" w:cs="Arial"/>
          <w:sz w:val="20"/>
          <w:szCs w:val="20"/>
          <w:lang w:eastAsia="ar-SA"/>
        </w:rPr>
        <w:lastRenderedPageBreak/>
        <w:t>El Área Técnica</w:t>
      </w:r>
      <w:r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4D7982">
        <w:rPr>
          <w:rFonts w:ascii="Montserrat" w:hAnsi="Montserrat" w:cs="Arial"/>
          <w:sz w:val="20"/>
          <w:szCs w:val="20"/>
        </w:rPr>
        <w:t>participante</w:t>
      </w:r>
      <w:r w:rsidRPr="00BB38DC">
        <w:rPr>
          <w:rFonts w:ascii="Montserrat" w:hAnsi="Montserrat" w:cs="Arial"/>
          <w:sz w:val="20"/>
          <w:szCs w:val="20"/>
          <w:lang w:eastAsia="ar-SA"/>
        </w:rPr>
        <w:t xml:space="preserve"> cumple o no cumple.</w:t>
      </w:r>
    </w:p>
    <w:p w14:paraId="229D4980" w14:textId="77777777" w:rsidR="00744578" w:rsidRPr="00BB38DC" w:rsidRDefault="00744578" w:rsidP="00744578">
      <w:pPr>
        <w:spacing w:line="276" w:lineRule="auto"/>
        <w:jc w:val="both"/>
        <w:rPr>
          <w:rFonts w:ascii="Montserrat" w:hAnsi="Montserrat" w:cs="Arial"/>
          <w:sz w:val="20"/>
          <w:szCs w:val="20"/>
          <w:lang w:eastAsia="ar-SA"/>
        </w:rPr>
      </w:pPr>
    </w:p>
    <w:p w14:paraId="071979A3" w14:textId="77777777" w:rsidR="00744578" w:rsidRPr="00445349" w:rsidRDefault="00744578" w:rsidP="001A26D1">
      <w:pPr>
        <w:pStyle w:val="Ttulo2"/>
        <w:keepLines w:val="0"/>
        <w:numPr>
          <w:ilvl w:val="1"/>
          <w:numId w:val="46"/>
        </w:numPr>
        <w:suppressAutoHyphens/>
        <w:spacing w:before="0"/>
        <w:ind w:right="49"/>
        <w:rPr>
          <w:rFonts w:ascii="Montserrat" w:hAnsi="Montserrat"/>
          <w:i/>
          <w:sz w:val="20"/>
        </w:rPr>
      </w:pPr>
      <w:r w:rsidRPr="00445349">
        <w:rPr>
          <w:rFonts w:ascii="Montserrat" w:hAnsi="Montserrat"/>
          <w:i/>
          <w:sz w:val="20"/>
        </w:rPr>
        <w:t>Criterios de evaluación de la propuesta económica.</w:t>
      </w:r>
      <w:bookmarkEnd w:id="129"/>
    </w:p>
    <w:p w14:paraId="775C1649" w14:textId="77777777" w:rsidR="00744578" w:rsidRPr="00436598" w:rsidRDefault="00744578" w:rsidP="00744578">
      <w:pPr>
        <w:jc w:val="both"/>
        <w:rPr>
          <w:rFonts w:ascii="Montserrat" w:hAnsi="Montserrat" w:cs="Arial"/>
          <w:sz w:val="20"/>
          <w:szCs w:val="20"/>
        </w:rPr>
      </w:pPr>
    </w:p>
    <w:p w14:paraId="22CFF7F1"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76FC9EF" w14:textId="77777777" w:rsidR="00744578" w:rsidRPr="00436598" w:rsidRDefault="00744578" w:rsidP="00744578">
      <w:pPr>
        <w:spacing w:line="276" w:lineRule="auto"/>
        <w:ind w:right="49"/>
        <w:jc w:val="both"/>
        <w:rPr>
          <w:rFonts w:ascii="Montserrat" w:hAnsi="Montserrat" w:cs="Arial"/>
          <w:b/>
          <w:sz w:val="20"/>
          <w:szCs w:val="20"/>
        </w:rPr>
      </w:pPr>
    </w:p>
    <w:p w14:paraId="76A2BD86"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C4DA681" w14:textId="77777777" w:rsidR="00744578" w:rsidRPr="00436598" w:rsidRDefault="00744578" w:rsidP="00744578">
      <w:pPr>
        <w:spacing w:line="276" w:lineRule="auto"/>
        <w:ind w:right="49"/>
        <w:jc w:val="both"/>
        <w:rPr>
          <w:rFonts w:ascii="Montserrat" w:hAnsi="Montserrat" w:cs="Arial"/>
          <w:sz w:val="20"/>
          <w:szCs w:val="20"/>
        </w:rPr>
      </w:pPr>
    </w:p>
    <w:p w14:paraId="29F98133" w14:textId="77777777"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63DE4F4D" w14:textId="77777777" w:rsidR="00744578" w:rsidRPr="00556F03" w:rsidRDefault="00744578" w:rsidP="00744578">
      <w:pPr>
        <w:pStyle w:val="Prrafodelista"/>
        <w:spacing w:line="276" w:lineRule="auto"/>
        <w:ind w:right="49"/>
        <w:jc w:val="both"/>
        <w:rPr>
          <w:rFonts w:ascii="Montserrat" w:hAnsi="Montserrat" w:cs="Arial"/>
          <w:sz w:val="20"/>
          <w:szCs w:val="20"/>
        </w:rPr>
      </w:pPr>
    </w:p>
    <w:p w14:paraId="62952BA4" w14:textId="55A63ABC"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w:t>
      </w:r>
      <w:r w:rsidR="004D7982">
        <w:rPr>
          <w:rFonts w:ascii="Montserrat" w:hAnsi="Montserrat" w:cs="Arial"/>
          <w:sz w:val="20"/>
          <w:szCs w:val="20"/>
        </w:rPr>
        <w:t>participantes</w:t>
      </w:r>
      <w:r w:rsidR="004D7982" w:rsidRPr="00556F03">
        <w:rPr>
          <w:rFonts w:ascii="Montserrat" w:hAnsi="Montserrat" w:cs="Arial"/>
          <w:sz w:val="20"/>
          <w:szCs w:val="20"/>
        </w:rPr>
        <w:t xml:space="preserve"> </w:t>
      </w:r>
      <w:r w:rsidRPr="00556F03">
        <w:rPr>
          <w:rFonts w:ascii="Montserrat" w:hAnsi="Montserrat" w:cs="Arial"/>
          <w:sz w:val="20"/>
          <w:szCs w:val="20"/>
        </w:rPr>
        <w:t xml:space="preserve">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 xml:space="preserve">ANEXO I PMR </w:t>
      </w:r>
      <w:r w:rsidR="004D7982">
        <w:rPr>
          <w:rFonts w:ascii="Montserrat" w:hAnsi="Montserrat" w:cs="Arial"/>
          <w:b/>
          <w:sz w:val="20"/>
          <w:szCs w:val="20"/>
        </w:rPr>
        <w:t>(</w:t>
      </w:r>
      <w:r w:rsidRPr="00556F03">
        <w:rPr>
          <w:rFonts w:ascii="Montserrat" w:hAnsi="Montserrat" w:cs="Arial"/>
          <w:b/>
          <w:sz w:val="20"/>
          <w:szCs w:val="20"/>
        </w:rPr>
        <w:t>no aplica.</w:t>
      </w:r>
      <w:r w:rsidR="004D7982">
        <w:rPr>
          <w:rFonts w:ascii="Montserrat" w:hAnsi="Montserrat" w:cs="Arial"/>
          <w:b/>
          <w:sz w:val="20"/>
          <w:szCs w:val="20"/>
        </w:rPr>
        <w:t>)</w:t>
      </w:r>
    </w:p>
    <w:p w14:paraId="0FB81749" w14:textId="77777777" w:rsidR="00744578" w:rsidRPr="00436598" w:rsidRDefault="00744578" w:rsidP="00744578">
      <w:pPr>
        <w:pStyle w:val="Prrafodelista"/>
        <w:rPr>
          <w:rFonts w:ascii="Montserrat" w:hAnsi="Montserrat" w:cs="Arial"/>
          <w:sz w:val="20"/>
          <w:szCs w:val="20"/>
          <w:lang w:eastAsia="ar-SA"/>
        </w:rPr>
      </w:pPr>
    </w:p>
    <w:p w14:paraId="246203CB"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F384608" w14:textId="77777777" w:rsidR="00744578" w:rsidRPr="00436598" w:rsidRDefault="00744578" w:rsidP="00744578">
      <w:pPr>
        <w:pStyle w:val="Prrafodelista"/>
        <w:rPr>
          <w:rFonts w:ascii="Montserrat" w:hAnsi="Montserrat" w:cs="Arial"/>
          <w:sz w:val="20"/>
          <w:szCs w:val="20"/>
        </w:rPr>
      </w:pPr>
    </w:p>
    <w:p w14:paraId="0CE37F18"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sidRPr="004D7982">
        <w:rPr>
          <w:rFonts w:ascii="Montserrat" w:hAnsi="Montserrat" w:cs="Arial"/>
          <w:b/>
          <w:sz w:val="20"/>
          <w:szCs w:val="20"/>
          <w:lang w:val="es-ES_tradnl" w:eastAsia="ar-SA"/>
        </w:rPr>
        <w:t>No aplica para esta convocatoria.</w:t>
      </w:r>
    </w:p>
    <w:p w14:paraId="0E8F7B90" w14:textId="77777777" w:rsidR="00744578" w:rsidRPr="00436598" w:rsidRDefault="00744578" w:rsidP="00744578">
      <w:pPr>
        <w:pStyle w:val="Prrafodelista"/>
        <w:rPr>
          <w:rFonts w:ascii="Montserrat" w:hAnsi="Montserrat" w:cs="Arial"/>
          <w:sz w:val="20"/>
          <w:szCs w:val="20"/>
        </w:rPr>
      </w:pPr>
    </w:p>
    <w:p w14:paraId="3183ED80"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2D3B0518" w14:textId="77777777" w:rsidR="00744578" w:rsidRPr="00436598" w:rsidRDefault="00744578" w:rsidP="00744578">
      <w:pPr>
        <w:pStyle w:val="Prrafodelista"/>
        <w:rPr>
          <w:rFonts w:ascii="Montserrat" w:hAnsi="Montserrat" w:cs="Arial"/>
          <w:sz w:val="20"/>
          <w:szCs w:val="20"/>
        </w:rPr>
      </w:pPr>
    </w:p>
    <w:p w14:paraId="4C3F2908" w14:textId="4D9A6F3E"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w:t>
      </w:r>
      <w:r w:rsidR="004D7982">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2E160467" w14:textId="77777777" w:rsidR="00744578" w:rsidRPr="00436598" w:rsidRDefault="00744578" w:rsidP="00744578">
      <w:pPr>
        <w:pStyle w:val="Prrafodelista"/>
        <w:rPr>
          <w:rFonts w:ascii="Montserrat" w:hAnsi="Montserrat" w:cs="Arial"/>
          <w:sz w:val="20"/>
          <w:szCs w:val="20"/>
        </w:rPr>
      </w:pPr>
    </w:p>
    <w:p w14:paraId="1DB3BDDC"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13875D9E" w14:textId="77777777" w:rsidR="00744578" w:rsidRPr="00436598" w:rsidRDefault="00744578" w:rsidP="00744578">
      <w:pPr>
        <w:pStyle w:val="Prrafodelista"/>
        <w:rPr>
          <w:rFonts w:ascii="Montserrat" w:hAnsi="Montserrat" w:cs="Arial"/>
          <w:sz w:val="20"/>
          <w:szCs w:val="20"/>
        </w:rPr>
      </w:pPr>
    </w:p>
    <w:p w14:paraId="4B1F2ED2"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0653FF84" w14:textId="77777777" w:rsidR="00744578" w:rsidRPr="00436598" w:rsidRDefault="00744578" w:rsidP="00744578">
      <w:pPr>
        <w:pStyle w:val="Prrafodelista"/>
        <w:rPr>
          <w:rFonts w:ascii="Montserrat" w:hAnsi="Montserrat" w:cs="Arial"/>
          <w:sz w:val="20"/>
          <w:szCs w:val="20"/>
        </w:rPr>
      </w:pPr>
    </w:p>
    <w:p w14:paraId="5F7E1A88" w14:textId="7CDD7189" w:rsidR="00744578" w:rsidRDefault="00744578" w:rsidP="00744578">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w:t>
      </w:r>
      <w:r w:rsidR="004D7982">
        <w:rPr>
          <w:rFonts w:ascii="Montserrat" w:hAnsi="Montserrat" w:cs="Arial"/>
          <w:sz w:val="20"/>
          <w:szCs w:val="20"/>
        </w:rPr>
        <w:t>participante</w:t>
      </w:r>
      <w:r w:rsidRPr="00436598">
        <w:rPr>
          <w:rFonts w:ascii="Montserrat" w:hAnsi="Montserrat" w:cs="Arial"/>
          <w:sz w:val="20"/>
          <w:szCs w:val="20"/>
        </w:rPr>
        <w:t xml:space="preserve"> indique un PMR con más de dos decimales, dicho precio se truncará a dos decimales, y se le aplicará el porcentaje de descuento ofertado, siempre que </w:t>
      </w:r>
      <w:r w:rsidRPr="00436598">
        <w:rPr>
          <w:rFonts w:ascii="Montserrat" w:hAnsi="Montserrat" w:cs="Arial"/>
          <w:sz w:val="20"/>
          <w:szCs w:val="20"/>
        </w:rPr>
        <w:lastRenderedPageBreak/>
        <w:t xml:space="preserve">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03CCBA5D" w14:textId="77777777" w:rsidR="00744578" w:rsidRDefault="00744578" w:rsidP="00744578">
      <w:pPr>
        <w:ind w:left="142" w:hanging="142"/>
        <w:jc w:val="both"/>
        <w:rPr>
          <w:rFonts w:ascii="Montserrat" w:hAnsi="Montserrat" w:cs="Arial"/>
          <w:b/>
          <w:sz w:val="20"/>
          <w:szCs w:val="20"/>
        </w:rPr>
      </w:pPr>
    </w:p>
    <w:p w14:paraId="601624ED" w14:textId="77777777" w:rsidR="00744578" w:rsidRPr="00BC1DC2" w:rsidRDefault="00744578" w:rsidP="001A26D1">
      <w:pPr>
        <w:pStyle w:val="Ttulo1"/>
        <w:keepLines w:val="0"/>
        <w:numPr>
          <w:ilvl w:val="0"/>
          <w:numId w:val="46"/>
        </w:numPr>
        <w:suppressAutoHyphens/>
        <w:spacing w:before="0"/>
        <w:ind w:right="49"/>
        <w:jc w:val="both"/>
        <w:rPr>
          <w:rFonts w:ascii="Montserrat" w:hAnsi="Montserrat" w:cs="Arial"/>
          <w:b/>
          <w:color w:val="000000" w:themeColor="text1"/>
          <w:sz w:val="20"/>
          <w:szCs w:val="20"/>
        </w:rPr>
      </w:pPr>
      <w:bookmarkStart w:id="130" w:name="_Toc99120367"/>
      <w:r w:rsidRPr="00BC1DC2">
        <w:rPr>
          <w:rFonts w:ascii="Montserrat" w:hAnsi="Montserrat" w:cs="Arial"/>
          <w:b/>
          <w:color w:val="000000" w:themeColor="text1"/>
          <w:sz w:val="20"/>
          <w:szCs w:val="20"/>
        </w:rPr>
        <w:t>CAUSALES EXPRESAS DE DESECHAMIENTO.</w:t>
      </w:r>
      <w:bookmarkEnd w:id="130"/>
    </w:p>
    <w:p w14:paraId="4C937934" w14:textId="77777777" w:rsidR="00744578" w:rsidRPr="00414081" w:rsidRDefault="00744578" w:rsidP="00744578">
      <w:pPr>
        <w:ind w:right="49"/>
        <w:jc w:val="both"/>
        <w:rPr>
          <w:rFonts w:ascii="Montserrat" w:hAnsi="Montserrat" w:cs="Arial"/>
          <w:sz w:val="20"/>
          <w:szCs w:val="20"/>
        </w:rPr>
      </w:pPr>
    </w:p>
    <w:p w14:paraId="509DA95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4B7551B5" w14:textId="77777777" w:rsidR="00744578" w:rsidRPr="00445349" w:rsidRDefault="00744578" w:rsidP="00744578">
      <w:pPr>
        <w:pStyle w:val="Prrafodelista"/>
        <w:ind w:left="567" w:right="49"/>
        <w:jc w:val="both"/>
        <w:rPr>
          <w:rFonts w:ascii="Montserrat" w:hAnsi="Montserrat" w:cs="Arial"/>
          <w:sz w:val="20"/>
          <w:szCs w:val="20"/>
          <w:lang w:val="es-ES_tradnl"/>
        </w:rPr>
      </w:pPr>
    </w:p>
    <w:p w14:paraId="6ECC58F4" w14:textId="65282A4F"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307D7E6E"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59680A1E"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758F7AB" w14:textId="77777777" w:rsidR="00744578" w:rsidRPr="00556F03" w:rsidRDefault="00744578" w:rsidP="00744578">
      <w:pPr>
        <w:pStyle w:val="Prrafodelista"/>
        <w:ind w:left="567"/>
        <w:rPr>
          <w:rFonts w:ascii="Montserrat" w:hAnsi="Montserrat" w:cs="Arial"/>
          <w:sz w:val="20"/>
          <w:szCs w:val="20"/>
          <w:lang w:val="es-ES_tradnl"/>
        </w:rPr>
      </w:pPr>
    </w:p>
    <w:p w14:paraId="7B221BA2" w14:textId="77777777" w:rsidR="00744578" w:rsidRPr="00556F03" w:rsidRDefault="00744578" w:rsidP="00744578">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668AFEC0"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7D5BF0FA" w14:textId="3F90930E"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w:t>
      </w:r>
      <w:r w:rsidR="00397FA5">
        <w:rPr>
          <w:rFonts w:ascii="Montserrat" w:hAnsi="Montserrat" w:cs="Arial"/>
          <w:sz w:val="20"/>
          <w:szCs w:val="20"/>
        </w:rPr>
        <w:t>participante</w:t>
      </w:r>
      <w:r w:rsidRPr="00556F03">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397FA5">
        <w:rPr>
          <w:rFonts w:ascii="Montserrat" w:hAnsi="Montserrat" w:cs="Arial"/>
          <w:sz w:val="20"/>
          <w:szCs w:val="20"/>
        </w:rPr>
        <w:t>participantes.</w:t>
      </w:r>
    </w:p>
    <w:p w14:paraId="4B388FDF" w14:textId="77777777" w:rsidR="00744578" w:rsidRPr="00445349" w:rsidRDefault="00744578" w:rsidP="00744578">
      <w:pPr>
        <w:pStyle w:val="Prrafodelista"/>
        <w:ind w:left="567"/>
        <w:rPr>
          <w:rFonts w:ascii="Montserrat" w:hAnsi="Montserrat" w:cs="Arial"/>
          <w:sz w:val="20"/>
          <w:szCs w:val="20"/>
          <w:lang w:val="es-ES_tradnl"/>
        </w:rPr>
      </w:pPr>
    </w:p>
    <w:p w14:paraId="53F42AF6" w14:textId="6F33BA93"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se dará aviso a la autoridad competente. </w:t>
      </w:r>
    </w:p>
    <w:p w14:paraId="59210E1C"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642733D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EFCBFFB"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515DEA35"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r w:rsidRPr="00556F03">
        <w:rPr>
          <w:rFonts w:ascii="Montserrat" w:hAnsi="Montserrat" w:cs="Arial"/>
          <w:sz w:val="20"/>
          <w:szCs w:val="20"/>
        </w:rPr>
        <w:t>Acreditamiento</w:t>
      </w:r>
      <w:r w:rsidRPr="00556F03">
        <w:rPr>
          <w:rFonts w:ascii="Montserrat" w:hAnsi="Montserrat" w:cs="Arial"/>
          <w:sz w:val="20"/>
          <w:szCs w:val="20"/>
          <w:lang w:val="es-ES_tradnl"/>
        </w:rPr>
        <w:t xml:space="preserve"> de personalidad jurídica).</w:t>
      </w:r>
    </w:p>
    <w:p w14:paraId="1AEECDEB" w14:textId="77777777" w:rsidR="00744578" w:rsidRPr="00556F03" w:rsidRDefault="00744578" w:rsidP="00744578">
      <w:pPr>
        <w:pStyle w:val="Prrafodelista"/>
        <w:ind w:left="567"/>
        <w:rPr>
          <w:rFonts w:ascii="Montserrat" w:hAnsi="Montserrat" w:cs="Arial"/>
          <w:sz w:val="20"/>
          <w:szCs w:val="20"/>
          <w:lang w:val="es-ES_tradnl"/>
        </w:rPr>
      </w:pPr>
    </w:p>
    <w:p w14:paraId="565E81F8" w14:textId="77777777"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02ACD985" w14:textId="77777777" w:rsidR="00744578" w:rsidRPr="003A7AF1" w:rsidRDefault="00744578" w:rsidP="00744578">
      <w:pPr>
        <w:pStyle w:val="Prrafodelista"/>
        <w:ind w:left="567"/>
        <w:rPr>
          <w:rFonts w:ascii="Montserrat" w:hAnsi="Montserrat" w:cs="Arial"/>
          <w:sz w:val="20"/>
          <w:szCs w:val="20"/>
          <w:lang w:val="es-ES_tradnl"/>
        </w:rPr>
      </w:pPr>
    </w:p>
    <w:p w14:paraId="3C216F4D" w14:textId="7D740CE3" w:rsidR="00744578" w:rsidRPr="003A7AF1"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Té</w:t>
      </w:r>
      <w:r w:rsidR="00397FA5">
        <w:rPr>
          <w:rFonts w:ascii="Montserrat" w:hAnsi="Montserrat" w:cs="Arial"/>
          <w:color w:val="000000" w:themeColor="text1"/>
          <w:sz w:val="20"/>
          <w:szCs w:val="20"/>
          <w:lang w:val="es-ES_tradnl"/>
        </w:rPr>
        <w:t xml:space="preserve">rminos y Condiciones y Anexos, y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69B7A85A" w14:textId="77777777" w:rsidR="00744578" w:rsidRPr="00445349" w:rsidRDefault="00744578" w:rsidP="00744578">
      <w:pPr>
        <w:pStyle w:val="Prrafodelista"/>
        <w:ind w:left="567" w:hanging="638"/>
        <w:rPr>
          <w:rFonts w:ascii="Montserrat" w:hAnsi="Montserrat" w:cs="Arial"/>
          <w:sz w:val="20"/>
          <w:szCs w:val="20"/>
          <w:lang w:val="es-ES_tradnl"/>
        </w:rPr>
      </w:pPr>
    </w:p>
    <w:p w14:paraId="45C26B32" w14:textId="17C666B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o alguno de sus socios presente más de una proposición para la misma partida.</w:t>
      </w:r>
    </w:p>
    <w:p w14:paraId="4E974996" w14:textId="77777777" w:rsidR="00744578" w:rsidRPr="00445349" w:rsidRDefault="00744578" w:rsidP="00744578">
      <w:pPr>
        <w:pStyle w:val="Prrafodelista"/>
        <w:ind w:left="567"/>
        <w:rPr>
          <w:rFonts w:ascii="Montserrat" w:hAnsi="Montserrat" w:cs="Arial"/>
          <w:sz w:val="20"/>
          <w:szCs w:val="20"/>
          <w:lang w:val="es-ES_tradnl"/>
        </w:rPr>
      </w:pPr>
    </w:p>
    <w:p w14:paraId="1CEED2F7"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1200E8C" w14:textId="77777777" w:rsidR="00744578" w:rsidRPr="00445349" w:rsidRDefault="00744578" w:rsidP="00744578">
      <w:pPr>
        <w:pStyle w:val="Prrafodelista"/>
        <w:ind w:left="567"/>
        <w:rPr>
          <w:rFonts w:ascii="Montserrat" w:hAnsi="Montserrat" w:cs="Arial"/>
          <w:sz w:val="20"/>
          <w:szCs w:val="20"/>
          <w:lang w:val="es-ES_tradnl"/>
        </w:rPr>
      </w:pPr>
    </w:p>
    <w:p w14:paraId="15DAC8E9" w14:textId="0EBCCC5E"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055A4107" w14:textId="77777777" w:rsidR="00744578" w:rsidRPr="003B7633" w:rsidRDefault="00744578" w:rsidP="00744578">
      <w:pPr>
        <w:jc w:val="both"/>
        <w:rPr>
          <w:rFonts w:ascii="Montserrat" w:hAnsi="Montserrat" w:cs="Arial"/>
          <w:sz w:val="20"/>
          <w:szCs w:val="20"/>
        </w:rPr>
      </w:pPr>
    </w:p>
    <w:p w14:paraId="727D6DBA" w14:textId="14A272EA"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50E75DA6" w14:textId="77777777" w:rsidR="00744578" w:rsidRPr="00445349" w:rsidRDefault="00744578" w:rsidP="00744578">
      <w:pPr>
        <w:pStyle w:val="Prrafodelista"/>
        <w:ind w:left="567"/>
        <w:rPr>
          <w:rFonts w:ascii="Montserrat" w:hAnsi="Montserrat" w:cs="Arial"/>
          <w:b/>
          <w:sz w:val="20"/>
          <w:szCs w:val="20"/>
          <w:lang w:val="es-ES_tradnl"/>
        </w:rPr>
      </w:pPr>
    </w:p>
    <w:p w14:paraId="17C0CB36" w14:textId="5CD41B51" w:rsidR="00397FA5" w:rsidRDefault="00744578" w:rsidP="00397FA5">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397FA5">
        <w:rPr>
          <w:rFonts w:ascii="Montserrat" w:hAnsi="Montserrat" w:cs="Arial"/>
          <w:sz w:val="20"/>
          <w:szCs w:val="20"/>
          <w:lang w:val="es-ES_tradnl"/>
        </w:rPr>
        <w:t xml:space="preserve">Cuando no exista congruencia entre la descripción técnica del licitante indicada en el </w:t>
      </w:r>
      <w:r w:rsidRPr="00397FA5">
        <w:rPr>
          <w:rFonts w:ascii="Montserrat" w:hAnsi="Montserrat" w:cs="Arial"/>
          <w:b/>
          <w:sz w:val="20"/>
          <w:szCs w:val="20"/>
          <w:lang w:val="es-ES_tradnl"/>
        </w:rPr>
        <w:t xml:space="preserve">AnexoT1 </w:t>
      </w:r>
      <w:proofErr w:type="spellStart"/>
      <w:r w:rsidRPr="00397FA5">
        <w:rPr>
          <w:rFonts w:ascii="Montserrat" w:hAnsi="Montserrat" w:cs="Arial"/>
          <w:b/>
          <w:sz w:val="20"/>
          <w:szCs w:val="20"/>
          <w:lang w:val="es-ES_tradnl"/>
        </w:rPr>
        <w:t>CCVyT</w:t>
      </w:r>
      <w:proofErr w:type="spellEnd"/>
      <w:r w:rsidRPr="00397FA5">
        <w:rPr>
          <w:rFonts w:ascii="Montserrat" w:hAnsi="Montserrat" w:cs="Arial"/>
          <w:b/>
          <w:sz w:val="20"/>
          <w:szCs w:val="20"/>
          <w:lang w:val="es-ES_tradnl"/>
        </w:rPr>
        <w:t xml:space="preserve"> </w:t>
      </w:r>
      <w:proofErr w:type="gramStart"/>
      <w:r w:rsidRPr="00397FA5">
        <w:rPr>
          <w:rFonts w:ascii="Montserrat" w:hAnsi="Montserrat" w:cs="Arial"/>
          <w:b/>
          <w:sz w:val="20"/>
          <w:szCs w:val="20"/>
          <w:lang w:val="es-ES_tradnl"/>
        </w:rPr>
        <w:t xml:space="preserve">2023 </w:t>
      </w:r>
      <w:r w:rsidRPr="00397FA5">
        <w:rPr>
          <w:rFonts w:ascii="Montserrat" w:hAnsi="Montserrat" w:cs="Arial"/>
          <w:sz w:val="20"/>
          <w:szCs w:val="20"/>
          <w:lang w:val="es-ES_tradnl"/>
        </w:rPr>
        <w:t>.</w:t>
      </w:r>
      <w:proofErr w:type="gramEnd"/>
      <w:r w:rsidRPr="00397FA5">
        <w:rPr>
          <w:rFonts w:ascii="Montserrat" w:hAnsi="Montserrat" w:cs="Arial"/>
          <w:sz w:val="20"/>
          <w:szCs w:val="20"/>
          <w:lang w:val="es-ES_tradnl"/>
        </w:rPr>
        <w:t xml:space="preserve"> con las especificaciones y requerimientos obligatorios señalados anexos técnicos, </w:t>
      </w:r>
      <w:r w:rsidRPr="00397FA5">
        <w:rPr>
          <w:rFonts w:ascii="Montserrat" w:hAnsi="Montserrat" w:cs="Arial"/>
          <w:b/>
          <w:sz w:val="20"/>
          <w:szCs w:val="20"/>
          <w:lang w:val="es-ES_tradnl"/>
        </w:rPr>
        <w:t>Términos y Condiciones</w:t>
      </w:r>
      <w:r w:rsidRPr="00397FA5">
        <w:rPr>
          <w:rFonts w:ascii="Montserrat" w:hAnsi="Montserrat" w:cs="Arial"/>
          <w:sz w:val="20"/>
          <w:szCs w:val="20"/>
          <w:lang w:val="es-ES_tradnl"/>
        </w:rPr>
        <w:t xml:space="preserve"> de la presente convocatoria</w:t>
      </w:r>
      <w:r w:rsidR="00397FA5">
        <w:rPr>
          <w:rFonts w:ascii="Montserrat" w:hAnsi="Montserrat" w:cs="Arial"/>
          <w:sz w:val="20"/>
          <w:szCs w:val="20"/>
          <w:lang w:val="es-ES_tradnl"/>
        </w:rPr>
        <w:t>.</w:t>
      </w:r>
    </w:p>
    <w:p w14:paraId="5028C811" w14:textId="77777777" w:rsidR="00397FA5" w:rsidRPr="00397FA5" w:rsidRDefault="00397FA5" w:rsidP="00397FA5">
      <w:pPr>
        <w:pStyle w:val="Prrafodelista"/>
        <w:rPr>
          <w:rFonts w:ascii="Montserrat" w:hAnsi="Montserrat" w:cs="Arial"/>
          <w:sz w:val="20"/>
          <w:szCs w:val="20"/>
          <w:lang w:val="es-ES_tradnl"/>
        </w:rPr>
      </w:pPr>
    </w:p>
    <w:p w14:paraId="589C47F5" w14:textId="1EE4174B" w:rsidR="00744578" w:rsidRPr="00445349" w:rsidRDefault="00744578" w:rsidP="001A26D1">
      <w:pPr>
        <w:pStyle w:val="Prrafodelista"/>
        <w:numPr>
          <w:ilvl w:val="1"/>
          <w:numId w:val="30"/>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incluya la(s) marca(s) y/o modelo(s) de(los) bien(es) ofertado(s) en. el </w:t>
      </w:r>
      <w:r>
        <w:rPr>
          <w:rFonts w:ascii="Montserrat" w:hAnsi="Montserrat" w:cs="Arial"/>
          <w:b/>
          <w:sz w:val="20"/>
          <w:szCs w:val="20"/>
          <w:lang w:val="es-ES_tradnl"/>
        </w:rPr>
        <w:t xml:space="preserve">AnexoT1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7E8156F8" w14:textId="77777777" w:rsidR="00744578" w:rsidRPr="00445349" w:rsidRDefault="00744578" w:rsidP="00744578">
      <w:pPr>
        <w:pStyle w:val="Prrafodelista"/>
        <w:ind w:left="567"/>
        <w:rPr>
          <w:rFonts w:ascii="Montserrat" w:hAnsi="Montserrat" w:cs="Arial"/>
          <w:b/>
          <w:sz w:val="20"/>
          <w:szCs w:val="20"/>
          <w:lang w:val="es-ES_tradnl"/>
        </w:rPr>
      </w:pPr>
    </w:p>
    <w:p w14:paraId="42F2678C"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87B3EA6" w14:textId="77777777" w:rsidR="00744578" w:rsidRPr="00445349" w:rsidRDefault="00744578" w:rsidP="00744578">
      <w:pPr>
        <w:pStyle w:val="Prrafodelista"/>
        <w:ind w:left="567"/>
        <w:jc w:val="both"/>
        <w:rPr>
          <w:rFonts w:ascii="Montserrat" w:hAnsi="Montserrat" w:cs="Arial"/>
          <w:sz w:val="20"/>
          <w:szCs w:val="20"/>
          <w:lang w:val="es-ES_tradnl"/>
        </w:rPr>
      </w:pPr>
    </w:p>
    <w:p w14:paraId="5B1F4982" w14:textId="4868266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5A53ECF2" w14:textId="77777777" w:rsidR="00744578" w:rsidRPr="00445349" w:rsidRDefault="00744578" w:rsidP="00744578">
      <w:pPr>
        <w:pStyle w:val="Prrafodelista"/>
        <w:ind w:left="567"/>
        <w:rPr>
          <w:rFonts w:ascii="Montserrat" w:hAnsi="Montserrat" w:cs="Arial"/>
          <w:sz w:val="20"/>
          <w:szCs w:val="20"/>
          <w:lang w:val="es-ES_tradnl"/>
        </w:rPr>
      </w:pPr>
    </w:p>
    <w:p w14:paraId="60B5EF41" w14:textId="21878DCE"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como sustento de lo ofertado.</w:t>
      </w:r>
    </w:p>
    <w:p w14:paraId="3EA88DAB" w14:textId="77777777" w:rsidR="00744578" w:rsidRPr="00445349" w:rsidRDefault="00744578" w:rsidP="00744578">
      <w:pPr>
        <w:pStyle w:val="Prrafodelista"/>
        <w:ind w:left="567"/>
        <w:jc w:val="both"/>
        <w:rPr>
          <w:rFonts w:ascii="Montserrat" w:hAnsi="Montserrat" w:cs="Arial"/>
          <w:sz w:val="20"/>
          <w:szCs w:val="20"/>
          <w:lang w:val="es-ES_tradnl"/>
        </w:rPr>
      </w:pPr>
    </w:p>
    <w:p w14:paraId="634FB907" w14:textId="399DD883"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047A2E91" w14:textId="77777777" w:rsidR="00744578" w:rsidRPr="00445349" w:rsidRDefault="00744578" w:rsidP="00744578">
      <w:pPr>
        <w:pStyle w:val="Prrafodelista"/>
        <w:ind w:left="567"/>
        <w:rPr>
          <w:rFonts w:ascii="Montserrat" w:hAnsi="Montserrat" w:cs="Arial"/>
          <w:sz w:val="20"/>
          <w:szCs w:val="20"/>
          <w:lang w:val="es-ES_tradnl"/>
        </w:rPr>
      </w:pPr>
    </w:p>
    <w:p w14:paraId="5E592F2A" w14:textId="329BB6C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1E734AD5" w14:textId="77777777" w:rsidR="00744578" w:rsidRPr="00445349" w:rsidRDefault="00744578" w:rsidP="00744578">
      <w:pPr>
        <w:pStyle w:val="Prrafodelista"/>
        <w:ind w:left="567"/>
        <w:rPr>
          <w:rFonts w:ascii="Montserrat" w:hAnsi="Montserrat" w:cs="Arial"/>
          <w:sz w:val="20"/>
          <w:szCs w:val="20"/>
          <w:lang w:val="es-ES_tradnl"/>
        </w:rPr>
      </w:pPr>
    </w:p>
    <w:p w14:paraId="480A886C" w14:textId="46FFF6F6"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397FA5">
        <w:rPr>
          <w:rFonts w:ascii="Montserrat" w:hAnsi="Montserrat" w:cs="Arial"/>
          <w:sz w:val="20"/>
          <w:szCs w:val="20"/>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5720762B" w14:textId="77777777" w:rsidR="00744578" w:rsidRPr="009A200E" w:rsidRDefault="00744578" w:rsidP="00744578">
      <w:pPr>
        <w:pStyle w:val="Prrafodelista"/>
        <w:ind w:left="567"/>
        <w:rPr>
          <w:rFonts w:ascii="Montserrat" w:hAnsi="Montserrat" w:cs="Arial"/>
          <w:sz w:val="20"/>
          <w:szCs w:val="20"/>
          <w:lang w:val="es-ES_tradnl"/>
        </w:rPr>
      </w:pPr>
    </w:p>
    <w:p w14:paraId="13622EC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8A97C5C" w14:textId="77777777" w:rsidR="00744578" w:rsidRPr="00445349" w:rsidRDefault="00744578" w:rsidP="00744578">
      <w:pPr>
        <w:pStyle w:val="Prrafodelista"/>
        <w:ind w:left="567"/>
        <w:rPr>
          <w:rFonts w:ascii="Montserrat" w:hAnsi="Montserrat" w:cs="Arial"/>
          <w:sz w:val="20"/>
          <w:szCs w:val="20"/>
        </w:rPr>
      </w:pPr>
    </w:p>
    <w:p w14:paraId="591496C2" w14:textId="198A324A"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w:t>
      </w:r>
      <w:r w:rsidR="00397FA5">
        <w:rPr>
          <w:rFonts w:ascii="Montserrat" w:hAnsi="Montserrat" w:cs="Arial"/>
          <w:sz w:val="20"/>
          <w:szCs w:val="20"/>
        </w:rPr>
        <w:t>participante</w:t>
      </w:r>
      <w:r w:rsidRPr="009A200E">
        <w:rPr>
          <w:rFonts w:ascii="Montserrat" w:hAnsi="Montserrat" w:cs="Arial"/>
          <w:sz w:val="20"/>
          <w:szCs w:val="20"/>
        </w:rPr>
        <w:t xml:space="preserv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w:t>
      </w:r>
      <w:r w:rsidRPr="00397FA5">
        <w:rPr>
          <w:rFonts w:ascii="Montserrat" w:hAnsi="Montserrat" w:cs="Arial"/>
          <w:b/>
          <w:sz w:val="20"/>
          <w:szCs w:val="20"/>
        </w:rPr>
        <w:t>No aplica</w:t>
      </w:r>
      <w:r>
        <w:rPr>
          <w:rFonts w:ascii="Montserrat" w:hAnsi="Montserrat" w:cs="Arial"/>
          <w:sz w:val="20"/>
          <w:szCs w:val="20"/>
        </w:rPr>
        <w:t xml:space="preserve"> </w:t>
      </w:r>
    </w:p>
    <w:p w14:paraId="05E8794E" w14:textId="77777777" w:rsidR="00744578" w:rsidRPr="009A200E" w:rsidRDefault="00744578" w:rsidP="00744578">
      <w:pPr>
        <w:pStyle w:val="Prrafodelista"/>
        <w:ind w:left="567"/>
        <w:rPr>
          <w:rFonts w:ascii="Montserrat" w:hAnsi="Montserrat" w:cs="Arial"/>
          <w:sz w:val="20"/>
          <w:szCs w:val="20"/>
          <w:lang w:val="es-ES_tradnl"/>
        </w:rPr>
      </w:pPr>
    </w:p>
    <w:p w14:paraId="42825D3C" w14:textId="5E8D8EED"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w:t>
      </w:r>
      <w:r w:rsidR="00397FA5">
        <w:rPr>
          <w:rFonts w:ascii="Montserrat" w:hAnsi="Montserrat" w:cs="Arial"/>
          <w:sz w:val="20"/>
          <w:szCs w:val="20"/>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397FA5">
        <w:rPr>
          <w:rFonts w:ascii="Montserrat" w:hAnsi="Montserrat" w:cs="Arial"/>
          <w:sz w:val="20"/>
          <w:szCs w:val="20"/>
        </w:rPr>
        <w:t>participante.</w:t>
      </w:r>
    </w:p>
    <w:p w14:paraId="1E3F8D9B" w14:textId="77777777" w:rsidR="00744578" w:rsidRPr="00445349" w:rsidRDefault="00744578" w:rsidP="00744578">
      <w:pPr>
        <w:pStyle w:val="Prrafodelista"/>
        <w:ind w:left="567"/>
        <w:rPr>
          <w:rFonts w:ascii="Montserrat" w:hAnsi="Montserrat" w:cs="Arial"/>
          <w:sz w:val="20"/>
          <w:szCs w:val="20"/>
          <w:lang w:val="es-ES_tradnl"/>
        </w:rPr>
      </w:pPr>
    </w:p>
    <w:p w14:paraId="07283FBD"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2E21F3A1" w14:textId="77777777" w:rsidR="00744578" w:rsidRPr="00445349" w:rsidRDefault="00744578" w:rsidP="00744578">
      <w:pPr>
        <w:pStyle w:val="Prrafodelista"/>
        <w:ind w:left="567"/>
        <w:jc w:val="both"/>
        <w:rPr>
          <w:rFonts w:ascii="Montserrat" w:hAnsi="Montserrat" w:cs="Arial"/>
          <w:sz w:val="20"/>
          <w:szCs w:val="20"/>
          <w:lang w:val="es-ES_tradnl"/>
        </w:rPr>
      </w:pPr>
    </w:p>
    <w:p w14:paraId="678C2347" w14:textId="44DCFB0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w:t>
      </w:r>
      <w:r w:rsidR="00397FA5" w:rsidRPr="00397FA5">
        <w:rPr>
          <w:rFonts w:ascii="Montserrat" w:hAnsi="Montserrat" w:cs="Arial"/>
          <w:sz w:val="20"/>
          <w:szCs w:val="20"/>
        </w:rPr>
        <w:t xml:space="preserve"> </w:t>
      </w:r>
      <w:r w:rsidR="00397FA5">
        <w:rPr>
          <w:rFonts w:ascii="Montserrat" w:hAnsi="Montserrat" w:cs="Arial"/>
          <w:sz w:val="20"/>
          <w:szCs w:val="20"/>
        </w:rPr>
        <w:t>participante</w:t>
      </w:r>
      <w:r w:rsidRPr="00445349">
        <w:rPr>
          <w:rFonts w:ascii="Montserrat" w:hAnsi="Montserrat" w:cs="Arial"/>
          <w:sz w:val="20"/>
          <w:szCs w:val="20"/>
          <w:lang w:val="es-ES_tradnl"/>
        </w:rPr>
        <w:t>.</w:t>
      </w:r>
    </w:p>
    <w:p w14:paraId="0632590D" w14:textId="77777777" w:rsidR="00744578" w:rsidRPr="00445349" w:rsidRDefault="00744578" w:rsidP="00744578">
      <w:pPr>
        <w:pStyle w:val="Prrafodelista"/>
        <w:ind w:left="567"/>
        <w:rPr>
          <w:rFonts w:ascii="Montserrat" w:hAnsi="Montserrat" w:cs="Arial"/>
          <w:sz w:val="20"/>
          <w:szCs w:val="20"/>
          <w:lang w:val="es-ES_tradnl"/>
        </w:rPr>
      </w:pPr>
    </w:p>
    <w:p w14:paraId="548EFDAC" w14:textId="77777777"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CA680EF" w14:textId="77777777" w:rsidR="00744578" w:rsidRPr="00445349" w:rsidRDefault="00744578" w:rsidP="00744578">
      <w:pPr>
        <w:pStyle w:val="Prrafodelista"/>
        <w:ind w:left="567" w:hanging="638"/>
        <w:jc w:val="both"/>
        <w:rPr>
          <w:rFonts w:ascii="Montserrat" w:hAnsi="Montserrat" w:cs="Arial"/>
          <w:sz w:val="20"/>
          <w:szCs w:val="20"/>
          <w:lang w:val="es-ES_tradnl"/>
        </w:rPr>
      </w:pPr>
    </w:p>
    <w:p w14:paraId="6AAD154E" w14:textId="57205BB9" w:rsidR="00744578" w:rsidRPr="009A200E" w:rsidRDefault="00744578" w:rsidP="001A26D1">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Pr>
          <w:rFonts w:ascii="Montserrat" w:hAnsi="Montserrat" w:cs="Arial"/>
          <w:b/>
          <w:sz w:val="20"/>
          <w:szCs w:val="20"/>
          <w:lang w:val="es-ES_tradnl"/>
        </w:rPr>
        <w:t>AnexoT1 T</w:t>
      </w:r>
      <w:r w:rsidR="00397FA5">
        <w:rPr>
          <w:rFonts w:ascii="Montserrat" w:hAnsi="Montserrat" w:cs="Arial"/>
          <w:b/>
          <w:sz w:val="20"/>
          <w:szCs w:val="20"/>
          <w:lang w:val="es-ES_tradnl"/>
        </w:rPr>
        <w:t>1</w:t>
      </w:r>
      <w:r>
        <w:rPr>
          <w:rFonts w:ascii="Montserrat" w:hAnsi="Montserrat" w:cs="Arial"/>
          <w:b/>
          <w:sz w:val="20"/>
          <w:szCs w:val="20"/>
          <w:lang w:val="es-ES_tradnl"/>
        </w:rPr>
        <w:t xml:space="preserve"> 202</w:t>
      </w:r>
      <w:r w:rsidR="00397FA5">
        <w:rPr>
          <w:rFonts w:ascii="Montserrat" w:hAnsi="Montserrat" w:cs="Arial"/>
          <w:b/>
          <w:sz w:val="20"/>
          <w:szCs w:val="20"/>
          <w:lang w:val="es-ES_tradnl"/>
        </w:rPr>
        <w:t>4</w:t>
      </w:r>
      <w:r>
        <w:rPr>
          <w:rFonts w:ascii="Montserrat" w:hAnsi="Montserrat" w:cs="Arial"/>
          <w:sz w:val="20"/>
          <w:szCs w:val="20"/>
        </w:rPr>
        <w:t xml:space="preserve">. </w:t>
      </w:r>
    </w:p>
    <w:p w14:paraId="0D17524A" w14:textId="77777777" w:rsidR="00744578" w:rsidRPr="009A200E" w:rsidRDefault="00744578" w:rsidP="00744578">
      <w:pPr>
        <w:pStyle w:val="Prrafodelista"/>
        <w:ind w:left="567"/>
        <w:jc w:val="both"/>
        <w:rPr>
          <w:rFonts w:ascii="Montserrat" w:hAnsi="Montserrat" w:cs="Arial"/>
          <w:sz w:val="20"/>
          <w:szCs w:val="20"/>
          <w:lang w:val="es-ES_tradnl"/>
        </w:rPr>
      </w:pPr>
    </w:p>
    <w:p w14:paraId="52BCAB8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B0C9722" w14:textId="77777777" w:rsidR="00744578" w:rsidRPr="00F21950" w:rsidRDefault="00744578" w:rsidP="00744578">
      <w:pPr>
        <w:jc w:val="both"/>
        <w:rPr>
          <w:rFonts w:ascii="Montserrat" w:hAnsi="Montserrat" w:cs="Arial"/>
          <w:sz w:val="20"/>
          <w:szCs w:val="20"/>
        </w:rPr>
      </w:pPr>
    </w:p>
    <w:p w14:paraId="1D0EC553" w14:textId="3BD02A12" w:rsidR="00744578" w:rsidRPr="00F21950" w:rsidRDefault="00744578" w:rsidP="001A26D1">
      <w:pPr>
        <w:pStyle w:val="Prrafodelista"/>
        <w:numPr>
          <w:ilvl w:val="1"/>
          <w:numId w:val="30"/>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397FA5">
        <w:rPr>
          <w:rFonts w:ascii="Montserrat" w:hAnsi="Montserrat" w:cs="Arial"/>
          <w:sz w:val="20"/>
          <w:szCs w:val="20"/>
        </w:rPr>
        <w:t>participantes</w:t>
      </w:r>
      <w:r w:rsidRPr="00F21950">
        <w:rPr>
          <w:rFonts w:ascii="Montserrat" w:hAnsi="Montserrat" w:cs="Arial"/>
          <w:sz w:val="20"/>
          <w:szCs w:val="20"/>
        </w:rPr>
        <w:t>, no sean legibles imposibilitando el análisis integral de la propuesta, y esto conlleve a un faltante o carencia de información que afecte su solvencia.</w:t>
      </w:r>
    </w:p>
    <w:p w14:paraId="5AB4D00D" w14:textId="77777777" w:rsidR="00744578" w:rsidRPr="00445349" w:rsidRDefault="00744578" w:rsidP="00744578">
      <w:pPr>
        <w:pStyle w:val="Prrafodelista"/>
        <w:ind w:left="567" w:hanging="638"/>
        <w:rPr>
          <w:rFonts w:ascii="Montserrat" w:hAnsi="Montserrat" w:cs="Arial"/>
          <w:sz w:val="20"/>
          <w:szCs w:val="20"/>
        </w:rPr>
      </w:pPr>
    </w:p>
    <w:p w14:paraId="659E66D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08DBA045" w14:textId="77777777" w:rsidR="00744578" w:rsidRPr="00445349" w:rsidRDefault="00744578" w:rsidP="00744578">
      <w:pPr>
        <w:pStyle w:val="Prrafodelista"/>
        <w:ind w:left="567" w:hanging="638"/>
        <w:rPr>
          <w:rFonts w:ascii="Montserrat" w:hAnsi="Montserrat" w:cs="Arial"/>
          <w:sz w:val="20"/>
          <w:szCs w:val="20"/>
        </w:rPr>
      </w:pPr>
    </w:p>
    <w:p w14:paraId="6CA034F4"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591C7631" w14:textId="77777777" w:rsidR="00744578" w:rsidRPr="00445349" w:rsidRDefault="00744578" w:rsidP="00744578">
      <w:pPr>
        <w:pStyle w:val="Prrafodelista"/>
        <w:ind w:left="567" w:hanging="638"/>
        <w:rPr>
          <w:rFonts w:ascii="Montserrat" w:hAnsi="Montserrat" w:cs="Arial"/>
          <w:sz w:val="20"/>
          <w:szCs w:val="20"/>
          <w:lang w:val="es-ES_tradnl"/>
        </w:rPr>
      </w:pPr>
    </w:p>
    <w:p w14:paraId="33EF11E4"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758E145E" w14:textId="77777777" w:rsidR="00744578" w:rsidRPr="00445349" w:rsidRDefault="00744578" w:rsidP="00744578">
      <w:pPr>
        <w:pStyle w:val="Prrafodelista"/>
        <w:ind w:left="567" w:hanging="638"/>
        <w:rPr>
          <w:rFonts w:ascii="Montserrat" w:hAnsi="Montserrat" w:cs="Arial"/>
          <w:sz w:val="20"/>
          <w:szCs w:val="20"/>
          <w:lang w:val="es-ES_tradnl"/>
        </w:rPr>
      </w:pPr>
    </w:p>
    <w:p w14:paraId="66B0515B"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152E0FF7" w14:textId="77777777" w:rsidR="00744578" w:rsidRPr="00445349" w:rsidRDefault="00744578" w:rsidP="00744578">
      <w:pPr>
        <w:pStyle w:val="Prrafodelista"/>
        <w:ind w:left="567" w:hanging="638"/>
        <w:rPr>
          <w:rFonts w:ascii="Montserrat" w:hAnsi="Montserrat" w:cs="Arial"/>
          <w:sz w:val="20"/>
          <w:szCs w:val="20"/>
        </w:rPr>
      </w:pPr>
    </w:p>
    <w:p w14:paraId="23272C8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30E420EB" w14:textId="77777777" w:rsidR="00744578" w:rsidRPr="00445349" w:rsidRDefault="00744578" w:rsidP="00744578">
      <w:pPr>
        <w:pStyle w:val="Prrafodelista"/>
        <w:ind w:left="567" w:hanging="638"/>
        <w:rPr>
          <w:rFonts w:ascii="Montserrat" w:hAnsi="Montserrat" w:cs="Arial"/>
          <w:sz w:val="20"/>
          <w:szCs w:val="20"/>
        </w:rPr>
      </w:pPr>
    </w:p>
    <w:p w14:paraId="3ACFA419" w14:textId="77777777" w:rsidR="00744578" w:rsidRPr="00D219FF"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AD72CEC" w14:textId="77777777" w:rsidR="00744578" w:rsidRPr="00D219FF" w:rsidRDefault="00744578" w:rsidP="00744578">
      <w:pPr>
        <w:pStyle w:val="Prrafodelista"/>
        <w:rPr>
          <w:rFonts w:ascii="Montserrat" w:hAnsi="Montserrat" w:cs="Arial"/>
          <w:sz w:val="20"/>
          <w:szCs w:val="20"/>
          <w:lang w:val="es-ES_tradnl"/>
        </w:rPr>
      </w:pPr>
    </w:p>
    <w:p w14:paraId="3BE32B6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desechamiento.</w:t>
      </w:r>
    </w:p>
    <w:p w14:paraId="15050E2C" w14:textId="77777777" w:rsidR="00744578" w:rsidRPr="00556F03" w:rsidRDefault="00744578" w:rsidP="00744578">
      <w:pPr>
        <w:rPr>
          <w:rFonts w:ascii="Montserrat" w:hAnsi="Montserrat" w:cs="Arial"/>
          <w:sz w:val="20"/>
          <w:szCs w:val="20"/>
        </w:rPr>
      </w:pPr>
    </w:p>
    <w:p w14:paraId="7DFD7C35"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0092EF60" w14:textId="77777777" w:rsidR="00744578" w:rsidRPr="00445349" w:rsidRDefault="00744578" w:rsidP="00744578">
      <w:pPr>
        <w:jc w:val="both"/>
        <w:rPr>
          <w:rFonts w:ascii="Montserrat" w:hAnsi="Montserrat" w:cs="Arial"/>
          <w:sz w:val="20"/>
          <w:szCs w:val="20"/>
        </w:rPr>
      </w:pPr>
    </w:p>
    <w:p w14:paraId="1FF5DB91"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1" w:name="_Toc99120368"/>
      <w:r w:rsidRPr="00552A32">
        <w:rPr>
          <w:rFonts w:ascii="Montserrat" w:hAnsi="Montserrat" w:cs="Arial"/>
          <w:b/>
          <w:color w:val="000000" w:themeColor="text1"/>
          <w:sz w:val="20"/>
          <w:szCs w:val="20"/>
        </w:rPr>
        <w:t>DE LA ADJUDICACIÓN.</w:t>
      </w:r>
      <w:bookmarkEnd w:id="131"/>
    </w:p>
    <w:p w14:paraId="35F50B2A" w14:textId="77777777" w:rsidR="00744578" w:rsidRPr="0048400C" w:rsidRDefault="00744578" w:rsidP="00744578">
      <w:pPr>
        <w:ind w:right="49"/>
        <w:jc w:val="both"/>
        <w:rPr>
          <w:rFonts w:ascii="Montserrat" w:eastAsia="Times New Roman" w:hAnsi="Montserrat" w:cs="Arial"/>
          <w:sz w:val="20"/>
          <w:szCs w:val="20"/>
          <w:lang w:val="es-ES" w:eastAsia="ar-SA"/>
        </w:rPr>
      </w:pPr>
    </w:p>
    <w:p w14:paraId="14BA2629" w14:textId="0624D15D"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Pr>
          <w:rFonts w:ascii="Montserrat" w:hAnsi="Montserrat" w:cs="Arial"/>
          <w:b/>
          <w:sz w:val="20"/>
          <w:szCs w:val="20"/>
        </w:rPr>
        <w:t>AnexoT1 202</w:t>
      </w:r>
      <w:r w:rsidR="00397FA5">
        <w:rPr>
          <w:rFonts w:ascii="Montserrat" w:hAnsi="Montserrat" w:cs="Arial"/>
          <w:b/>
          <w:sz w:val="20"/>
          <w:szCs w:val="20"/>
        </w:rPr>
        <w:t>4</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456B13C" w14:textId="77777777"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p>
    <w:p w14:paraId="4CDA296E" w14:textId="77777777" w:rsidR="00744578" w:rsidRPr="0048400C" w:rsidRDefault="00744578" w:rsidP="00744578">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68744A9C" w14:textId="77777777" w:rsidR="00744578" w:rsidRPr="0048400C" w:rsidRDefault="00744578" w:rsidP="00744578">
      <w:pPr>
        <w:spacing w:line="276" w:lineRule="auto"/>
        <w:ind w:right="49"/>
        <w:jc w:val="both"/>
        <w:rPr>
          <w:rFonts w:ascii="Montserrat" w:hAnsi="Montserrat" w:cs="Arial"/>
          <w:sz w:val="20"/>
          <w:szCs w:val="20"/>
        </w:rPr>
      </w:pPr>
    </w:p>
    <w:p w14:paraId="505F20DB" w14:textId="58B805AC" w:rsidR="00744578" w:rsidRPr="0048400C" w:rsidRDefault="00744578" w:rsidP="00744578">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6C7C57C2" w14:textId="77777777" w:rsidR="00744578" w:rsidRPr="00445349" w:rsidRDefault="00744578" w:rsidP="00744578">
      <w:pPr>
        <w:ind w:right="49"/>
        <w:jc w:val="both"/>
        <w:rPr>
          <w:rFonts w:ascii="Montserrat" w:eastAsia="Times New Roman" w:hAnsi="Montserrat" w:cs="Arial"/>
          <w:sz w:val="20"/>
          <w:szCs w:val="20"/>
          <w:lang w:val="es-ES" w:eastAsia="ar-SA"/>
        </w:rPr>
      </w:pPr>
    </w:p>
    <w:p w14:paraId="793FA462"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2" w:name="_Toc99120369"/>
      <w:r w:rsidRPr="00552A32">
        <w:rPr>
          <w:rFonts w:ascii="Montserrat" w:hAnsi="Montserrat" w:cs="Arial"/>
          <w:b/>
          <w:color w:val="000000" w:themeColor="text1"/>
          <w:sz w:val="20"/>
          <w:szCs w:val="20"/>
        </w:rPr>
        <w:t>INCONFORMIDADES.</w:t>
      </w:r>
      <w:bookmarkEnd w:id="132"/>
    </w:p>
    <w:p w14:paraId="19924DFF" w14:textId="77777777" w:rsidR="00744578" w:rsidRPr="00445349" w:rsidRDefault="00744578" w:rsidP="00744578">
      <w:pPr>
        <w:ind w:left="-284" w:right="49"/>
        <w:jc w:val="both"/>
        <w:rPr>
          <w:rFonts w:ascii="Montserrat" w:hAnsi="Montserrat" w:cs="Arial"/>
          <w:i/>
          <w:sz w:val="20"/>
          <w:szCs w:val="20"/>
        </w:rPr>
      </w:pPr>
    </w:p>
    <w:p w14:paraId="1CC6F5FF"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17D8009F" w14:textId="77777777" w:rsidR="00744578" w:rsidRDefault="00744578" w:rsidP="00744578">
      <w:pPr>
        <w:ind w:right="49"/>
        <w:jc w:val="both"/>
        <w:rPr>
          <w:rFonts w:ascii="Montserrat" w:hAnsi="Montserrat" w:cs="Arial"/>
          <w:sz w:val="20"/>
          <w:szCs w:val="20"/>
        </w:rPr>
      </w:pPr>
    </w:p>
    <w:p w14:paraId="549C8417" w14:textId="56417421"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hyperlink r:id="rId17" w:history="1">
        <w:r w:rsidR="00ED1254" w:rsidRPr="008A605A">
          <w:rPr>
            <w:rStyle w:val="Hipervnculo"/>
            <w:rFonts w:ascii="Montserrat" w:hAnsi="Montserrat"/>
            <w:sz w:val="20"/>
            <w:szCs w:val="20"/>
          </w:rPr>
          <w:t>cnet_inconformidades@hacienda.gob.mx</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13844644" w14:textId="77777777" w:rsidR="00744578" w:rsidRPr="00445349" w:rsidRDefault="00744578" w:rsidP="00744578">
      <w:pPr>
        <w:ind w:right="49"/>
        <w:jc w:val="both"/>
        <w:rPr>
          <w:rFonts w:ascii="Montserrat" w:hAnsi="Montserrat" w:cs="Arial"/>
          <w:sz w:val="20"/>
          <w:szCs w:val="20"/>
        </w:rPr>
      </w:pPr>
    </w:p>
    <w:p w14:paraId="5488655C"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3" w:name="_Toc525225679"/>
      <w:bookmarkStart w:id="134" w:name="_Toc99120370"/>
      <w:r w:rsidRPr="00552A32">
        <w:rPr>
          <w:rFonts w:ascii="Montserrat" w:hAnsi="Montserrat" w:cs="Arial"/>
          <w:b/>
          <w:color w:val="000000" w:themeColor="text1"/>
          <w:sz w:val="20"/>
          <w:szCs w:val="20"/>
        </w:rPr>
        <w:t>CANCELACIÓN DE LA ADJUDICACIÓN, PARTIDA(S), O CONCEPTOS INCLUIDOS EN ÉSTA.</w:t>
      </w:r>
      <w:bookmarkEnd w:id="133"/>
      <w:bookmarkEnd w:id="134"/>
    </w:p>
    <w:p w14:paraId="0FA55F47" w14:textId="77777777" w:rsidR="00744578" w:rsidRPr="00445349" w:rsidRDefault="00744578" w:rsidP="00744578">
      <w:pPr>
        <w:suppressAutoHyphens/>
        <w:ind w:right="49" w:firstLine="709"/>
        <w:jc w:val="both"/>
        <w:rPr>
          <w:rFonts w:ascii="Montserrat" w:eastAsia="Times New Roman" w:hAnsi="Montserrat" w:cs="Arial"/>
          <w:sz w:val="20"/>
          <w:szCs w:val="20"/>
          <w:lang w:eastAsia="ar-SA"/>
        </w:rPr>
      </w:pPr>
    </w:p>
    <w:p w14:paraId="5644ED00"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2D44FA69" w14:textId="77777777" w:rsidR="00744578" w:rsidRPr="00445349" w:rsidRDefault="00744578" w:rsidP="00744578">
      <w:pPr>
        <w:suppressAutoHyphens/>
        <w:ind w:right="49"/>
        <w:jc w:val="both"/>
        <w:rPr>
          <w:rFonts w:ascii="Montserrat" w:hAnsi="Montserrat" w:cs="Arial"/>
          <w:sz w:val="20"/>
          <w:szCs w:val="20"/>
        </w:rPr>
      </w:pPr>
    </w:p>
    <w:p w14:paraId="4A4746B7" w14:textId="77777777" w:rsidR="00744578" w:rsidRPr="00445349" w:rsidRDefault="00744578" w:rsidP="00744578">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CompraNet. </w:t>
      </w:r>
    </w:p>
    <w:p w14:paraId="2B70B9A4" w14:textId="77777777" w:rsidR="00744578" w:rsidRPr="00445349" w:rsidRDefault="00744578" w:rsidP="00744578">
      <w:pPr>
        <w:suppressAutoHyphens/>
        <w:ind w:right="49"/>
        <w:jc w:val="both"/>
        <w:rPr>
          <w:rFonts w:ascii="Montserrat" w:hAnsi="Montserrat" w:cs="Arial"/>
          <w:sz w:val="20"/>
          <w:szCs w:val="20"/>
        </w:rPr>
      </w:pPr>
    </w:p>
    <w:p w14:paraId="1E8E9648" w14:textId="77777777" w:rsidR="00744578" w:rsidRDefault="00744578" w:rsidP="00744578">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5F28097E" w14:textId="77777777" w:rsidR="00744578" w:rsidRPr="00552A32" w:rsidRDefault="00744578" w:rsidP="00744578">
      <w:pPr>
        <w:ind w:left="142" w:hanging="142"/>
        <w:jc w:val="both"/>
        <w:rPr>
          <w:rFonts w:ascii="Montserrat" w:hAnsi="Montserrat" w:cs="Arial"/>
          <w:b/>
          <w:sz w:val="20"/>
          <w:lang w:val="es-ES"/>
        </w:rPr>
      </w:pPr>
    </w:p>
    <w:p w14:paraId="1E010F9A"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5" w:name="_Toc99120371"/>
      <w:r w:rsidRPr="00552A32">
        <w:rPr>
          <w:rFonts w:ascii="Montserrat" w:hAnsi="Montserrat" w:cs="Arial"/>
          <w:b/>
          <w:color w:val="000000" w:themeColor="text1"/>
          <w:sz w:val="20"/>
          <w:szCs w:val="20"/>
        </w:rPr>
        <w:t>DECLARACIÓN DE PROCEDIMIENTO DESIERTO</w:t>
      </w:r>
      <w:bookmarkEnd w:id="135"/>
    </w:p>
    <w:p w14:paraId="29C03ED8" w14:textId="77777777" w:rsidR="00744578" w:rsidRPr="00445349" w:rsidRDefault="00744578" w:rsidP="00744578">
      <w:pPr>
        <w:suppressAutoHyphens/>
        <w:ind w:right="49"/>
        <w:jc w:val="both"/>
        <w:rPr>
          <w:rFonts w:ascii="Montserrat" w:hAnsi="Montserrat" w:cs="Arial"/>
          <w:sz w:val="20"/>
          <w:szCs w:val="20"/>
        </w:rPr>
      </w:pPr>
    </w:p>
    <w:p w14:paraId="4F37AB46" w14:textId="49F00789"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ED1254">
        <w:rPr>
          <w:rFonts w:ascii="Montserrat" w:hAnsi="Montserrat" w:cs="Arial"/>
          <w:sz w:val="20"/>
          <w:szCs w:val="20"/>
        </w:rPr>
        <w:t>Adjudica</w:t>
      </w:r>
      <w:r w:rsidRPr="00445349">
        <w:rPr>
          <w:rFonts w:ascii="Montserrat" w:hAnsi="Montserrat" w:cs="Arial"/>
          <w:sz w:val="20"/>
          <w:szCs w:val="20"/>
        </w:rPr>
        <w:t>ción en los siguientes casos:</w:t>
      </w:r>
    </w:p>
    <w:p w14:paraId="25B28F39" w14:textId="77777777" w:rsidR="00744578" w:rsidRPr="00445349" w:rsidRDefault="00744578" w:rsidP="00744578">
      <w:pPr>
        <w:suppressAutoHyphens/>
        <w:ind w:left="284" w:right="49"/>
        <w:jc w:val="both"/>
        <w:rPr>
          <w:rFonts w:ascii="Montserrat" w:hAnsi="Montserrat" w:cs="Arial"/>
          <w:sz w:val="20"/>
          <w:szCs w:val="20"/>
        </w:rPr>
      </w:pPr>
    </w:p>
    <w:p w14:paraId="4E2D3BAC" w14:textId="2E659753"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ED1254">
        <w:rPr>
          <w:rFonts w:ascii="Montserrat" w:hAnsi="Montserrat" w:cs="Arial"/>
          <w:sz w:val="20"/>
          <w:szCs w:val="20"/>
        </w:rPr>
        <w:t>participante</w:t>
      </w:r>
      <w:r w:rsidRPr="00445349">
        <w:rPr>
          <w:rFonts w:ascii="Montserrat" w:hAnsi="Montserrat" w:cs="Arial"/>
          <w:sz w:val="20"/>
          <w:szCs w:val="20"/>
        </w:rPr>
        <w:t xml:space="preserve"> envíe proposición a través de CompraNet.</w:t>
      </w:r>
    </w:p>
    <w:p w14:paraId="385717A4" w14:textId="5E0830E0"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ED1254">
        <w:rPr>
          <w:rFonts w:ascii="Montserrat" w:hAnsi="Montserrat" w:cs="Arial"/>
          <w:sz w:val="20"/>
          <w:szCs w:val="20"/>
        </w:rPr>
        <w:t>Adjudica</w:t>
      </w:r>
      <w:r w:rsidR="00ED1254" w:rsidRPr="00445349">
        <w:rPr>
          <w:rFonts w:ascii="Montserrat" w:hAnsi="Montserrat" w:cs="Arial"/>
          <w:sz w:val="20"/>
          <w:szCs w:val="20"/>
        </w:rPr>
        <w:t>ción</w:t>
      </w:r>
      <w:r w:rsidRPr="00445349">
        <w:rPr>
          <w:rFonts w:ascii="Montserrat" w:hAnsi="Montserrat" w:cs="Arial"/>
          <w:sz w:val="20"/>
          <w:szCs w:val="20"/>
        </w:rPr>
        <w:t>.</w:t>
      </w:r>
    </w:p>
    <w:p w14:paraId="0032C679" w14:textId="77777777"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F4C5E8" w14:textId="77777777" w:rsidR="00744578"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A633EDC" w14:textId="77777777" w:rsidR="00552A32" w:rsidRDefault="00552A32" w:rsidP="00744578">
      <w:pPr>
        <w:suppressAutoHyphens/>
        <w:ind w:left="284" w:right="49"/>
        <w:jc w:val="both"/>
        <w:rPr>
          <w:rFonts w:ascii="Montserrat" w:hAnsi="Montserrat" w:cs="Arial"/>
          <w:sz w:val="20"/>
          <w:szCs w:val="20"/>
        </w:rPr>
      </w:pPr>
    </w:p>
    <w:p w14:paraId="5106F30E"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6" w:name="_Toc99120372"/>
      <w:r w:rsidRPr="00552A32">
        <w:rPr>
          <w:rFonts w:ascii="Montserrat" w:hAnsi="Montserrat" w:cs="Arial"/>
          <w:b/>
          <w:color w:val="000000" w:themeColor="text1"/>
          <w:sz w:val="20"/>
          <w:szCs w:val="20"/>
        </w:rPr>
        <w:lastRenderedPageBreak/>
        <w:t>FORMATOS QUE FACILITARÁN Y AGILIZARÁN LA PRESENTACIÓN Y RECEPCIÓN DE LAS PROPOSICIONES.</w:t>
      </w:r>
      <w:bookmarkEnd w:id="136"/>
    </w:p>
    <w:p w14:paraId="12A74192" w14:textId="77777777" w:rsidR="00552A32" w:rsidRPr="00445349" w:rsidRDefault="00552A32" w:rsidP="00552A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552A32" w:rsidRPr="00445349" w14:paraId="037179EA" w14:textId="77777777" w:rsidTr="002F32C7">
        <w:trPr>
          <w:trHeight w:val="377"/>
          <w:tblHeader/>
          <w:jc w:val="center"/>
        </w:trPr>
        <w:tc>
          <w:tcPr>
            <w:tcW w:w="778" w:type="pct"/>
            <w:shd w:val="clear" w:color="auto" w:fill="auto"/>
            <w:vAlign w:val="center"/>
          </w:tcPr>
          <w:p w14:paraId="358B3D94"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39C631CE"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Descripción</w:t>
            </w:r>
          </w:p>
        </w:tc>
      </w:tr>
      <w:tr w:rsidR="00552A32" w:rsidRPr="00445349" w14:paraId="558B49DF" w14:textId="77777777" w:rsidTr="002F32C7">
        <w:trPr>
          <w:jc w:val="center"/>
        </w:trPr>
        <w:tc>
          <w:tcPr>
            <w:tcW w:w="5000" w:type="pct"/>
            <w:gridSpan w:val="2"/>
          </w:tcPr>
          <w:p w14:paraId="335EC3D3"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552A32" w:rsidRPr="00445349" w14:paraId="4D7EB9DA" w14:textId="77777777" w:rsidTr="002F32C7">
        <w:trPr>
          <w:jc w:val="center"/>
        </w:trPr>
        <w:tc>
          <w:tcPr>
            <w:tcW w:w="778" w:type="pct"/>
          </w:tcPr>
          <w:p w14:paraId="5B9DD025" w14:textId="77777777" w:rsidR="00552A32" w:rsidRPr="00112947" w:rsidRDefault="00552A32" w:rsidP="002F32C7">
            <w:pPr>
              <w:ind w:right="49"/>
              <w:jc w:val="center"/>
              <w:rPr>
                <w:rFonts w:ascii="Montserrat" w:hAnsi="Montserrat" w:cs="Arial"/>
                <w:color w:val="FF0000"/>
                <w:lang w:eastAsia="ar-SA"/>
              </w:rPr>
            </w:pPr>
          </w:p>
        </w:tc>
        <w:tc>
          <w:tcPr>
            <w:tcW w:w="4222" w:type="pct"/>
          </w:tcPr>
          <w:p w14:paraId="5046F701" w14:textId="77777777" w:rsidR="00552A32" w:rsidRPr="00112947" w:rsidRDefault="00552A32" w:rsidP="002F32C7">
            <w:pPr>
              <w:ind w:right="49"/>
              <w:rPr>
                <w:rFonts w:ascii="Montserrat" w:hAnsi="Montserrat" w:cs="Arial"/>
                <w:color w:val="FF0000"/>
                <w:lang w:eastAsia="ar-SA"/>
              </w:rPr>
            </w:pPr>
          </w:p>
        </w:tc>
      </w:tr>
      <w:tr w:rsidR="00552A32" w:rsidRPr="00445349" w14:paraId="5C65DFF7" w14:textId="77777777" w:rsidTr="002F32C7">
        <w:trPr>
          <w:jc w:val="center"/>
        </w:trPr>
        <w:tc>
          <w:tcPr>
            <w:tcW w:w="778" w:type="pct"/>
          </w:tcPr>
          <w:p w14:paraId="11ACCD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D637AA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552A32" w:rsidRPr="00445349" w14:paraId="3FDC0D8B" w14:textId="77777777" w:rsidTr="002F32C7">
        <w:trPr>
          <w:jc w:val="center"/>
        </w:trPr>
        <w:tc>
          <w:tcPr>
            <w:tcW w:w="778" w:type="pct"/>
          </w:tcPr>
          <w:p w14:paraId="4B4DEB8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0750BFD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Acreditamiento de Personalidad Jurídica y Datos de Notificación</w:t>
            </w:r>
          </w:p>
        </w:tc>
      </w:tr>
      <w:tr w:rsidR="00552A32" w:rsidRPr="00445349" w14:paraId="44EE3C96" w14:textId="77777777" w:rsidTr="002F32C7">
        <w:trPr>
          <w:jc w:val="center"/>
        </w:trPr>
        <w:tc>
          <w:tcPr>
            <w:tcW w:w="778" w:type="pct"/>
          </w:tcPr>
          <w:p w14:paraId="78006C0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433E37C4"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552A32" w:rsidRPr="00445349" w14:paraId="28898EEF" w14:textId="77777777" w:rsidTr="002F32C7">
        <w:trPr>
          <w:jc w:val="center"/>
        </w:trPr>
        <w:tc>
          <w:tcPr>
            <w:tcW w:w="778" w:type="pct"/>
          </w:tcPr>
          <w:p w14:paraId="02970CEE"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77D7B00B"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552A32" w:rsidRPr="00445349" w14:paraId="3B0B0541" w14:textId="77777777" w:rsidTr="002F32C7">
        <w:trPr>
          <w:jc w:val="center"/>
        </w:trPr>
        <w:tc>
          <w:tcPr>
            <w:tcW w:w="778" w:type="pct"/>
          </w:tcPr>
          <w:p w14:paraId="403D37D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07935AB2"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552A32" w:rsidRPr="00445349" w14:paraId="0FF6D36E" w14:textId="77777777" w:rsidTr="002F32C7">
        <w:trPr>
          <w:jc w:val="center"/>
        </w:trPr>
        <w:tc>
          <w:tcPr>
            <w:tcW w:w="778" w:type="pct"/>
          </w:tcPr>
          <w:p w14:paraId="30D556FF"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037739F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552A32" w:rsidRPr="00445349" w14:paraId="5967F331" w14:textId="77777777" w:rsidTr="002F32C7">
        <w:trPr>
          <w:jc w:val="center"/>
        </w:trPr>
        <w:tc>
          <w:tcPr>
            <w:tcW w:w="778" w:type="pct"/>
          </w:tcPr>
          <w:p w14:paraId="0B19E6A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7BB13C6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552A32" w:rsidRPr="00445349" w14:paraId="52709860" w14:textId="77777777" w:rsidTr="002F32C7">
        <w:trPr>
          <w:jc w:val="center"/>
        </w:trPr>
        <w:tc>
          <w:tcPr>
            <w:tcW w:w="778" w:type="pct"/>
          </w:tcPr>
          <w:p w14:paraId="03E997AA"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336C07B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552A32" w:rsidRPr="00445349" w14:paraId="29F1481A" w14:textId="77777777" w:rsidTr="002F32C7">
        <w:trPr>
          <w:jc w:val="center"/>
        </w:trPr>
        <w:tc>
          <w:tcPr>
            <w:tcW w:w="778" w:type="pct"/>
          </w:tcPr>
          <w:p w14:paraId="44926AC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4016135A"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552A32" w:rsidRPr="00445349" w14:paraId="14E9A3DE" w14:textId="77777777" w:rsidTr="002F32C7">
        <w:trPr>
          <w:jc w:val="center"/>
        </w:trPr>
        <w:tc>
          <w:tcPr>
            <w:tcW w:w="778" w:type="pct"/>
          </w:tcPr>
          <w:p w14:paraId="2867D03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31AB550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552A32" w:rsidRPr="00445349" w14:paraId="34FC3067" w14:textId="77777777" w:rsidTr="002F32C7">
        <w:trPr>
          <w:trHeight w:val="54"/>
          <w:jc w:val="center"/>
        </w:trPr>
        <w:tc>
          <w:tcPr>
            <w:tcW w:w="778" w:type="pct"/>
          </w:tcPr>
          <w:p w14:paraId="6240499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575362A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552A32" w:rsidRPr="00445349" w14:paraId="7225579A" w14:textId="77777777" w:rsidTr="002F32C7">
        <w:trPr>
          <w:trHeight w:val="54"/>
          <w:jc w:val="center"/>
        </w:trPr>
        <w:tc>
          <w:tcPr>
            <w:tcW w:w="778" w:type="pct"/>
          </w:tcPr>
          <w:p w14:paraId="49D9BEC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4179A114"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552A32" w:rsidRPr="00445349" w14:paraId="3A6A05ED" w14:textId="77777777" w:rsidTr="002F32C7">
        <w:trPr>
          <w:trHeight w:val="54"/>
          <w:jc w:val="center"/>
        </w:trPr>
        <w:tc>
          <w:tcPr>
            <w:tcW w:w="778" w:type="pct"/>
          </w:tcPr>
          <w:p w14:paraId="1D9E98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685C5D09"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552A32" w:rsidRPr="00445349" w14:paraId="125612B6" w14:textId="77777777" w:rsidTr="002F32C7">
        <w:trPr>
          <w:trHeight w:val="54"/>
          <w:jc w:val="center"/>
        </w:trPr>
        <w:tc>
          <w:tcPr>
            <w:tcW w:w="778" w:type="pct"/>
          </w:tcPr>
          <w:p w14:paraId="10721EE8"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5185A8A"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552A32" w:rsidRPr="00445349" w14:paraId="432DBB37" w14:textId="77777777" w:rsidTr="002F32C7">
        <w:trPr>
          <w:trHeight w:val="54"/>
          <w:jc w:val="center"/>
        </w:trPr>
        <w:tc>
          <w:tcPr>
            <w:tcW w:w="778" w:type="pct"/>
          </w:tcPr>
          <w:p w14:paraId="0B189AE6"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9FB27AC"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552A32" w:rsidRPr="00445349" w14:paraId="213CB0A1" w14:textId="77777777" w:rsidTr="002F32C7">
        <w:trPr>
          <w:trHeight w:val="54"/>
          <w:jc w:val="center"/>
        </w:trPr>
        <w:tc>
          <w:tcPr>
            <w:tcW w:w="778" w:type="pct"/>
          </w:tcPr>
          <w:p w14:paraId="4C73FCA1"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8AF898D"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552A32" w:rsidRPr="00445349" w14:paraId="2799F3F6" w14:textId="77777777" w:rsidTr="002F32C7">
        <w:trPr>
          <w:trHeight w:val="54"/>
          <w:jc w:val="center"/>
        </w:trPr>
        <w:tc>
          <w:tcPr>
            <w:tcW w:w="5000" w:type="pct"/>
            <w:gridSpan w:val="2"/>
          </w:tcPr>
          <w:p w14:paraId="3050D220" w14:textId="77777777" w:rsidR="00552A32" w:rsidRPr="00112947" w:rsidRDefault="00552A32" w:rsidP="002F32C7">
            <w:pPr>
              <w:ind w:right="49"/>
              <w:jc w:val="center"/>
              <w:rPr>
                <w:rFonts w:ascii="Montserrat" w:hAnsi="Montserrat" w:cs="Arial"/>
                <w:b/>
                <w:color w:val="FF0000"/>
              </w:rPr>
            </w:pPr>
            <w:r w:rsidRPr="00112947">
              <w:rPr>
                <w:rFonts w:ascii="Montserrat" w:hAnsi="Montserrat" w:cs="Arial"/>
                <w:b/>
                <w:color w:val="FF0000"/>
              </w:rPr>
              <w:t>DOCUMENTACIÓN TÉCNICA</w:t>
            </w:r>
          </w:p>
        </w:tc>
      </w:tr>
      <w:tr w:rsidR="00552A32" w:rsidRPr="00445349" w14:paraId="183BAD18" w14:textId="77777777" w:rsidTr="002F32C7">
        <w:trPr>
          <w:trHeight w:val="54"/>
          <w:jc w:val="center"/>
        </w:trPr>
        <w:tc>
          <w:tcPr>
            <w:tcW w:w="778" w:type="pct"/>
          </w:tcPr>
          <w:p w14:paraId="5830F224"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68C63DBF"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 xml:space="preserve">Anexo Técnico </w:t>
            </w:r>
          </w:p>
        </w:tc>
      </w:tr>
      <w:tr w:rsidR="00552A32" w:rsidRPr="00445349" w14:paraId="321C2423" w14:textId="77777777" w:rsidTr="002F32C7">
        <w:trPr>
          <w:trHeight w:val="54"/>
          <w:jc w:val="center"/>
        </w:trPr>
        <w:tc>
          <w:tcPr>
            <w:tcW w:w="778" w:type="pct"/>
          </w:tcPr>
          <w:p w14:paraId="446C29F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93B890" w14:textId="77777777" w:rsidR="00552A32" w:rsidRPr="00112947" w:rsidRDefault="00552A32" w:rsidP="002F32C7">
            <w:pPr>
              <w:ind w:right="49"/>
              <w:rPr>
                <w:rFonts w:ascii="Montserrat" w:hAnsi="Montserrat" w:cs="Arial"/>
                <w:b/>
                <w:color w:val="FF0000"/>
              </w:rPr>
            </w:pPr>
            <w:r w:rsidRPr="00112947">
              <w:rPr>
                <w:rFonts w:ascii="Montserrat" w:hAnsi="Montserrat" w:cs="Arial"/>
                <w:color w:val="FF0000"/>
              </w:rPr>
              <w:t xml:space="preserve">Términos y Condiciones </w:t>
            </w:r>
          </w:p>
        </w:tc>
      </w:tr>
      <w:tr w:rsidR="00552A32" w:rsidRPr="00445349" w14:paraId="3457D662" w14:textId="77777777" w:rsidTr="002F32C7">
        <w:trPr>
          <w:trHeight w:val="54"/>
          <w:jc w:val="center"/>
        </w:trPr>
        <w:tc>
          <w:tcPr>
            <w:tcW w:w="778" w:type="pct"/>
          </w:tcPr>
          <w:p w14:paraId="7CA3128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170BA22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552A32" w:rsidRPr="00445349" w14:paraId="4C581C22" w14:textId="77777777" w:rsidTr="002F32C7">
        <w:trPr>
          <w:trHeight w:val="54"/>
          <w:jc w:val="center"/>
        </w:trPr>
        <w:tc>
          <w:tcPr>
            <w:tcW w:w="778" w:type="pct"/>
          </w:tcPr>
          <w:p w14:paraId="28C833E3"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237B4D7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T2 Equipo Médico de _________________</w:t>
            </w:r>
          </w:p>
        </w:tc>
      </w:tr>
      <w:tr w:rsidR="00552A32" w:rsidRPr="00445349" w14:paraId="22C8DE30" w14:textId="77777777" w:rsidTr="002F32C7">
        <w:trPr>
          <w:trHeight w:val="54"/>
          <w:jc w:val="center"/>
        </w:trPr>
        <w:tc>
          <w:tcPr>
            <w:tcW w:w="778" w:type="pct"/>
          </w:tcPr>
          <w:p w14:paraId="6B3C23E2"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7D3985A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T3 Instrumental de _________________</w:t>
            </w:r>
          </w:p>
        </w:tc>
      </w:tr>
      <w:tr w:rsidR="00552A32" w:rsidRPr="00445349" w14:paraId="33B8CB8E" w14:textId="77777777" w:rsidTr="002F32C7">
        <w:trPr>
          <w:trHeight w:val="54"/>
          <w:jc w:val="center"/>
        </w:trPr>
        <w:tc>
          <w:tcPr>
            <w:tcW w:w="778" w:type="pct"/>
          </w:tcPr>
          <w:p w14:paraId="0F00A9C9"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277E4F6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552A32" w:rsidRPr="00445349" w14:paraId="00801518" w14:textId="77777777" w:rsidTr="002F32C7">
        <w:trPr>
          <w:trHeight w:val="54"/>
          <w:jc w:val="center"/>
        </w:trPr>
        <w:tc>
          <w:tcPr>
            <w:tcW w:w="778" w:type="pct"/>
          </w:tcPr>
          <w:p w14:paraId="5365D5B6"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C479C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552A32" w:rsidRPr="00445349" w14:paraId="297371C2" w14:textId="77777777" w:rsidTr="002F32C7">
        <w:trPr>
          <w:trHeight w:val="54"/>
          <w:jc w:val="center"/>
        </w:trPr>
        <w:tc>
          <w:tcPr>
            <w:tcW w:w="778" w:type="pct"/>
          </w:tcPr>
          <w:p w14:paraId="4CB5F8BC"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7C1414E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552A32" w:rsidRPr="00445349" w14:paraId="6C1572E8" w14:textId="77777777" w:rsidTr="002F32C7">
        <w:trPr>
          <w:trHeight w:val="54"/>
          <w:jc w:val="center"/>
        </w:trPr>
        <w:tc>
          <w:tcPr>
            <w:tcW w:w="778" w:type="pct"/>
          </w:tcPr>
          <w:p w14:paraId="4CDFF904"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4760EA9D"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7C6F6C5D" w14:textId="77777777" w:rsidR="00552A32" w:rsidRPr="00445349" w:rsidRDefault="00552A32" w:rsidP="00552A32">
      <w:pPr>
        <w:suppressAutoHyphens/>
        <w:ind w:right="49"/>
        <w:jc w:val="both"/>
        <w:rPr>
          <w:rFonts w:ascii="Montserrat" w:hAnsi="Montserrat" w:cs="Arial"/>
          <w:sz w:val="20"/>
          <w:szCs w:val="20"/>
        </w:rPr>
      </w:pPr>
    </w:p>
    <w:p w14:paraId="63A2D909"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7" w:name="_Toc99120373"/>
      <w:r w:rsidRPr="00552A32">
        <w:rPr>
          <w:rFonts w:ascii="Montserrat" w:hAnsi="Montserrat" w:cs="Arial"/>
          <w:b/>
          <w:color w:val="000000" w:themeColor="text1"/>
          <w:sz w:val="20"/>
          <w:szCs w:val="20"/>
        </w:rPr>
        <w:t>NOTA INFORMATIVA OCDE.</w:t>
      </w:r>
      <w:bookmarkEnd w:id="137"/>
    </w:p>
    <w:p w14:paraId="796D1F2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6A50D41C" w14:textId="77777777" w:rsidR="00552A32" w:rsidRPr="00445349" w:rsidRDefault="00552A32" w:rsidP="00552A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E6382C" w14:textId="77777777" w:rsidR="00552A32" w:rsidRPr="00445349" w:rsidRDefault="00552A32" w:rsidP="00552A32">
      <w:pPr>
        <w:ind w:right="28"/>
        <w:jc w:val="both"/>
        <w:rPr>
          <w:rFonts w:ascii="Montserrat" w:hAnsi="Montserrat" w:cs="Arial"/>
          <w:sz w:val="20"/>
          <w:szCs w:val="20"/>
          <w:lang w:eastAsia="es-ES"/>
        </w:rPr>
      </w:pPr>
    </w:p>
    <w:p w14:paraId="5005CF71" w14:textId="77777777" w:rsidR="00552A32" w:rsidRPr="00445349" w:rsidRDefault="00552A32" w:rsidP="00552A32">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09F40BA1"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6FCD766" w14:textId="77777777" w:rsidR="00552A32" w:rsidRPr="00552A32" w:rsidRDefault="00552A32" w:rsidP="00552A32">
      <w:pPr>
        <w:pStyle w:val="Ttulo1"/>
        <w:spacing w:before="0"/>
        <w:ind w:left="426" w:right="49" w:hanging="432"/>
        <w:jc w:val="both"/>
        <w:rPr>
          <w:rFonts w:ascii="Montserrat" w:hAnsi="Montserrat" w:cs="Arial"/>
          <w:b/>
          <w:color w:val="000000" w:themeColor="text1"/>
          <w:sz w:val="20"/>
          <w:szCs w:val="20"/>
        </w:rPr>
      </w:pPr>
      <w:bookmarkStart w:id="138" w:name="_Toc22644751"/>
      <w:bookmarkStart w:id="139" w:name="_Toc99120374"/>
    </w:p>
    <w:p w14:paraId="726ED057" w14:textId="77777777" w:rsidR="00552A32" w:rsidRPr="00BC1DC2" w:rsidRDefault="00552A32" w:rsidP="00552A32">
      <w:pPr>
        <w:pStyle w:val="Ttulo1"/>
        <w:spacing w:before="0"/>
        <w:ind w:left="426" w:right="49" w:hanging="432"/>
        <w:jc w:val="both"/>
        <w:rPr>
          <w:rFonts w:ascii="Montserrat" w:hAnsi="Montserrat" w:cs="Arial"/>
          <w:color w:val="000000" w:themeColor="text1"/>
          <w:sz w:val="20"/>
          <w:szCs w:val="20"/>
        </w:rPr>
      </w:pPr>
      <w:r w:rsidRPr="00552A32">
        <w:rPr>
          <w:rFonts w:ascii="Montserrat" w:hAnsi="Montserrat" w:cs="Arial"/>
          <w:b/>
          <w:color w:val="000000" w:themeColor="text1"/>
          <w:sz w:val="20"/>
          <w:szCs w:val="20"/>
        </w:rPr>
        <w:t>13. PROTOCOLO DE ACTUACIÓN EN MATERIA DE CONTRATACIONES PÚBLICAS Y OTORGAMIENTO Y PRÓRROGA DE LICENCIAS, PERMISOS, AUTORIZACIONES Y CONCESIONES</w:t>
      </w:r>
      <w:r w:rsidRPr="00BC1DC2">
        <w:rPr>
          <w:rFonts w:ascii="Montserrat" w:hAnsi="Montserrat" w:cs="Arial"/>
          <w:color w:val="000000" w:themeColor="text1"/>
          <w:sz w:val="20"/>
          <w:szCs w:val="20"/>
        </w:rPr>
        <w:t>.</w:t>
      </w:r>
      <w:bookmarkEnd w:id="138"/>
      <w:bookmarkEnd w:id="139"/>
    </w:p>
    <w:p w14:paraId="203B83EE" w14:textId="77777777" w:rsidR="00552A32" w:rsidRPr="00445349" w:rsidRDefault="00552A32" w:rsidP="00552A32">
      <w:pPr>
        <w:ind w:right="49"/>
        <w:jc w:val="both"/>
        <w:rPr>
          <w:rFonts w:ascii="Montserrat" w:hAnsi="Montserrat" w:cs="Arial"/>
          <w:sz w:val="20"/>
          <w:szCs w:val="20"/>
          <w:lang w:eastAsia="ar-SA"/>
        </w:rPr>
      </w:pPr>
    </w:p>
    <w:p w14:paraId="264111B6"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8"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9513B33" w14:textId="77777777" w:rsidR="00552A32" w:rsidRPr="00445349" w:rsidRDefault="00552A32" w:rsidP="00552A32">
      <w:pPr>
        <w:ind w:right="49"/>
        <w:jc w:val="both"/>
        <w:rPr>
          <w:rFonts w:ascii="Montserrat" w:hAnsi="Montserrat" w:cs="Arial"/>
          <w:sz w:val="20"/>
          <w:szCs w:val="20"/>
          <w:lang w:eastAsia="ar-SA"/>
        </w:rPr>
      </w:pPr>
    </w:p>
    <w:p w14:paraId="2C58E354"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915D226" w14:textId="77777777" w:rsidR="00552A32" w:rsidRPr="00445349" w:rsidRDefault="00552A32" w:rsidP="00552A32">
      <w:pPr>
        <w:ind w:left="284" w:right="333"/>
        <w:jc w:val="both"/>
        <w:rPr>
          <w:rFonts w:ascii="Montserrat" w:hAnsi="Montserrat" w:cs="Arial"/>
          <w:i/>
          <w:sz w:val="18"/>
          <w:szCs w:val="18"/>
          <w:lang w:eastAsia="ar-SA"/>
        </w:rPr>
      </w:pPr>
    </w:p>
    <w:p w14:paraId="052BE455" w14:textId="77777777" w:rsidR="00552A32" w:rsidRPr="00445349" w:rsidRDefault="00552A32" w:rsidP="00552A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7FE35343" w14:textId="77777777" w:rsidR="00552A32" w:rsidRPr="00445349" w:rsidRDefault="00552A32" w:rsidP="00552A32">
      <w:pPr>
        <w:suppressAutoHyphens/>
        <w:ind w:right="49"/>
        <w:jc w:val="both"/>
        <w:rPr>
          <w:rFonts w:ascii="Montserrat" w:eastAsia="Times New Roman" w:hAnsi="Montserrat" w:cs="Arial"/>
          <w:i/>
          <w:sz w:val="18"/>
          <w:szCs w:val="18"/>
          <w:lang w:eastAsia="ar-SA"/>
        </w:rPr>
      </w:pPr>
    </w:p>
    <w:p w14:paraId="4EFE2EF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85DB7A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E5AE19A"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F8D8E50"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049963D7"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B97DB3E"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BC28C7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193EB94"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20"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32C15CA4"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F0BCB2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427E881D"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B38A9AA"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17D18C2B" w14:textId="77777777" w:rsidR="00552A32" w:rsidRPr="00BC1DC2" w:rsidRDefault="00552A32" w:rsidP="00552A32">
      <w:pPr>
        <w:suppressAutoHyphens/>
        <w:ind w:right="49"/>
        <w:jc w:val="both"/>
        <w:rPr>
          <w:rFonts w:ascii="Montserrat" w:eastAsia="Times New Roman" w:hAnsi="Montserrat" w:cs="Arial"/>
          <w:color w:val="000000" w:themeColor="text1"/>
          <w:sz w:val="20"/>
          <w:szCs w:val="20"/>
          <w:lang w:eastAsia="ar-SA"/>
        </w:rPr>
      </w:pPr>
    </w:p>
    <w:p w14:paraId="5CFB03F1" w14:textId="77777777" w:rsidR="00552A32" w:rsidRPr="00BC1DC2" w:rsidRDefault="00552A32" w:rsidP="00552A32">
      <w:pPr>
        <w:pStyle w:val="Ttulo1"/>
        <w:keepLines w:val="0"/>
        <w:numPr>
          <w:ilvl w:val="0"/>
          <w:numId w:val="53"/>
        </w:numPr>
        <w:suppressAutoHyphens/>
        <w:spacing w:before="0"/>
        <w:ind w:left="426" w:right="49" w:hanging="426"/>
        <w:jc w:val="both"/>
        <w:rPr>
          <w:rFonts w:ascii="Montserrat" w:hAnsi="Montserrat" w:cs="Arial"/>
          <w:color w:val="000000" w:themeColor="text1"/>
          <w:sz w:val="20"/>
          <w:szCs w:val="20"/>
        </w:rPr>
      </w:pPr>
      <w:bookmarkStart w:id="140"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0"/>
    </w:p>
    <w:p w14:paraId="24D328D7" w14:textId="77777777" w:rsidR="00552A32" w:rsidRPr="00445349" w:rsidRDefault="00552A32" w:rsidP="00552A32">
      <w:pPr>
        <w:suppressAutoHyphens/>
        <w:ind w:right="49"/>
        <w:rPr>
          <w:rFonts w:ascii="Montserrat" w:eastAsia="Times New Roman" w:hAnsi="Montserrat" w:cs="Arial"/>
          <w:sz w:val="20"/>
          <w:szCs w:val="20"/>
          <w:lang w:eastAsia="ar-SA"/>
        </w:rPr>
      </w:pPr>
    </w:p>
    <w:p w14:paraId="53D29659"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DEB0CB"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A313B22"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B6439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44BF98E" w14:textId="77777777" w:rsidR="00552A32" w:rsidRDefault="00552A32" w:rsidP="00552A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21B1A689" w14:textId="77777777" w:rsidR="00552A32" w:rsidRDefault="00552A32" w:rsidP="00552A32">
      <w:pPr>
        <w:suppressAutoHyphens/>
        <w:ind w:right="49"/>
        <w:jc w:val="both"/>
        <w:rPr>
          <w:rFonts w:ascii="Montserrat" w:eastAsia="Times New Roman" w:hAnsi="Montserrat" w:cs="Arial"/>
          <w:b/>
          <w:sz w:val="20"/>
          <w:szCs w:val="20"/>
          <w:lang w:eastAsia="ar-SA"/>
        </w:rPr>
      </w:pPr>
    </w:p>
    <w:p w14:paraId="3F76238A" w14:textId="1CE0373A" w:rsidR="00552A32" w:rsidRPr="00552A32"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323E2FEA" w14:textId="77777777" w:rsidR="00552A32" w:rsidRPr="00445349" w:rsidRDefault="00552A32" w:rsidP="00552A32">
      <w:pPr>
        <w:suppressAutoHyphens/>
        <w:ind w:right="49"/>
        <w:rPr>
          <w:rFonts w:ascii="Montserrat" w:eastAsia="Times New Roman" w:hAnsi="Montserrat" w:cs="Arial"/>
          <w:sz w:val="20"/>
          <w:szCs w:val="20"/>
          <w:lang w:eastAsia="ar-SA"/>
        </w:rPr>
      </w:pPr>
    </w:p>
    <w:p w14:paraId="6EE705B4" w14:textId="60B3775F" w:rsidR="00552A32"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ÁREA CONTRATANTE</w:t>
      </w:r>
    </w:p>
    <w:p w14:paraId="5FF76667"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2FD2CDD1"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452EA0DE"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8DE4B9A"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73071C7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2DB48E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6187EF86" w14:textId="77777777" w:rsidR="00552A32" w:rsidRDefault="00552A32" w:rsidP="00552A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2E472081" w14:textId="77777777" w:rsidR="00744578" w:rsidRPr="0020199F" w:rsidRDefault="00744578" w:rsidP="00744578">
      <w:pPr>
        <w:rPr>
          <w:rFonts w:ascii="Montserrat" w:hAnsi="Montserrat" w:cs="Arial"/>
          <w:b/>
          <w:sz w:val="20"/>
          <w:szCs w:val="20"/>
        </w:rPr>
      </w:pPr>
    </w:p>
    <w:p w14:paraId="1C2F49E3" w14:textId="77777777" w:rsidR="00744578" w:rsidRPr="0020199F" w:rsidRDefault="00744578" w:rsidP="00744578">
      <w:pPr>
        <w:rPr>
          <w:rFonts w:ascii="Montserrat" w:hAnsi="Montserrat"/>
          <w:sz w:val="20"/>
          <w:szCs w:val="20"/>
        </w:rPr>
      </w:pPr>
    </w:p>
    <w:p w14:paraId="0372CE42"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1" w:name="_Toc99120380"/>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1"/>
    </w:p>
    <w:p w14:paraId="665F6BF4"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5BD4F65"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A9BDB23" w14:textId="77777777" w:rsidR="00552A32" w:rsidRPr="00445349" w:rsidRDefault="00552A32" w:rsidP="00552A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4832BAE3"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5D3862F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5739890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552A32" w:rsidRPr="00445349" w14:paraId="23AEFD5F" w14:textId="77777777" w:rsidTr="002F32C7">
        <w:tc>
          <w:tcPr>
            <w:tcW w:w="5000" w:type="pct"/>
            <w:tcBorders>
              <w:top w:val="single" w:sz="4" w:space="0" w:color="000000"/>
              <w:left w:val="single" w:sz="4" w:space="0" w:color="000000"/>
              <w:bottom w:val="single" w:sz="4" w:space="0" w:color="000000"/>
              <w:right w:val="single" w:sz="4" w:space="0" w:color="000000"/>
            </w:tcBorders>
          </w:tcPr>
          <w:p w14:paraId="554AAF94" w14:textId="77777777" w:rsidR="00552A32" w:rsidRPr="00445349" w:rsidRDefault="00552A32" w:rsidP="002F32C7">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D3E990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581A0B2"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8FEAFD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0DADC45F"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5E53397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9D16D7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32614E24"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9FF81BC"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3A20EE2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C5D1461"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39E3884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p>
          <w:p w14:paraId="68F0111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5CCC7E83"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2C1E5BA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B3AE7FA"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6DE219B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552A32" w:rsidRPr="00445349" w14:paraId="4FFEC92B" w14:textId="77777777" w:rsidTr="002F32C7">
        <w:trPr>
          <w:trHeight w:val="223"/>
          <w:jc w:val="center"/>
        </w:trPr>
        <w:tc>
          <w:tcPr>
            <w:tcW w:w="5000" w:type="pct"/>
            <w:gridSpan w:val="2"/>
          </w:tcPr>
          <w:p w14:paraId="16016EA7"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552A32" w:rsidRPr="00445349" w14:paraId="31515268" w14:textId="77777777" w:rsidTr="002F32C7">
        <w:trPr>
          <w:trHeight w:val="187"/>
          <w:jc w:val="center"/>
        </w:trPr>
        <w:tc>
          <w:tcPr>
            <w:tcW w:w="5000" w:type="pct"/>
            <w:gridSpan w:val="2"/>
          </w:tcPr>
          <w:p w14:paraId="7C7861EA"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552A32" w:rsidRPr="00445349" w14:paraId="1D1CDD06" w14:textId="77777777" w:rsidTr="002F32C7">
        <w:trPr>
          <w:trHeight w:val="284"/>
          <w:jc w:val="center"/>
        </w:trPr>
        <w:tc>
          <w:tcPr>
            <w:tcW w:w="5000" w:type="pct"/>
            <w:gridSpan w:val="2"/>
          </w:tcPr>
          <w:p w14:paraId="17D33820"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552A32" w:rsidRPr="00445349" w14:paraId="76C47F20" w14:textId="77777777" w:rsidTr="002F32C7">
        <w:trPr>
          <w:trHeight w:val="117"/>
          <w:jc w:val="center"/>
        </w:trPr>
        <w:tc>
          <w:tcPr>
            <w:tcW w:w="3049" w:type="pct"/>
          </w:tcPr>
          <w:p w14:paraId="7757E7E6"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2684FA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552A32" w:rsidRPr="00445349" w14:paraId="2440ECC4" w14:textId="77777777" w:rsidTr="002F32C7">
        <w:trPr>
          <w:trHeight w:val="78"/>
          <w:jc w:val="center"/>
        </w:trPr>
        <w:tc>
          <w:tcPr>
            <w:tcW w:w="5000" w:type="pct"/>
            <w:gridSpan w:val="2"/>
          </w:tcPr>
          <w:p w14:paraId="6B4DD713"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69C7CE3A"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313F7BA9"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6B77CE25"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6E2C53C8"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w:t>
      </w:r>
      <w:r w:rsidRPr="00445349">
        <w:rPr>
          <w:rFonts w:ascii="Montserrat" w:eastAsia="Times New Roman" w:hAnsi="Montserrat" w:cs="Arial"/>
          <w:sz w:val="16"/>
          <w:szCs w:val="16"/>
          <w:lang w:val="es-ES" w:eastAsia="ar-SA"/>
        </w:rPr>
        <w:lastRenderedPageBreak/>
        <w:t>persona moral y del tipo o alcances jurídicos de las facultades otorgadas a sus representantes legales, en caso de no ser licitante extranjero podrá eliminar esta nota.</w:t>
      </w:r>
    </w:p>
    <w:p w14:paraId="359700B0"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D024277"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ABCC9F6"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179CD097" w14:textId="77777777" w:rsidR="00552A32" w:rsidRPr="002D0C45"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75FAEBBF"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632F5C0"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5C0A87DC"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1B0AFD35"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0FA09E84"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FEDF3A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06A88B36" w14:textId="77777777" w:rsidR="00552A32" w:rsidRPr="00F17E73"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AF145AD" w14:textId="77777777" w:rsidR="00552A32" w:rsidRPr="00F17E73" w:rsidRDefault="00552A32" w:rsidP="00552A32">
      <w:pPr>
        <w:suppressAutoHyphens/>
        <w:spacing w:line="276" w:lineRule="auto"/>
        <w:ind w:left="142" w:right="49"/>
        <w:rPr>
          <w:rFonts w:ascii="Montserrat" w:eastAsia="Times New Roman" w:hAnsi="Montserrat" w:cs="Arial"/>
          <w:sz w:val="20"/>
          <w:szCs w:val="20"/>
          <w:lang w:val="es-ES" w:eastAsia="ar-SA"/>
        </w:rPr>
      </w:pPr>
    </w:p>
    <w:p w14:paraId="650AB405" w14:textId="77777777" w:rsidR="00552A32" w:rsidRPr="00F17E73" w:rsidRDefault="00552A32" w:rsidP="00552A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6A90A2B"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F7F21A"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C0FD186"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5E5C1BE"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A467B7B"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eastAsia="ar-SA"/>
        </w:rPr>
      </w:pPr>
    </w:p>
    <w:p w14:paraId="4CFBCF10"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7343672F"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p>
    <w:p w14:paraId="7BDA762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6F293C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31CE1C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60EAC5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BF67B05"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59DA3A7E" w14:textId="77777777" w:rsidR="00552A32" w:rsidRDefault="00552A32" w:rsidP="00552A32">
      <w:pPr>
        <w:spacing w:after="200" w:line="276" w:lineRule="auto"/>
        <w:rPr>
          <w:rFonts w:ascii="Montserrat" w:eastAsia="Times New Roman" w:hAnsi="Montserrat" w:cs="Arial"/>
          <w:sz w:val="20"/>
          <w:szCs w:val="20"/>
          <w:lang w:val="es-ES" w:eastAsia="ar-SA"/>
        </w:rPr>
      </w:pPr>
    </w:p>
    <w:p w14:paraId="2402DF26" w14:textId="77777777" w:rsidR="00552A32" w:rsidRDefault="00552A32" w:rsidP="00552A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1D37737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7354B08E" w14:textId="77777777" w:rsidR="00552A32" w:rsidRPr="00494C32" w:rsidRDefault="00552A32" w:rsidP="00552A32">
      <w:pPr>
        <w:ind w:left="142" w:hanging="142"/>
        <w:jc w:val="center"/>
        <w:rPr>
          <w:rFonts w:ascii="Montserrat" w:hAnsi="Montserrat"/>
          <w:sz w:val="20"/>
          <w:szCs w:val="20"/>
        </w:rPr>
      </w:pPr>
    </w:p>
    <w:p w14:paraId="1306371E" w14:textId="79E69749"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 xml:space="preserve">ESCRITO DE DOMICILIO PARA OÍR Y RECIBIR NOTIFICACIONES DEL </w:t>
      </w:r>
      <w:r w:rsidR="00ED1254">
        <w:rPr>
          <w:rFonts w:ascii="Montserrat" w:hAnsi="Montserrat" w:cs="Arial"/>
          <w:b/>
          <w:color w:val="000000" w:themeColor="text1"/>
          <w:sz w:val="20"/>
          <w:szCs w:val="20"/>
          <w:lang w:val="es-ES"/>
        </w:rPr>
        <w:t>PARTI</w:t>
      </w:r>
      <w:r w:rsidRPr="00BC1DC2">
        <w:rPr>
          <w:rFonts w:ascii="Montserrat" w:hAnsi="Montserrat" w:cs="Arial"/>
          <w:b/>
          <w:color w:val="000000" w:themeColor="text1"/>
          <w:sz w:val="20"/>
          <w:szCs w:val="20"/>
          <w:lang w:val="es-ES"/>
        </w:rPr>
        <w:t>CI</w:t>
      </w:r>
      <w:r w:rsidR="00ED1254">
        <w:rPr>
          <w:rFonts w:ascii="Montserrat" w:hAnsi="Montserrat" w:cs="Arial"/>
          <w:b/>
          <w:color w:val="000000" w:themeColor="text1"/>
          <w:sz w:val="20"/>
          <w:szCs w:val="20"/>
          <w:lang w:val="es-ES"/>
        </w:rPr>
        <w:t>PANT</w:t>
      </w:r>
      <w:r w:rsidRPr="00BC1DC2">
        <w:rPr>
          <w:rFonts w:ascii="Montserrat" w:hAnsi="Montserrat" w:cs="Arial"/>
          <w:b/>
          <w:color w:val="000000" w:themeColor="text1"/>
          <w:sz w:val="20"/>
          <w:szCs w:val="20"/>
          <w:lang w:val="es-ES"/>
        </w:rPr>
        <w:t>E</w:t>
      </w:r>
    </w:p>
    <w:p w14:paraId="707D335E"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E28833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433E24A7" w14:textId="77777777" w:rsidR="00552A32" w:rsidRPr="002A3074" w:rsidRDefault="00552A32" w:rsidP="00552A32">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210EE70" w14:textId="77777777" w:rsidR="00552A32" w:rsidRPr="002A3074" w:rsidRDefault="00552A32" w:rsidP="00552A32">
      <w:pPr>
        <w:suppressAutoHyphens/>
        <w:ind w:left="142" w:right="49"/>
        <w:rPr>
          <w:rFonts w:ascii="Montserrat" w:eastAsia="Times New Roman" w:hAnsi="Montserrat" w:cs="Arial"/>
          <w:sz w:val="20"/>
          <w:szCs w:val="20"/>
          <w:lang w:val="es-ES" w:eastAsia="ar-SA"/>
        </w:rPr>
      </w:pPr>
    </w:p>
    <w:p w14:paraId="1E981B60"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EFFCD"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38831B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AE815F1" w14:textId="77777777" w:rsidR="00552A32" w:rsidRPr="002A3074" w:rsidRDefault="00552A32" w:rsidP="00552A32">
      <w:pPr>
        <w:tabs>
          <w:tab w:val="left" w:pos="7938"/>
        </w:tabs>
        <w:suppressAutoHyphens/>
        <w:ind w:right="49"/>
        <w:jc w:val="both"/>
        <w:rPr>
          <w:rFonts w:ascii="Montserrat" w:eastAsia="Times New Roman" w:hAnsi="Montserrat" w:cs="Arial"/>
          <w:sz w:val="20"/>
          <w:szCs w:val="20"/>
          <w:lang w:val="es-ES" w:eastAsia="ar-SA"/>
        </w:rPr>
      </w:pPr>
    </w:p>
    <w:p w14:paraId="449E9E16" w14:textId="77777777" w:rsidR="00552A32" w:rsidRPr="002A3074" w:rsidRDefault="00552A32" w:rsidP="00552A32">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237C2D" w14:textId="77777777" w:rsidR="00552A32" w:rsidRPr="002A3074" w:rsidRDefault="00552A32" w:rsidP="00552A32">
      <w:pPr>
        <w:suppressAutoHyphens/>
        <w:ind w:right="49"/>
        <w:jc w:val="both"/>
        <w:rPr>
          <w:rFonts w:ascii="Montserrat" w:eastAsia="Times New Roman" w:hAnsi="Montserrat" w:cs="Arial"/>
          <w:sz w:val="20"/>
          <w:szCs w:val="20"/>
          <w:lang w:eastAsia="ar-SA"/>
        </w:rPr>
      </w:pPr>
    </w:p>
    <w:p w14:paraId="305F7715" w14:textId="77777777" w:rsidR="00552A32" w:rsidRDefault="00552A32" w:rsidP="00552A32">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6824F6" w14:textId="77777777" w:rsidR="00552A32" w:rsidRDefault="00552A32" w:rsidP="00552A32">
      <w:pPr>
        <w:suppressAutoHyphens/>
        <w:ind w:right="49"/>
        <w:jc w:val="both"/>
        <w:rPr>
          <w:rFonts w:ascii="Montserrat" w:eastAsia="Times New Roman" w:hAnsi="Montserrat" w:cs="Arial"/>
          <w:sz w:val="20"/>
          <w:szCs w:val="20"/>
          <w:lang w:eastAsia="ar-SA"/>
        </w:rPr>
      </w:pPr>
    </w:p>
    <w:p w14:paraId="0B5EE463" w14:textId="77777777" w:rsidR="00552A32" w:rsidRDefault="00552A32" w:rsidP="00552A32">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526C5679" w14:textId="77777777" w:rsidR="00552A32" w:rsidRDefault="00552A32" w:rsidP="00552A32">
      <w:pPr>
        <w:suppressAutoHyphens/>
        <w:ind w:right="49"/>
        <w:jc w:val="both"/>
        <w:rPr>
          <w:rFonts w:ascii="Montserrat" w:eastAsia="Times New Roman" w:hAnsi="Montserrat" w:cs="Arial"/>
          <w:sz w:val="20"/>
          <w:szCs w:val="20"/>
          <w:lang w:eastAsia="ar-SA"/>
        </w:rPr>
      </w:pPr>
    </w:p>
    <w:p w14:paraId="213E35C1"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AA0DFC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38B533F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1A96D1A3" w14:textId="77777777" w:rsidR="00552A32"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6F52452" w14:textId="77777777" w:rsidR="00552A32" w:rsidRPr="00F17E73" w:rsidRDefault="00552A32" w:rsidP="00552A32">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57F29EB" w14:textId="77777777" w:rsidR="00552A32" w:rsidRDefault="00552A32" w:rsidP="00552A32">
      <w:pPr>
        <w:spacing w:after="200"/>
        <w:rPr>
          <w:rFonts w:ascii="Montserrat" w:eastAsia="Times New Roman" w:hAnsi="Montserrat" w:cs="Arial"/>
          <w:sz w:val="20"/>
          <w:szCs w:val="20"/>
          <w:lang w:val="es-ES" w:eastAsia="ar-SA"/>
        </w:rPr>
      </w:pPr>
    </w:p>
    <w:p w14:paraId="1A77E4D4" w14:textId="5B700980" w:rsidR="00552A32" w:rsidRDefault="00552A32" w:rsidP="00552A32">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Pr="00445349">
        <w:rPr>
          <w:rFonts w:ascii="Montserrat" w:eastAsia="Times New Roman" w:hAnsi="Montserrat" w:cs="Arial"/>
          <w:sz w:val="20"/>
          <w:szCs w:val="20"/>
          <w:lang w:val="es-ES" w:eastAsia="ar-SA"/>
        </w:rPr>
        <w:t>TE sea persona física, adecuar el formato</w:t>
      </w:r>
      <w:r>
        <w:rPr>
          <w:rFonts w:ascii="Montserrat" w:eastAsia="Times New Roman" w:hAnsi="Montserrat" w:cs="Arial"/>
          <w:sz w:val="20"/>
          <w:szCs w:val="20"/>
          <w:lang w:val="es-ES" w:eastAsia="ar-SA"/>
        </w:rPr>
        <w:t>.</w:t>
      </w:r>
    </w:p>
    <w:p w14:paraId="0492654C" w14:textId="77777777" w:rsidR="00552A32" w:rsidRDefault="00552A32" w:rsidP="00552A32">
      <w:pPr>
        <w:spacing w:after="200" w:line="276" w:lineRule="auto"/>
        <w:rPr>
          <w:lang w:val="es-ES" w:eastAsia="ar-SA"/>
        </w:rPr>
      </w:pPr>
      <w:r>
        <w:rPr>
          <w:lang w:val="es-ES" w:eastAsia="ar-SA"/>
        </w:rPr>
        <w:br w:type="page"/>
      </w:r>
    </w:p>
    <w:p w14:paraId="7F44C4A3"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0C388B9E" w14:textId="77777777" w:rsidR="00552A32" w:rsidRPr="00BC1DC2" w:rsidRDefault="00552A32" w:rsidP="00552A32">
      <w:pPr>
        <w:suppressAutoHyphens/>
        <w:ind w:right="49"/>
        <w:rPr>
          <w:rFonts w:ascii="Montserrat" w:eastAsia="Times New Roman" w:hAnsi="Montserrat" w:cs="Arial"/>
          <w:b/>
          <w:color w:val="000000" w:themeColor="text1"/>
          <w:sz w:val="20"/>
          <w:szCs w:val="20"/>
          <w:lang w:val="es-ES" w:eastAsia="ar-SA"/>
        </w:rPr>
      </w:pPr>
    </w:p>
    <w:p w14:paraId="7050DD2D" w14:textId="2AD951CB"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w:t>
      </w:r>
      <w:r w:rsidR="00ED1254">
        <w:rPr>
          <w:rFonts w:ascii="Montserrat" w:eastAsia="Times New Roman" w:hAnsi="Montserrat" w:cs="Arial"/>
          <w:sz w:val="20"/>
          <w:szCs w:val="20"/>
          <w:lang w:val="es-ES" w:eastAsia="ar-SA"/>
        </w:rPr>
        <w:t>E EN PAPEL MEMBRETADO DEL PARTICIPAN</w:t>
      </w:r>
      <w:r w:rsidRPr="00445349">
        <w:rPr>
          <w:rFonts w:ascii="Montserrat" w:eastAsia="Times New Roman" w:hAnsi="Montserrat" w:cs="Arial"/>
          <w:sz w:val="20"/>
          <w:szCs w:val="20"/>
          <w:lang w:val="es-ES" w:eastAsia="ar-SA"/>
        </w:rPr>
        <w:t>TE.</w:t>
      </w:r>
    </w:p>
    <w:p w14:paraId="6941EAB3"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20D5CFD6" w14:textId="77777777" w:rsidR="00552A32" w:rsidRPr="00445349" w:rsidRDefault="00552A32" w:rsidP="00552A32">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4593136B"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65CBF12" w14:textId="77777777" w:rsidR="00552A32" w:rsidRPr="002A3074" w:rsidRDefault="00552A32" w:rsidP="00552A32">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F1AEF28" w14:textId="77777777" w:rsidR="00552A32" w:rsidRPr="002A3074" w:rsidRDefault="00552A32" w:rsidP="00552A32">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67558E4C" w14:textId="77777777" w:rsidR="00552A32" w:rsidRPr="009F437D" w:rsidRDefault="00552A32" w:rsidP="00552A32">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840DF5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BC5BFE3"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7C5F3DC7"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6CD20515"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p>
    <w:p w14:paraId="5019F854"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0F58988B"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p>
    <w:p w14:paraId="54E0C0C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4D5123B5"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CD3A92D"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F0DF5B2"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7597790A"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4F0B6A7F"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04015957"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42CD11DB" w14:textId="77777777" w:rsidR="00552A32" w:rsidRPr="00F17E73" w:rsidRDefault="00552A32" w:rsidP="00552A32">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032E1B0" w14:textId="77777777" w:rsidR="00552A32" w:rsidRPr="002A3074" w:rsidRDefault="00552A32" w:rsidP="00552A32">
      <w:pPr>
        <w:suppressAutoHyphens/>
        <w:ind w:left="142" w:right="49"/>
        <w:rPr>
          <w:rFonts w:ascii="Montserrat" w:eastAsia="Times New Roman" w:hAnsi="Montserrat" w:cs="Arial"/>
          <w:sz w:val="20"/>
          <w:szCs w:val="20"/>
          <w:lang w:eastAsia="ar-SA"/>
        </w:rPr>
      </w:pPr>
    </w:p>
    <w:p w14:paraId="4B0902B1" w14:textId="57734C70" w:rsidR="00552A32" w:rsidRPr="00445349" w:rsidRDefault="00552A32" w:rsidP="00552A32">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14:paraId="33B90D67"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5D43FEBC" w14:textId="77777777" w:rsidR="00552A32" w:rsidRPr="00445349" w:rsidRDefault="00552A32" w:rsidP="00552A32">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49055BB" w14:textId="77777777" w:rsidR="00552A32" w:rsidRPr="002D0C45" w:rsidRDefault="00552A32" w:rsidP="00552A32">
      <w:pPr>
        <w:jc w:val="both"/>
        <w:rPr>
          <w:rFonts w:ascii="Montserrat" w:hAnsi="Montserrat" w:cs="Arial"/>
          <w:b/>
          <w:sz w:val="17"/>
          <w:szCs w:val="17"/>
        </w:rPr>
      </w:pPr>
    </w:p>
    <w:p w14:paraId="00359BD6" w14:textId="77777777" w:rsidR="00552A32" w:rsidRPr="002D0C45" w:rsidRDefault="00552A32" w:rsidP="00552A32">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23A81D5C" w14:textId="77777777" w:rsidR="00552A32" w:rsidRPr="002D0C45" w:rsidRDefault="00552A32" w:rsidP="00552A32">
      <w:pPr>
        <w:ind w:right="193"/>
        <w:jc w:val="both"/>
        <w:rPr>
          <w:rFonts w:ascii="Montserrat" w:hAnsi="Montserrat" w:cs="Arial"/>
          <w:sz w:val="17"/>
          <w:szCs w:val="17"/>
        </w:rPr>
      </w:pPr>
    </w:p>
    <w:p w14:paraId="037B2A3E" w14:textId="77777777" w:rsidR="00552A32" w:rsidRPr="002D0C45" w:rsidRDefault="00552A32" w:rsidP="00552A32">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71049E4" w14:textId="77777777" w:rsidR="00552A32" w:rsidRPr="002D0C45" w:rsidRDefault="00552A32" w:rsidP="00552A32">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36EF809A" w14:textId="77777777" w:rsidR="00552A32" w:rsidRPr="002D0C45"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D256672" w14:textId="77777777" w:rsidR="00552A32" w:rsidRPr="002D0C45" w:rsidRDefault="00552A32" w:rsidP="00552A32">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3ED7D65E" w14:textId="77777777" w:rsidR="00552A32" w:rsidRPr="002D0C45" w:rsidRDefault="00552A32" w:rsidP="00552A32">
      <w:pPr>
        <w:jc w:val="both"/>
        <w:rPr>
          <w:rFonts w:ascii="Montserrat" w:hAnsi="Montserrat" w:cs="Arial"/>
          <w:b/>
          <w:bCs/>
          <w:sz w:val="17"/>
          <w:szCs w:val="17"/>
        </w:rPr>
      </w:pPr>
    </w:p>
    <w:p w14:paraId="79479B67" w14:textId="77777777" w:rsidR="00552A32" w:rsidRPr="002D0C45" w:rsidRDefault="00552A32" w:rsidP="00552A32">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B21B4A8" w14:textId="77777777" w:rsidR="00552A32" w:rsidRPr="002D0C45" w:rsidRDefault="00552A32" w:rsidP="00552A32">
      <w:pPr>
        <w:jc w:val="both"/>
        <w:rPr>
          <w:rFonts w:ascii="Montserrat" w:hAnsi="Montserrat" w:cs="Arial"/>
          <w:sz w:val="17"/>
          <w:szCs w:val="17"/>
        </w:rPr>
      </w:pPr>
    </w:p>
    <w:p w14:paraId="671C5CC8"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62056FF" w14:textId="77777777" w:rsidR="00552A32" w:rsidRPr="002D0C45" w:rsidRDefault="00552A32" w:rsidP="00552A32">
      <w:pPr>
        <w:jc w:val="both"/>
        <w:rPr>
          <w:rFonts w:ascii="Montserrat" w:hAnsi="Montserrat" w:cs="Arial"/>
          <w:b/>
          <w:bCs/>
          <w:sz w:val="17"/>
          <w:szCs w:val="17"/>
        </w:rPr>
      </w:pPr>
    </w:p>
    <w:p w14:paraId="61B65584" w14:textId="77777777" w:rsidR="00552A32" w:rsidRPr="002D0C45" w:rsidRDefault="00552A32" w:rsidP="00552A32">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2AFBA3D6" w14:textId="77777777" w:rsidR="00552A32" w:rsidRPr="002D0C45" w:rsidRDefault="00552A32" w:rsidP="00552A32">
      <w:pPr>
        <w:jc w:val="both"/>
        <w:rPr>
          <w:rFonts w:ascii="Montserrat" w:hAnsi="Montserrat" w:cs="Arial"/>
          <w:b/>
          <w:bCs/>
          <w:sz w:val="17"/>
          <w:szCs w:val="17"/>
        </w:rPr>
      </w:pPr>
    </w:p>
    <w:p w14:paraId="12C91E63"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489F870B" w14:textId="77777777" w:rsidR="00552A32" w:rsidRPr="002D0C45" w:rsidRDefault="00552A32" w:rsidP="00552A32">
      <w:pPr>
        <w:jc w:val="both"/>
        <w:rPr>
          <w:rFonts w:ascii="Montserrat" w:hAnsi="Montserrat" w:cs="Arial"/>
          <w:b/>
          <w:bCs/>
          <w:sz w:val="17"/>
          <w:szCs w:val="17"/>
        </w:rPr>
      </w:pPr>
    </w:p>
    <w:p w14:paraId="2B0C8AFD"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B3CC528" w14:textId="77777777" w:rsidR="00552A32" w:rsidRPr="002D0C45" w:rsidRDefault="00552A32" w:rsidP="00552A32">
      <w:pPr>
        <w:suppressAutoHyphens/>
        <w:ind w:left="360"/>
        <w:jc w:val="both"/>
        <w:rPr>
          <w:rFonts w:ascii="Montserrat" w:hAnsi="Montserrat" w:cs="Arial"/>
          <w:sz w:val="17"/>
          <w:szCs w:val="17"/>
        </w:rPr>
      </w:pPr>
    </w:p>
    <w:p w14:paraId="056460AF" w14:textId="77777777" w:rsidR="00552A32" w:rsidRPr="002D0C45" w:rsidRDefault="00552A32" w:rsidP="00552A32">
      <w:pPr>
        <w:jc w:val="center"/>
        <w:rPr>
          <w:rFonts w:ascii="Montserrat" w:hAnsi="Montserrat" w:cs="Arial"/>
          <w:sz w:val="17"/>
          <w:szCs w:val="17"/>
        </w:rPr>
      </w:pPr>
    </w:p>
    <w:p w14:paraId="76DDC22F"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346F7026"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22E2B0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034D75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76355EB2"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787EC0CE" w14:textId="77777777" w:rsidR="00552A32" w:rsidRPr="002D0C45" w:rsidRDefault="00552A32" w:rsidP="00552A32">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31B79FA4" w14:textId="77777777" w:rsidR="00552A32" w:rsidRPr="002D0C45" w:rsidRDefault="00552A32" w:rsidP="00552A32">
      <w:pPr>
        <w:suppressAutoHyphens/>
        <w:ind w:left="142" w:right="49"/>
        <w:rPr>
          <w:rFonts w:ascii="Montserrat" w:eastAsia="Times New Roman" w:hAnsi="Montserrat" w:cs="Arial"/>
          <w:sz w:val="17"/>
          <w:szCs w:val="17"/>
          <w:lang w:eastAsia="ar-SA"/>
        </w:rPr>
      </w:pPr>
    </w:p>
    <w:p w14:paraId="6C741358" w14:textId="57431656" w:rsidR="00552A32" w:rsidRPr="0020199F" w:rsidRDefault="00552A32" w:rsidP="00552A32">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2D0C45">
        <w:rPr>
          <w:rFonts w:ascii="Montserrat" w:eastAsia="Times New Roman" w:hAnsi="Montserrat" w:cs="Arial"/>
          <w:sz w:val="17"/>
          <w:szCs w:val="17"/>
          <w:lang w:val="es-ES" w:eastAsia="ar-SA"/>
        </w:rPr>
        <w:t xml:space="preserve"> sea persona física, adecuar el formato</w:t>
      </w:r>
    </w:p>
    <w:p w14:paraId="3C16FCB9" w14:textId="77777777" w:rsidR="00552A32" w:rsidRDefault="00552A32" w:rsidP="00552A3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58EA1275"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26D2F6C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514BAB" w14:textId="77777777" w:rsidR="00552A32" w:rsidRDefault="00552A32" w:rsidP="00552A32">
      <w:pPr>
        <w:jc w:val="center"/>
        <w:rPr>
          <w:rFonts w:ascii="Montserrat" w:hAnsi="Montserrat" w:cs="Arial"/>
          <w:sz w:val="18"/>
          <w:szCs w:val="18"/>
        </w:rPr>
      </w:pPr>
    </w:p>
    <w:p w14:paraId="77D094C4"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7E82582"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3FF39AE8"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F8A9656"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2B65C3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8FBED37"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3C824E8" w14:textId="77777777" w:rsidR="00552A32" w:rsidRDefault="00552A32" w:rsidP="00552A3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03CC588" w14:textId="77777777" w:rsidR="00552A32" w:rsidRDefault="00552A32" w:rsidP="00552A32">
      <w:pPr>
        <w:spacing w:line="276" w:lineRule="auto"/>
        <w:ind w:right="49"/>
        <w:jc w:val="both"/>
        <w:rPr>
          <w:rFonts w:ascii="Montserrat" w:hAnsi="Montserrat" w:cs="Arial"/>
          <w:bCs/>
          <w:sz w:val="20"/>
          <w:szCs w:val="20"/>
        </w:rPr>
      </w:pPr>
    </w:p>
    <w:p w14:paraId="06729F7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765B6BE4"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2C4712B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A617A7"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7E63058"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4D96F2B"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48A9E3C"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E546EE" w14:textId="77777777" w:rsidR="00552A32" w:rsidRDefault="00552A32" w:rsidP="00552A32">
      <w:pPr>
        <w:spacing w:after="200" w:line="276" w:lineRule="auto"/>
        <w:rPr>
          <w:rFonts w:ascii="Montserrat" w:eastAsia="Times New Roman" w:hAnsi="Montserrat" w:cs="Arial"/>
          <w:sz w:val="20"/>
          <w:szCs w:val="20"/>
          <w:lang w:val="es-ES" w:eastAsia="ar-SA"/>
        </w:rPr>
      </w:pPr>
    </w:p>
    <w:p w14:paraId="5ADED7D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320B934C" w14:textId="77777777"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011EA0EE" w14:textId="490488FE" w:rsidR="00552A32" w:rsidRDefault="00552A32" w:rsidP="00552A32">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0F108788"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82C214F"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42"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2"/>
    </w:p>
    <w:p w14:paraId="20069BD2" w14:textId="77777777" w:rsidR="00552A32" w:rsidRPr="00BC1DC2" w:rsidRDefault="00552A32" w:rsidP="00552A32">
      <w:pPr>
        <w:suppressAutoHyphens/>
        <w:ind w:right="49"/>
        <w:jc w:val="center"/>
        <w:rPr>
          <w:rFonts w:ascii="Montserrat" w:eastAsia="Times New Roman" w:hAnsi="Montserrat" w:cs="Arial"/>
          <w:b/>
          <w:color w:val="000000" w:themeColor="text1"/>
          <w:sz w:val="20"/>
          <w:szCs w:val="20"/>
          <w:lang w:val="es-ES" w:eastAsia="ar-SA"/>
        </w:rPr>
      </w:pPr>
    </w:p>
    <w:p w14:paraId="38948764" w14:textId="77777777" w:rsidR="00552A32" w:rsidRPr="00445349" w:rsidRDefault="00552A32" w:rsidP="00552A32">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51ADD16" w14:textId="77777777" w:rsidR="00552A32" w:rsidRPr="00445349" w:rsidRDefault="00552A32" w:rsidP="00552A32">
      <w:pPr>
        <w:suppressAutoHyphens/>
        <w:ind w:right="49"/>
        <w:jc w:val="center"/>
        <w:rPr>
          <w:rFonts w:ascii="Montserrat" w:eastAsia="Times New Roman" w:hAnsi="Montserrat" w:cs="Times New Roman"/>
          <w:b/>
          <w:smallCaps/>
          <w:sz w:val="20"/>
          <w:szCs w:val="20"/>
          <w:lang w:eastAsia="ar-SA"/>
        </w:rPr>
      </w:pPr>
    </w:p>
    <w:p w14:paraId="62A05760" w14:textId="77777777" w:rsidR="00552A32" w:rsidRPr="00445349" w:rsidRDefault="00552A32" w:rsidP="00552A32">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3C44FB88" w14:textId="77777777" w:rsidR="00552A32" w:rsidRPr="00445349" w:rsidRDefault="00552A32" w:rsidP="00552A32">
      <w:pPr>
        <w:suppressAutoHyphens/>
        <w:ind w:right="49"/>
        <w:rPr>
          <w:rFonts w:ascii="Montserrat" w:eastAsia="Times New Roman" w:hAnsi="Montserrat" w:cs="Arial"/>
          <w:sz w:val="20"/>
          <w:szCs w:val="20"/>
          <w:lang w:eastAsia="ar-SA"/>
        </w:rPr>
      </w:pPr>
    </w:p>
    <w:p w14:paraId="3D725B56"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726BE4B"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45F2B19"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62052E7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BD4FAB3"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4A292F3"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BEC39BC"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106FC9C0"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2B9B862B"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0876FB0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78952D2" w14:textId="77777777" w:rsidR="00552A32" w:rsidRDefault="00552A32" w:rsidP="00552A32">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4A3B383A" w14:textId="77777777" w:rsidR="00552A32" w:rsidRDefault="00552A32" w:rsidP="00552A32">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E8DF29"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6CC61CC8"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074B0C49" w14:textId="77777777" w:rsidR="00552A32" w:rsidRPr="00445349" w:rsidRDefault="00552A32" w:rsidP="00552A32">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5230816" w14:textId="77777777" w:rsidR="00552A32" w:rsidRPr="00445349" w:rsidRDefault="00552A32" w:rsidP="00552A32">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7F3A497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FA1D58"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5447B4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1C7C28C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21C2B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C38720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75790F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2351BD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A7A77E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4A9582C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624E9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CF8E7"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DBC674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C78D85"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8D171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52A32" w:rsidRPr="00445349" w14:paraId="1405973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FD42F3F"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254CF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52A32" w:rsidRPr="00445349" w14:paraId="690F36E4"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86CE68"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FA932D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52A32" w:rsidRPr="00445349" w14:paraId="1AB5D03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B9C72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A2CCF" w14:textId="77777777" w:rsidR="00552A32" w:rsidRPr="00445349" w:rsidRDefault="00552A32" w:rsidP="002F32C7">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7035F4E3" w14:textId="77777777" w:rsidR="00552A32" w:rsidRPr="00445349" w:rsidRDefault="00552A32" w:rsidP="002F32C7">
            <w:pPr>
              <w:suppressAutoHyphens/>
              <w:ind w:right="49"/>
              <w:rPr>
                <w:rFonts w:ascii="Montserrat" w:eastAsia="Calibri" w:hAnsi="Montserrat" w:cs="Arial"/>
                <w:sz w:val="20"/>
                <w:szCs w:val="20"/>
                <w:lang w:eastAsia="es-MX"/>
              </w:rPr>
            </w:pPr>
          </w:p>
          <w:p w14:paraId="610093AF" w14:textId="77777777" w:rsidR="00552A32" w:rsidRPr="00445349" w:rsidRDefault="00552A32" w:rsidP="002F32C7">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2E9E14" w14:textId="77777777" w:rsidR="00552A32" w:rsidRPr="00445349" w:rsidRDefault="00552A32" w:rsidP="002F32C7">
            <w:pPr>
              <w:suppressAutoHyphens/>
              <w:ind w:right="49"/>
              <w:rPr>
                <w:rFonts w:ascii="Montserrat" w:eastAsia="Calibri" w:hAnsi="Montserrat" w:cs="Arial"/>
                <w:sz w:val="20"/>
                <w:szCs w:val="20"/>
                <w:lang w:eastAsia="es-MX"/>
              </w:rPr>
            </w:pPr>
          </w:p>
          <w:p w14:paraId="0D7348A0" w14:textId="77777777" w:rsidR="00552A32" w:rsidRPr="00445349" w:rsidRDefault="00552A32" w:rsidP="002F32C7">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52A32" w:rsidRPr="00445349" w14:paraId="4312290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014FEE"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642CA8"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52A32" w:rsidRPr="00445349" w14:paraId="184DF9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BC14D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78FB5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025C9694" w14:textId="77777777" w:rsidR="00552A32" w:rsidRPr="00445349" w:rsidRDefault="00552A32" w:rsidP="00552A32">
      <w:pPr>
        <w:suppressAutoHyphens/>
        <w:ind w:right="49"/>
        <w:rPr>
          <w:rFonts w:ascii="Montserrat" w:eastAsia="Calibri" w:hAnsi="Montserrat" w:cs="Arial"/>
          <w:b/>
          <w:bCs/>
          <w:sz w:val="20"/>
          <w:szCs w:val="20"/>
          <w:lang w:eastAsia="es-MX"/>
        </w:rPr>
      </w:pPr>
    </w:p>
    <w:p w14:paraId="350968D5"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45078EA5" w14:textId="77777777" w:rsidR="00552A32" w:rsidRPr="00BC1DC2" w:rsidRDefault="00552A32" w:rsidP="00552A32">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3" w:name="_Toc474930442"/>
      <w:r w:rsidRPr="00BC1DC2">
        <w:rPr>
          <w:rFonts w:ascii="Montserrat" w:hAnsi="Montserrat" w:cs="Arial"/>
          <w:b/>
          <w:color w:val="000000" w:themeColor="text1"/>
          <w:sz w:val="20"/>
          <w:szCs w:val="20"/>
        </w:rPr>
        <w:br/>
      </w:r>
      <w:bookmarkEnd w:id="143"/>
      <w:r w:rsidRPr="00BC1DC2">
        <w:rPr>
          <w:rFonts w:ascii="Montserrat" w:hAnsi="Montserrat" w:cs="Arial"/>
          <w:b/>
          <w:color w:val="000000" w:themeColor="text1"/>
          <w:sz w:val="20"/>
          <w:szCs w:val="20"/>
          <w:lang w:val="es-ES"/>
        </w:rPr>
        <w:t>MANIFIESTO DE NACIONALIDAD</w:t>
      </w:r>
    </w:p>
    <w:p w14:paraId="4DF82390" w14:textId="77777777" w:rsidR="00552A32" w:rsidRPr="005A6E3E" w:rsidRDefault="00552A32" w:rsidP="00552A32">
      <w:pPr>
        <w:rPr>
          <w:lang w:val="es-ES" w:eastAsia="ar-SA"/>
        </w:rPr>
      </w:pPr>
    </w:p>
    <w:p w14:paraId="43791A10"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17E9ADFC" w14:textId="77777777" w:rsidR="00552A32" w:rsidRDefault="00552A32" w:rsidP="00552A32">
      <w:pPr>
        <w:pStyle w:val="Texto"/>
        <w:spacing w:after="0" w:line="240" w:lineRule="auto"/>
        <w:ind w:firstLine="0"/>
        <w:rPr>
          <w:rFonts w:ascii="Montserrat" w:hAnsi="Montserrat"/>
          <w:b/>
          <w:sz w:val="20"/>
        </w:rPr>
      </w:pPr>
    </w:p>
    <w:p w14:paraId="7AC44BAC"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980F5A" w14:textId="77777777" w:rsidR="00552A32" w:rsidRPr="00445349" w:rsidRDefault="00552A32" w:rsidP="00552A32">
      <w:pPr>
        <w:pStyle w:val="Texto"/>
        <w:spacing w:after="0" w:line="240" w:lineRule="auto"/>
        <w:ind w:firstLine="0"/>
        <w:rPr>
          <w:rFonts w:ascii="Montserrat" w:hAnsi="Montserrat"/>
          <w:b/>
          <w:sz w:val="20"/>
        </w:rPr>
      </w:pPr>
    </w:p>
    <w:p w14:paraId="7F91D1EC"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182F4FF6" w14:textId="77777777" w:rsidR="00552A32" w:rsidRPr="00445349" w:rsidRDefault="00552A32" w:rsidP="00552A32">
      <w:pPr>
        <w:jc w:val="both"/>
        <w:rPr>
          <w:rFonts w:ascii="Montserrat" w:hAnsi="Montserrat" w:cs="Arial"/>
          <w:sz w:val="20"/>
          <w:szCs w:val="20"/>
        </w:rPr>
      </w:pPr>
    </w:p>
    <w:p w14:paraId="6A1B425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2CD09BA"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EFB03A7"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EC80AC3" w14:textId="77777777" w:rsidR="00552A32" w:rsidRPr="00445349" w:rsidRDefault="00552A32" w:rsidP="00552A32">
      <w:pPr>
        <w:jc w:val="both"/>
        <w:rPr>
          <w:rFonts w:ascii="Montserrat" w:hAnsi="Montserrat" w:cs="Arial"/>
          <w:sz w:val="20"/>
          <w:szCs w:val="20"/>
        </w:rPr>
      </w:pPr>
    </w:p>
    <w:p w14:paraId="5B51C6A9"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B3F29EB" w14:textId="77777777" w:rsidR="00552A32" w:rsidRPr="00445349" w:rsidRDefault="00552A32" w:rsidP="00552A32">
      <w:pPr>
        <w:jc w:val="both"/>
        <w:rPr>
          <w:rFonts w:ascii="Montserrat" w:hAnsi="Montserrat" w:cs="Arial"/>
          <w:sz w:val="20"/>
          <w:szCs w:val="20"/>
        </w:rPr>
      </w:pPr>
    </w:p>
    <w:p w14:paraId="7138051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D294DB5" w14:textId="77777777" w:rsidR="00552A32" w:rsidRPr="00445349" w:rsidRDefault="00552A32" w:rsidP="00552A32">
      <w:pPr>
        <w:jc w:val="both"/>
        <w:rPr>
          <w:rFonts w:ascii="Montserrat" w:hAnsi="Montserrat" w:cs="Arial"/>
          <w:sz w:val="20"/>
          <w:szCs w:val="20"/>
        </w:rPr>
      </w:pPr>
    </w:p>
    <w:p w14:paraId="0496CB56" w14:textId="77777777" w:rsidR="00552A32" w:rsidRPr="00445349" w:rsidRDefault="00552A32" w:rsidP="00552A32">
      <w:pPr>
        <w:jc w:val="center"/>
        <w:rPr>
          <w:rFonts w:ascii="Montserrat" w:hAnsi="Montserrat" w:cs="Arial"/>
          <w:sz w:val="20"/>
          <w:szCs w:val="20"/>
        </w:rPr>
      </w:pPr>
    </w:p>
    <w:p w14:paraId="280346A9" w14:textId="77777777" w:rsidR="00552A32" w:rsidRPr="00445349" w:rsidRDefault="00552A32" w:rsidP="00552A32">
      <w:pPr>
        <w:ind w:right="193"/>
        <w:jc w:val="center"/>
        <w:rPr>
          <w:rFonts w:ascii="Montserrat" w:hAnsi="Montserrat" w:cs="Arial"/>
          <w:b/>
          <w:sz w:val="20"/>
          <w:szCs w:val="20"/>
        </w:rPr>
      </w:pPr>
      <w:r w:rsidRPr="00445349">
        <w:rPr>
          <w:rFonts w:ascii="Montserrat" w:hAnsi="Montserrat" w:cs="Arial"/>
          <w:b/>
          <w:sz w:val="20"/>
          <w:szCs w:val="20"/>
        </w:rPr>
        <w:t>ATENTAMENTE</w:t>
      </w:r>
    </w:p>
    <w:p w14:paraId="20BA7F83" w14:textId="77777777" w:rsidR="00552A32" w:rsidRPr="00445349" w:rsidRDefault="00552A32" w:rsidP="00552A32">
      <w:pPr>
        <w:jc w:val="center"/>
        <w:rPr>
          <w:rFonts w:ascii="Montserrat" w:hAnsi="Montserrat" w:cs="Arial"/>
          <w:b/>
          <w:sz w:val="20"/>
          <w:szCs w:val="20"/>
        </w:rPr>
      </w:pPr>
    </w:p>
    <w:p w14:paraId="2DBA8E52" w14:textId="77777777" w:rsidR="00552A32" w:rsidRPr="00445349" w:rsidRDefault="00552A32" w:rsidP="00552A32">
      <w:pPr>
        <w:jc w:val="center"/>
        <w:rPr>
          <w:rFonts w:ascii="Montserrat" w:hAnsi="Montserrat" w:cs="Arial"/>
          <w:b/>
          <w:sz w:val="20"/>
          <w:szCs w:val="20"/>
        </w:rPr>
      </w:pPr>
    </w:p>
    <w:p w14:paraId="68F2AF70" w14:textId="77777777" w:rsidR="00552A32" w:rsidRPr="00445349" w:rsidRDefault="00552A32" w:rsidP="00552A32">
      <w:pPr>
        <w:jc w:val="center"/>
        <w:rPr>
          <w:rFonts w:ascii="Montserrat" w:hAnsi="Montserrat" w:cs="Arial"/>
          <w:b/>
          <w:sz w:val="20"/>
          <w:szCs w:val="20"/>
        </w:rPr>
      </w:pPr>
    </w:p>
    <w:p w14:paraId="414138C0" w14:textId="77777777" w:rsidR="00552A32" w:rsidRPr="00445349" w:rsidRDefault="00552A32" w:rsidP="00552A32">
      <w:pPr>
        <w:jc w:val="center"/>
        <w:rPr>
          <w:rFonts w:ascii="Montserrat" w:hAnsi="Montserrat" w:cs="Arial"/>
          <w:b/>
          <w:sz w:val="20"/>
          <w:szCs w:val="20"/>
        </w:rPr>
      </w:pPr>
    </w:p>
    <w:p w14:paraId="7E2AE826"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4F19082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NOMBRE Y FIRMA</w:t>
      </w:r>
    </w:p>
    <w:p w14:paraId="0E5B37F6" w14:textId="77777777" w:rsidR="00552A32"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5C7E7FC7"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7BF8E3F5" w14:textId="77777777" w:rsidR="00552A32" w:rsidRPr="00445349" w:rsidRDefault="00552A32" w:rsidP="00552A32">
      <w:pPr>
        <w:rPr>
          <w:rFonts w:ascii="Montserrat" w:hAnsi="Montserrat" w:cs="Arial"/>
          <w:sz w:val="20"/>
          <w:szCs w:val="20"/>
        </w:rPr>
      </w:pPr>
    </w:p>
    <w:p w14:paraId="164E3913"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1F0462C"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64F9577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9C0EFA3"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9B5F80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9FD449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D8D8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4A71D1"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F1DF77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3DB47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E402D7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684F6BC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AB6F0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CEBDA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FD2096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9E70B6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AD8B9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74F32B4E"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37BEDE67"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066DB2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17232C8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D146FF"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A9D81A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57829A8F" w14:textId="77777777" w:rsidR="00552A32" w:rsidRPr="00445349" w:rsidRDefault="00552A32" w:rsidP="002F32C7">
            <w:pPr>
              <w:pStyle w:val="Texto"/>
              <w:spacing w:after="0" w:line="240" w:lineRule="auto"/>
              <w:ind w:firstLine="0"/>
              <w:rPr>
                <w:rFonts w:ascii="Montserrat" w:hAnsi="Montserrat"/>
                <w:sz w:val="20"/>
              </w:rPr>
            </w:pPr>
          </w:p>
          <w:p w14:paraId="48704C1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552A32" w:rsidRPr="00445349" w14:paraId="4AC108A6"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B6EFBC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BE9E06"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6A75922F" w14:textId="77777777" w:rsidR="00552A32" w:rsidRPr="00445349" w:rsidRDefault="00552A32" w:rsidP="00552A32">
      <w:pPr>
        <w:pStyle w:val="Texto"/>
        <w:spacing w:after="0" w:line="240" w:lineRule="auto"/>
        <w:ind w:firstLine="0"/>
        <w:rPr>
          <w:rFonts w:ascii="Montserrat" w:hAnsi="Montserrat"/>
          <w:sz w:val="20"/>
        </w:rPr>
      </w:pPr>
    </w:p>
    <w:p w14:paraId="3B75F2A9" w14:textId="7F5FB789" w:rsidR="00552A32" w:rsidRDefault="00552A32" w:rsidP="00552A32">
      <w:pPr>
        <w:jc w:val="center"/>
        <w:rPr>
          <w:rFonts w:ascii="Montserrat" w:hAnsi="Montserrat"/>
          <w:sz w:val="20"/>
        </w:rPr>
      </w:pPr>
      <w:r w:rsidRPr="00445349">
        <w:rPr>
          <w:rFonts w:ascii="Montserrat" w:hAnsi="Montserrat"/>
          <w:b/>
          <w:sz w:val="20"/>
        </w:rPr>
        <w:t>NOTA</w:t>
      </w:r>
      <w:r w:rsidR="0086115D">
        <w:rPr>
          <w:rFonts w:ascii="Montserrat" w:hAnsi="Montserrat"/>
          <w:sz w:val="20"/>
        </w:rPr>
        <w:t>: Si el particip</w:t>
      </w:r>
      <w:r w:rsidRPr="00445349">
        <w:rPr>
          <w:rFonts w:ascii="Montserrat" w:hAnsi="Montserrat"/>
          <w:sz w:val="20"/>
        </w:rPr>
        <w:t>ante es una persona física, se podrá ajustar el presente formato en su parte conducente.</w:t>
      </w:r>
    </w:p>
    <w:p w14:paraId="36EB1237"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73269321"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29E7604F" w14:textId="77777777" w:rsidR="00552A32" w:rsidRPr="00445349" w:rsidRDefault="00552A32" w:rsidP="00552A32">
      <w:pPr>
        <w:rPr>
          <w:rFonts w:ascii="Montserrat" w:hAnsi="Montserrat"/>
          <w:sz w:val="20"/>
          <w:szCs w:val="20"/>
          <w:lang w:val="es-ES" w:eastAsia="ar-SA"/>
        </w:rPr>
      </w:pPr>
    </w:p>
    <w:p w14:paraId="2C669257"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608CCB3" w14:textId="77777777" w:rsidR="00552A32" w:rsidRPr="00445349" w:rsidRDefault="00552A32" w:rsidP="00552A32">
      <w:pPr>
        <w:ind w:right="193"/>
        <w:rPr>
          <w:rFonts w:ascii="Montserrat" w:hAnsi="Montserrat" w:cs="Arial"/>
          <w:b/>
          <w:sz w:val="20"/>
          <w:szCs w:val="20"/>
        </w:rPr>
      </w:pPr>
    </w:p>
    <w:p w14:paraId="4AA1D89A"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3DFF633D" w14:textId="77777777" w:rsidR="00552A32" w:rsidRPr="00445349" w:rsidRDefault="00552A32" w:rsidP="00552A32">
      <w:pPr>
        <w:overflowPunct w:val="0"/>
        <w:autoSpaceDE w:val="0"/>
        <w:ind w:right="-94"/>
        <w:jc w:val="right"/>
        <w:rPr>
          <w:rFonts w:ascii="Montserrat" w:hAnsi="Montserrat" w:cs="Arial"/>
          <w:sz w:val="20"/>
          <w:szCs w:val="20"/>
        </w:rPr>
      </w:pPr>
    </w:p>
    <w:p w14:paraId="098EE61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A1DCC68" w14:textId="77777777" w:rsidR="00552A32" w:rsidRPr="002A3074" w:rsidRDefault="00552A32" w:rsidP="00552A32">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743799A1"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0DAC41" w14:textId="77777777" w:rsidR="00552A32" w:rsidRPr="00445349" w:rsidRDefault="00552A32" w:rsidP="00552A32">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6B95E957" w14:textId="77777777" w:rsidR="00552A32" w:rsidRPr="00445349" w:rsidRDefault="00552A32" w:rsidP="00552A32">
      <w:pPr>
        <w:overflowPunct w:val="0"/>
        <w:autoSpaceDE w:val="0"/>
        <w:ind w:right="-94"/>
        <w:rPr>
          <w:rFonts w:ascii="Montserrat" w:hAnsi="Montserrat" w:cs="Arial"/>
          <w:sz w:val="20"/>
          <w:szCs w:val="20"/>
          <w:lang w:val="pt-BR"/>
        </w:rPr>
      </w:pPr>
    </w:p>
    <w:p w14:paraId="7125A37E"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4BFE0066" w14:textId="77777777" w:rsidR="00552A32" w:rsidRPr="00445349" w:rsidRDefault="00552A32" w:rsidP="00552A32">
      <w:pPr>
        <w:pStyle w:val="Texto"/>
        <w:spacing w:after="0" w:line="240" w:lineRule="auto"/>
        <w:ind w:firstLine="0"/>
        <w:rPr>
          <w:rFonts w:ascii="Montserrat" w:hAnsi="Montserrat"/>
          <w:sz w:val="20"/>
        </w:rPr>
      </w:pPr>
    </w:p>
    <w:p w14:paraId="6A622AFC"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5317EEE5" w14:textId="77777777" w:rsidR="00552A32" w:rsidRPr="00445349" w:rsidRDefault="00552A32" w:rsidP="00552A32">
      <w:pPr>
        <w:pStyle w:val="Texto"/>
        <w:spacing w:after="0" w:line="240" w:lineRule="auto"/>
        <w:ind w:firstLine="0"/>
        <w:rPr>
          <w:rFonts w:ascii="Montserrat" w:hAnsi="Montserrat"/>
          <w:sz w:val="20"/>
        </w:rPr>
      </w:pPr>
    </w:p>
    <w:p w14:paraId="5834AFDD" w14:textId="77777777" w:rsidR="00552A32" w:rsidRPr="00445349" w:rsidRDefault="00552A32" w:rsidP="00552A32">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84BA7F8" w14:textId="77777777" w:rsidR="00552A32" w:rsidRPr="00445349" w:rsidRDefault="00552A32" w:rsidP="00552A32">
      <w:pPr>
        <w:pStyle w:val="Texto"/>
        <w:spacing w:after="0" w:line="240" w:lineRule="auto"/>
        <w:ind w:firstLine="0"/>
        <w:jc w:val="center"/>
        <w:rPr>
          <w:rFonts w:ascii="Montserrat" w:hAnsi="Montserrat"/>
          <w:sz w:val="20"/>
        </w:rPr>
      </w:pPr>
    </w:p>
    <w:p w14:paraId="0977CA83" w14:textId="77777777" w:rsidR="00552A32" w:rsidRDefault="00552A32" w:rsidP="00552A32">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53A0A8FA"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557F7129" w14:textId="77777777" w:rsidR="00552A32" w:rsidRDefault="00552A32" w:rsidP="00552A32">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152512C8"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4A4E30D0" w14:textId="77777777" w:rsidR="00552A32" w:rsidRPr="00445349" w:rsidRDefault="00552A32" w:rsidP="00552A32">
      <w:pPr>
        <w:pStyle w:val="Texto"/>
        <w:spacing w:after="0" w:line="240" w:lineRule="auto"/>
        <w:ind w:firstLine="0"/>
        <w:rPr>
          <w:rFonts w:ascii="Montserrat" w:hAnsi="Montserrat"/>
          <w:b/>
          <w:sz w:val="20"/>
        </w:rPr>
      </w:pPr>
    </w:p>
    <w:p w14:paraId="34B37135"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30AC955" w14:textId="77777777" w:rsidR="00552A32" w:rsidRPr="00445349" w:rsidRDefault="00552A32" w:rsidP="00552A32">
      <w:pPr>
        <w:pStyle w:val="Texto"/>
        <w:spacing w:after="0" w:line="240" w:lineRule="auto"/>
        <w:ind w:firstLine="0"/>
        <w:rPr>
          <w:rFonts w:ascii="Montserrat" w:hAnsi="Montserrat"/>
          <w:b/>
          <w:sz w:val="20"/>
        </w:rPr>
      </w:pPr>
    </w:p>
    <w:p w14:paraId="2FDA9BDE"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0E5AA6A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9A7341"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447C1F"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505F79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B9069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33F0DE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566C398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F93CE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A2D903"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2EDC851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E7F066"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E324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3322292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EBC53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A79D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1A3ECFA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0912EB5"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B9AD6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085A6C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6B0A4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9F53B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552A32" w:rsidRPr="00445349" w14:paraId="1727A033"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F470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88335F"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552A32" w:rsidRPr="00445349" w14:paraId="2363861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639927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B4426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552A32" w:rsidRPr="00445349" w14:paraId="5B610BE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1AF33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F0A7C4"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51286F1" w14:textId="77777777" w:rsidR="00552A32" w:rsidRPr="00445349" w:rsidRDefault="00552A32" w:rsidP="00552A32">
      <w:pPr>
        <w:pStyle w:val="Texto"/>
        <w:spacing w:after="0" w:line="240" w:lineRule="auto"/>
        <w:ind w:firstLine="0"/>
        <w:rPr>
          <w:rFonts w:ascii="Montserrat" w:hAnsi="Montserrat"/>
          <w:sz w:val="20"/>
        </w:rPr>
      </w:pPr>
    </w:p>
    <w:p w14:paraId="22CFA637" w14:textId="2261A22C"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86115D">
        <w:rPr>
          <w:rFonts w:ascii="Montserrat" w:hAnsi="Montserrat"/>
          <w:sz w:val="20"/>
          <w:lang w:eastAsia="ar-SA"/>
        </w:rPr>
        <w:t>PARTICIPAN</w:t>
      </w:r>
      <w:r w:rsidR="0086115D" w:rsidRPr="00445349">
        <w:rPr>
          <w:rFonts w:ascii="Montserrat" w:hAnsi="Montserrat"/>
          <w:sz w:val="20"/>
          <w:lang w:eastAsia="ar-SA"/>
        </w:rPr>
        <w:t>TE</w:t>
      </w:r>
      <w:r w:rsidRPr="00445349">
        <w:rPr>
          <w:rFonts w:ascii="Montserrat" w:hAnsi="Montserrat"/>
          <w:sz w:val="20"/>
        </w:rPr>
        <w:t xml:space="preserve"> es una persona física, se podrá ajustar el presente formato en su parte conducente.</w:t>
      </w:r>
    </w:p>
    <w:p w14:paraId="13285D95" w14:textId="77777777" w:rsidR="00552A32" w:rsidRPr="00445349" w:rsidRDefault="00552A32" w:rsidP="00552A32">
      <w:pPr>
        <w:pStyle w:val="Texto"/>
        <w:spacing w:after="0" w:line="240" w:lineRule="auto"/>
        <w:ind w:firstLine="0"/>
        <w:rPr>
          <w:rFonts w:ascii="Montserrat" w:hAnsi="Montserrat"/>
          <w:sz w:val="20"/>
        </w:rPr>
      </w:pPr>
    </w:p>
    <w:p w14:paraId="0E9AC931" w14:textId="77777777" w:rsidR="00552A32" w:rsidRPr="00445349" w:rsidRDefault="00552A32" w:rsidP="00552A32">
      <w:pPr>
        <w:rPr>
          <w:rFonts w:ascii="Montserrat" w:hAnsi="Montserrat" w:cs="Arial"/>
          <w:b/>
          <w:sz w:val="20"/>
          <w:szCs w:val="20"/>
        </w:rPr>
      </w:pPr>
      <w:r w:rsidRPr="00445349">
        <w:rPr>
          <w:rFonts w:ascii="Montserrat" w:hAnsi="Montserrat" w:cs="Arial"/>
          <w:b/>
          <w:sz w:val="20"/>
          <w:szCs w:val="20"/>
        </w:rPr>
        <w:br w:type="page"/>
      </w:r>
    </w:p>
    <w:p w14:paraId="632508C8"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4"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4"/>
    </w:p>
    <w:p w14:paraId="1ECED266" w14:textId="77777777" w:rsidR="00552A32" w:rsidRPr="00445349" w:rsidRDefault="00552A32" w:rsidP="00552A32">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7F6A628D"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2F53B0B6"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8AF08C4" w14:textId="77777777" w:rsidR="00552A32" w:rsidRPr="00445349" w:rsidRDefault="00552A32" w:rsidP="00552A32">
      <w:pPr>
        <w:ind w:right="16"/>
        <w:jc w:val="center"/>
        <w:rPr>
          <w:rFonts w:ascii="Montserrat" w:hAnsi="Montserrat" w:cs="Arial"/>
          <w:b/>
          <w:bCs/>
          <w:sz w:val="18"/>
          <w:szCs w:val="18"/>
        </w:rPr>
      </w:pPr>
    </w:p>
    <w:p w14:paraId="2DF00818" w14:textId="77777777" w:rsidR="00552A32" w:rsidRPr="00445349" w:rsidRDefault="00552A32" w:rsidP="00552A32">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733FBB" w14:textId="77777777" w:rsidR="00552A32" w:rsidRPr="00445349" w:rsidRDefault="00552A32" w:rsidP="00552A32">
      <w:pPr>
        <w:pStyle w:val="Textoindependiente21"/>
        <w:ind w:right="-376"/>
        <w:rPr>
          <w:rFonts w:ascii="Montserrat" w:hAnsi="Montserrat" w:cs="Arial"/>
          <w:sz w:val="18"/>
          <w:szCs w:val="18"/>
        </w:rPr>
      </w:pPr>
    </w:p>
    <w:p w14:paraId="1C60DFE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B7B254B" w14:textId="77777777" w:rsidR="00552A32" w:rsidRPr="00445349" w:rsidRDefault="00552A32" w:rsidP="00552A32">
      <w:pPr>
        <w:pStyle w:val="Textoindependiente32"/>
        <w:ind w:right="-376"/>
        <w:rPr>
          <w:rFonts w:ascii="Montserrat" w:hAnsi="Montserrat" w:cs="Arial"/>
          <w:sz w:val="18"/>
          <w:szCs w:val="18"/>
        </w:rPr>
      </w:pPr>
    </w:p>
    <w:p w14:paraId="4E528FCD"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50639858" w14:textId="77777777" w:rsidR="00552A32" w:rsidRPr="00445349" w:rsidRDefault="00552A32" w:rsidP="00552A32">
      <w:pPr>
        <w:pStyle w:val="Textoindependiente32"/>
        <w:ind w:right="-376"/>
        <w:rPr>
          <w:rFonts w:ascii="Montserrat" w:hAnsi="Montserrat" w:cs="Arial"/>
          <w:sz w:val="18"/>
          <w:szCs w:val="18"/>
        </w:rPr>
      </w:pPr>
    </w:p>
    <w:p w14:paraId="17D83E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DF158EA" w14:textId="77777777" w:rsidR="00552A32" w:rsidRPr="00445349" w:rsidRDefault="00552A32" w:rsidP="00552A32">
      <w:pPr>
        <w:ind w:left="850" w:right="-376" w:hanging="425"/>
        <w:jc w:val="both"/>
        <w:rPr>
          <w:rFonts w:ascii="Montserrat" w:hAnsi="Montserrat" w:cs="Arial"/>
          <w:sz w:val="18"/>
          <w:szCs w:val="18"/>
        </w:rPr>
      </w:pPr>
    </w:p>
    <w:p w14:paraId="0EECE9AB" w14:textId="77777777" w:rsidR="00552A32" w:rsidRPr="00445349" w:rsidRDefault="00552A32" w:rsidP="00552A32">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31CD04BD" w14:textId="77777777" w:rsidR="00552A32" w:rsidRPr="00445349" w:rsidRDefault="00552A32" w:rsidP="00552A32">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13B824E" w14:textId="77777777" w:rsidR="00552A32" w:rsidRPr="00445349" w:rsidRDefault="00552A32" w:rsidP="00552A32">
      <w:pPr>
        <w:ind w:left="850" w:right="-376" w:hanging="425"/>
        <w:jc w:val="both"/>
        <w:rPr>
          <w:rFonts w:ascii="Montserrat" w:hAnsi="Montserrat" w:cs="Arial"/>
          <w:sz w:val="18"/>
          <w:szCs w:val="18"/>
          <w:u w:val="single"/>
        </w:rPr>
      </w:pPr>
    </w:p>
    <w:p w14:paraId="0302B44B"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19CB5F70" w14:textId="77777777" w:rsidR="00552A32" w:rsidRPr="00445349" w:rsidRDefault="00552A32" w:rsidP="00552A32">
      <w:pPr>
        <w:ind w:left="850" w:right="-376" w:hanging="425"/>
        <w:jc w:val="both"/>
        <w:rPr>
          <w:rFonts w:ascii="Montserrat" w:hAnsi="Montserrat" w:cs="Arial"/>
          <w:sz w:val="18"/>
          <w:szCs w:val="18"/>
        </w:rPr>
      </w:pPr>
    </w:p>
    <w:p w14:paraId="2A191C64"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2062E47F" w14:textId="77777777" w:rsidR="00552A32" w:rsidRPr="00445349" w:rsidRDefault="00552A32" w:rsidP="00552A32">
      <w:pPr>
        <w:ind w:left="850" w:right="-376" w:hanging="425"/>
        <w:jc w:val="both"/>
        <w:rPr>
          <w:rFonts w:ascii="Montserrat" w:hAnsi="Montserrat" w:cs="Arial"/>
          <w:sz w:val="18"/>
          <w:szCs w:val="18"/>
        </w:rPr>
      </w:pPr>
    </w:p>
    <w:p w14:paraId="0CE4B082"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3C5432EF" w14:textId="77777777" w:rsidR="00552A32" w:rsidRPr="00445349" w:rsidRDefault="00552A32" w:rsidP="00552A32">
      <w:pPr>
        <w:pStyle w:val="Textoindependiente32"/>
        <w:ind w:right="-376"/>
        <w:rPr>
          <w:rFonts w:ascii="Montserrat" w:hAnsi="Montserrat" w:cs="Arial"/>
          <w:sz w:val="18"/>
          <w:szCs w:val="18"/>
        </w:rPr>
      </w:pPr>
    </w:p>
    <w:p w14:paraId="0532CE26"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091B3AAF" w14:textId="77777777" w:rsidR="00552A32" w:rsidRPr="00445349" w:rsidRDefault="00552A32" w:rsidP="00552A32">
      <w:pPr>
        <w:ind w:left="425" w:right="-376" w:hanging="425"/>
        <w:jc w:val="both"/>
        <w:rPr>
          <w:rFonts w:ascii="Montserrat" w:hAnsi="Montserrat" w:cs="Arial"/>
          <w:sz w:val="18"/>
          <w:szCs w:val="18"/>
        </w:rPr>
      </w:pPr>
    </w:p>
    <w:p w14:paraId="74A70BDC"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477EF148" w14:textId="77777777" w:rsidR="00552A32" w:rsidRPr="00445349" w:rsidRDefault="00552A32" w:rsidP="00552A32">
      <w:pPr>
        <w:pStyle w:val="Textoindependiente32"/>
        <w:ind w:right="-376"/>
        <w:rPr>
          <w:rFonts w:ascii="Montserrat" w:hAnsi="Montserrat" w:cs="Arial"/>
          <w:sz w:val="18"/>
          <w:szCs w:val="18"/>
        </w:rPr>
      </w:pPr>
    </w:p>
    <w:p w14:paraId="6BFB227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65D166" w14:textId="77777777" w:rsidR="00552A32" w:rsidRPr="00445349" w:rsidRDefault="00552A32" w:rsidP="00552A32">
      <w:pPr>
        <w:pStyle w:val="Textoindependiente32"/>
        <w:ind w:right="-376"/>
        <w:rPr>
          <w:rFonts w:ascii="Montserrat" w:hAnsi="Montserrat" w:cs="Arial"/>
          <w:sz w:val="18"/>
          <w:szCs w:val="18"/>
        </w:rPr>
      </w:pPr>
    </w:p>
    <w:p w14:paraId="091F094E"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6B4A13F" w14:textId="77777777" w:rsidR="00552A32" w:rsidRPr="00445349" w:rsidRDefault="00552A32" w:rsidP="00552A32">
      <w:pPr>
        <w:ind w:left="1985" w:right="-376" w:hanging="851"/>
        <w:jc w:val="both"/>
        <w:rPr>
          <w:rFonts w:ascii="Montserrat" w:hAnsi="Montserrat" w:cs="Arial"/>
          <w:b/>
          <w:bCs/>
          <w:sz w:val="18"/>
          <w:szCs w:val="18"/>
        </w:rPr>
      </w:pPr>
    </w:p>
    <w:p w14:paraId="5A9AB24C" w14:textId="77777777" w:rsidR="00552A32" w:rsidRPr="00445349" w:rsidRDefault="00552A32" w:rsidP="00552A32">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7BB6E13A" w14:textId="77777777" w:rsidR="00552A32" w:rsidRPr="00445349" w:rsidRDefault="00552A32" w:rsidP="00552A32">
      <w:pPr>
        <w:pStyle w:val="Textoindependiente32"/>
        <w:ind w:right="-376"/>
        <w:rPr>
          <w:rFonts w:ascii="Montserrat" w:hAnsi="Montserrat" w:cs="Arial"/>
          <w:sz w:val="18"/>
          <w:szCs w:val="18"/>
        </w:rPr>
      </w:pPr>
    </w:p>
    <w:p w14:paraId="31EB632F"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E48D851" w14:textId="77777777" w:rsidR="00552A32" w:rsidRPr="00445349" w:rsidRDefault="00552A32" w:rsidP="00552A32">
      <w:pPr>
        <w:pStyle w:val="Textoindependiente32"/>
        <w:ind w:right="-376"/>
        <w:rPr>
          <w:rFonts w:ascii="Montserrat" w:hAnsi="Montserrat" w:cs="Arial"/>
          <w:sz w:val="18"/>
          <w:szCs w:val="18"/>
        </w:rPr>
      </w:pPr>
    </w:p>
    <w:p w14:paraId="3B9F77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FC71ED9" w14:textId="77777777" w:rsidR="00552A32" w:rsidRPr="00445349" w:rsidRDefault="00552A32" w:rsidP="00552A32">
      <w:pPr>
        <w:ind w:left="1208" w:right="-376" w:hanging="851"/>
        <w:jc w:val="both"/>
        <w:rPr>
          <w:rFonts w:ascii="Montserrat" w:hAnsi="Montserrat" w:cs="Arial"/>
          <w:b/>
          <w:bCs/>
          <w:sz w:val="18"/>
          <w:szCs w:val="18"/>
        </w:rPr>
      </w:pPr>
    </w:p>
    <w:p w14:paraId="44F74D7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5E629D06" w14:textId="77777777" w:rsidR="00552A32" w:rsidRPr="00445349" w:rsidRDefault="00552A32" w:rsidP="00552A32">
      <w:pPr>
        <w:ind w:left="425" w:right="-376"/>
        <w:jc w:val="both"/>
        <w:rPr>
          <w:rFonts w:ascii="Montserrat" w:hAnsi="Montserrat" w:cs="Arial"/>
          <w:sz w:val="18"/>
          <w:szCs w:val="18"/>
        </w:rPr>
      </w:pPr>
    </w:p>
    <w:p w14:paraId="082ED922" w14:textId="77777777" w:rsidR="00552A32" w:rsidRPr="00445349" w:rsidRDefault="00552A32" w:rsidP="00552A32">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84C9AB0" w14:textId="77777777" w:rsidR="00552A32" w:rsidRPr="00445349" w:rsidRDefault="00552A32" w:rsidP="00552A32">
      <w:pPr>
        <w:ind w:right="-376"/>
        <w:jc w:val="both"/>
        <w:rPr>
          <w:rFonts w:ascii="Montserrat" w:hAnsi="Montserrat" w:cs="Arial"/>
          <w:sz w:val="18"/>
          <w:szCs w:val="18"/>
        </w:rPr>
      </w:pPr>
    </w:p>
    <w:p w14:paraId="7DD7014A"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C596C4B" w14:textId="77777777" w:rsidR="00552A32" w:rsidRPr="00445349" w:rsidRDefault="00552A32" w:rsidP="00552A32">
      <w:pPr>
        <w:ind w:left="425" w:right="-376"/>
        <w:jc w:val="both"/>
        <w:rPr>
          <w:rFonts w:ascii="Montserrat" w:hAnsi="Montserrat" w:cs="Arial"/>
          <w:sz w:val="18"/>
          <w:szCs w:val="18"/>
        </w:rPr>
      </w:pPr>
    </w:p>
    <w:p w14:paraId="4D9C4F3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096CB65" w14:textId="77777777" w:rsidR="00552A32" w:rsidRPr="00445349" w:rsidRDefault="00552A32" w:rsidP="00552A32">
      <w:pPr>
        <w:pStyle w:val="Textoindependiente32"/>
        <w:ind w:left="1222" w:right="-376" w:hanging="865"/>
        <w:rPr>
          <w:rFonts w:ascii="Montserrat" w:hAnsi="Montserrat" w:cs="Arial"/>
          <w:sz w:val="18"/>
          <w:szCs w:val="18"/>
        </w:rPr>
      </w:pPr>
    </w:p>
    <w:p w14:paraId="340584D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52C5C07C" w14:textId="77777777" w:rsidR="00552A32" w:rsidRPr="00445349" w:rsidRDefault="00552A32" w:rsidP="00552A32">
      <w:pPr>
        <w:ind w:left="425" w:right="-376" w:hanging="425"/>
        <w:jc w:val="both"/>
        <w:rPr>
          <w:rFonts w:ascii="Montserrat" w:hAnsi="Montserrat" w:cs="Arial"/>
          <w:sz w:val="18"/>
          <w:szCs w:val="18"/>
        </w:rPr>
      </w:pPr>
    </w:p>
    <w:p w14:paraId="077649FA"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000AD6C" w14:textId="77777777" w:rsidR="00552A32" w:rsidRPr="00445349" w:rsidRDefault="00552A32" w:rsidP="00552A32">
      <w:pPr>
        <w:ind w:left="425" w:right="-376" w:hanging="425"/>
        <w:jc w:val="both"/>
        <w:rPr>
          <w:rFonts w:ascii="Montserrat" w:hAnsi="Montserrat" w:cs="Arial"/>
          <w:sz w:val="18"/>
          <w:szCs w:val="18"/>
        </w:rPr>
      </w:pPr>
    </w:p>
    <w:p w14:paraId="1509EB84"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89CF448" w14:textId="77777777" w:rsidR="00552A32" w:rsidRPr="00445349" w:rsidRDefault="00552A32" w:rsidP="00552A32">
      <w:pPr>
        <w:ind w:left="1208" w:right="-376" w:hanging="851"/>
        <w:jc w:val="both"/>
        <w:rPr>
          <w:rFonts w:ascii="Montserrat" w:hAnsi="Montserrat" w:cs="Arial"/>
          <w:b/>
          <w:bCs/>
          <w:sz w:val="18"/>
          <w:szCs w:val="18"/>
        </w:rPr>
      </w:pPr>
    </w:p>
    <w:p w14:paraId="7854330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135F785" w14:textId="77777777" w:rsidR="00552A32" w:rsidRPr="00445349" w:rsidRDefault="00552A32" w:rsidP="00552A32">
      <w:pPr>
        <w:ind w:left="425" w:right="-376" w:hanging="425"/>
        <w:jc w:val="both"/>
        <w:rPr>
          <w:rFonts w:ascii="Montserrat" w:hAnsi="Montserrat" w:cs="Arial"/>
          <w:sz w:val="18"/>
          <w:szCs w:val="18"/>
        </w:rPr>
      </w:pPr>
    </w:p>
    <w:p w14:paraId="1E6585DB" w14:textId="77777777" w:rsidR="00552A32" w:rsidRPr="00445349" w:rsidRDefault="00552A32" w:rsidP="00552A32">
      <w:pPr>
        <w:pStyle w:val="Textoindependiente32"/>
        <w:ind w:right="-376"/>
        <w:rPr>
          <w:rFonts w:ascii="Montserrat" w:hAnsi="Montserrat" w:cs="Arial"/>
          <w:sz w:val="18"/>
          <w:szCs w:val="18"/>
        </w:rPr>
      </w:pPr>
    </w:p>
    <w:p w14:paraId="37CCE28C"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A1BF358" w14:textId="77777777" w:rsidR="00552A32" w:rsidRPr="00445349" w:rsidRDefault="00552A32" w:rsidP="00552A32">
      <w:pPr>
        <w:pStyle w:val="Textoindependiente21"/>
        <w:ind w:left="1563" w:right="-376" w:hanging="540"/>
        <w:rPr>
          <w:rFonts w:ascii="Montserrat" w:hAnsi="Montserrat" w:cs="Arial"/>
          <w:sz w:val="18"/>
          <w:szCs w:val="18"/>
        </w:rPr>
      </w:pPr>
    </w:p>
    <w:p w14:paraId="2D5352AF" w14:textId="77777777" w:rsidR="00552A32" w:rsidRPr="00445349" w:rsidRDefault="00552A32" w:rsidP="00552A32">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097C3A3" w14:textId="77777777" w:rsidR="00552A32" w:rsidRPr="00445349" w:rsidRDefault="00552A32" w:rsidP="00552A32">
      <w:pPr>
        <w:pStyle w:val="Textoindependiente21"/>
        <w:ind w:left="1985" w:right="-376"/>
        <w:rPr>
          <w:rFonts w:ascii="Montserrat" w:hAnsi="Montserrat"/>
          <w:sz w:val="18"/>
          <w:szCs w:val="18"/>
        </w:rPr>
      </w:pPr>
    </w:p>
    <w:p w14:paraId="093929A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1005CDC" w14:textId="77777777" w:rsidR="00552A32" w:rsidRPr="00445349" w:rsidRDefault="00552A32" w:rsidP="00552A32">
      <w:pPr>
        <w:pStyle w:val="Textoindependiente32"/>
        <w:ind w:right="-376"/>
        <w:rPr>
          <w:rFonts w:ascii="Montserrat" w:hAnsi="Montserrat" w:cs="Arial"/>
          <w:sz w:val="18"/>
          <w:szCs w:val="18"/>
        </w:rPr>
      </w:pPr>
    </w:p>
    <w:p w14:paraId="35F758A9"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D11253B" w14:textId="77777777" w:rsidR="00552A32" w:rsidRPr="00445349" w:rsidRDefault="00552A32" w:rsidP="00552A32">
      <w:pPr>
        <w:ind w:left="425" w:right="-376" w:hanging="425"/>
        <w:jc w:val="both"/>
        <w:rPr>
          <w:rFonts w:ascii="Montserrat" w:hAnsi="Montserrat" w:cs="Arial"/>
          <w:sz w:val="18"/>
          <w:szCs w:val="18"/>
        </w:rPr>
      </w:pPr>
    </w:p>
    <w:p w14:paraId="45CE4078"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148C1523" w14:textId="77777777" w:rsidR="00552A32" w:rsidRPr="00445349" w:rsidRDefault="00552A32" w:rsidP="00552A32">
      <w:pPr>
        <w:pStyle w:val="Textoindependiente32"/>
        <w:ind w:right="-376"/>
        <w:rPr>
          <w:rFonts w:ascii="Montserrat" w:hAnsi="Montserrat" w:cs="Arial"/>
          <w:sz w:val="18"/>
          <w:szCs w:val="18"/>
        </w:rPr>
      </w:pPr>
    </w:p>
    <w:p w14:paraId="5D139583" w14:textId="77777777" w:rsidR="00552A32" w:rsidRPr="00445349" w:rsidRDefault="00552A32" w:rsidP="00552A32">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35BAC76" w14:textId="77777777" w:rsidR="00552A32" w:rsidRPr="00445349" w:rsidRDefault="00552A32" w:rsidP="00552A32">
      <w:pPr>
        <w:pStyle w:val="Textoindependiente21"/>
        <w:ind w:left="2340" w:right="-376" w:hanging="540"/>
        <w:rPr>
          <w:rFonts w:ascii="Montserrat" w:hAnsi="Montserrat"/>
          <w:sz w:val="18"/>
          <w:szCs w:val="18"/>
        </w:rPr>
      </w:pPr>
    </w:p>
    <w:p w14:paraId="7EF41DF4" w14:textId="77777777" w:rsidR="00552A32" w:rsidRPr="00445349" w:rsidRDefault="00552A32" w:rsidP="00552A32">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762E19D7" w14:textId="77777777" w:rsidR="00552A32" w:rsidRPr="00445349" w:rsidRDefault="00552A32" w:rsidP="00552A32">
      <w:pPr>
        <w:pStyle w:val="Textoindependiente21"/>
        <w:ind w:left="2340" w:right="-376" w:hanging="540"/>
        <w:rPr>
          <w:rFonts w:ascii="Montserrat" w:hAnsi="Montserrat"/>
          <w:sz w:val="18"/>
          <w:szCs w:val="18"/>
        </w:rPr>
      </w:pPr>
    </w:p>
    <w:p w14:paraId="61A24537"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29462F6A" w14:textId="77777777" w:rsidR="00552A32" w:rsidRPr="00445349" w:rsidRDefault="00552A32" w:rsidP="00552A32">
      <w:pPr>
        <w:pStyle w:val="Textoindependiente21"/>
        <w:ind w:left="1403" w:right="-376" w:hanging="1403"/>
        <w:rPr>
          <w:rFonts w:ascii="Montserrat" w:hAnsi="Montserrat"/>
          <w:b/>
          <w:bCs/>
          <w:sz w:val="18"/>
          <w:szCs w:val="18"/>
        </w:rPr>
      </w:pPr>
    </w:p>
    <w:p w14:paraId="0495C696"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00F00A24" w14:textId="77777777" w:rsidR="00552A32" w:rsidRPr="00445349" w:rsidRDefault="00552A32" w:rsidP="00552A32">
      <w:pPr>
        <w:pStyle w:val="Textoindependiente21"/>
        <w:ind w:right="-376"/>
        <w:rPr>
          <w:rFonts w:ascii="Montserrat" w:hAnsi="Montserrat"/>
          <w:sz w:val="18"/>
          <w:szCs w:val="18"/>
        </w:rPr>
      </w:pPr>
    </w:p>
    <w:p w14:paraId="13C1A98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0792289F"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2D02B1" w14:textId="77777777" w:rsidR="00552A32" w:rsidRPr="00445349" w:rsidRDefault="00552A32" w:rsidP="00552A32">
      <w:pPr>
        <w:pStyle w:val="Textoindependiente21"/>
        <w:ind w:right="-376"/>
        <w:rPr>
          <w:rFonts w:ascii="Montserrat" w:hAnsi="Montserrat"/>
          <w:sz w:val="18"/>
          <w:szCs w:val="18"/>
        </w:rPr>
      </w:pPr>
    </w:p>
    <w:p w14:paraId="12CCEE7F"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5AE64415" w14:textId="77777777" w:rsidR="00552A32" w:rsidRPr="00445349" w:rsidRDefault="00552A32" w:rsidP="00552A32">
      <w:pPr>
        <w:pStyle w:val="Textoindependiente21"/>
        <w:ind w:left="1403" w:right="-376" w:hanging="1403"/>
        <w:rPr>
          <w:rFonts w:ascii="Montserrat" w:hAnsi="Montserrat"/>
          <w:b/>
          <w:bCs/>
          <w:sz w:val="18"/>
          <w:szCs w:val="18"/>
        </w:rPr>
      </w:pPr>
    </w:p>
    <w:p w14:paraId="4ECEB5D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6B22603A" w14:textId="77777777" w:rsidR="00552A32" w:rsidRPr="00445349" w:rsidRDefault="00552A32" w:rsidP="00552A32">
      <w:pPr>
        <w:pStyle w:val="Textoindependiente21"/>
        <w:ind w:right="-376" w:firstLine="14"/>
        <w:rPr>
          <w:rFonts w:ascii="Montserrat" w:hAnsi="Montserrat"/>
          <w:sz w:val="18"/>
          <w:szCs w:val="18"/>
        </w:rPr>
      </w:pPr>
    </w:p>
    <w:p w14:paraId="20D2859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5B905A" w14:textId="77777777" w:rsidR="00552A32" w:rsidRPr="00445349" w:rsidRDefault="00552A32" w:rsidP="00552A32">
      <w:pPr>
        <w:pStyle w:val="Textoindependiente21"/>
        <w:ind w:right="-376"/>
        <w:rPr>
          <w:rFonts w:ascii="Montserrat" w:hAnsi="Montserrat"/>
          <w:sz w:val="18"/>
          <w:szCs w:val="18"/>
        </w:rPr>
      </w:pPr>
    </w:p>
    <w:p w14:paraId="1EBDA3C4" w14:textId="77777777" w:rsidR="00552A32" w:rsidRPr="00445349" w:rsidRDefault="00552A32" w:rsidP="00552A32">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6C404C39" w14:textId="77777777" w:rsidR="00552A32" w:rsidRPr="00445349" w:rsidRDefault="00552A32" w:rsidP="00552A32">
      <w:pPr>
        <w:pStyle w:val="Textoindependiente21"/>
        <w:ind w:left="1431" w:right="-376" w:hanging="1431"/>
        <w:rPr>
          <w:rFonts w:ascii="Montserrat" w:hAnsi="Montserrat"/>
          <w:b/>
          <w:bCs/>
          <w:sz w:val="18"/>
          <w:szCs w:val="18"/>
        </w:rPr>
      </w:pPr>
    </w:p>
    <w:p w14:paraId="79B9257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EDFECC6" w14:textId="77777777" w:rsidR="00552A32" w:rsidRPr="00445349" w:rsidRDefault="00552A32" w:rsidP="00552A32">
      <w:pPr>
        <w:pStyle w:val="Textoindependiente21"/>
        <w:ind w:left="1445" w:right="-376" w:hanging="1425"/>
        <w:rPr>
          <w:rFonts w:ascii="Montserrat" w:hAnsi="Montserrat"/>
          <w:sz w:val="18"/>
          <w:szCs w:val="18"/>
        </w:rPr>
      </w:pPr>
    </w:p>
    <w:p w14:paraId="7F8B42F7" w14:textId="77777777" w:rsidR="00552A32" w:rsidRPr="00445349" w:rsidRDefault="00552A32" w:rsidP="00552A32">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1C94F22C" w14:textId="77777777" w:rsidR="00552A32" w:rsidRPr="00445349" w:rsidRDefault="00552A32" w:rsidP="00552A32">
      <w:pPr>
        <w:pStyle w:val="Textoindependiente21"/>
        <w:ind w:left="1445" w:right="-376" w:hanging="1425"/>
        <w:rPr>
          <w:rFonts w:ascii="Montserrat" w:hAnsi="Montserrat"/>
          <w:b/>
          <w:bCs/>
          <w:sz w:val="18"/>
          <w:szCs w:val="18"/>
        </w:rPr>
      </w:pPr>
    </w:p>
    <w:p w14:paraId="191B3FF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5712F6F" w14:textId="77777777" w:rsidR="00552A32" w:rsidRPr="00445349" w:rsidRDefault="00552A32" w:rsidP="00552A32">
      <w:pPr>
        <w:pStyle w:val="Textoindependiente21"/>
        <w:ind w:right="-376"/>
        <w:rPr>
          <w:rFonts w:ascii="Montserrat" w:hAnsi="Montserrat"/>
          <w:sz w:val="18"/>
          <w:szCs w:val="18"/>
        </w:rPr>
      </w:pPr>
    </w:p>
    <w:p w14:paraId="22358D38" w14:textId="77777777" w:rsidR="00552A32" w:rsidRPr="00445349" w:rsidRDefault="00552A32" w:rsidP="00552A32">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B77534A" w14:textId="77777777" w:rsidR="00552A32" w:rsidRPr="00445349" w:rsidRDefault="00552A32" w:rsidP="00552A32">
      <w:pPr>
        <w:pStyle w:val="Textoindependiente21"/>
        <w:ind w:left="1459" w:right="-376" w:hanging="1459"/>
        <w:rPr>
          <w:rFonts w:ascii="Montserrat" w:hAnsi="Montserrat"/>
          <w:b/>
          <w:bCs/>
          <w:sz w:val="18"/>
          <w:szCs w:val="18"/>
        </w:rPr>
      </w:pPr>
    </w:p>
    <w:p w14:paraId="2BC335B2"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AEFB238" w14:textId="77777777" w:rsidR="00552A32" w:rsidRPr="00445349" w:rsidRDefault="00552A32" w:rsidP="00552A32">
      <w:pPr>
        <w:pStyle w:val="Textoindependiente21"/>
        <w:ind w:right="-376"/>
        <w:rPr>
          <w:rFonts w:ascii="Montserrat" w:hAnsi="Montserrat"/>
          <w:sz w:val="18"/>
          <w:szCs w:val="18"/>
        </w:rPr>
      </w:pPr>
    </w:p>
    <w:p w14:paraId="58951643"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A83F55C" w14:textId="77777777" w:rsidR="00552A32" w:rsidRPr="00445349" w:rsidRDefault="00552A32" w:rsidP="00552A32">
      <w:pPr>
        <w:pStyle w:val="Textoindependiente21"/>
        <w:ind w:right="-376"/>
        <w:rPr>
          <w:rFonts w:ascii="Montserrat" w:hAnsi="Montserrat"/>
          <w:sz w:val="18"/>
          <w:szCs w:val="18"/>
        </w:rPr>
      </w:pPr>
    </w:p>
    <w:p w14:paraId="6368AF4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4218FD00" w14:textId="77777777" w:rsidR="00552A32" w:rsidRPr="00445349" w:rsidRDefault="00552A32" w:rsidP="00552A32">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552A32" w:rsidRPr="00445349" w14:paraId="56C5DA97" w14:textId="77777777" w:rsidTr="002F32C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3AECA68" w14:textId="77777777" w:rsidR="00552A32" w:rsidRPr="00445349" w:rsidRDefault="00552A32" w:rsidP="002F32C7">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397D6B6"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231509A4"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791FA66D"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4E40993C"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1F437388" w14:textId="77777777" w:rsidR="00552A32" w:rsidRPr="00445349" w:rsidRDefault="00552A32" w:rsidP="002F32C7">
            <w:pPr>
              <w:pStyle w:val="Textoindependiente21"/>
              <w:snapToGrid w:val="0"/>
              <w:ind w:right="-376" w:firstLine="14"/>
              <w:jc w:val="center"/>
              <w:rPr>
                <w:rFonts w:ascii="Montserrat" w:eastAsiaTheme="minorHAnsi" w:hAnsi="Montserrat"/>
                <w:sz w:val="18"/>
                <w:szCs w:val="18"/>
              </w:rPr>
            </w:pPr>
          </w:p>
          <w:p w14:paraId="79B3EEFC" w14:textId="77777777" w:rsidR="00552A32" w:rsidRPr="00445349" w:rsidRDefault="00552A32" w:rsidP="002F32C7">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6E43DCD" w14:textId="77777777" w:rsidR="00552A32" w:rsidRPr="00445349" w:rsidRDefault="00552A32" w:rsidP="002F32C7">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D238582" w14:textId="77777777" w:rsidR="00552A32" w:rsidRPr="00445349" w:rsidRDefault="00552A32" w:rsidP="002F32C7">
            <w:pPr>
              <w:pStyle w:val="Textoindependiente21"/>
              <w:ind w:right="-376" w:firstLine="14"/>
              <w:jc w:val="center"/>
              <w:rPr>
                <w:rFonts w:ascii="Montserrat" w:hAnsi="Montserrat"/>
                <w:b/>
                <w:bCs/>
                <w:sz w:val="18"/>
                <w:szCs w:val="18"/>
              </w:rPr>
            </w:pPr>
          </w:p>
        </w:tc>
      </w:tr>
      <w:tr w:rsidR="00552A32" w:rsidRPr="00445349" w14:paraId="1D4DDC97" w14:textId="77777777" w:rsidTr="002F32C7">
        <w:trPr>
          <w:jc w:val="center"/>
        </w:trPr>
        <w:tc>
          <w:tcPr>
            <w:tcW w:w="3600" w:type="dxa"/>
            <w:tcMar>
              <w:top w:w="0" w:type="dxa"/>
              <w:left w:w="70" w:type="dxa"/>
              <w:bottom w:w="0" w:type="dxa"/>
              <w:right w:w="70" w:type="dxa"/>
            </w:tcMar>
            <w:hideMark/>
          </w:tcPr>
          <w:p w14:paraId="7F5FB130" w14:textId="77777777" w:rsidR="00552A32" w:rsidRPr="00445349" w:rsidRDefault="00552A32" w:rsidP="002F32C7">
            <w:pPr>
              <w:snapToGrid w:val="0"/>
              <w:ind w:right="-376" w:firstLine="14"/>
              <w:jc w:val="center"/>
              <w:rPr>
                <w:rFonts w:ascii="Montserrat" w:hAnsi="Montserrat" w:cs="Arial"/>
                <w:b/>
                <w:bCs/>
                <w:sz w:val="18"/>
                <w:szCs w:val="18"/>
              </w:rPr>
            </w:pPr>
            <w:bookmarkStart w:id="145" w:name="_Toc455044420"/>
            <w:bookmarkStart w:id="146" w:name="_Toc431292350"/>
            <w:bookmarkStart w:id="147" w:name="_Toc428785856"/>
            <w:bookmarkStart w:id="148" w:name="_Toc428448817"/>
            <w:bookmarkStart w:id="149" w:name="_Toc428197484"/>
            <w:bookmarkEnd w:id="145"/>
            <w:bookmarkEnd w:id="146"/>
            <w:bookmarkEnd w:id="147"/>
            <w:bookmarkEnd w:id="148"/>
            <w:r w:rsidRPr="00445349">
              <w:rPr>
                <w:rFonts w:ascii="Montserrat" w:hAnsi="Montserrat" w:cs="Arial"/>
                <w:b/>
                <w:bCs/>
                <w:sz w:val="18"/>
                <w:szCs w:val="18"/>
              </w:rPr>
              <w:t>Nombre y Cargo</w:t>
            </w:r>
            <w:bookmarkEnd w:id="149"/>
          </w:p>
          <w:p w14:paraId="151D7294"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5C16039" w14:textId="77777777" w:rsidR="00552A32" w:rsidRPr="00445349" w:rsidRDefault="00552A32" w:rsidP="002F32C7">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069536FD" w14:textId="77777777" w:rsidR="00552A32" w:rsidRPr="00445349" w:rsidRDefault="00552A32" w:rsidP="002F32C7">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256B37F1"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4F143DA2" w14:textId="77777777" w:rsidR="00552A32" w:rsidRDefault="00552A32" w:rsidP="00552A32">
      <w:pPr>
        <w:jc w:val="center"/>
      </w:pPr>
    </w:p>
    <w:p w14:paraId="568D5335" w14:textId="77777777" w:rsidR="00552A32" w:rsidRDefault="00552A32" w:rsidP="00552A32">
      <w:pPr>
        <w:spacing w:after="200" w:line="276" w:lineRule="auto"/>
      </w:pPr>
      <w:r>
        <w:br w:type="page"/>
      </w:r>
    </w:p>
    <w:p w14:paraId="06BDEC8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3F289DF6"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0BDD0" w14:textId="77777777" w:rsidR="00552A32" w:rsidRDefault="00552A32" w:rsidP="00552A32">
      <w:pPr>
        <w:jc w:val="center"/>
        <w:rPr>
          <w:rFonts w:ascii="Montserrat" w:hAnsi="Montserrat" w:cs="Arial"/>
          <w:sz w:val="18"/>
          <w:szCs w:val="18"/>
        </w:rPr>
      </w:pPr>
    </w:p>
    <w:p w14:paraId="12BE8711"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2505AFD"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4FBF5E25"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8BA128"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6B27511"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741D8A0"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4206EF5"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B4D7828"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4607777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77FD1E6"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6DA43613"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FBB68B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AD316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64C74F1" w14:textId="77777777" w:rsidR="00552A32" w:rsidRDefault="00552A32" w:rsidP="00552A32">
      <w:pPr>
        <w:spacing w:after="200" w:line="276" w:lineRule="auto"/>
        <w:rPr>
          <w:rFonts w:ascii="Montserrat" w:eastAsia="Times New Roman" w:hAnsi="Montserrat" w:cs="Arial"/>
          <w:sz w:val="20"/>
          <w:szCs w:val="20"/>
          <w:lang w:val="es-ES" w:eastAsia="ar-SA"/>
        </w:rPr>
      </w:pPr>
    </w:p>
    <w:p w14:paraId="3E2EEA16" w14:textId="77777777" w:rsidR="00552A32" w:rsidRPr="00445349" w:rsidRDefault="00552A32" w:rsidP="00552A3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28D7321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p>
    <w:p w14:paraId="62A9B655" w14:textId="4444DAD6"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23C4BF23"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E5568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235C82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C0F62" w14:textId="77777777" w:rsidR="00552A32" w:rsidRDefault="00552A32" w:rsidP="00552A32">
      <w:pPr>
        <w:jc w:val="center"/>
        <w:rPr>
          <w:rFonts w:ascii="Montserrat" w:hAnsi="Montserrat" w:cs="Arial"/>
          <w:sz w:val="18"/>
          <w:szCs w:val="18"/>
        </w:rPr>
      </w:pPr>
    </w:p>
    <w:p w14:paraId="44F6D148"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BC79737"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300ED93"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5A6FD0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2454969"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71E1B8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9122650"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2854AE0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A5B3D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6F007E9"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16C24DA"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7CCE834D"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9902573"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9F965A6" w14:textId="77777777" w:rsidR="00552A32" w:rsidRDefault="00552A32" w:rsidP="00552A32">
      <w:pPr>
        <w:spacing w:after="200" w:line="276" w:lineRule="auto"/>
        <w:rPr>
          <w:rFonts w:ascii="Montserrat" w:eastAsia="Times New Roman" w:hAnsi="Montserrat" w:cs="Arial"/>
          <w:sz w:val="20"/>
          <w:szCs w:val="20"/>
          <w:lang w:val="es-ES" w:eastAsia="ar-SA"/>
        </w:rPr>
      </w:pPr>
    </w:p>
    <w:p w14:paraId="7FBD65F8" w14:textId="37BFACAD" w:rsidR="00552A32" w:rsidRDefault="00552A32" w:rsidP="00552A3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FFDE50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6A48738B"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857D33" w14:textId="77777777" w:rsidR="00552A32" w:rsidRDefault="00552A32" w:rsidP="00552A32">
      <w:pPr>
        <w:jc w:val="center"/>
        <w:rPr>
          <w:rFonts w:ascii="Montserrat" w:hAnsi="Montserrat" w:cs="Arial"/>
          <w:sz w:val="18"/>
          <w:szCs w:val="18"/>
        </w:rPr>
      </w:pPr>
    </w:p>
    <w:p w14:paraId="34210856"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24999FD"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A57B72"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37D73B2"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ECC3EBE"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8FD903" w14:textId="77777777" w:rsidR="00552A32" w:rsidRDefault="00552A32" w:rsidP="00552A3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758527B2" w14:textId="77777777" w:rsidR="00552A32" w:rsidRDefault="00552A32" w:rsidP="00552A32">
      <w:pPr>
        <w:spacing w:line="276" w:lineRule="auto"/>
        <w:ind w:right="49"/>
        <w:jc w:val="both"/>
        <w:rPr>
          <w:rFonts w:ascii="Montserrat" w:hAnsi="Montserrat" w:cs="Arial"/>
          <w:sz w:val="20"/>
          <w:szCs w:val="20"/>
        </w:rPr>
      </w:pPr>
    </w:p>
    <w:p w14:paraId="1050CF2E"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0728C067"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4169D4BC"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412F54F"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36599657"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5E95BC0"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0471ADE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829C9B2"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62B636B"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991CABA" w14:textId="77777777" w:rsidR="00552A32" w:rsidRDefault="00552A32" w:rsidP="00552A32">
      <w:pPr>
        <w:spacing w:after="200" w:line="276" w:lineRule="auto"/>
        <w:rPr>
          <w:rFonts w:ascii="Montserrat" w:eastAsia="Times New Roman" w:hAnsi="Montserrat" w:cs="Arial"/>
          <w:sz w:val="20"/>
          <w:szCs w:val="20"/>
          <w:lang w:val="es-ES" w:eastAsia="ar-SA"/>
        </w:rPr>
      </w:pPr>
    </w:p>
    <w:p w14:paraId="091B06A8" w14:textId="53F8D8AC"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CDB20A3"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D80039A" w14:textId="77777777" w:rsidR="00552A32" w:rsidRPr="00BC1DC2" w:rsidRDefault="00552A32" w:rsidP="00552A3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2317047D" w14:textId="77777777" w:rsidR="00552A32" w:rsidRPr="00445349" w:rsidRDefault="00552A32" w:rsidP="00552A32">
      <w:pPr>
        <w:jc w:val="both"/>
        <w:rPr>
          <w:rFonts w:ascii="Montserrat" w:eastAsia="Arial" w:hAnsi="Montserrat" w:cs="Arial"/>
          <w:spacing w:val="-1"/>
          <w:sz w:val="20"/>
          <w:szCs w:val="20"/>
        </w:rPr>
      </w:pPr>
    </w:p>
    <w:p w14:paraId="4513E535" w14:textId="77777777" w:rsidR="00552A32" w:rsidRPr="00383C36" w:rsidRDefault="00552A32" w:rsidP="00552A3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274D0C21" w14:textId="77777777" w:rsidR="00552A32" w:rsidRPr="00383C36" w:rsidRDefault="00552A32" w:rsidP="00552A32">
      <w:pPr>
        <w:jc w:val="both"/>
        <w:rPr>
          <w:rFonts w:ascii="Montserrat" w:eastAsia="Arial" w:hAnsi="Montserrat" w:cs="Arial"/>
          <w:spacing w:val="-1"/>
          <w:sz w:val="17"/>
          <w:szCs w:val="17"/>
        </w:rPr>
      </w:pPr>
    </w:p>
    <w:p w14:paraId="51D71AB7" w14:textId="77777777" w:rsidR="00552A32" w:rsidRPr="00383C36" w:rsidRDefault="00552A32" w:rsidP="00552A3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4428B852" w14:textId="77777777" w:rsidR="00552A32" w:rsidRPr="00383C36"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933F375" w14:textId="77777777" w:rsidR="00552A32" w:rsidRPr="00383C36" w:rsidRDefault="00552A32" w:rsidP="00552A3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090FCF43" w14:textId="77777777" w:rsidR="00552A32" w:rsidRPr="00383C36" w:rsidRDefault="00552A32" w:rsidP="00552A32">
      <w:pPr>
        <w:ind w:right="193"/>
        <w:jc w:val="both"/>
        <w:rPr>
          <w:rFonts w:ascii="Montserrat" w:hAnsi="Montserrat" w:cs="Arial"/>
          <w:sz w:val="17"/>
          <w:szCs w:val="17"/>
        </w:rPr>
      </w:pPr>
    </w:p>
    <w:p w14:paraId="3E8EE534" w14:textId="77777777" w:rsidR="00552A32" w:rsidRPr="00383C36" w:rsidRDefault="00552A32" w:rsidP="00552A3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0AFBC7A6" w14:textId="77777777" w:rsidR="00552A32" w:rsidRPr="00383C36" w:rsidRDefault="00552A32" w:rsidP="00552A32">
      <w:pPr>
        <w:contextualSpacing/>
        <w:jc w:val="both"/>
        <w:rPr>
          <w:rFonts w:ascii="Montserrat" w:eastAsia="Arial" w:hAnsi="Montserrat" w:cs="Arial"/>
          <w:spacing w:val="-1"/>
          <w:sz w:val="17"/>
          <w:szCs w:val="17"/>
        </w:rPr>
      </w:pPr>
    </w:p>
    <w:p w14:paraId="7826D0EA"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0429A842" w14:textId="77777777" w:rsidR="00552A32" w:rsidRPr="00383C36" w:rsidRDefault="00552A32" w:rsidP="00552A32">
      <w:pPr>
        <w:contextualSpacing/>
        <w:jc w:val="both"/>
        <w:rPr>
          <w:rFonts w:ascii="Montserrat" w:eastAsia="Arial" w:hAnsi="Montserrat" w:cs="Arial"/>
          <w:spacing w:val="-1"/>
          <w:sz w:val="17"/>
          <w:szCs w:val="17"/>
        </w:rPr>
      </w:pPr>
    </w:p>
    <w:p w14:paraId="4D289A3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9B0BFDE" w14:textId="77777777" w:rsidR="00552A32" w:rsidRPr="00383C36" w:rsidRDefault="00552A32" w:rsidP="00552A32">
      <w:pPr>
        <w:contextualSpacing/>
        <w:jc w:val="both"/>
        <w:rPr>
          <w:rFonts w:ascii="Montserrat" w:eastAsia="Arial" w:hAnsi="Montserrat" w:cs="Arial"/>
          <w:spacing w:val="-1"/>
          <w:sz w:val="17"/>
          <w:szCs w:val="17"/>
        </w:rPr>
      </w:pPr>
    </w:p>
    <w:p w14:paraId="7CBD6E9A"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0A490AAD" w14:textId="77777777" w:rsidR="00552A32" w:rsidRPr="00383C36" w:rsidRDefault="00552A32" w:rsidP="00552A32">
      <w:pPr>
        <w:contextualSpacing/>
        <w:jc w:val="both"/>
        <w:rPr>
          <w:rFonts w:ascii="Montserrat" w:eastAsia="Arial" w:hAnsi="Montserrat" w:cs="Arial"/>
          <w:spacing w:val="-1"/>
          <w:sz w:val="17"/>
          <w:szCs w:val="17"/>
        </w:rPr>
      </w:pPr>
    </w:p>
    <w:p w14:paraId="2F2B44B9"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9F837B0" w14:textId="77777777" w:rsidR="00552A32" w:rsidRPr="00383C36" w:rsidRDefault="00552A32" w:rsidP="00552A32">
      <w:pPr>
        <w:ind w:left="426"/>
        <w:contextualSpacing/>
        <w:jc w:val="both"/>
        <w:rPr>
          <w:rFonts w:ascii="Montserrat" w:eastAsia="Arial" w:hAnsi="Montserrat" w:cs="Arial"/>
          <w:spacing w:val="-1"/>
          <w:sz w:val="17"/>
          <w:szCs w:val="17"/>
        </w:rPr>
      </w:pPr>
    </w:p>
    <w:p w14:paraId="327D238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05C965B7" w14:textId="77777777" w:rsidR="00552A32" w:rsidRPr="00383C36" w:rsidRDefault="00552A32" w:rsidP="00552A32">
      <w:pPr>
        <w:ind w:left="426"/>
        <w:contextualSpacing/>
        <w:jc w:val="both"/>
        <w:rPr>
          <w:rFonts w:ascii="Montserrat" w:eastAsia="Arial" w:hAnsi="Montserrat" w:cs="Arial"/>
          <w:spacing w:val="-1"/>
          <w:sz w:val="17"/>
          <w:szCs w:val="17"/>
        </w:rPr>
      </w:pPr>
    </w:p>
    <w:p w14:paraId="1A4FC54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014FACDB" w14:textId="77777777" w:rsidR="00552A32" w:rsidRPr="00383C36" w:rsidRDefault="00552A32" w:rsidP="00552A32">
      <w:pPr>
        <w:contextualSpacing/>
        <w:jc w:val="both"/>
        <w:rPr>
          <w:rFonts w:ascii="Montserrat" w:eastAsia="Arial" w:hAnsi="Montserrat" w:cs="Arial"/>
          <w:spacing w:val="-1"/>
          <w:sz w:val="17"/>
          <w:szCs w:val="17"/>
        </w:rPr>
      </w:pPr>
    </w:p>
    <w:p w14:paraId="68A6F74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69D8C1" w14:textId="77777777" w:rsidR="00552A32" w:rsidRPr="00383C36" w:rsidRDefault="00552A32" w:rsidP="00552A3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52A32" w:rsidRPr="00383C36" w14:paraId="16867BAD" w14:textId="77777777" w:rsidTr="002F32C7">
        <w:trPr>
          <w:jc w:val="center"/>
        </w:trPr>
        <w:tc>
          <w:tcPr>
            <w:tcW w:w="2444" w:type="dxa"/>
            <w:vAlign w:val="center"/>
          </w:tcPr>
          <w:p w14:paraId="3FAD479E"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75A15AA0"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4A1EB159"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52A32" w:rsidRPr="00383C36" w14:paraId="776C603D" w14:textId="77777777" w:rsidTr="002F32C7">
        <w:trPr>
          <w:jc w:val="center"/>
        </w:trPr>
        <w:tc>
          <w:tcPr>
            <w:tcW w:w="2444" w:type="dxa"/>
            <w:vAlign w:val="center"/>
          </w:tcPr>
          <w:p w14:paraId="4043553E"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722A0A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51E5C967" w14:textId="77777777" w:rsidR="00552A32" w:rsidRPr="00383C36" w:rsidRDefault="00552A32" w:rsidP="002F32C7">
            <w:pPr>
              <w:jc w:val="center"/>
              <w:rPr>
                <w:rFonts w:ascii="Montserrat" w:eastAsia="Arial" w:hAnsi="Montserrat" w:cs="Arial"/>
                <w:spacing w:val="-1"/>
                <w:sz w:val="17"/>
                <w:szCs w:val="17"/>
              </w:rPr>
            </w:pPr>
          </w:p>
        </w:tc>
      </w:tr>
      <w:tr w:rsidR="00552A32" w:rsidRPr="00383C36" w14:paraId="5FD37CEB" w14:textId="77777777" w:rsidTr="002F32C7">
        <w:trPr>
          <w:jc w:val="center"/>
        </w:trPr>
        <w:tc>
          <w:tcPr>
            <w:tcW w:w="2444" w:type="dxa"/>
            <w:vAlign w:val="center"/>
          </w:tcPr>
          <w:p w14:paraId="13B4EC9D"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1EE5FE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7865434B" w14:textId="77777777" w:rsidR="00552A32" w:rsidRPr="00383C36" w:rsidRDefault="00552A32" w:rsidP="002F32C7">
            <w:pPr>
              <w:jc w:val="center"/>
              <w:rPr>
                <w:rFonts w:ascii="Montserrat" w:eastAsia="Arial" w:hAnsi="Montserrat" w:cs="Arial"/>
                <w:spacing w:val="-1"/>
                <w:sz w:val="17"/>
                <w:szCs w:val="17"/>
              </w:rPr>
            </w:pPr>
          </w:p>
        </w:tc>
      </w:tr>
    </w:tbl>
    <w:p w14:paraId="4F6C3A22" w14:textId="77777777" w:rsidR="00552A32" w:rsidRPr="00383C36" w:rsidRDefault="00552A32" w:rsidP="00552A32">
      <w:pPr>
        <w:jc w:val="center"/>
        <w:rPr>
          <w:rFonts w:ascii="Montserrat" w:eastAsia="Arial" w:hAnsi="Montserrat" w:cs="Arial"/>
          <w:spacing w:val="-1"/>
          <w:sz w:val="17"/>
          <w:szCs w:val="17"/>
        </w:rPr>
      </w:pPr>
    </w:p>
    <w:p w14:paraId="05FF0060"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2BE0412"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6EAEEBEC"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479D9E37"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4CB89F6" w14:textId="77777777" w:rsidR="00552A32" w:rsidRPr="00383C36" w:rsidRDefault="00552A32" w:rsidP="00552A3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0F785E03" w14:textId="77777777" w:rsidR="00552A32" w:rsidRPr="00BC1DC2" w:rsidRDefault="00552A32" w:rsidP="00552A32">
      <w:pPr>
        <w:pStyle w:val="Ttulo1"/>
        <w:spacing w:before="0"/>
        <w:ind w:left="360" w:right="49"/>
        <w:jc w:val="center"/>
        <w:rPr>
          <w:rFonts w:ascii="Montserrat" w:hAnsi="Montserrat" w:cs="Arial"/>
          <w:b/>
          <w:caps/>
          <w:color w:val="000000" w:themeColor="text1"/>
          <w:kern w:val="22"/>
          <w:sz w:val="20"/>
          <w:szCs w:val="20"/>
        </w:rPr>
      </w:pPr>
      <w:bookmarkStart w:id="150" w:name="_Toc86684975"/>
      <w:bookmarkStart w:id="151"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0"/>
      <w:r w:rsidRPr="00BC1DC2">
        <w:rPr>
          <w:rFonts w:ascii="Montserrat" w:hAnsi="Montserrat" w:cs="Arial"/>
          <w:b/>
          <w:caps/>
          <w:color w:val="000000" w:themeColor="text1"/>
          <w:kern w:val="22"/>
          <w:sz w:val="20"/>
          <w:szCs w:val="20"/>
        </w:rPr>
        <w:t xml:space="preserve"> ANTE EL IMSS</w:t>
      </w:r>
      <w:bookmarkEnd w:id="151"/>
    </w:p>
    <w:p w14:paraId="17BB630C" w14:textId="77777777" w:rsidR="00552A32" w:rsidRPr="00445349" w:rsidRDefault="00552A32" w:rsidP="00552A32">
      <w:pPr>
        <w:jc w:val="right"/>
        <w:rPr>
          <w:rFonts w:ascii="Montserrat" w:eastAsia="Arial" w:hAnsi="Montserrat" w:cs="Arial"/>
          <w:spacing w:val="-1"/>
          <w:sz w:val="20"/>
          <w:szCs w:val="20"/>
        </w:rPr>
      </w:pPr>
    </w:p>
    <w:p w14:paraId="0AD3818E" w14:textId="77777777" w:rsidR="00552A32" w:rsidRPr="00445349" w:rsidRDefault="00552A32" w:rsidP="00552A3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6F1DCEEB"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6597FF43"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3288AC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1560BB2E" w14:textId="77777777" w:rsidR="00552A32" w:rsidRPr="00445349" w:rsidRDefault="00552A32" w:rsidP="00552A32">
      <w:pPr>
        <w:jc w:val="both"/>
        <w:rPr>
          <w:rFonts w:ascii="Montserrat" w:eastAsia="Arial" w:hAnsi="Montserrat" w:cs="Arial"/>
          <w:spacing w:val="-1"/>
          <w:sz w:val="20"/>
          <w:szCs w:val="20"/>
        </w:rPr>
      </w:pPr>
    </w:p>
    <w:p w14:paraId="3AF980BE" w14:textId="77777777" w:rsidR="00552A32" w:rsidRPr="00445349" w:rsidRDefault="00552A32" w:rsidP="00552A3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10CCD93C" w14:textId="77777777" w:rsidR="00552A32" w:rsidRPr="00445349" w:rsidRDefault="00552A32" w:rsidP="00552A32">
      <w:pPr>
        <w:ind w:left="426"/>
        <w:jc w:val="both"/>
        <w:rPr>
          <w:rFonts w:ascii="Montserrat" w:eastAsia="Arial" w:hAnsi="Montserrat" w:cs="Arial"/>
          <w:spacing w:val="-1"/>
          <w:sz w:val="20"/>
          <w:szCs w:val="20"/>
        </w:rPr>
      </w:pPr>
    </w:p>
    <w:p w14:paraId="1DB68EF7"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7F976E19" w14:textId="77777777" w:rsidR="00552A32" w:rsidRPr="00445349" w:rsidRDefault="00552A32" w:rsidP="00552A32">
      <w:pPr>
        <w:contextualSpacing/>
        <w:jc w:val="both"/>
        <w:rPr>
          <w:rFonts w:ascii="Montserrat" w:eastAsia="Arial" w:hAnsi="Montserrat" w:cs="Arial"/>
          <w:spacing w:val="-1"/>
          <w:sz w:val="20"/>
          <w:szCs w:val="20"/>
        </w:rPr>
      </w:pPr>
    </w:p>
    <w:p w14:paraId="6F67A326"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75EAE28F" w14:textId="77777777" w:rsidR="00552A32" w:rsidRPr="00445349" w:rsidRDefault="00552A32" w:rsidP="00552A32">
      <w:pPr>
        <w:contextualSpacing/>
        <w:jc w:val="both"/>
        <w:rPr>
          <w:rFonts w:ascii="Montserrat" w:eastAsia="Arial" w:hAnsi="Montserrat" w:cs="Arial"/>
          <w:spacing w:val="-1"/>
          <w:sz w:val="20"/>
          <w:szCs w:val="20"/>
        </w:rPr>
      </w:pPr>
    </w:p>
    <w:p w14:paraId="4F028E98"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02546CB" w14:textId="77777777" w:rsidR="00552A32" w:rsidRPr="00445349" w:rsidRDefault="00552A32" w:rsidP="00552A32">
      <w:pPr>
        <w:contextualSpacing/>
        <w:jc w:val="both"/>
        <w:rPr>
          <w:rFonts w:ascii="Montserrat" w:eastAsia="Arial" w:hAnsi="Montserrat" w:cs="Arial"/>
          <w:spacing w:val="-1"/>
          <w:sz w:val="20"/>
          <w:szCs w:val="20"/>
        </w:rPr>
      </w:pPr>
    </w:p>
    <w:p w14:paraId="2119B0F7"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71A6B7B0" w14:textId="77777777" w:rsidR="00552A32" w:rsidRPr="00445349" w:rsidRDefault="00552A32" w:rsidP="00552A32">
      <w:pPr>
        <w:ind w:left="426"/>
        <w:contextualSpacing/>
        <w:jc w:val="both"/>
        <w:rPr>
          <w:rFonts w:ascii="Montserrat" w:eastAsia="Arial" w:hAnsi="Montserrat" w:cs="Arial"/>
          <w:spacing w:val="-1"/>
          <w:sz w:val="20"/>
          <w:szCs w:val="20"/>
        </w:rPr>
      </w:pPr>
    </w:p>
    <w:p w14:paraId="23E1D17A"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92DF696" w14:textId="77777777" w:rsidR="00552A32" w:rsidRPr="00445349" w:rsidRDefault="00552A32" w:rsidP="00552A32">
      <w:pPr>
        <w:contextualSpacing/>
        <w:jc w:val="both"/>
        <w:rPr>
          <w:rFonts w:ascii="Montserrat" w:eastAsia="Arial" w:hAnsi="Montserrat" w:cs="Arial"/>
          <w:spacing w:val="-1"/>
          <w:sz w:val="20"/>
          <w:szCs w:val="20"/>
        </w:rPr>
      </w:pPr>
    </w:p>
    <w:p w14:paraId="635993FC"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E8F0CED" w14:textId="77777777" w:rsidR="00552A32" w:rsidRPr="00445349" w:rsidRDefault="00552A32" w:rsidP="00552A32">
      <w:pPr>
        <w:ind w:left="426"/>
        <w:contextualSpacing/>
        <w:jc w:val="both"/>
        <w:rPr>
          <w:rFonts w:ascii="Montserrat" w:eastAsia="Arial" w:hAnsi="Montserrat" w:cs="Arial"/>
          <w:spacing w:val="-1"/>
          <w:sz w:val="20"/>
          <w:szCs w:val="20"/>
        </w:rPr>
      </w:pPr>
    </w:p>
    <w:p w14:paraId="50EFCCE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943D24" w14:textId="77777777" w:rsidR="00552A32" w:rsidRPr="004121EB" w:rsidRDefault="00552A32" w:rsidP="00552A32">
      <w:pPr>
        <w:contextualSpacing/>
        <w:jc w:val="center"/>
        <w:rPr>
          <w:rFonts w:ascii="Montserrat" w:eastAsia="Arial" w:hAnsi="Montserrat" w:cs="Arial"/>
          <w:spacing w:val="-1"/>
          <w:sz w:val="20"/>
          <w:szCs w:val="20"/>
        </w:rPr>
      </w:pPr>
    </w:p>
    <w:p w14:paraId="43FA60A6" w14:textId="77777777" w:rsidR="00552A32" w:rsidRDefault="00552A32" w:rsidP="00552A32">
      <w:pPr>
        <w:contextualSpacing/>
        <w:jc w:val="center"/>
        <w:rPr>
          <w:rFonts w:ascii="Montserrat" w:eastAsia="Arial" w:hAnsi="Montserrat" w:cs="Arial"/>
          <w:spacing w:val="-1"/>
          <w:sz w:val="20"/>
          <w:szCs w:val="20"/>
        </w:rPr>
      </w:pPr>
    </w:p>
    <w:p w14:paraId="775AA096" w14:textId="77777777" w:rsidR="00552A32" w:rsidRPr="004121EB" w:rsidRDefault="00552A32" w:rsidP="00552A32">
      <w:pPr>
        <w:contextualSpacing/>
        <w:jc w:val="center"/>
        <w:rPr>
          <w:rFonts w:ascii="Montserrat" w:eastAsia="Arial" w:hAnsi="Montserrat" w:cs="Arial"/>
          <w:spacing w:val="-1"/>
          <w:sz w:val="20"/>
          <w:szCs w:val="20"/>
        </w:rPr>
      </w:pPr>
    </w:p>
    <w:p w14:paraId="6ACF83FD"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36077786" w14:textId="77777777" w:rsidR="00552A32" w:rsidRPr="00445349" w:rsidRDefault="00552A32" w:rsidP="00552A3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578117D6"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bookmarkStart w:id="152" w:name="_Toc455663489"/>
      <w:bookmarkStart w:id="153" w:name="_Toc460500948"/>
      <w:bookmarkStart w:id="154"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0E7C438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36B91A" w14:textId="77777777" w:rsidR="00552A32" w:rsidRDefault="00552A32" w:rsidP="00552A32">
      <w:pPr>
        <w:jc w:val="center"/>
        <w:rPr>
          <w:rFonts w:ascii="Montserrat" w:hAnsi="Montserrat" w:cs="Arial"/>
          <w:sz w:val="18"/>
          <w:szCs w:val="18"/>
        </w:rPr>
      </w:pPr>
    </w:p>
    <w:p w14:paraId="5E680358"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57552C32"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798D6336"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402401C8"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65368A"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5EA20A8"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01F37C51" w14:textId="77777777" w:rsidR="00552A32" w:rsidRPr="00E7491E" w:rsidRDefault="00552A32" w:rsidP="00552A3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4F4D423" w14:textId="77777777" w:rsidR="00552A32" w:rsidRPr="00E7491E" w:rsidRDefault="00552A32" w:rsidP="00552A32">
      <w:pPr>
        <w:ind w:right="49"/>
        <w:jc w:val="both"/>
        <w:rPr>
          <w:rFonts w:ascii="Montserrat" w:hAnsi="Montserrat" w:cs="Arial"/>
          <w:b/>
          <w:bCs/>
          <w:sz w:val="19"/>
          <w:szCs w:val="19"/>
        </w:rPr>
      </w:pPr>
    </w:p>
    <w:p w14:paraId="6F7B4311"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6C8D9C9" w14:textId="77777777" w:rsidR="00552A32" w:rsidRPr="00E7491E" w:rsidRDefault="00552A32" w:rsidP="00552A32">
      <w:pPr>
        <w:pStyle w:val="Prrafodelista"/>
        <w:rPr>
          <w:rFonts w:ascii="Montserrat" w:hAnsi="Montserrat" w:cs="Arial"/>
          <w:sz w:val="19"/>
          <w:szCs w:val="19"/>
          <w:lang w:val="es-ES_tradnl"/>
        </w:rPr>
      </w:pPr>
    </w:p>
    <w:p w14:paraId="4257E28A"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9A9EE6" w14:textId="77777777" w:rsidR="00552A32" w:rsidRPr="00E7491E" w:rsidRDefault="00552A32" w:rsidP="00552A32">
      <w:pPr>
        <w:ind w:right="49"/>
        <w:jc w:val="both"/>
        <w:rPr>
          <w:rFonts w:ascii="Montserrat" w:hAnsi="Montserrat" w:cs="Arial"/>
          <w:b/>
          <w:bCs/>
          <w:sz w:val="19"/>
          <w:szCs w:val="19"/>
        </w:rPr>
      </w:pPr>
    </w:p>
    <w:p w14:paraId="06CEC46F" w14:textId="77777777" w:rsidR="00552A32" w:rsidRPr="00E7491E" w:rsidRDefault="00552A32" w:rsidP="00552A3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55298D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0CBF1527"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99B3BD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3540D5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A91633A"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36989BF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7A4EC64" w14:textId="77777777" w:rsidR="00552A32" w:rsidRPr="00E7491E" w:rsidRDefault="00552A32" w:rsidP="00552A32">
      <w:pPr>
        <w:spacing w:after="200"/>
        <w:rPr>
          <w:rFonts w:ascii="Montserrat" w:eastAsia="Times New Roman" w:hAnsi="Montserrat" w:cs="Arial"/>
          <w:sz w:val="19"/>
          <w:szCs w:val="19"/>
          <w:lang w:val="es-ES" w:eastAsia="ar-SA"/>
        </w:rPr>
      </w:pPr>
    </w:p>
    <w:p w14:paraId="2D0D63A3"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5B43D9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AC3189" w14:textId="00CC6490"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4EF52085"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CED80A9"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2"/>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3"/>
      <w:bookmarkEnd w:id="154"/>
    </w:p>
    <w:p w14:paraId="2E6D8DEA" w14:textId="77777777" w:rsidR="00552A32" w:rsidRPr="00445349" w:rsidRDefault="00552A32" w:rsidP="00552A3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3BEA1E87" w14:textId="77777777" w:rsidR="00552A32" w:rsidRPr="00445349" w:rsidRDefault="00552A32" w:rsidP="00552A32">
      <w:pPr>
        <w:widowControl w:val="0"/>
        <w:ind w:right="49"/>
        <w:jc w:val="both"/>
        <w:rPr>
          <w:rFonts w:ascii="Montserrat" w:eastAsia="Times New Roman" w:hAnsi="Montserrat" w:cs="Arial"/>
          <w:sz w:val="18"/>
          <w:szCs w:val="18"/>
          <w:lang w:eastAsia="es-ES"/>
        </w:rPr>
      </w:pPr>
    </w:p>
    <w:p w14:paraId="1FA1F6B0" w14:textId="77777777" w:rsidR="00552A32" w:rsidRPr="004121EB" w:rsidRDefault="00552A32" w:rsidP="00552A3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23818905" w14:textId="77777777" w:rsidR="00552A32" w:rsidRPr="004121EB" w:rsidRDefault="00552A32" w:rsidP="00552A3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B723871" w14:textId="77777777" w:rsidR="00552A32" w:rsidRPr="004121EB" w:rsidRDefault="00552A32" w:rsidP="00552A3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27EC26A9" w14:textId="77777777" w:rsidR="00552A32" w:rsidRPr="004121EB" w:rsidRDefault="00552A32" w:rsidP="00552A3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93F28B" w14:textId="77777777" w:rsidR="00552A32" w:rsidRPr="004121EB" w:rsidRDefault="00552A32" w:rsidP="00552A3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BCC8D79" w14:textId="77777777" w:rsidR="00552A32" w:rsidRPr="00445349" w:rsidRDefault="00552A32" w:rsidP="00552A32">
      <w:pPr>
        <w:rPr>
          <w:rFonts w:ascii="Montserrat" w:hAnsi="Montserrat" w:cs="Arial"/>
          <w:sz w:val="18"/>
          <w:szCs w:val="18"/>
        </w:rPr>
      </w:pPr>
    </w:p>
    <w:p w14:paraId="615C1FAA"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637AC41" w14:textId="77777777" w:rsidR="00552A32" w:rsidRPr="00445349" w:rsidRDefault="00552A32" w:rsidP="00552A3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52A32" w:rsidRPr="00445349" w14:paraId="41221539" w14:textId="77777777" w:rsidTr="002F32C7">
        <w:trPr>
          <w:jc w:val="center"/>
        </w:trPr>
        <w:tc>
          <w:tcPr>
            <w:tcW w:w="695" w:type="dxa"/>
          </w:tcPr>
          <w:p w14:paraId="40D7F7E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384D4A68"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082C3F3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0F240"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Fundamentación </w:t>
            </w:r>
          </w:p>
          <w:p w14:paraId="01DA449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2D86F9D4"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Motivación </w:t>
            </w:r>
          </w:p>
          <w:p w14:paraId="2E2AF5B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(4)</w:t>
            </w:r>
          </w:p>
        </w:tc>
      </w:tr>
      <w:tr w:rsidR="00552A32" w:rsidRPr="00445349" w14:paraId="2A5E47B4" w14:textId="77777777" w:rsidTr="002F32C7">
        <w:trPr>
          <w:jc w:val="center"/>
        </w:trPr>
        <w:tc>
          <w:tcPr>
            <w:tcW w:w="695" w:type="dxa"/>
          </w:tcPr>
          <w:p w14:paraId="53950313" w14:textId="77777777" w:rsidR="00552A32" w:rsidRPr="00445349" w:rsidRDefault="00552A32" w:rsidP="002F32C7">
            <w:pPr>
              <w:jc w:val="both"/>
              <w:rPr>
                <w:rFonts w:ascii="Montserrat" w:hAnsi="Montserrat" w:cs="Arial"/>
                <w:sz w:val="18"/>
                <w:szCs w:val="18"/>
              </w:rPr>
            </w:pPr>
          </w:p>
        </w:tc>
        <w:tc>
          <w:tcPr>
            <w:tcW w:w="1350" w:type="dxa"/>
          </w:tcPr>
          <w:p w14:paraId="16A3C1CD" w14:textId="77777777" w:rsidR="00552A32" w:rsidRPr="00445349" w:rsidRDefault="00552A32" w:rsidP="002F32C7">
            <w:pPr>
              <w:jc w:val="both"/>
              <w:rPr>
                <w:rFonts w:ascii="Montserrat" w:hAnsi="Montserrat" w:cs="Arial"/>
                <w:sz w:val="18"/>
                <w:szCs w:val="18"/>
              </w:rPr>
            </w:pPr>
          </w:p>
        </w:tc>
        <w:tc>
          <w:tcPr>
            <w:tcW w:w="1796" w:type="dxa"/>
          </w:tcPr>
          <w:p w14:paraId="234E9D68" w14:textId="77777777" w:rsidR="00552A32" w:rsidRPr="00445349" w:rsidRDefault="00552A32" w:rsidP="002F32C7">
            <w:pPr>
              <w:jc w:val="both"/>
              <w:rPr>
                <w:rFonts w:ascii="Montserrat" w:hAnsi="Montserrat" w:cs="Arial"/>
                <w:sz w:val="18"/>
                <w:szCs w:val="18"/>
              </w:rPr>
            </w:pPr>
          </w:p>
        </w:tc>
        <w:tc>
          <w:tcPr>
            <w:tcW w:w="2363" w:type="dxa"/>
          </w:tcPr>
          <w:p w14:paraId="19F960A5" w14:textId="77777777" w:rsidR="00552A32" w:rsidRPr="00445349" w:rsidRDefault="00552A32" w:rsidP="002F32C7">
            <w:pPr>
              <w:jc w:val="both"/>
              <w:rPr>
                <w:rFonts w:ascii="Montserrat" w:hAnsi="Montserrat" w:cs="Arial"/>
                <w:sz w:val="18"/>
                <w:szCs w:val="18"/>
              </w:rPr>
            </w:pPr>
          </w:p>
        </w:tc>
        <w:tc>
          <w:tcPr>
            <w:tcW w:w="2977" w:type="dxa"/>
          </w:tcPr>
          <w:p w14:paraId="0EFD66D2" w14:textId="77777777" w:rsidR="00552A32" w:rsidRPr="00445349" w:rsidRDefault="00552A32" w:rsidP="002F32C7">
            <w:pPr>
              <w:jc w:val="both"/>
              <w:rPr>
                <w:rFonts w:ascii="Montserrat" w:hAnsi="Montserrat" w:cs="Arial"/>
                <w:sz w:val="18"/>
                <w:szCs w:val="18"/>
              </w:rPr>
            </w:pPr>
          </w:p>
        </w:tc>
      </w:tr>
      <w:tr w:rsidR="00552A32" w:rsidRPr="00445349" w14:paraId="012F9923" w14:textId="77777777" w:rsidTr="002F32C7">
        <w:trPr>
          <w:jc w:val="center"/>
        </w:trPr>
        <w:tc>
          <w:tcPr>
            <w:tcW w:w="695" w:type="dxa"/>
          </w:tcPr>
          <w:p w14:paraId="7DF18DD1" w14:textId="77777777" w:rsidR="00552A32" w:rsidRPr="00445349" w:rsidRDefault="00552A32" w:rsidP="002F32C7">
            <w:pPr>
              <w:jc w:val="both"/>
              <w:rPr>
                <w:rFonts w:ascii="Montserrat" w:hAnsi="Montserrat" w:cs="Arial"/>
                <w:sz w:val="18"/>
                <w:szCs w:val="18"/>
              </w:rPr>
            </w:pPr>
          </w:p>
        </w:tc>
        <w:tc>
          <w:tcPr>
            <w:tcW w:w="1350" w:type="dxa"/>
          </w:tcPr>
          <w:p w14:paraId="36DA8B6E" w14:textId="77777777" w:rsidR="00552A32" w:rsidRPr="00445349" w:rsidRDefault="00552A32" w:rsidP="002F32C7">
            <w:pPr>
              <w:jc w:val="both"/>
              <w:rPr>
                <w:rFonts w:ascii="Montserrat" w:hAnsi="Montserrat" w:cs="Arial"/>
                <w:sz w:val="18"/>
                <w:szCs w:val="18"/>
              </w:rPr>
            </w:pPr>
          </w:p>
        </w:tc>
        <w:tc>
          <w:tcPr>
            <w:tcW w:w="1796" w:type="dxa"/>
          </w:tcPr>
          <w:p w14:paraId="7923C237" w14:textId="77777777" w:rsidR="00552A32" w:rsidRPr="00445349" w:rsidRDefault="00552A32" w:rsidP="002F32C7">
            <w:pPr>
              <w:jc w:val="both"/>
              <w:rPr>
                <w:rFonts w:ascii="Montserrat" w:hAnsi="Montserrat" w:cs="Arial"/>
                <w:sz w:val="18"/>
                <w:szCs w:val="18"/>
              </w:rPr>
            </w:pPr>
          </w:p>
        </w:tc>
        <w:tc>
          <w:tcPr>
            <w:tcW w:w="2363" w:type="dxa"/>
          </w:tcPr>
          <w:p w14:paraId="6BDEAE37" w14:textId="77777777" w:rsidR="00552A32" w:rsidRPr="00445349" w:rsidRDefault="00552A32" w:rsidP="002F32C7">
            <w:pPr>
              <w:jc w:val="both"/>
              <w:rPr>
                <w:rFonts w:ascii="Montserrat" w:hAnsi="Montserrat" w:cs="Arial"/>
                <w:sz w:val="18"/>
                <w:szCs w:val="18"/>
              </w:rPr>
            </w:pPr>
          </w:p>
        </w:tc>
        <w:tc>
          <w:tcPr>
            <w:tcW w:w="2977" w:type="dxa"/>
          </w:tcPr>
          <w:p w14:paraId="58CE6618" w14:textId="77777777" w:rsidR="00552A32" w:rsidRPr="00445349" w:rsidRDefault="00552A32" w:rsidP="002F32C7">
            <w:pPr>
              <w:jc w:val="both"/>
              <w:rPr>
                <w:rFonts w:ascii="Montserrat" w:hAnsi="Montserrat" w:cs="Arial"/>
                <w:sz w:val="18"/>
                <w:szCs w:val="18"/>
              </w:rPr>
            </w:pPr>
          </w:p>
        </w:tc>
      </w:tr>
      <w:tr w:rsidR="00552A32" w:rsidRPr="00445349" w14:paraId="55EADB20" w14:textId="77777777" w:rsidTr="002F32C7">
        <w:trPr>
          <w:jc w:val="center"/>
        </w:trPr>
        <w:tc>
          <w:tcPr>
            <w:tcW w:w="695" w:type="dxa"/>
          </w:tcPr>
          <w:p w14:paraId="1A129534" w14:textId="77777777" w:rsidR="00552A32" w:rsidRPr="00445349" w:rsidRDefault="00552A32" w:rsidP="002F32C7">
            <w:pPr>
              <w:jc w:val="both"/>
              <w:rPr>
                <w:rFonts w:ascii="Montserrat" w:hAnsi="Montserrat" w:cs="Arial"/>
                <w:sz w:val="18"/>
                <w:szCs w:val="18"/>
              </w:rPr>
            </w:pPr>
          </w:p>
        </w:tc>
        <w:tc>
          <w:tcPr>
            <w:tcW w:w="1350" w:type="dxa"/>
          </w:tcPr>
          <w:p w14:paraId="55F2BC4A" w14:textId="77777777" w:rsidR="00552A32" w:rsidRPr="00445349" w:rsidRDefault="00552A32" w:rsidP="002F32C7">
            <w:pPr>
              <w:jc w:val="both"/>
              <w:rPr>
                <w:rFonts w:ascii="Montserrat" w:hAnsi="Montserrat" w:cs="Arial"/>
                <w:sz w:val="18"/>
                <w:szCs w:val="18"/>
              </w:rPr>
            </w:pPr>
          </w:p>
        </w:tc>
        <w:tc>
          <w:tcPr>
            <w:tcW w:w="1796" w:type="dxa"/>
          </w:tcPr>
          <w:p w14:paraId="5C2E4467" w14:textId="77777777" w:rsidR="00552A32" w:rsidRPr="00445349" w:rsidRDefault="00552A32" w:rsidP="002F32C7">
            <w:pPr>
              <w:jc w:val="both"/>
              <w:rPr>
                <w:rFonts w:ascii="Montserrat" w:hAnsi="Montserrat" w:cs="Arial"/>
                <w:sz w:val="18"/>
                <w:szCs w:val="18"/>
              </w:rPr>
            </w:pPr>
          </w:p>
        </w:tc>
        <w:tc>
          <w:tcPr>
            <w:tcW w:w="2363" w:type="dxa"/>
          </w:tcPr>
          <w:p w14:paraId="7602F995" w14:textId="77777777" w:rsidR="00552A32" w:rsidRPr="00445349" w:rsidRDefault="00552A32" w:rsidP="002F32C7">
            <w:pPr>
              <w:jc w:val="both"/>
              <w:rPr>
                <w:rFonts w:ascii="Montserrat" w:hAnsi="Montserrat" w:cs="Arial"/>
                <w:sz w:val="18"/>
                <w:szCs w:val="18"/>
              </w:rPr>
            </w:pPr>
          </w:p>
        </w:tc>
        <w:tc>
          <w:tcPr>
            <w:tcW w:w="2977" w:type="dxa"/>
          </w:tcPr>
          <w:p w14:paraId="6B2DC4FC" w14:textId="77777777" w:rsidR="00552A32" w:rsidRPr="00445349" w:rsidRDefault="00552A32" w:rsidP="002F32C7">
            <w:pPr>
              <w:jc w:val="both"/>
              <w:rPr>
                <w:rFonts w:ascii="Montserrat" w:hAnsi="Montserrat" w:cs="Arial"/>
                <w:sz w:val="18"/>
                <w:szCs w:val="18"/>
              </w:rPr>
            </w:pPr>
          </w:p>
        </w:tc>
      </w:tr>
      <w:tr w:rsidR="00552A32" w:rsidRPr="00445349" w14:paraId="4F40C1E6" w14:textId="77777777" w:rsidTr="002F32C7">
        <w:trPr>
          <w:jc w:val="center"/>
        </w:trPr>
        <w:tc>
          <w:tcPr>
            <w:tcW w:w="695" w:type="dxa"/>
          </w:tcPr>
          <w:p w14:paraId="2DE543E7" w14:textId="77777777" w:rsidR="00552A32" w:rsidRPr="00445349" w:rsidRDefault="00552A32" w:rsidP="002F32C7">
            <w:pPr>
              <w:jc w:val="both"/>
              <w:rPr>
                <w:rFonts w:ascii="Montserrat" w:hAnsi="Montserrat" w:cs="Arial"/>
                <w:sz w:val="18"/>
                <w:szCs w:val="18"/>
              </w:rPr>
            </w:pPr>
          </w:p>
        </w:tc>
        <w:tc>
          <w:tcPr>
            <w:tcW w:w="1350" w:type="dxa"/>
          </w:tcPr>
          <w:p w14:paraId="4F6AB043" w14:textId="77777777" w:rsidR="00552A32" w:rsidRPr="00445349" w:rsidRDefault="00552A32" w:rsidP="002F32C7">
            <w:pPr>
              <w:jc w:val="both"/>
              <w:rPr>
                <w:rFonts w:ascii="Montserrat" w:hAnsi="Montserrat" w:cs="Arial"/>
                <w:sz w:val="18"/>
                <w:szCs w:val="18"/>
              </w:rPr>
            </w:pPr>
          </w:p>
        </w:tc>
        <w:tc>
          <w:tcPr>
            <w:tcW w:w="1796" w:type="dxa"/>
          </w:tcPr>
          <w:p w14:paraId="4AF8CEC9" w14:textId="77777777" w:rsidR="00552A32" w:rsidRPr="00445349" w:rsidRDefault="00552A32" w:rsidP="002F32C7">
            <w:pPr>
              <w:jc w:val="both"/>
              <w:rPr>
                <w:rFonts w:ascii="Montserrat" w:hAnsi="Montserrat" w:cs="Arial"/>
                <w:sz w:val="18"/>
                <w:szCs w:val="18"/>
              </w:rPr>
            </w:pPr>
          </w:p>
        </w:tc>
        <w:tc>
          <w:tcPr>
            <w:tcW w:w="2363" w:type="dxa"/>
          </w:tcPr>
          <w:p w14:paraId="4621C3B2" w14:textId="77777777" w:rsidR="00552A32" w:rsidRPr="00445349" w:rsidRDefault="00552A32" w:rsidP="002F32C7">
            <w:pPr>
              <w:jc w:val="both"/>
              <w:rPr>
                <w:rFonts w:ascii="Montserrat" w:hAnsi="Montserrat" w:cs="Arial"/>
                <w:sz w:val="18"/>
                <w:szCs w:val="18"/>
              </w:rPr>
            </w:pPr>
          </w:p>
        </w:tc>
        <w:tc>
          <w:tcPr>
            <w:tcW w:w="2977" w:type="dxa"/>
          </w:tcPr>
          <w:p w14:paraId="185D52DE" w14:textId="77777777" w:rsidR="00552A32" w:rsidRPr="00445349" w:rsidRDefault="00552A32" w:rsidP="002F32C7">
            <w:pPr>
              <w:jc w:val="both"/>
              <w:rPr>
                <w:rFonts w:ascii="Montserrat" w:hAnsi="Montserrat" w:cs="Arial"/>
                <w:sz w:val="18"/>
                <w:szCs w:val="18"/>
              </w:rPr>
            </w:pPr>
          </w:p>
        </w:tc>
      </w:tr>
    </w:tbl>
    <w:p w14:paraId="025B77B0" w14:textId="77777777" w:rsidR="00552A32" w:rsidRPr="00445349" w:rsidRDefault="00552A32" w:rsidP="00552A32">
      <w:pPr>
        <w:jc w:val="both"/>
        <w:rPr>
          <w:rFonts w:ascii="Montserrat" w:hAnsi="Montserrat" w:cs="Arial"/>
          <w:sz w:val="18"/>
          <w:szCs w:val="18"/>
        </w:rPr>
      </w:pPr>
    </w:p>
    <w:p w14:paraId="0A0B5A55"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095159E"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26B3BB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06DE804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20EBB807" w14:textId="77777777" w:rsidR="00552A32" w:rsidRPr="00445349" w:rsidRDefault="00552A32" w:rsidP="00552A32">
      <w:pPr>
        <w:jc w:val="both"/>
        <w:rPr>
          <w:rFonts w:ascii="Montserrat" w:hAnsi="Montserrat" w:cs="Arial"/>
          <w:sz w:val="18"/>
          <w:szCs w:val="18"/>
        </w:rPr>
      </w:pPr>
    </w:p>
    <w:p w14:paraId="0DFF99AC"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1B706A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0586B366" w14:textId="77777777" w:rsidR="00552A32" w:rsidRPr="004121EB" w:rsidRDefault="00552A32" w:rsidP="00552A32">
      <w:pPr>
        <w:contextualSpacing/>
        <w:jc w:val="center"/>
        <w:rPr>
          <w:rFonts w:ascii="Montserrat" w:eastAsia="Arial" w:hAnsi="Montserrat" w:cs="Arial"/>
          <w:spacing w:val="-1"/>
          <w:sz w:val="20"/>
          <w:szCs w:val="20"/>
        </w:rPr>
      </w:pPr>
    </w:p>
    <w:p w14:paraId="1B9D0029"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711BEFE5" w14:textId="77777777" w:rsidR="00552A32" w:rsidRDefault="00552A32" w:rsidP="00552A3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57CF1D93" w14:textId="77777777" w:rsidR="00552A32" w:rsidRDefault="00552A32" w:rsidP="00552A32">
      <w:pPr>
        <w:rPr>
          <w:rFonts w:ascii="Montserrat" w:eastAsia="Times New Roman" w:hAnsi="Montserrat" w:cs="Arial"/>
          <w:b/>
          <w:sz w:val="20"/>
          <w:szCs w:val="20"/>
          <w:lang w:val="es-ES" w:eastAsia="ar-SA"/>
        </w:rPr>
      </w:pPr>
    </w:p>
    <w:p w14:paraId="3FAE7422" w14:textId="2EEA8C65" w:rsidR="00552A32" w:rsidRPr="00445349" w:rsidRDefault="00552A32" w:rsidP="00552A3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22AA0D20"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5" w:name="_Toc515873603"/>
      <w:bookmarkStart w:id="156"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5"/>
      <w:bookmarkEnd w:id="156"/>
    </w:p>
    <w:p w14:paraId="70C6571E"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4091995" w14:textId="77777777" w:rsidR="00552A32" w:rsidRPr="00445349" w:rsidRDefault="00552A32" w:rsidP="00552A32">
      <w:pPr>
        <w:suppressAutoHyphens/>
        <w:ind w:right="-1"/>
        <w:jc w:val="both"/>
        <w:rPr>
          <w:rFonts w:ascii="Montserrat" w:eastAsia="Times New Roman" w:hAnsi="Montserrat" w:cs="Arial"/>
          <w:b/>
          <w:sz w:val="20"/>
          <w:szCs w:val="20"/>
          <w:lang w:eastAsia="ar-SA"/>
        </w:rPr>
      </w:pPr>
    </w:p>
    <w:p w14:paraId="6C270A05"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0B8580E"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B16DCD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2722F016" w14:textId="77777777" w:rsidR="00552A32" w:rsidRDefault="00552A32" w:rsidP="00552A32">
      <w:pPr>
        <w:ind w:right="193"/>
        <w:jc w:val="both"/>
        <w:rPr>
          <w:rFonts w:ascii="Montserrat" w:hAnsi="Montserrat" w:cs="Arial"/>
          <w:sz w:val="20"/>
          <w:szCs w:val="20"/>
          <w:lang w:val="es-ES"/>
        </w:rPr>
      </w:pPr>
    </w:p>
    <w:p w14:paraId="02613684" w14:textId="77777777" w:rsidR="00552A32" w:rsidRPr="00445349" w:rsidRDefault="00552A32" w:rsidP="00552A3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6675141B" w14:textId="77777777" w:rsidR="00552A32" w:rsidRPr="00445349" w:rsidRDefault="00552A32" w:rsidP="00552A32">
      <w:pPr>
        <w:jc w:val="both"/>
        <w:rPr>
          <w:rFonts w:ascii="Montserrat" w:hAnsi="Montserrat" w:cs="Arial"/>
          <w:sz w:val="20"/>
          <w:szCs w:val="20"/>
        </w:rPr>
      </w:pPr>
    </w:p>
    <w:p w14:paraId="34914BD1" w14:textId="77777777" w:rsidR="00552A32" w:rsidRPr="00445349" w:rsidRDefault="00552A32" w:rsidP="00552A3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45167302" w14:textId="77777777" w:rsidR="00552A32" w:rsidRPr="00445349" w:rsidRDefault="00552A32" w:rsidP="00552A3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52A32" w:rsidRPr="00445349" w14:paraId="0032DF75" w14:textId="77777777" w:rsidTr="002F32C7">
        <w:trPr>
          <w:jc w:val="center"/>
        </w:trPr>
        <w:tc>
          <w:tcPr>
            <w:tcW w:w="4503" w:type="dxa"/>
            <w:vAlign w:val="center"/>
          </w:tcPr>
          <w:p w14:paraId="0946E4A7" w14:textId="77777777" w:rsidR="00552A32" w:rsidRPr="00445349" w:rsidRDefault="00552A32" w:rsidP="002F32C7">
            <w:pPr>
              <w:jc w:val="center"/>
              <w:rPr>
                <w:rFonts w:ascii="Montserrat" w:hAnsi="Montserrat" w:cs="Arial"/>
                <w:b/>
              </w:rPr>
            </w:pPr>
            <w:r w:rsidRPr="00445349">
              <w:rPr>
                <w:rFonts w:ascii="Montserrat" w:hAnsi="Montserrat" w:cs="Arial"/>
                <w:b/>
              </w:rPr>
              <w:t>Nombre</w:t>
            </w:r>
          </w:p>
        </w:tc>
        <w:tc>
          <w:tcPr>
            <w:tcW w:w="4835" w:type="dxa"/>
            <w:vAlign w:val="center"/>
          </w:tcPr>
          <w:p w14:paraId="7FBE94BC" w14:textId="77777777" w:rsidR="00552A32" w:rsidRPr="00445349" w:rsidRDefault="00552A32" w:rsidP="002F32C7">
            <w:pPr>
              <w:jc w:val="center"/>
              <w:rPr>
                <w:rFonts w:ascii="Montserrat" w:hAnsi="Montserrat" w:cs="Arial"/>
                <w:b/>
              </w:rPr>
            </w:pPr>
            <w:r w:rsidRPr="00445349">
              <w:rPr>
                <w:rFonts w:ascii="Montserrat" w:hAnsi="Montserrat" w:cs="Arial"/>
                <w:b/>
              </w:rPr>
              <w:t>Carácter que ostenta</w:t>
            </w:r>
          </w:p>
          <w:p w14:paraId="4D5CE7BB" w14:textId="77777777" w:rsidR="00552A32" w:rsidRPr="00445349" w:rsidRDefault="00552A32" w:rsidP="002F32C7">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52A32" w:rsidRPr="00445349" w14:paraId="7D0E67D0" w14:textId="77777777" w:rsidTr="002F32C7">
        <w:trPr>
          <w:jc w:val="center"/>
        </w:trPr>
        <w:tc>
          <w:tcPr>
            <w:tcW w:w="4503" w:type="dxa"/>
          </w:tcPr>
          <w:p w14:paraId="3AB33BE9" w14:textId="77777777" w:rsidR="00552A32" w:rsidRPr="00445349" w:rsidRDefault="00552A32" w:rsidP="002F32C7">
            <w:pPr>
              <w:jc w:val="both"/>
              <w:rPr>
                <w:rFonts w:ascii="Montserrat" w:hAnsi="Montserrat" w:cs="Arial"/>
              </w:rPr>
            </w:pPr>
          </w:p>
        </w:tc>
        <w:tc>
          <w:tcPr>
            <w:tcW w:w="4835" w:type="dxa"/>
          </w:tcPr>
          <w:p w14:paraId="090E1A2A" w14:textId="77777777" w:rsidR="00552A32" w:rsidRPr="00445349" w:rsidRDefault="00552A32" w:rsidP="002F32C7">
            <w:pPr>
              <w:jc w:val="both"/>
              <w:rPr>
                <w:rFonts w:ascii="Montserrat" w:hAnsi="Montserrat" w:cs="Arial"/>
              </w:rPr>
            </w:pPr>
          </w:p>
        </w:tc>
      </w:tr>
      <w:tr w:rsidR="00552A32" w:rsidRPr="00445349" w14:paraId="4205E704" w14:textId="77777777" w:rsidTr="002F32C7">
        <w:trPr>
          <w:jc w:val="center"/>
        </w:trPr>
        <w:tc>
          <w:tcPr>
            <w:tcW w:w="4503" w:type="dxa"/>
          </w:tcPr>
          <w:p w14:paraId="2CB19D5C" w14:textId="77777777" w:rsidR="00552A32" w:rsidRPr="00445349" w:rsidRDefault="00552A32" w:rsidP="002F32C7">
            <w:pPr>
              <w:jc w:val="both"/>
              <w:rPr>
                <w:rFonts w:ascii="Montserrat" w:hAnsi="Montserrat" w:cs="Arial"/>
              </w:rPr>
            </w:pPr>
          </w:p>
        </w:tc>
        <w:tc>
          <w:tcPr>
            <w:tcW w:w="4835" w:type="dxa"/>
          </w:tcPr>
          <w:p w14:paraId="34EEA392" w14:textId="77777777" w:rsidR="00552A32" w:rsidRPr="00445349" w:rsidRDefault="00552A32" w:rsidP="002F32C7">
            <w:pPr>
              <w:jc w:val="both"/>
              <w:rPr>
                <w:rFonts w:ascii="Montserrat" w:hAnsi="Montserrat" w:cs="Arial"/>
              </w:rPr>
            </w:pPr>
          </w:p>
        </w:tc>
      </w:tr>
      <w:tr w:rsidR="00552A32" w:rsidRPr="00445349" w14:paraId="4F7C4F98" w14:textId="77777777" w:rsidTr="002F32C7">
        <w:trPr>
          <w:jc w:val="center"/>
        </w:trPr>
        <w:tc>
          <w:tcPr>
            <w:tcW w:w="4503" w:type="dxa"/>
          </w:tcPr>
          <w:p w14:paraId="777C4929" w14:textId="77777777" w:rsidR="00552A32" w:rsidRPr="00445349" w:rsidRDefault="00552A32" w:rsidP="002F32C7">
            <w:pPr>
              <w:jc w:val="both"/>
              <w:rPr>
                <w:rFonts w:ascii="Montserrat" w:hAnsi="Montserrat" w:cs="Arial"/>
              </w:rPr>
            </w:pPr>
          </w:p>
        </w:tc>
        <w:tc>
          <w:tcPr>
            <w:tcW w:w="4835" w:type="dxa"/>
          </w:tcPr>
          <w:p w14:paraId="760F9963" w14:textId="77777777" w:rsidR="00552A32" w:rsidRPr="00445349" w:rsidRDefault="00552A32" w:rsidP="002F32C7">
            <w:pPr>
              <w:jc w:val="both"/>
              <w:rPr>
                <w:rFonts w:ascii="Montserrat" w:hAnsi="Montserrat" w:cs="Arial"/>
              </w:rPr>
            </w:pPr>
          </w:p>
        </w:tc>
      </w:tr>
      <w:tr w:rsidR="00552A32" w:rsidRPr="00445349" w14:paraId="20590ADD" w14:textId="77777777" w:rsidTr="002F32C7">
        <w:trPr>
          <w:jc w:val="center"/>
        </w:trPr>
        <w:tc>
          <w:tcPr>
            <w:tcW w:w="4503" w:type="dxa"/>
          </w:tcPr>
          <w:p w14:paraId="6F0651F5" w14:textId="77777777" w:rsidR="00552A32" w:rsidRPr="00445349" w:rsidRDefault="00552A32" w:rsidP="002F32C7">
            <w:pPr>
              <w:jc w:val="both"/>
              <w:rPr>
                <w:rFonts w:ascii="Montserrat" w:hAnsi="Montserrat" w:cs="Arial"/>
              </w:rPr>
            </w:pPr>
          </w:p>
        </w:tc>
        <w:tc>
          <w:tcPr>
            <w:tcW w:w="4835" w:type="dxa"/>
          </w:tcPr>
          <w:p w14:paraId="608318BE" w14:textId="77777777" w:rsidR="00552A32" w:rsidRPr="00445349" w:rsidRDefault="00552A32" w:rsidP="002F32C7">
            <w:pPr>
              <w:jc w:val="both"/>
              <w:rPr>
                <w:rFonts w:ascii="Montserrat" w:hAnsi="Montserrat" w:cs="Arial"/>
              </w:rPr>
            </w:pPr>
          </w:p>
        </w:tc>
      </w:tr>
      <w:tr w:rsidR="00552A32" w:rsidRPr="00445349" w14:paraId="588E19EA" w14:textId="77777777" w:rsidTr="002F32C7">
        <w:trPr>
          <w:jc w:val="center"/>
        </w:trPr>
        <w:tc>
          <w:tcPr>
            <w:tcW w:w="4503" w:type="dxa"/>
          </w:tcPr>
          <w:p w14:paraId="130291F6" w14:textId="77777777" w:rsidR="00552A32" w:rsidRPr="00445349" w:rsidRDefault="00552A32" w:rsidP="002F32C7">
            <w:pPr>
              <w:jc w:val="both"/>
              <w:rPr>
                <w:rFonts w:ascii="Montserrat" w:hAnsi="Montserrat" w:cs="Arial"/>
              </w:rPr>
            </w:pPr>
          </w:p>
        </w:tc>
        <w:tc>
          <w:tcPr>
            <w:tcW w:w="4835" w:type="dxa"/>
          </w:tcPr>
          <w:p w14:paraId="64A63D64" w14:textId="77777777" w:rsidR="00552A32" w:rsidRPr="00445349" w:rsidRDefault="00552A32" w:rsidP="002F32C7">
            <w:pPr>
              <w:jc w:val="both"/>
              <w:rPr>
                <w:rFonts w:ascii="Montserrat" w:hAnsi="Montserrat" w:cs="Arial"/>
              </w:rPr>
            </w:pPr>
          </w:p>
        </w:tc>
      </w:tr>
    </w:tbl>
    <w:p w14:paraId="5E85181F" w14:textId="77777777" w:rsidR="00552A32" w:rsidRPr="00445349" w:rsidRDefault="00552A32" w:rsidP="00552A32">
      <w:pPr>
        <w:jc w:val="both"/>
        <w:rPr>
          <w:rFonts w:ascii="Montserrat" w:hAnsi="Montserrat" w:cs="Arial"/>
          <w:sz w:val="20"/>
          <w:szCs w:val="20"/>
        </w:rPr>
      </w:pPr>
    </w:p>
    <w:p w14:paraId="32FB4F9A"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E29A7D3" w14:textId="77777777" w:rsidR="00552A32" w:rsidRPr="00445349" w:rsidRDefault="00552A32" w:rsidP="00552A32">
      <w:pPr>
        <w:jc w:val="both"/>
        <w:rPr>
          <w:rFonts w:ascii="Montserrat" w:hAnsi="Montserrat" w:cs="Arial"/>
          <w:sz w:val="20"/>
          <w:szCs w:val="20"/>
        </w:rPr>
      </w:pPr>
    </w:p>
    <w:p w14:paraId="4F18448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10A116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A4ADA96"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4B086A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329BC08" w14:textId="77777777" w:rsidR="00552A32" w:rsidRDefault="00552A32" w:rsidP="00552A32">
      <w:pPr>
        <w:spacing w:line="276" w:lineRule="auto"/>
        <w:ind w:left="705" w:hanging="705"/>
        <w:jc w:val="both"/>
        <w:rPr>
          <w:rFonts w:ascii="Montserrat" w:eastAsia="Times New Roman" w:hAnsi="Montserrat" w:cs="Arial"/>
          <w:b/>
          <w:sz w:val="20"/>
          <w:szCs w:val="20"/>
          <w:lang w:val="es-ES" w:eastAsia="ar-SA"/>
        </w:rPr>
      </w:pPr>
    </w:p>
    <w:p w14:paraId="031F6E2E" w14:textId="1792E0DA"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D2841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2218A93"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2BCDE05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23AF77" w14:textId="77777777" w:rsidR="00552A32" w:rsidRDefault="00552A32" w:rsidP="00552A32">
      <w:pPr>
        <w:jc w:val="center"/>
        <w:rPr>
          <w:rFonts w:ascii="Montserrat" w:hAnsi="Montserrat" w:cs="Arial"/>
          <w:sz w:val="18"/>
          <w:szCs w:val="18"/>
        </w:rPr>
      </w:pPr>
    </w:p>
    <w:p w14:paraId="380F1D81"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6EBBD53"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0CCADC5E"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D74B300"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103F152"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6F4DCD53"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16CAD0A2" w14:textId="77777777" w:rsidR="00552A32" w:rsidRPr="00445349" w:rsidRDefault="00552A32" w:rsidP="00552A3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B2847B" w14:textId="77777777" w:rsidR="00552A32" w:rsidRPr="00445349" w:rsidRDefault="00552A32" w:rsidP="00552A32">
      <w:pPr>
        <w:jc w:val="both"/>
        <w:rPr>
          <w:rFonts w:ascii="Montserrat" w:eastAsia="Times New Roman" w:hAnsi="Montserrat" w:cs="Arial"/>
          <w:sz w:val="20"/>
          <w:szCs w:val="20"/>
          <w:lang w:val="es-ES" w:eastAsia="es-ES"/>
        </w:rPr>
      </w:pPr>
    </w:p>
    <w:p w14:paraId="44915446" w14:textId="77777777" w:rsidR="00552A32" w:rsidRPr="00E7491E" w:rsidRDefault="00552A32" w:rsidP="00552A3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65AE95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38B71F6D"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643D6A7E"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232B5212"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4FF83E66"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17EC24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76F09F05" w14:textId="77777777" w:rsidR="00552A32" w:rsidRPr="00E7491E" w:rsidRDefault="00552A32" w:rsidP="00552A32">
      <w:pPr>
        <w:spacing w:after="200"/>
        <w:rPr>
          <w:rFonts w:ascii="Montserrat" w:eastAsia="Times New Roman" w:hAnsi="Montserrat" w:cs="Arial"/>
          <w:sz w:val="19"/>
          <w:szCs w:val="19"/>
          <w:lang w:val="es-ES" w:eastAsia="ar-SA"/>
        </w:rPr>
      </w:pPr>
    </w:p>
    <w:p w14:paraId="0811729D"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066B05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8832D5" w14:textId="48FCB602"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6A12C974"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DC74A31"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7"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7"/>
    </w:p>
    <w:p w14:paraId="11763EF4" w14:textId="77777777" w:rsidR="00552A32" w:rsidRPr="00445349" w:rsidRDefault="00552A32" w:rsidP="00552A32">
      <w:pPr>
        <w:jc w:val="both"/>
        <w:rPr>
          <w:rFonts w:ascii="Montserrat" w:hAnsi="Montserrat" w:cs="Arial"/>
          <w:sz w:val="20"/>
          <w:szCs w:val="20"/>
        </w:rPr>
      </w:pPr>
    </w:p>
    <w:p w14:paraId="0059C194" w14:textId="5880B693"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003823">
        <w:rPr>
          <w:rFonts w:ascii="Montserrat" w:hAnsi="Montserrat" w:cs="Arial"/>
          <w:sz w:val="20"/>
          <w:szCs w:val="20"/>
        </w:rPr>
        <w:t>Particip</w:t>
      </w:r>
      <w:r w:rsidRPr="00445349">
        <w:rPr>
          <w:rFonts w:ascii="Montserrat" w:hAnsi="Montserrat" w:cs="Arial"/>
          <w:sz w:val="20"/>
          <w:szCs w:val="20"/>
        </w:rPr>
        <w:t xml:space="preserve">ante”), presento la oferta adjunta (en adelante, la “Oferta”): </w:t>
      </w:r>
    </w:p>
    <w:p w14:paraId="0E640151" w14:textId="77777777" w:rsidR="00552A32" w:rsidRPr="00445349" w:rsidRDefault="00552A32" w:rsidP="00552A32">
      <w:pPr>
        <w:jc w:val="both"/>
        <w:rPr>
          <w:rFonts w:ascii="Montserrat" w:hAnsi="Montserrat" w:cs="Arial"/>
          <w:sz w:val="20"/>
          <w:szCs w:val="20"/>
        </w:rPr>
      </w:pPr>
    </w:p>
    <w:p w14:paraId="2D933CE5"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Para:</w:t>
      </w:r>
    </w:p>
    <w:p w14:paraId="0493F571"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3B3BAA58"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7B02D7F1" w14:textId="77777777" w:rsidR="00552A32" w:rsidRPr="00445349" w:rsidRDefault="00552A32" w:rsidP="00552A32">
      <w:pPr>
        <w:jc w:val="both"/>
        <w:rPr>
          <w:rFonts w:ascii="Montserrat" w:hAnsi="Montserrat" w:cs="Arial"/>
          <w:sz w:val="20"/>
          <w:szCs w:val="20"/>
        </w:rPr>
      </w:pPr>
    </w:p>
    <w:p w14:paraId="372340E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Convocado por:</w:t>
      </w:r>
    </w:p>
    <w:p w14:paraId="5E7E67B0"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25CAF7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28C54579" w14:textId="77777777" w:rsidR="00552A32" w:rsidRPr="00445349" w:rsidRDefault="00552A32" w:rsidP="00552A32">
      <w:pPr>
        <w:jc w:val="both"/>
        <w:rPr>
          <w:rFonts w:ascii="Montserrat" w:hAnsi="Montserrat" w:cs="Arial"/>
          <w:sz w:val="20"/>
          <w:szCs w:val="20"/>
        </w:rPr>
      </w:pPr>
    </w:p>
    <w:p w14:paraId="3306FE7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E5DB87C" w14:textId="77777777" w:rsidR="00552A32" w:rsidRPr="00445349" w:rsidRDefault="00552A32" w:rsidP="00552A32">
      <w:pPr>
        <w:jc w:val="both"/>
        <w:rPr>
          <w:rFonts w:ascii="Montserrat" w:hAnsi="Montserrat" w:cs="Arial"/>
          <w:sz w:val="20"/>
          <w:szCs w:val="20"/>
        </w:rPr>
      </w:pPr>
    </w:p>
    <w:p w14:paraId="5C7B33ED"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7D8404DA" w14:textId="77777777" w:rsidR="00552A32" w:rsidRPr="00445349" w:rsidRDefault="00552A32" w:rsidP="00552A32">
      <w:pPr>
        <w:pStyle w:val="Prrafodelista"/>
        <w:ind w:left="348"/>
        <w:jc w:val="both"/>
        <w:rPr>
          <w:rFonts w:ascii="Montserrat" w:hAnsi="Montserrat" w:cs="Arial"/>
          <w:sz w:val="20"/>
          <w:szCs w:val="20"/>
        </w:rPr>
      </w:pPr>
    </w:p>
    <w:p w14:paraId="4CBB25C4"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2A4B2BC" w14:textId="77777777" w:rsidR="00552A32" w:rsidRPr="00445349" w:rsidRDefault="00552A32" w:rsidP="00552A32">
      <w:pPr>
        <w:pStyle w:val="Prrafodelista"/>
        <w:ind w:left="348"/>
        <w:jc w:val="both"/>
        <w:rPr>
          <w:rFonts w:ascii="Montserrat" w:hAnsi="Montserrat" w:cs="Arial"/>
          <w:sz w:val="20"/>
          <w:szCs w:val="20"/>
        </w:rPr>
      </w:pPr>
    </w:p>
    <w:p w14:paraId="4369AAAB"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7C529D4" w14:textId="77777777" w:rsidR="00552A32" w:rsidRPr="00445349" w:rsidRDefault="00552A32" w:rsidP="00552A32">
      <w:pPr>
        <w:pStyle w:val="Prrafodelista"/>
        <w:ind w:left="348"/>
        <w:jc w:val="both"/>
        <w:rPr>
          <w:rFonts w:ascii="Montserrat" w:hAnsi="Montserrat" w:cs="Arial"/>
          <w:sz w:val="20"/>
          <w:szCs w:val="20"/>
        </w:rPr>
      </w:pPr>
    </w:p>
    <w:p w14:paraId="71E27D55"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8EF257C" w14:textId="77777777" w:rsidR="00552A32" w:rsidRPr="00445349" w:rsidRDefault="00552A32" w:rsidP="00552A32">
      <w:pPr>
        <w:pStyle w:val="Prrafodelista"/>
        <w:ind w:left="348"/>
        <w:jc w:val="both"/>
        <w:rPr>
          <w:rFonts w:ascii="Montserrat" w:hAnsi="Montserrat" w:cs="Arial"/>
          <w:sz w:val="20"/>
          <w:szCs w:val="20"/>
        </w:rPr>
      </w:pPr>
    </w:p>
    <w:p w14:paraId="297DC669"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5931851B" w14:textId="77777777" w:rsidR="00552A32" w:rsidRPr="00445349" w:rsidRDefault="00552A32" w:rsidP="00552A32">
      <w:pPr>
        <w:pStyle w:val="Prrafodelista"/>
        <w:rPr>
          <w:rFonts w:ascii="Montserrat" w:hAnsi="Montserrat" w:cs="Arial"/>
          <w:sz w:val="20"/>
          <w:szCs w:val="20"/>
        </w:rPr>
      </w:pPr>
    </w:p>
    <w:p w14:paraId="5BCC4A47"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74A6E18" w14:textId="77777777" w:rsidR="00552A32" w:rsidRPr="00445349" w:rsidRDefault="00552A32" w:rsidP="00552A32">
      <w:pPr>
        <w:pStyle w:val="Prrafodelista"/>
        <w:ind w:left="348"/>
        <w:jc w:val="both"/>
        <w:rPr>
          <w:rFonts w:ascii="Montserrat" w:hAnsi="Montserrat" w:cs="Arial"/>
          <w:sz w:val="20"/>
          <w:szCs w:val="20"/>
        </w:rPr>
      </w:pPr>
    </w:p>
    <w:p w14:paraId="0D6E6291"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5EC811F7"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C6620E6" w14:textId="77777777" w:rsidR="00552A32" w:rsidRPr="00445349" w:rsidRDefault="00552A32" w:rsidP="00552A32">
      <w:pPr>
        <w:pStyle w:val="Prrafodelista"/>
        <w:jc w:val="both"/>
        <w:rPr>
          <w:rFonts w:ascii="Montserrat" w:hAnsi="Montserrat" w:cs="Arial"/>
          <w:sz w:val="20"/>
          <w:szCs w:val="20"/>
        </w:rPr>
      </w:pPr>
    </w:p>
    <w:p w14:paraId="3508EE2C"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2A5E6ED" w14:textId="77777777" w:rsidR="00552A32" w:rsidRPr="00445349" w:rsidRDefault="00552A32" w:rsidP="00552A32">
      <w:pPr>
        <w:pStyle w:val="Prrafodelista"/>
        <w:ind w:left="348"/>
        <w:jc w:val="both"/>
        <w:rPr>
          <w:rFonts w:ascii="Montserrat" w:hAnsi="Montserrat" w:cs="Arial"/>
          <w:sz w:val="20"/>
          <w:szCs w:val="20"/>
        </w:rPr>
      </w:pPr>
    </w:p>
    <w:p w14:paraId="2198DCE1"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05E61DC" w14:textId="77777777" w:rsidR="00552A32" w:rsidRPr="00445349" w:rsidRDefault="00552A32" w:rsidP="00552A32">
      <w:pPr>
        <w:pStyle w:val="Prrafodelista"/>
        <w:ind w:left="851"/>
        <w:jc w:val="both"/>
        <w:rPr>
          <w:rFonts w:ascii="Montserrat" w:hAnsi="Montserrat" w:cs="Arial"/>
          <w:sz w:val="20"/>
          <w:szCs w:val="20"/>
        </w:rPr>
      </w:pPr>
    </w:p>
    <w:p w14:paraId="3FDCD84A"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16625E89" w14:textId="77777777" w:rsidR="00552A32" w:rsidRPr="00445349" w:rsidRDefault="00552A32" w:rsidP="00552A32">
      <w:pPr>
        <w:pStyle w:val="Prrafodelista"/>
        <w:jc w:val="both"/>
        <w:rPr>
          <w:rFonts w:ascii="Montserrat" w:hAnsi="Montserrat" w:cs="Arial"/>
          <w:sz w:val="20"/>
          <w:szCs w:val="20"/>
        </w:rPr>
      </w:pPr>
    </w:p>
    <w:p w14:paraId="56D172DA"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C30012B"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18A99EA6"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3E37F97B" w14:textId="77777777" w:rsidR="00552A32" w:rsidRPr="00445349" w:rsidRDefault="00552A32" w:rsidP="00552A32">
      <w:pPr>
        <w:pStyle w:val="Prrafodelista"/>
        <w:tabs>
          <w:tab w:val="left" w:pos="426"/>
        </w:tabs>
        <w:ind w:left="1114"/>
        <w:jc w:val="both"/>
        <w:rPr>
          <w:rFonts w:ascii="Montserrat" w:hAnsi="Montserrat" w:cs="Arial"/>
          <w:sz w:val="20"/>
          <w:szCs w:val="20"/>
        </w:rPr>
      </w:pPr>
    </w:p>
    <w:p w14:paraId="046ABFD9"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E4EAB59" w14:textId="77777777" w:rsidR="00552A32" w:rsidRPr="00445349" w:rsidRDefault="00552A32" w:rsidP="00552A32">
      <w:pPr>
        <w:pStyle w:val="Prrafodelista"/>
        <w:rPr>
          <w:rFonts w:ascii="Montserrat" w:hAnsi="Montserrat" w:cs="Arial"/>
          <w:sz w:val="20"/>
          <w:szCs w:val="20"/>
        </w:rPr>
      </w:pPr>
    </w:p>
    <w:p w14:paraId="7B101BB1"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035581" w14:textId="77777777" w:rsidR="00552A32" w:rsidRPr="00445349" w:rsidRDefault="00552A32" w:rsidP="00552A32">
      <w:pPr>
        <w:pStyle w:val="Prrafodelista"/>
        <w:rPr>
          <w:rFonts w:ascii="Montserrat" w:hAnsi="Montserrat" w:cs="Arial"/>
          <w:sz w:val="20"/>
          <w:szCs w:val="20"/>
        </w:rPr>
      </w:pPr>
    </w:p>
    <w:p w14:paraId="7EF4079B"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72D4CC07" w14:textId="77777777" w:rsidR="00552A32" w:rsidRPr="00445349" w:rsidRDefault="00552A32" w:rsidP="00552A32">
      <w:pPr>
        <w:pStyle w:val="Prrafodelista"/>
        <w:tabs>
          <w:tab w:val="left" w:pos="426"/>
        </w:tabs>
        <w:jc w:val="both"/>
        <w:rPr>
          <w:rFonts w:ascii="Montserrat" w:hAnsi="Montserrat" w:cs="Arial"/>
          <w:sz w:val="20"/>
          <w:szCs w:val="20"/>
        </w:rPr>
      </w:pPr>
    </w:p>
    <w:p w14:paraId="68A41928"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A661408"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391B6474"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AE97F32" w14:textId="77777777" w:rsidR="00552A32" w:rsidRPr="00445349" w:rsidRDefault="00552A32" w:rsidP="00552A32">
      <w:pPr>
        <w:pStyle w:val="Prrafodelista"/>
        <w:rPr>
          <w:rFonts w:ascii="Montserrat" w:hAnsi="Montserrat" w:cs="Arial"/>
          <w:sz w:val="20"/>
          <w:szCs w:val="20"/>
        </w:rPr>
      </w:pPr>
    </w:p>
    <w:p w14:paraId="1AC17ED4" w14:textId="77777777" w:rsidR="00552A32" w:rsidRPr="00445349" w:rsidRDefault="00552A32" w:rsidP="00552A3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C2B4098" w14:textId="77777777" w:rsidR="00552A32" w:rsidRPr="00445349" w:rsidRDefault="00552A32" w:rsidP="00552A32">
      <w:pPr>
        <w:pStyle w:val="Prrafodelista"/>
        <w:rPr>
          <w:rFonts w:ascii="Montserrat" w:hAnsi="Montserrat" w:cs="Arial"/>
          <w:sz w:val="20"/>
          <w:szCs w:val="20"/>
        </w:rPr>
      </w:pPr>
    </w:p>
    <w:p w14:paraId="7259B5D2"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6A138BD" w14:textId="77777777" w:rsidR="00552A32" w:rsidRPr="00445349" w:rsidRDefault="00552A32" w:rsidP="00552A32">
      <w:pPr>
        <w:pStyle w:val="Prrafodelista"/>
        <w:ind w:left="348"/>
        <w:jc w:val="both"/>
        <w:rPr>
          <w:rFonts w:ascii="Montserrat" w:hAnsi="Montserrat" w:cs="Arial"/>
          <w:sz w:val="20"/>
          <w:szCs w:val="20"/>
        </w:rPr>
      </w:pPr>
    </w:p>
    <w:p w14:paraId="220AA9D1"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E2173D9" w14:textId="77777777" w:rsidR="00552A32" w:rsidRPr="00445349" w:rsidRDefault="00552A32" w:rsidP="00552A32">
      <w:pPr>
        <w:pStyle w:val="Prrafodelista"/>
        <w:ind w:left="851"/>
        <w:jc w:val="both"/>
        <w:rPr>
          <w:rFonts w:ascii="Montserrat" w:hAnsi="Montserrat" w:cs="Arial"/>
          <w:sz w:val="20"/>
          <w:szCs w:val="20"/>
        </w:rPr>
      </w:pPr>
    </w:p>
    <w:p w14:paraId="3465F2CC"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62040F8" w14:textId="77777777" w:rsidR="00552A32" w:rsidRPr="00445349" w:rsidRDefault="00552A32" w:rsidP="00552A32">
      <w:pPr>
        <w:pStyle w:val="Prrafodelista"/>
        <w:rPr>
          <w:rFonts w:ascii="Montserrat" w:hAnsi="Montserrat" w:cs="Arial"/>
          <w:sz w:val="20"/>
          <w:szCs w:val="20"/>
        </w:rPr>
      </w:pPr>
    </w:p>
    <w:p w14:paraId="5E694129"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6F59E49" w14:textId="77777777" w:rsidR="00552A32" w:rsidRPr="00445349" w:rsidRDefault="00552A32" w:rsidP="00552A32">
      <w:pPr>
        <w:pStyle w:val="Prrafodelista"/>
        <w:ind w:left="851"/>
        <w:jc w:val="both"/>
        <w:rPr>
          <w:rFonts w:ascii="Montserrat" w:hAnsi="Montserrat" w:cs="Arial"/>
          <w:sz w:val="20"/>
          <w:szCs w:val="20"/>
        </w:rPr>
      </w:pPr>
    </w:p>
    <w:p w14:paraId="17C60893" w14:textId="77777777" w:rsidR="00552A32" w:rsidRPr="00445349" w:rsidRDefault="00552A32" w:rsidP="00552A32">
      <w:pPr>
        <w:tabs>
          <w:tab w:val="left" w:pos="426"/>
        </w:tabs>
        <w:jc w:val="center"/>
        <w:rPr>
          <w:rFonts w:ascii="Montserrat" w:hAnsi="Montserrat" w:cs="Arial"/>
          <w:sz w:val="20"/>
          <w:szCs w:val="20"/>
        </w:rPr>
      </w:pPr>
    </w:p>
    <w:p w14:paraId="2343AFC5"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76BACD2A"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75DB1BA"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(Fecha)</w:t>
      </w:r>
    </w:p>
    <w:p w14:paraId="607814F2"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9C862C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8" w:name="_Toc455663490"/>
      <w:bookmarkStart w:id="159" w:name="_Toc460500949"/>
      <w:bookmarkStart w:id="160" w:name="_Toc99120388"/>
      <w:r w:rsidRPr="00BC1DC2">
        <w:rPr>
          <w:rFonts w:ascii="Montserrat" w:hAnsi="Montserrat" w:cs="Arial"/>
          <w:b/>
          <w:color w:val="000000" w:themeColor="text1"/>
          <w:sz w:val="20"/>
          <w:szCs w:val="20"/>
        </w:rPr>
        <w:lastRenderedPageBreak/>
        <w:t xml:space="preserve">ANEXO </w:t>
      </w:r>
      <w:bookmarkEnd w:id="158"/>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59"/>
      <w:bookmarkEnd w:id="160"/>
    </w:p>
    <w:p w14:paraId="178338FA"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p>
    <w:p w14:paraId="202D94E1" w14:textId="77777777" w:rsidR="00552A32" w:rsidRPr="00445349" w:rsidRDefault="00552A32" w:rsidP="00552A3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0FB54F36" w14:textId="77777777" w:rsidR="00552A32" w:rsidRPr="00445349" w:rsidRDefault="00552A32" w:rsidP="00552A32">
      <w:pPr>
        <w:ind w:right="49"/>
        <w:jc w:val="both"/>
        <w:rPr>
          <w:rFonts w:ascii="Montserrat" w:eastAsia="Times New Roman" w:hAnsi="Montserrat" w:cs="Arial"/>
          <w:sz w:val="18"/>
          <w:szCs w:val="18"/>
          <w:lang w:val="es-ES" w:eastAsia="es-ES"/>
        </w:rPr>
      </w:pPr>
    </w:p>
    <w:p w14:paraId="39AC8B6E"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B6DD95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3038E64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6362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7B8A7F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1210D693"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B047416"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4E629AF"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6CDA198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612530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0807ADC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9A25F4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552E9C5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8304BC8"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6FD82ED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538AD430"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0FFB11AD"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DE1E454"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E01331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F13067A"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7EC4479"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E0B9AB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1E3C3B20"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7B4F4D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421E17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62D3EB7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FC645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BA2DF2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425700B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EC3D68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0AF08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0B98CC8"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95AC188" w14:textId="77777777" w:rsidR="00552A32" w:rsidRPr="00445349" w:rsidRDefault="00552A32" w:rsidP="00552A32">
      <w:pPr>
        <w:suppressAutoHyphens/>
        <w:ind w:right="51"/>
        <w:jc w:val="both"/>
        <w:rPr>
          <w:rFonts w:ascii="Montserrat" w:eastAsia="Times New Roman" w:hAnsi="Montserrat" w:cs="Arial"/>
          <w:sz w:val="18"/>
          <w:szCs w:val="18"/>
          <w:lang w:val="es-ES" w:eastAsia="ar-SA"/>
        </w:rPr>
      </w:pPr>
    </w:p>
    <w:p w14:paraId="49BF2F0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467C41B0" w14:textId="77777777" w:rsidR="00552A32" w:rsidRPr="00445349" w:rsidRDefault="00552A32" w:rsidP="00552A32">
      <w:pPr>
        <w:suppressAutoHyphens/>
        <w:ind w:right="51"/>
        <w:jc w:val="both"/>
        <w:rPr>
          <w:rFonts w:ascii="Montserrat" w:hAnsi="Montserrat" w:cs="Arial"/>
          <w:i/>
          <w:sz w:val="18"/>
          <w:szCs w:val="18"/>
        </w:rPr>
      </w:pPr>
    </w:p>
    <w:p w14:paraId="27F0D97A"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DD3DD4F" w14:textId="77777777" w:rsidR="00552A32" w:rsidRPr="00445349" w:rsidRDefault="00552A32" w:rsidP="00552A32">
      <w:pPr>
        <w:suppressAutoHyphens/>
        <w:ind w:right="51"/>
        <w:jc w:val="both"/>
        <w:rPr>
          <w:rFonts w:ascii="Montserrat" w:hAnsi="Montserrat" w:cs="Arial"/>
          <w:i/>
          <w:sz w:val="18"/>
          <w:szCs w:val="18"/>
        </w:rPr>
      </w:pPr>
    </w:p>
    <w:p w14:paraId="23DDFE3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66D2CCA" w14:textId="77777777" w:rsidR="00552A32" w:rsidRPr="00445349" w:rsidRDefault="00552A32" w:rsidP="00552A32">
      <w:pPr>
        <w:suppressAutoHyphens/>
        <w:ind w:right="51"/>
        <w:jc w:val="both"/>
        <w:rPr>
          <w:rFonts w:ascii="Montserrat" w:hAnsi="Montserrat" w:cs="Arial"/>
          <w:i/>
          <w:sz w:val="18"/>
          <w:szCs w:val="18"/>
        </w:rPr>
      </w:pPr>
    </w:p>
    <w:p w14:paraId="755C0172"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65B057DD" w14:textId="77777777" w:rsidR="00552A32" w:rsidRPr="00445349" w:rsidRDefault="00552A32" w:rsidP="00552A32">
      <w:pPr>
        <w:suppressAutoHyphens/>
        <w:ind w:right="51"/>
        <w:jc w:val="both"/>
        <w:rPr>
          <w:rFonts w:ascii="Montserrat" w:hAnsi="Montserrat" w:cs="Arial"/>
          <w:i/>
          <w:sz w:val="18"/>
          <w:szCs w:val="18"/>
        </w:rPr>
      </w:pPr>
    </w:p>
    <w:p w14:paraId="3927B76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3B345B4" w14:textId="77777777" w:rsidR="00552A32" w:rsidRPr="00445349" w:rsidRDefault="00552A32" w:rsidP="00552A32">
      <w:pPr>
        <w:suppressAutoHyphens/>
        <w:ind w:right="51"/>
        <w:jc w:val="both"/>
        <w:rPr>
          <w:rFonts w:ascii="Montserrat" w:hAnsi="Montserrat" w:cs="Arial"/>
          <w:i/>
          <w:sz w:val="18"/>
          <w:szCs w:val="18"/>
        </w:rPr>
      </w:pPr>
    </w:p>
    <w:p w14:paraId="4F85E41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5E8BBD5D"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31EC7A6B" w14:textId="77777777" w:rsidR="00552A32" w:rsidRPr="00445349" w:rsidRDefault="00552A32" w:rsidP="00552A32">
      <w:pPr>
        <w:suppressAutoHyphens/>
        <w:ind w:right="51"/>
        <w:jc w:val="both"/>
        <w:rPr>
          <w:rFonts w:ascii="Montserrat" w:hAnsi="Montserrat" w:cs="Arial"/>
          <w:i/>
          <w:sz w:val="18"/>
          <w:szCs w:val="18"/>
        </w:rPr>
      </w:pPr>
    </w:p>
    <w:p w14:paraId="5821285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0B15B122" w14:textId="77777777" w:rsidR="00552A32" w:rsidRPr="00445349" w:rsidRDefault="00552A32" w:rsidP="00552A32">
      <w:pPr>
        <w:suppressAutoHyphens/>
        <w:ind w:right="51"/>
        <w:jc w:val="both"/>
        <w:rPr>
          <w:rFonts w:ascii="Montserrat" w:hAnsi="Montserrat" w:cs="Arial"/>
          <w:i/>
          <w:sz w:val="18"/>
          <w:szCs w:val="18"/>
        </w:rPr>
      </w:pPr>
    </w:p>
    <w:p w14:paraId="5A390DD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59D3C1B2" w14:textId="77777777" w:rsidR="00552A32" w:rsidRPr="00445349" w:rsidRDefault="00552A32" w:rsidP="00552A32">
      <w:pPr>
        <w:suppressAutoHyphens/>
        <w:ind w:right="51"/>
        <w:jc w:val="both"/>
        <w:rPr>
          <w:rFonts w:ascii="Montserrat" w:hAnsi="Montserrat" w:cs="Arial"/>
          <w:i/>
          <w:sz w:val="18"/>
          <w:szCs w:val="18"/>
        </w:rPr>
      </w:pPr>
    </w:p>
    <w:p w14:paraId="2BBAC167"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69A49EF" w14:textId="77777777" w:rsidR="00552A32" w:rsidRPr="00445349" w:rsidRDefault="00552A32" w:rsidP="00552A32">
      <w:pPr>
        <w:suppressAutoHyphens/>
        <w:ind w:right="51"/>
        <w:jc w:val="both"/>
        <w:rPr>
          <w:rFonts w:ascii="Montserrat" w:hAnsi="Montserrat" w:cs="Arial"/>
          <w:i/>
          <w:sz w:val="18"/>
          <w:szCs w:val="18"/>
        </w:rPr>
      </w:pPr>
    </w:p>
    <w:p w14:paraId="58133488"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73D33605" w14:textId="77777777" w:rsidR="00552A32" w:rsidRPr="00445349" w:rsidRDefault="00552A32" w:rsidP="00552A32">
      <w:pPr>
        <w:suppressAutoHyphens/>
        <w:ind w:right="51"/>
        <w:jc w:val="both"/>
        <w:rPr>
          <w:rFonts w:ascii="Montserrat" w:hAnsi="Montserrat" w:cs="Arial"/>
          <w:i/>
          <w:sz w:val="18"/>
          <w:szCs w:val="18"/>
        </w:rPr>
      </w:pPr>
    </w:p>
    <w:p w14:paraId="08CC5E3F"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23485741"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29480D37" w14:textId="77777777" w:rsidR="00552A32" w:rsidRPr="00445349" w:rsidRDefault="00552A32" w:rsidP="00552A32">
      <w:pPr>
        <w:suppressAutoHyphens/>
        <w:ind w:right="51"/>
        <w:jc w:val="both"/>
        <w:rPr>
          <w:rFonts w:ascii="Montserrat" w:hAnsi="Montserrat" w:cs="Arial"/>
          <w:i/>
          <w:sz w:val="18"/>
          <w:szCs w:val="18"/>
        </w:rPr>
      </w:pPr>
    </w:p>
    <w:p w14:paraId="4C2FBE16"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E9C3A4A" w14:textId="77777777" w:rsidR="00552A32" w:rsidRPr="00445349" w:rsidRDefault="00552A32" w:rsidP="00552A32">
      <w:pPr>
        <w:suppressAutoHyphens/>
        <w:ind w:right="51"/>
        <w:jc w:val="both"/>
        <w:rPr>
          <w:rFonts w:ascii="Montserrat" w:hAnsi="Montserrat" w:cs="Arial"/>
          <w:i/>
          <w:sz w:val="18"/>
          <w:szCs w:val="18"/>
        </w:rPr>
      </w:pPr>
    </w:p>
    <w:p w14:paraId="2A752318"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AD00D02"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A8FF5E5"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p>
    <w:p w14:paraId="0FD928E3"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9024603" w14:textId="77777777" w:rsidR="00552A32" w:rsidRPr="00445349" w:rsidRDefault="00552A32" w:rsidP="00552A32">
      <w:pPr>
        <w:pStyle w:val="Prrafodelista"/>
        <w:rPr>
          <w:rFonts w:ascii="Montserrat" w:hAnsi="Montserrat" w:cs="Arial"/>
          <w:i/>
          <w:sz w:val="18"/>
          <w:szCs w:val="18"/>
        </w:rPr>
      </w:pPr>
    </w:p>
    <w:p w14:paraId="0744A7C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6FE42F3D" w14:textId="77777777" w:rsidR="00552A32" w:rsidRPr="00445349" w:rsidRDefault="00552A32" w:rsidP="00552A32">
      <w:pPr>
        <w:suppressAutoHyphens/>
        <w:ind w:right="51"/>
        <w:jc w:val="both"/>
        <w:rPr>
          <w:rFonts w:ascii="Montserrat" w:hAnsi="Montserrat" w:cs="Arial"/>
          <w:i/>
          <w:sz w:val="18"/>
          <w:szCs w:val="18"/>
        </w:rPr>
      </w:pPr>
    </w:p>
    <w:p w14:paraId="1FF523BC"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689E6B"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1" w:name="_Toc474930454"/>
    </w:p>
    <w:p w14:paraId="01386E9A"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2" w:name="_Toc99120391"/>
      <w:bookmarkEnd w:id="161"/>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2"/>
    </w:p>
    <w:p w14:paraId="6CF7C5D0"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786C9B6B" w14:textId="58FADD3E" w:rsidR="00552A32" w:rsidRPr="00445349" w:rsidRDefault="00552A32" w:rsidP="00552A32">
      <w:pPr>
        <w:ind w:right="49"/>
        <w:rPr>
          <w:rFonts w:ascii="Montserrat" w:hAnsi="Montserrat" w:cs="Arial"/>
          <w:b/>
          <w:sz w:val="20"/>
          <w:szCs w:val="20"/>
        </w:rPr>
      </w:pPr>
      <w:r w:rsidRPr="00445349">
        <w:rPr>
          <w:rFonts w:ascii="Montserrat" w:hAnsi="Montserrat" w:cs="Arial"/>
          <w:b/>
          <w:sz w:val="20"/>
          <w:szCs w:val="20"/>
        </w:rPr>
        <w:t>NOM</w:t>
      </w:r>
      <w:r w:rsidR="00003823">
        <w:rPr>
          <w:rFonts w:ascii="Montserrat" w:hAnsi="Montserrat" w:cs="Arial"/>
          <w:b/>
          <w:sz w:val="20"/>
          <w:szCs w:val="20"/>
        </w:rPr>
        <w:t>BRE DEL PARTICIP</w:t>
      </w:r>
      <w:r w:rsidRPr="00445349">
        <w:rPr>
          <w:rFonts w:ascii="Montserrat" w:hAnsi="Montserrat" w:cs="Arial"/>
          <w:b/>
          <w:sz w:val="20"/>
          <w:szCs w:val="20"/>
        </w:rPr>
        <w:t>ANTE: ___________________________________________</w:t>
      </w:r>
    </w:p>
    <w:p w14:paraId="799361F6" w14:textId="77777777" w:rsidR="00552A32" w:rsidRPr="00445349" w:rsidRDefault="00552A32" w:rsidP="00552A3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52A32" w:rsidRPr="00445349" w14:paraId="6E6220A2" w14:textId="77777777" w:rsidTr="002F32C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119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9344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028707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5A70A202"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19E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46B9AA8F" w14:textId="77777777" w:rsidTr="002F32C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ADAC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6B0A" w14:textId="2B06675F" w:rsidR="00552A32" w:rsidRPr="00445349" w:rsidRDefault="00552A32" w:rsidP="00003823">
            <w:pPr>
              <w:ind w:right="49"/>
              <w:jc w:val="center"/>
              <w:rPr>
                <w:rFonts w:ascii="Montserrat" w:hAnsi="Montserrat" w:cs="Arial"/>
                <w:b/>
                <w:sz w:val="20"/>
                <w:szCs w:val="20"/>
              </w:rPr>
            </w:pPr>
            <w:r w:rsidRPr="00445349">
              <w:rPr>
                <w:rFonts w:ascii="Montserrat" w:hAnsi="Montserrat" w:cs="Arial"/>
                <w:b/>
                <w:sz w:val="20"/>
                <w:szCs w:val="20"/>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0D256A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3B7AA" w14:textId="77777777" w:rsidR="00552A32" w:rsidRPr="00445349" w:rsidRDefault="00552A32" w:rsidP="002F32C7">
            <w:pPr>
              <w:ind w:right="49"/>
              <w:jc w:val="center"/>
              <w:rPr>
                <w:rFonts w:ascii="Montserrat" w:hAnsi="Montserrat" w:cs="Arial"/>
                <w:b/>
                <w:sz w:val="20"/>
                <w:szCs w:val="20"/>
              </w:rPr>
            </w:pPr>
          </w:p>
        </w:tc>
      </w:tr>
      <w:tr w:rsidR="00552A32" w:rsidRPr="00445349" w14:paraId="663C6E9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FEF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Acreditamiento de Personalidad Jurídica y datos de notificación.</w:t>
            </w:r>
          </w:p>
          <w:p w14:paraId="7BD1FEC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093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4F62C4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09C4" w14:textId="77777777" w:rsidR="00552A32" w:rsidRPr="00445349" w:rsidRDefault="00552A32" w:rsidP="002F32C7">
            <w:pPr>
              <w:ind w:right="49"/>
              <w:jc w:val="center"/>
              <w:rPr>
                <w:rFonts w:ascii="Montserrat" w:hAnsi="Montserrat" w:cs="Arial"/>
                <w:b/>
                <w:sz w:val="20"/>
                <w:szCs w:val="20"/>
              </w:rPr>
            </w:pPr>
          </w:p>
        </w:tc>
      </w:tr>
      <w:tr w:rsidR="00552A32" w:rsidRPr="00445349" w14:paraId="0328A78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C184F"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8ED6D0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00B"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E054A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277" w14:textId="77777777" w:rsidR="00552A32" w:rsidRPr="00445349" w:rsidRDefault="00552A32" w:rsidP="002F32C7">
            <w:pPr>
              <w:ind w:right="49"/>
              <w:jc w:val="center"/>
              <w:rPr>
                <w:rFonts w:ascii="Montserrat" w:hAnsi="Montserrat" w:cs="Arial"/>
                <w:b/>
                <w:sz w:val="20"/>
                <w:szCs w:val="20"/>
              </w:rPr>
            </w:pPr>
          </w:p>
        </w:tc>
      </w:tr>
      <w:tr w:rsidR="00552A32" w:rsidRPr="00445349" w14:paraId="7CBB340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C32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508166F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8F51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2C047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905" w14:textId="77777777" w:rsidR="00552A32" w:rsidRPr="00445349" w:rsidRDefault="00552A32" w:rsidP="002F32C7">
            <w:pPr>
              <w:ind w:right="49"/>
              <w:jc w:val="center"/>
              <w:rPr>
                <w:rFonts w:ascii="Montserrat" w:hAnsi="Montserrat" w:cs="Arial"/>
                <w:b/>
                <w:sz w:val="20"/>
                <w:szCs w:val="20"/>
              </w:rPr>
            </w:pPr>
          </w:p>
        </w:tc>
      </w:tr>
      <w:tr w:rsidR="00552A32" w:rsidRPr="00445349" w14:paraId="2028973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E29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9AA7FA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0ACC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20DFC0"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EF4" w14:textId="77777777" w:rsidR="00552A32" w:rsidRPr="00445349" w:rsidRDefault="00552A32" w:rsidP="002F32C7">
            <w:pPr>
              <w:ind w:right="49"/>
              <w:jc w:val="center"/>
              <w:rPr>
                <w:rFonts w:ascii="Montserrat" w:hAnsi="Montserrat" w:cs="Arial"/>
                <w:b/>
                <w:sz w:val="20"/>
                <w:szCs w:val="20"/>
              </w:rPr>
            </w:pPr>
          </w:p>
        </w:tc>
      </w:tr>
      <w:tr w:rsidR="00552A32" w:rsidRPr="00445349" w14:paraId="1BB38A0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F06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4CDF120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24C29CD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7E5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5E4727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911B" w14:textId="77777777" w:rsidR="00552A32" w:rsidRPr="00445349" w:rsidRDefault="00552A32" w:rsidP="002F32C7">
            <w:pPr>
              <w:ind w:right="49"/>
              <w:jc w:val="center"/>
              <w:rPr>
                <w:rFonts w:ascii="Montserrat" w:hAnsi="Montserrat" w:cs="Arial"/>
                <w:b/>
                <w:sz w:val="20"/>
                <w:szCs w:val="20"/>
              </w:rPr>
            </w:pPr>
          </w:p>
        </w:tc>
      </w:tr>
      <w:tr w:rsidR="00552A32" w:rsidRPr="00445349" w14:paraId="3AE1C0DE"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2A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74FADC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56CAC18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12CA"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F309272"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EE8B1" w14:textId="77777777" w:rsidR="00552A32" w:rsidRPr="00445349" w:rsidRDefault="00552A32" w:rsidP="002F32C7">
            <w:pPr>
              <w:ind w:right="49"/>
              <w:jc w:val="center"/>
              <w:rPr>
                <w:rFonts w:ascii="Montserrat" w:hAnsi="Montserrat" w:cs="Arial"/>
                <w:b/>
                <w:sz w:val="20"/>
                <w:szCs w:val="20"/>
              </w:rPr>
            </w:pPr>
          </w:p>
        </w:tc>
      </w:tr>
      <w:tr w:rsidR="00552A32" w:rsidRPr="00445349" w14:paraId="621C9D1F"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0D42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84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43711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711" w14:textId="77777777" w:rsidR="00552A32" w:rsidRPr="00445349" w:rsidRDefault="00552A32" w:rsidP="002F32C7">
            <w:pPr>
              <w:ind w:right="49"/>
              <w:jc w:val="center"/>
              <w:rPr>
                <w:rFonts w:ascii="Montserrat" w:hAnsi="Montserrat" w:cs="Arial"/>
                <w:b/>
                <w:sz w:val="20"/>
                <w:szCs w:val="20"/>
              </w:rPr>
            </w:pPr>
          </w:p>
        </w:tc>
      </w:tr>
      <w:tr w:rsidR="00552A32" w:rsidRPr="00445349" w14:paraId="3EE42E23" w14:textId="77777777" w:rsidTr="002F32C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A612"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5924026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87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77618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FDA9" w14:textId="77777777" w:rsidR="00552A32" w:rsidRPr="00445349" w:rsidRDefault="00552A32" w:rsidP="002F32C7">
            <w:pPr>
              <w:ind w:right="49"/>
              <w:jc w:val="center"/>
              <w:rPr>
                <w:rFonts w:ascii="Montserrat" w:hAnsi="Montserrat" w:cs="Arial"/>
                <w:b/>
                <w:sz w:val="20"/>
                <w:szCs w:val="20"/>
              </w:rPr>
            </w:pPr>
          </w:p>
        </w:tc>
      </w:tr>
      <w:tr w:rsidR="00552A32" w:rsidRPr="00445349" w14:paraId="6EFDEB30"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AC45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47DC00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4F3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0198CD"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FA872" w14:textId="77777777" w:rsidR="00552A32" w:rsidRPr="00445349" w:rsidRDefault="00552A32" w:rsidP="002F32C7">
            <w:pPr>
              <w:ind w:right="49"/>
              <w:jc w:val="center"/>
              <w:rPr>
                <w:rFonts w:ascii="Montserrat" w:hAnsi="Montserrat" w:cs="Arial"/>
                <w:b/>
                <w:sz w:val="20"/>
                <w:szCs w:val="20"/>
              </w:rPr>
            </w:pPr>
          </w:p>
        </w:tc>
      </w:tr>
      <w:tr w:rsidR="00552A32" w:rsidRPr="00445349" w14:paraId="3ADDFC18"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7F1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5EFD139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5471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FE5493F"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7D473" w14:textId="77777777" w:rsidR="00552A32" w:rsidRPr="00445349" w:rsidRDefault="00552A32" w:rsidP="002F32C7">
            <w:pPr>
              <w:ind w:right="49"/>
              <w:jc w:val="center"/>
              <w:rPr>
                <w:rFonts w:ascii="Montserrat" w:hAnsi="Montserrat" w:cs="Arial"/>
                <w:b/>
                <w:sz w:val="20"/>
                <w:szCs w:val="20"/>
              </w:rPr>
            </w:pPr>
          </w:p>
        </w:tc>
      </w:tr>
      <w:tr w:rsidR="00552A32" w:rsidRPr="00445349" w14:paraId="00113093"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070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570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4DBBDE"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332E" w14:textId="77777777" w:rsidR="00552A32" w:rsidRPr="00445349" w:rsidRDefault="00552A32" w:rsidP="002F32C7">
            <w:pPr>
              <w:ind w:right="49"/>
              <w:jc w:val="center"/>
              <w:rPr>
                <w:rFonts w:ascii="Montserrat" w:hAnsi="Montserrat" w:cs="Arial"/>
                <w:b/>
                <w:sz w:val="20"/>
                <w:szCs w:val="20"/>
              </w:rPr>
            </w:pPr>
          </w:p>
        </w:tc>
      </w:tr>
      <w:tr w:rsidR="00552A32" w:rsidRPr="00445349" w14:paraId="6DD53CA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1281B"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2BEC703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1438"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A96AF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FED6" w14:textId="77777777" w:rsidR="00552A32" w:rsidRPr="00445349" w:rsidRDefault="00552A32" w:rsidP="002F32C7">
            <w:pPr>
              <w:ind w:right="49"/>
              <w:jc w:val="center"/>
              <w:rPr>
                <w:rFonts w:ascii="Montserrat" w:hAnsi="Montserrat" w:cs="Arial"/>
                <w:b/>
                <w:sz w:val="20"/>
                <w:szCs w:val="20"/>
              </w:rPr>
            </w:pPr>
          </w:p>
        </w:tc>
      </w:tr>
      <w:tr w:rsidR="00552A32" w:rsidRPr="00445349" w14:paraId="5197B565"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55FAA"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1FB3B3D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B94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FE12B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9682" w14:textId="77777777" w:rsidR="00552A32" w:rsidRPr="00445349" w:rsidRDefault="00552A32" w:rsidP="002F32C7">
            <w:pPr>
              <w:ind w:right="49"/>
              <w:jc w:val="center"/>
              <w:rPr>
                <w:rFonts w:ascii="Montserrat" w:hAnsi="Montserrat" w:cs="Arial"/>
                <w:b/>
                <w:sz w:val="20"/>
                <w:szCs w:val="20"/>
              </w:rPr>
            </w:pPr>
          </w:p>
        </w:tc>
      </w:tr>
      <w:tr w:rsidR="00552A32" w:rsidRPr="00445349" w14:paraId="4EE037B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6B81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36A0058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092A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506507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8CB" w14:textId="77777777" w:rsidR="00552A32" w:rsidRPr="00445349" w:rsidRDefault="00552A32" w:rsidP="002F32C7">
            <w:pPr>
              <w:ind w:right="49"/>
              <w:jc w:val="center"/>
              <w:rPr>
                <w:rFonts w:ascii="Montserrat" w:hAnsi="Montserrat" w:cs="Arial"/>
                <w:b/>
                <w:sz w:val="20"/>
                <w:szCs w:val="20"/>
              </w:rPr>
            </w:pPr>
          </w:p>
        </w:tc>
      </w:tr>
      <w:tr w:rsidR="00552A32" w:rsidRPr="00445349" w14:paraId="185E5FD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73F4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18D2622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2FB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6EC51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ABE2B" w14:textId="77777777" w:rsidR="00552A32" w:rsidRPr="00445349" w:rsidRDefault="00552A32" w:rsidP="002F32C7">
            <w:pPr>
              <w:ind w:right="49"/>
              <w:jc w:val="center"/>
              <w:rPr>
                <w:rFonts w:ascii="Montserrat" w:hAnsi="Montserrat" w:cs="Arial"/>
                <w:b/>
                <w:sz w:val="20"/>
                <w:szCs w:val="20"/>
              </w:rPr>
            </w:pPr>
          </w:p>
        </w:tc>
      </w:tr>
      <w:tr w:rsidR="00552A32" w:rsidRPr="00445349" w14:paraId="3493E06F" w14:textId="77777777" w:rsidTr="002F32C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FD4C8"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EB6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36D93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EE0D3" w14:textId="77777777" w:rsidR="00552A32" w:rsidRPr="00445349" w:rsidRDefault="00552A32" w:rsidP="002F32C7">
            <w:pPr>
              <w:ind w:right="49"/>
              <w:jc w:val="center"/>
              <w:rPr>
                <w:rFonts w:ascii="Montserrat" w:hAnsi="Montserrat" w:cs="Arial"/>
                <w:b/>
                <w:sz w:val="20"/>
                <w:szCs w:val="20"/>
              </w:rPr>
            </w:pPr>
          </w:p>
        </w:tc>
      </w:tr>
      <w:tr w:rsidR="00552A32" w:rsidRPr="00445349" w14:paraId="0E9D76D6"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DD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69EB461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C857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9C83C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4751B" w14:textId="77777777" w:rsidR="00552A32" w:rsidRPr="00445349" w:rsidRDefault="00552A32" w:rsidP="002F32C7">
            <w:pPr>
              <w:ind w:right="49"/>
              <w:jc w:val="center"/>
              <w:rPr>
                <w:rFonts w:ascii="Montserrat" w:hAnsi="Montserrat" w:cs="Arial"/>
                <w:b/>
                <w:sz w:val="20"/>
                <w:szCs w:val="20"/>
              </w:rPr>
            </w:pPr>
          </w:p>
        </w:tc>
      </w:tr>
    </w:tbl>
    <w:p w14:paraId="49E4A40B"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63760B97"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52A32" w:rsidRPr="00445349" w14:paraId="45BF2719" w14:textId="77777777" w:rsidTr="002F32C7">
        <w:trPr>
          <w:cantSplit/>
          <w:tblHeader/>
          <w:jc w:val="center"/>
        </w:trPr>
        <w:tc>
          <w:tcPr>
            <w:tcW w:w="2175" w:type="pct"/>
            <w:shd w:val="clear" w:color="auto" w:fill="auto"/>
            <w:vAlign w:val="center"/>
          </w:tcPr>
          <w:p w14:paraId="42A798A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2979D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7D92587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72590FD1"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5DC0BA7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2CD9C571" w14:textId="77777777" w:rsidTr="002F32C7">
        <w:trPr>
          <w:cantSplit/>
          <w:trHeight w:val="706"/>
          <w:jc w:val="center"/>
        </w:trPr>
        <w:tc>
          <w:tcPr>
            <w:tcW w:w="2175" w:type="pct"/>
            <w:vAlign w:val="center"/>
          </w:tcPr>
          <w:p w14:paraId="514BD42E"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6517CA5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5CBA5F7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EC6B3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9E57213" w14:textId="77777777" w:rsidTr="002F32C7">
        <w:trPr>
          <w:cantSplit/>
          <w:trHeight w:val="713"/>
          <w:jc w:val="center"/>
        </w:trPr>
        <w:tc>
          <w:tcPr>
            <w:tcW w:w="2175" w:type="pct"/>
            <w:vAlign w:val="center"/>
          </w:tcPr>
          <w:p w14:paraId="39785D30" w14:textId="77777777" w:rsidR="00552A32" w:rsidRPr="00445349" w:rsidRDefault="00552A32" w:rsidP="002F32C7">
            <w:pPr>
              <w:snapToGrid w:val="0"/>
              <w:ind w:right="49"/>
              <w:jc w:val="both"/>
              <w:rPr>
                <w:rFonts w:ascii="Montserrat" w:eastAsia="Times New Roman" w:hAnsi="Montserrat" w:cs="Arial"/>
                <w:sz w:val="20"/>
                <w:szCs w:val="20"/>
                <w:lang w:eastAsia="ar-SA"/>
              </w:rPr>
            </w:pPr>
          </w:p>
        </w:tc>
        <w:tc>
          <w:tcPr>
            <w:tcW w:w="727" w:type="pct"/>
            <w:vAlign w:val="center"/>
          </w:tcPr>
          <w:p w14:paraId="599BCBC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8E6A81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53CAE5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D4BDEB" w14:textId="77777777" w:rsidTr="002F32C7">
        <w:trPr>
          <w:cantSplit/>
          <w:trHeight w:val="705"/>
          <w:jc w:val="center"/>
        </w:trPr>
        <w:tc>
          <w:tcPr>
            <w:tcW w:w="2175" w:type="pct"/>
            <w:vAlign w:val="center"/>
          </w:tcPr>
          <w:p w14:paraId="62561CF7" w14:textId="77777777" w:rsidR="00552A32" w:rsidRPr="00445349" w:rsidRDefault="00552A32" w:rsidP="002F32C7">
            <w:pPr>
              <w:snapToGrid w:val="0"/>
              <w:ind w:right="49"/>
              <w:jc w:val="both"/>
              <w:rPr>
                <w:rFonts w:ascii="Montserrat" w:hAnsi="Montserrat" w:cs="Arial"/>
                <w:sz w:val="20"/>
                <w:szCs w:val="20"/>
              </w:rPr>
            </w:pPr>
          </w:p>
        </w:tc>
        <w:tc>
          <w:tcPr>
            <w:tcW w:w="727" w:type="pct"/>
            <w:vAlign w:val="center"/>
          </w:tcPr>
          <w:p w14:paraId="1CA2164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13EA1B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ACF2BE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77892E0" w14:textId="77777777" w:rsidTr="002F32C7">
        <w:trPr>
          <w:cantSplit/>
          <w:trHeight w:val="791"/>
          <w:jc w:val="center"/>
        </w:trPr>
        <w:tc>
          <w:tcPr>
            <w:tcW w:w="2175" w:type="pct"/>
            <w:vAlign w:val="center"/>
          </w:tcPr>
          <w:p w14:paraId="4486E19F"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058A774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2C0E31C3"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97D9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EED32D9" w14:textId="77777777" w:rsidTr="002F32C7">
        <w:trPr>
          <w:cantSplit/>
          <w:trHeight w:val="767"/>
          <w:jc w:val="center"/>
        </w:trPr>
        <w:tc>
          <w:tcPr>
            <w:tcW w:w="2175" w:type="pct"/>
            <w:vAlign w:val="center"/>
          </w:tcPr>
          <w:p w14:paraId="47A779C9"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EF7E8C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07A96B6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9899A3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342BEF" w14:textId="77777777" w:rsidTr="002F32C7">
        <w:trPr>
          <w:cantSplit/>
          <w:trHeight w:val="650"/>
          <w:jc w:val="center"/>
        </w:trPr>
        <w:tc>
          <w:tcPr>
            <w:tcW w:w="2175" w:type="pct"/>
            <w:vAlign w:val="center"/>
          </w:tcPr>
          <w:p w14:paraId="6CC4A1FF" w14:textId="77777777" w:rsidR="00552A32" w:rsidRPr="00445349" w:rsidRDefault="00552A32" w:rsidP="002F32C7">
            <w:pPr>
              <w:snapToGrid w:val="0"/>
              <w:ind w:right="49"/>
              <w:jc w:val="both"/>
              <w:rPr>
                <w:rFonts w:ascii="Montserrat" w:hAnsi="Montserrat" w:cs="Arial"/>
                <w:b/>
                <w:bCs/>
                <w:sz w:val="20"/>
                <w:szCs w:val="20"/>
                <w:lang w:eastAsia="ar-SA"/>
              </w:rPr>
            </w:pPr>
          </w:p>
        </w:tc>
        <w:tc>
          <w:tcPr>
            <w:tcW w:w="727" w:type="pct"/>
            <w:vAlign w:val="center"/>
          </w:tcPr>
          <w:p w14:paraId="4E87948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25986E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F99754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9E09370" w14:textId="77777777" w:rsidTr="002F32C7">
        <w:trPr>
          <w:cantSplit/>
          <w:trHeight w:val="681"/>
          <w:jc w:val="center"/>
        </w:trPr>
        <w:tc>
          <w:tcPr>
            <w:tcW w:w="2175" w:type="pct"/>
            <w:vAlign w:val="center"/>
          </w:tcPr>
          <w:p w14:paraId="15864A4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BDBCF6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AB0347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D9FD8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BD57BA" w14:textId="77777777" w:rsidTr="002F32C7">
        <w:trPr>
          <w:cantSplit/>
          <w:trHeight w:val="563"/>
          <w:jc w:val="center"/>
        </w:trPr>
        <w:tc>
          <w:tcPr>
            <w:tcW w:w="2175" w:type="pct"/>
            <w:vAlign w:val="center"/>
          </w:tcPr>
          <w:p w14:paraId="678516B6"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7C53AF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64737F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DF4070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6FA776B" w14:textId="77777777" w:rsidTr="002F32C7">
        <w:trPr>
          <w:cantSplit/>
          <w:trHeight w:val="841"/>
          <w:jc w:val="center"/>
        </w:trPr>
        <w:tc>
          <w:tcPr>
            <w:tcW w:w="2175" w:type="pct"/>
            <w:vAlign w:val="center"/>
          </w:tcPr>
          <w:p w14:paraId="5BDB5468"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84211D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69B258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9F2E9A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FF783D1" w14:textId="77777777" w:rsidTr="002F32C7">
        <w:trPr>
          <w:cantSplit/>
          <w:trHeight w:val="663"/>
          <w:jc w:val="center"/>
        </w:trPr>
        <w:tc>
          <w:tcPr>
            <w:tcW w:w="2175" w:type="pct"/>
            <w:vAlign w:val="center"/>
          </w:tcPr>
          <w:p w14:paraId="01C4364A"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F63767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05C3CAC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347438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3FAA196" w14:textId="77777777" w:rsidTr="002F32C7">
        <w:trPr>
          <w:cantSplit/>
          <w:trHeight w:val="863"/>
          <w:jc w:val="center"/>
        </w:trPr>
        <w:tc>
          <w:tcPr>
            <w:tcW w:w="2175" w:type="pct"/>
            <w:vAlign w:val="center"/>
          </w:tcPr>
          <w:p w14:paraId="7588AB9C"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72C72D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F3E5C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6743AA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B7AC66" w14:textId="77777777" w:rsidTr="002F32C7">
        <w:trPr>
          <w:cantSplit/>
          <w:trHeight w:val="989"/>
          <w:jc w:val="center"/>
        </w:trPr>
        <w:tc>
          <w:tcPr>
            <w:tcW w:w="2175" w:type="pct"/>
            <w:vAlign w:val="center"/>
          </w:tcPr>
          <w:p w14:paraId="6115C292"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AD6350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26BD2D2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27A025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52A986" w14:textId="77777777" w:rsidTr="002F32C7">
        <w:trPr>
          <w:cantSplit/>
          <w:trHeight w:val="774"/>
          <w:jc w:val="center"/>
        </w:trPr>
        <w:tc>
          <w:tcPr>
            <w:tcW w:w="2175" w:type="pct"/>
            <w:vAlign w:val="center"/>
          </w:tcPr>
          <w:p w14:paraId="6A5DB020"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273AAB1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10C3828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734CB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3D97D6" w14:textId="77777777" w:rsidTr="002F32C7">
        <w:trPr>
          <w:cantSplit/>
          <w:trHeight w:val="900"/>
          <w:jc w:val="center"/>
        </w:trPr>
        <w:tc>
          <w:tcPr>
            <w:tcW w:w="2175" w:type="pct"/>
            <w:vAlign w:val="center"/>
          </w:tcPr>
          <w:p w14:paraId="473E577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3DAF402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073C3D8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105FF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1C69D1" w14:textId="77777777" w:rsidTr="002F32C7">
        <w:trPr>
          <w:cantSplit/>
          <w:trHeight w:val="699"/>
          <w:jc w:val="center"/>
        </w:trPr>
        <w:tc>
          <w:tcPr>
            <w:tcW w:w="2175" w:type="pct"/>
            <w:vAlign w:val="center"/>
          </w:tcPr>
          <w:p w14:paraId="1DF6CD2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202A086C"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791DF3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22E165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2BF3BAA" w14:textId="77777777" w:rsidTr="002F32C7">
        <w:trPr>
          <w:cantSplit/>
          <w:trHeight w:val="699"/>
          <w:jc w:val="center"/>
        </w:trPr>
        <w:tc>
          <w:tcPr>
            <w:tcW w:w="2175" w:type="pct"/>
            <w:vAlign w:val="center"/>
          </w:tcPr>
          <w:p w14:paraId="061438B8"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50D0A16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6ECC5C2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0F85AC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702D985" w14:textId="77777777" w:rsidTr="002F32C7">
        <w:trPr>
          <w:cantSplit/>
          <w:trHeight w:val="699"/>
          <w:jc w:val="center"/>
        </w:trPr>
        <w:tc>
          <w:tcPr>
            <w:tcW w:w="2175" w:type="pct"/>
            <w:vAlign w:val="center"/>
          </w:tcPr>
          <w:p w14:paraId="3D60CB8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56C49DD"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65A84FD"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9ACD8B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5673E1C" w14:textId="77777777" w:rsidTr="002F32C7">
        <w:trPr>
          <w:cantSplit/>
          <w:trHeight w:val="699"/>
          <w:jc w:val="center"/>
        </w:trPr>
        <w:tc>
          <w:tcPr>
            <w:tcW w:w="2175" w:type="pct"/>
            <w:vAlign w:val="center"/>
          </w:tcPr>
          <w:p w14:paraId="035F9285"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484AB9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70B6BCC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7610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CB6EB83" w14:textId="77777777" w:rsidTr="002F32C7">
        <w:trPr>
          <w:cantSplit/>
          <w:trHeight w:val="699"/>
          <w:jc w:val="center"/>
        </w:trPr>
        <w:tc>
          <w:tcPr>
            <w:tcW w:w="2175" w:type="pct"/>
            <w:vAlign w:val="center"/>
          </w:tcPr>
          <w:p w14:paraId="04C67611"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CAC1F00"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22E1F0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E68920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0C7C119" w14:textId="77777777" w:rsidTr="002F32C7">
        <w:trPr>
          <w:cantSplit/>
          <w:trHeight w:val="699"/>
          <w:jc w:val="center"/>
        </w:trPr>
        <w:tc>
          <w:tcPr>
            <w:tcW w:w="2175" w:type="pct"/>
            <w:vAlign w:val="center"/>
          </w:tcPr>
          <w:p w14:paraId="2075F0AF"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679F3939"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62631CC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F537B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E958595" w14:textId="77777777" w:rsidTr="002F32C7">
        <w:trPr>
          <w:cantSplit/>
          <w:trHeight w:val="699"/>
          <w:jc w:val="center"/>
        </w:trPr>
        <w:tc>
          <w:tcPr>
            <w:tcW w:w="2175" w:type="pct"/>
            <w:vAlign w:val="center"/>
          </w:tcPr>
          <w:p w14:paraId="5A47940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707AADE"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4C32A8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E7A8D8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354206" w14:textId="77777777" w:rsidTr="002F32C7">
        <w:trPr>
          <w:cantSplit/>
          <w:trHeight w:val="699"/>
          <w:jc w:val="center"/>
        </w:trPr>
        <w:tc>
          <w:tcPr>
            <w:tcW w:w="2175" w:type="pct"/>
            <w:vAlign w:val="center"/>
          </w:tcPr>
          <w:p w14:paraId="59328EC7"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39C467B"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1D489C8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5A9913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7732C5DB"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52A32" w:rsidRPr="00445349" w14:paraId="219F2B58" w14:textId="77777777" w:rsidTr="002F32C7">
        <w:trPr>
          <w:tblHeader/>
          <w:jc w:val="center"/>
        </w:trPr>
        <w:tc>
          <w:tcPr>
            <w:tcW w:w="2206" w:type="pct"/>
            <w:shd w:val="clear" w:color="auto" w:fill="auto"/>
            <w:vAlign w:val="center"/>
          </w:tcPr>
          <w:p w14:paraId="71DD4F0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522EA68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62B745C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2BFDFBF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49B78CB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6D212EC7" w14:textId="77777777" w:rsidTr="002F32C7">
        <w:trPr>
          <w:trHeight w:val="689"/>
          <w:jc w:val="center"/>
        </w:trPr>
        <w:tc>
          <w:tcPr>
            <w:tcW w:w="2206" w:type="pct"/>
            <w:vAlign w:val="center"/>
          </w:tcPr>
          <w:p w14:paraId="724E8C08" w14:textId="77777777" w:rsidR="00552A32" w:rsidRPr="00445349" w:rsidRDefault="00552A32" w:rsidP="002F32C7">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A5F108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3C0A148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1" w:type="pct"/>
          </w:tcPr>
          <w:p w14:paraId="69C2B18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2D0C84FA" w14:textId="77777777" w:rsidR="00552A32" w:rsidRPr="00445349" w:rsidRDefault="00552A32" w:rsidP="00552A32">
      <w:pPr>
        <w:suppressAutoHyphens/>
        <w:ind w:right="49"/>
        <w:rPr>
          <w:rFonts w:ascii="Montserrat" w:eastAsia="Times New Roman" w:hAnsi="Montserrat" w:cs="Arial"/>
          <w:b/>
          <w:sz w:val="20"/>
          <w:szCs w:val="20"/>
          <w:u w:val="single"/>
          <w:lang w:val="es-ES" w:eastAsia="ar-SA"/>
        </w:rPr>
      </w:pPr>
    </w:p>
    <w:p w14:paraId="545627E3" w14:textId="77777777" w:rsidR="00552A32" w:rsidRDefault="00552A32" w:rsidP="00552A3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08450ABB" w14:textId="77777777" w:rsidR="00552A32" w:rsidRDefault="00552A32" w:rsidP="00552A3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5BB9648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72534D09" w14:textId="77777777" w:rsidR="00552A32" w:rsidRPr="002E5BDA" w:rsidRDefault="00552A32" w:rsidP="00552A3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00BF4DFB" w14:textId="77777777" w:rsidR="00552A32" w:rsidRPr="00445349" w:rsidRDefault="00552A32" w:rsidP="00552A32">
      <w:pPr>
        <w:jc w:val="center"/>
        <w:rPr>
          <w:rFonts w:ascii="Montserrat" w:hAnsi="Montserrat"/>
          <w:sz w:val="20"/>
          <w:szCs w:val="20"/>
          <w:lang w:eastAsia="ar-SA"/>
        </w:rPr>
      </w:pPr>
    </w:p>
    <w:p w14:paraId="461F4577" w14:textId="77777777" w:rsidR="00552A32" w:rsidRDefault="00552A32" w:rsidP="00552A32">
      <w:pPr>
        <w:jc w:val="center"/>
        <w:rPr>
          <w:rFonts w:ascii="Montserrat" w:hAnsi="Montserrat" w:cs="Arial"/>
          <w:sz w:val="20"/>
          <w:szCs w:val="20"/>
          <w:lang w:val="es-ES"/>
        </w:rPr>
      </w:pPr>
      <w:r>
        <w:rPr>
          <w:rFonts w:ascii="Montserrat" w:hAnsi="Montserrat" w:cs="Arial"/>
          <w:sz w:val="20"/>
          <w:szCs w:val="20"/>
          <w:lang w:val="es-ES"/>
        </w:rPr>
        <w:t>NO APLICA</w:t>
      </w:r>
    </w:p>
    <w:p w14:paraId="38B8B150" w14:textId="77777777" w:rsidR="00552A32" w:rsidRDefault="00552A32" w:rsidP="00552A3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227BDE79" w14:textId="77777777" w:rsidR="00744578" w:rsidRDefault="00744578"/>
    <w:p w14:paraId="0C55295B"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3" w:name="_Toc99120385"/>
      <w:bookmarkStart w:id="164" w:name="_Toc455663486"/>
      <w:bookmarkStart w:id="165" w:name="_Toc460500941"/>
      <w:bookmarkStart w:id="166" w:name="_Toc460500936"/>
      <w:bookmarkStart w:id="167" w:name="_Toc99120377"/>
      <w:bookmarkStart w:id="168" w:name="OLE_LINK2"/>
      <w:bookmarkStart w:id="169" w:name="_Toc99120378"/>
      <w:r w:rsidRPr="003D365C">
        <w:rPr>
          <w:rFonts w:ascii="Montserrat" w:hAnsi="Montserrat" w:cs="Arial"/>
          <w:b/>
          <w:color w:val="000000" w:themeColor="text1"/>
          <w:sz w:val="20"/>
          <w:szCs w:val="20"/>
        </w:rPr>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3"/>
    </w:p>
    <w:p w14:paraId="3A203132" w14:textId="77777777" w:rsidR="00552A32" w:rsidRPr="00445349" w:rsidRDefault="00552A32" w:rsidP="00552A32">
      <w:pPr>
        <w:rPr>
          <w:rFonts w:ascii="Montserrat" w:hAnsi="Montserrat" w:cs="Arial"/>
          <w:bCs/>
          <w:sz w:val="20"/>
          <w:szCs w:val="20"/>
        </w:rPr>
      </w:pPr>
    </w:p>
    <w:bookmarkStart w:id="170" w:name="_MON_1730892318"/>
    <w:bookmarkEnd w:id="170"/>
    <w:p w14:paraId="000C1A4B" w14:textId="77777777" w:rsidR="00552A32" w:rsidRPr="00445349" w:rsidRDefault="00003823" w:rsidP="00552A32">
      <w:pPr>
        <w:jc w:val="center"/>
        <w:rPr>
          <w:rFonts w:ascii="Montserrat" w:hAnsi="Montserrat" w:cs="Arial"/>
          <w:bCs/>
          <w:sz w:val="20"/>
          <w:szCs w:val="20"/>
        </w:rPr>
      </w:pPr>
      <w:r w:rsidRPr="00445349">
        <w:rPr>
          <w:rFonts w:ascii="Montserrat" w:hAnsi="Montserrat" w:cs="Arial"/>
          <w:bCs/>
          <w:sz w:val="20"/>
          <w:szCs w:val="20"/>
        </w:rPr>
        <w:object w:dxaOrig="2040" w:dyaOrig="1339" w14:anchorId="2DF5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7pt" o:ole="">
            <v:imagedata r:id="rId24" o:title=""/>
          </v:shape>
          <o:OLEObject Type="Embed" ProgID="Excel.Sheet.12" ShapeID="_x0000_i1025" DrawAspect="Icon" ObjectID="_1787400088" r:id="rId25"/>
        </w:object>
      </w:r>
    </w:p>
    <w:p w14:paraId="6B595B87" w14:textId="77777777" w:rsidR="00552A32" w:rsidRPr="00445349" w:rsidRDefault="00552A32" w:rsidP="00552A32">
      <w:pPr>
        <w:jc w:val="center"/>
        <w:rPr>
          <w:rFonts w:ascii="Montserrat" w:hAnsi="Montserrat" w:cs="Arial"/>
          <w:bCs/>
          <w:sz w:val="20"/>
          <w:szCs w:val="20"/>
        </w:rPr>
      </w:pPr>
    </w:p>
    <w:p w14:paraId="5E19314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784FD6A" w14:textId="77777777" w:rsidR="00552A32" w:rsidRPr="00445349" w:rsidRDefault="00552A32" w:rsidP="00552A3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52A32" w:rsidRPr="00445349" w14:paraId="2EDAC491" w14:textId="77777777" w:rsidTr="002F32C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3FA85F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CF1AF3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52A32" w:rsidRPr="00445349" w14:paraId="69F2E29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B96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9BC0" w14:textId="7EA12A7B"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número de la </w:t>
            </w:r>
            <w:r w:rsidR="00003823">
              <w:rPr>
                <w:rFonts w:ascii="Montserrat" w:eastAsia="Calibri" w:hAnsi="Montserrat" w:cs="Arial"/>
                <w:noProof/>
                <w:sz w:val="18"/>
                <w:szCs w:val="18"/>
              </w:rPr>
              <w:t>Adjudica</w:t>
            </w:r>
            <w:r w:rsidRPr="00445349">
              <w:rPr>
                <w:rFonts w:ascii="Montserrat" w:eastAsia="Calibri" w:hAnsi="Montserrat" w:cs="Arial"/>
                <w:noProof/>
                <w:sz w:val="18"/>
                <w:szCs w:val="18"/>
              </w:rPr>
              <w:t>ción</w:t>
            </w:r>
          </w:p>
        </w:tc>
      </w:tr>
      <w:tr w:rsidR="00552A32" w:rsidRPr="00445349" w14:paraId="5D14BC1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5EBFD3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95E2DED"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52A32" w:rsidRPr="00445349" w14:paraId="41E1EC6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F813DEF"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1C31E9C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52A32" w:rsidRPr="00445349" w14:paraId="155C50C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33804D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71E6D84" w14:textId="347DA837"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Indicar el nombre del</w:t>
            </w:r>
            <w:r w:rsidR="00003823">
              <w:rPr>
                <w:rFonts w:ascii="Montserrat" w:eastAsia="Calibri" w:hAnsi="Montserrat" w:cs="Arial"/>
                <w:noProof/>
                <w:sz w:val="18"/>
                <w:szCs w:val="18"/>
              </w:rPr>
              <w:t xml:space="preserve"> participa</w:t>
            </w:r>
            <w:r w:rsidRPr="00445349">
              <w:rPr>
                <w:rFonts w:ascii="Montserrat" w:eastAsia="Calibri" w:hAnsi="Montserrat" w:cs="Arial"/>
                <w:noProof/>
                <w:sz w:val="18"/>
                <w:szCs w:val="18"/>
              </w:rPr>
              <w:t xml:space="preserve">nte. (En caso de participación conjunta se sugiere indicar el nombre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0E91C4F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19289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DB2C73A" w14:textId="2F8619B5"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5FD0A353"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93E7A8C"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CF00A87" w14:textId="5E71F97E"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 xml:space="preserve"> es micro, pequeña o mediana empresa. En caso de que el licitante no pertenezca a la estratificación de MIPYMES, deberá dejar los espacios en blanco.</w:t>
            </w:r>
          </w:p>
        </w:tc>
      </w:tr>
      <w:tr w:rsidR="00552A32" w:rsidRPr="00445349" w14:paraId="3B999918"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2168F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168D08D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52A32" w:rsidRPr="00445349" w14:paraId="3B0E9C01"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92F7E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73D05A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52A32" w:rsidRPr="00445349" w14:paraId="2BBC58F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A839F0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66782F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52A32" w:rsidRPr="00445349" w14:paraId="34C291B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3AD14ED"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208C03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52A32" w:rsidRPr="00445349" w14:paraId="41A844EA"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75BDE0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A60E119"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52A32" w:rsidRPr="00445349" w14:paraId="16702B5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688DC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191359FE"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52A32" w:rsidRPr="00445349" w14:paraId="71E169A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3B2F5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4194508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52A32" w:rsidRPr="00445349" w14:paraId="08BE794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9E66F5"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AE0AFA1"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52A32" w:rsidRPr="00445349" w14:paraId="58A7A7E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3E43D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05BDAD2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52A32" w:rsidRPr="00445349" w14:paraId="5C2DEC0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2E1056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D9870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52A32" w:rsidRPr="00445349" w14:paraId="40DB912C"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C5A9F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0216D44F"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52A32" w:rsidRPr="00445349" w14:paraId="74002AE2" w14:textId="77777777" w:rsidTr="002F32C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425D20D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9C209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52A32" w:rsidRPr="00445349" w14:paraId="4C4F86D7" w14:textId="77777777" w:rsidTr="002F32C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457A1FA1"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791C43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52A32" w:rsidRPr="00445349" w14:paraId="005F4D95"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1F4CF3B"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47BEDE34"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52A32" w:rsidRPr="00445349" w14:paraId="23E0BF5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32FF4B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41CB008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52A32" w:rsidRPr="00445349" w14:paraId="3750F14F"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0196D9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A8CD193"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746434F" w14:textId="77777777" w:rsidR="00552A32" w:rsidRPr="00445349" w:rsidRDefault="00552A32" w:rsidP="00552A32">
      <w:pPr>
        <w:jc w:val="center"/>
        <w:rPr>
          <w:rFonts w:ascii="Montserrat" w:hAnsi="Montserrat" w:cs="Arial"/>
          <w:b/>
          <w:sz w:val="20"/>
          <w:szCs w:val="20"/>
        </w:rPr>
        <w:sectPr w:rsidR="00552A32" w:rsidRPr="00445349" w:rsidSect="002F32C7">
          <w:headerReference w:type="default" r:id="rId26"/>
          <w:footerReference w:type="default" r:id="rId27"/>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bookmarkEnd w:id="164"/>
    <w:bookmarkEnd w:id="165"/>
    <w:p w14:paraId="557D4F2F" w14:textId="77777777" w:rsidR="00003823" w:rsidRDefault="00003823" w:rsidP="00552A32">
      <w:pPr>
        <w:pStyle w:val="Ttulo1"/>
        <w:spacing w:before="0"/>
        <w:ind w:left="360" w:right="49"/>
        <w:jc w:val="center"/>
        <w:rPr>
          <w:rFonts w:ascii="Montserrat" w:hAnsi="Montserrat" w:cs="Arial"/>
          <w:b/>
          <w:color w:val="000000" w:themeColor="text1"/>
          <w:sz w:val="20"/>
          <w:szCs w:val="20"/>
          <w:lang w:val="es-ES"/>
        </w:rPr>
      </w:pPr>
    </w:p>
    <w:p w14:paraId="1D90FED9" w14:textId="755B97FD" w:rsidR="00552A32" w:rsidRPr="003D365C" w:rsidRDefault="00552A32" w:rsidP="00552A3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t xml:space="preserve">ANEXO XXV </w:t>
      </w:r>
      <w:r w:rsidRPr="003D365C">
        <w:rPr>
          <w:rFonts w:ascii="Montserrat" w:hAnsi="Montserrat" w:cs="Arial"/>
          <w:b/>
          <w:color w:val="000000" w:themeColor="text1"/>
          <w:sz w:val="20"/>
          <w:szCs w:val="20"/>
          <w:lang w:val="es-ES"/>
        </w:rPr>
        <w:br/>
        <w:t>MANIFESTACIÓN DE I</w:t>
      </w:r>
      <w:r w:rsidR="00003823">
        <w:rPr>
          <w:rFonts w:ascii="Montserrat" w:hAnsi="Montserrat" w:cs="Arial"/>
          <w:b/>
          <w:color w:val="000000" w:themeColor="text1"/>
          <w:sz w:val="20"/>
          <w:szCs w:val="20"/>
          <w:lang w:val="es-ES"/>
        </w:rPr>
        <w:t xml:space="preserve">NTERÉS EN PARTICIPAR EN LA </w:t>
      </w:r>
      <w:r w:rsidRPr="003D365C">
        <w:rPr>
          <w:rFonts w:ascii="Montserrat" w:hAnsi="Montserrat" w:cs="Arial"/>
          <w:b/>
          <w:color w:val="000000" w:themeColor="text1"/>
          <w:sz w:val="20"/>
          <w:szCs w:val="20"/>
          <w:lang w:val="es-ES"/>
        </w:rPr>
        <w:t>A</w:t>
      </w:r>
      <w:r w:rsidR="00003823">
        <w:rPr>
          <w:rFonts w:ascii="Montserrat" w:hAnsi="Montserrat" w:cs="Arial"/>
          <w:b/>
          <w:color w:val="000000" w:themeColor="text1"/>
          <w:sz w:val="20"/>
          <w:szCs w:val="20"/>
          <w:lang w:val="es-ES"/>
        </w:rPr>
        <w:t>DJUDICA</w:t>
      </w:r>
      <w:r w:rsidRPr="003D365C">
        <w:rPr>
          <w:rFonts w:ascii="Montserrat" w:hAnsi="Montserrat" w:cs="Arial"/>
          <w:b/>
          <w:color w:val="000000" w:themeColor="text1"/>
          <w:sz w:val="20"/>
          <w:szCs w:val="20"/>
          <w:lang w:val="es-ES"/>
        </w:rPr>
        <w:t>CIÓN</w:t>
      </w:r>
      <w:bookmarkEnd w:id="166"/>
      <w:bookmarkEnd w:id="167"/>
    </w:p>
    <w:p w14:paraId="5E8D99CE"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79525EE8"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80FD9C6" w14:textId="77777777" w:rsidR="00552A32" w:rsidRPr="00445349" w:rsidRDefault="00552A32" w:rsidP="00552A32">
      <w:pPr>
        <w:jc w:val="right"/>
        <w:rPr>
          <w:rFonts w:ascii="Montserrat" w:hAnsi="Montserrat" w:cs="Arial"/>
          <w:sz w:val="20"/>
          <w:szCs w:val="20"/>
        </w:rPr>
      </w:pPr>
    </w:p>
    <w:p w14:paraId="4322658F" w14:textId="77777777" w:rsidR="00552A32" w:rsidRPr="00445349" w:rsidRDefault="00552A32" w:rsidP="00552A32">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199EF69E" w14:textId="77777777" w:rsidR="00552A32" w:rsidRPr="00445349" w:rsidRDefault="00552A32" w:rsidP="00552A32">
      <w:pPr>
        <w:jc w:val="both"/>
        <w:rPr>
          <w:rFonts w:ascii="Montserrat" w:hAnsi="Montserrat" w:cs="Arial"/>
          <w:sz w:val="20"/>
          <w:szCs w:val="20"/>
        </w:rPr>
      </w:pPr>
    </w:p>
    <w:p w14:paraId="0267D2CF"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640F06A5" w14:textId="77777777" w:rsidR="00552A32" w:rsidRPr="00445349" w:rsidRDefault="00552A32" w:rsidP="00552A3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552A32" w:rsidRPr="00445349" w14:paraId="446614A4" w14:textId="77777777" w:rsidTr="002F32C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7ED1AB"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w:t>
            </w:r>
          </w:p>
          <w:p w14:paraId="2F3E62EA"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7658407" w14:textId="77777777" w:rsidR="00552A32" w:rsidRPr="00445349" w:rsidRDefault="00552A32" w:rsidP="002F32C7">
            <w:pPr>
              <w:pStyle w:val="Sinespaciado"/>
              <w:rPr>
                <w:rFonts w:ascii="Montserrat" w:hAnsi="Montserrat"/>
                <w:sz w:val="20"/>
                <w:szCs w:val="20"/>
              </w:rPr>
            </w:pPr>
          </w:p>
          <w:p w14:paraId="5C86ABE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357E8375"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w:t>
            </w:r>
          </w:p>
          <w:p w14:paraId="5185E99B"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calle y número: </w:t>
            </w:r>
          </w:p>
          <w:p w14:paraId="195FD1C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Colonia:                                                              Demarcación Territorial:</w:t>
            </w:r>
          </w:p>
          <w:p w14:paraId="0C006DE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Código postal:                                                    Entidad Federativa:</w:t>
            </w:r>
          </w:p>
          <w:p w14:paraId="07860FB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Correo electrónico:</w:t>
            </w:r>
          </w:p>
          <w:p w14:paraId="3D169C0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276D891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de los socios:</w:t>
            </w:r>
          </w:p>
          <w:p w14:paraId="30324168"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Descripción del objeto social:</w:t>
            </w:r>
          </w:p>
          <w:p w14:paraId="1303EFC7"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Reformas al acta constitutiva:</w:t>
            </w:r>
          </w:p>
          <w:p w14:paraId="1912533A"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Inscripción en el Registro Público de Comercio:</w:t>
            </w:r>
          </w:p>
          <w:p w14:paraId="6F0F98C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552A32" w:rsidRPr="00445349" w14:paraId="40592180" w14:textId="77777777" w:rsidTr="002F32C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B32B085"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2AAA919" w14:textId="77777777" w:rsidR="00552A32" w:rsidRPr="00445349" w:rsidRDefault="00552A32" w:rsidP="002F32C7">
            <w:pPr>
              <w:pStyle w:val="Sinespaciado"/>
              <w:rPr>
                <w:rFonts w:ascii="Montserrat" w:hAnsi="Montserrat"/>
                <w:sz w:val="20"/>
                <w:szCs w:val="20"/>
              </w:rPr>
            </w:pPr>
          </w:p>
          <w:p w14:paraId="6825E232"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R.F.C.</w:t>
            </w:r>
          </w:p>
          <w:p w14:paraId="10638843"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w:t>
            </w:r>
          </w:p>
          <w:p w14:paraId="556F32A1"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5F61E7C"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Escritura pública número:                                                                     Fecha:</w:t>
            </w:r>
          </w:p>
          <w:p w14:paraId="6DFC4646"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0220D35C" w14:textId="77777777" w:rsidR="00552A32" w:rsidRPr="00445349" w:rsidRDefault="00552A32" w:rsidP="002F32C7">
            <w:pPr>
              <w:pStyle w:val="Sinespaciado"/>
              <w:rPr>
                <w:rFonts w:ascii="Montserrat" w:hAnsi="Montserrat"/>
                <w:sz w:val="20"/>
                <w:szCs w:val="20"/>
              </w:rPr>
            </w:pPr>
          </w:p>
        </w:tc>
      </w:tr>
    </w:tbl>
    <w:p w14:paraId="3667045E" w14:textId="77777777" w:rsidR="00552A32" w:rsidRPr="00445349" w:rsidRDefault="00552A32" w:rsidP="00552A32">
      <w:pPr>
        <w:widowControl w:val="0"/>
        <w:jc w:val="center"/>
        <w:rPr>
          <w:rFonts w:ascii="Montserrat" w:hAnsi="Montserrat" w:cs="Arial"/>
          <w:sz w:val="20"/>
          <w:szCs w:val="20"/>
          <w:lang w:eastAsia="es-ES"/>
        </w:rPr>
      </w:pPr>
    </w:p>
    <w:p w14:paraId="291F64F7" w14:textId="77777777" w:rsidR="00552A32" w:rsidRPr="00445349" w:rsidRDefault="00552A32" w:rsidP="00552A32">
      <w:pPr>
        <w:widowControl w:val="0"/>
        <w:jc w:val="center"/>
        <w:rPr>
          <w:rFonts w:ascii="Montserrat" w:hAnsi="Montserrat" w:cs="Arial"/>
          <w:sz w:val="20"/>
          <w:szCs w:val="20"/>
          <w:lang w:eastAsia="es-ES"/>
        </w:rPr>
      </w:pPr>
    </w:p>
    <w:p w14:paraId="347110E7" w14:textId="77777777" w:rsidR="00552A32" w:rsidRPr="00445349" w:rsidRDefault="00552A32" w:rsidP="00552A32">
      <w:pPr>
        <w:widowControl w:val="0"/>
        <w:jc w:val="center"/>
        <w:rPr>
          <w:rFonts w:ascii="Montserrat" w:hAnsi="Montserrat" w:cs="Arial"/>
          <w:sz w:val="20"/>
          <w:szCs w:val="20"/>
          <w:lang w:eastAsia="es-ES"/>
        </w:rPr>
      </w:pPr>
    </w:p>
    <w:p w14:paraId="70A23818" w14:textId="77777777" w:rsidR="00552A32" w:rsidRPr="00445349" w:rsidRDefault="00552A32" w:rsidP="00552A3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1A4EEA2E" w14:textId="77777777" w:rsidR="00552A32" w:rsidRPr="00445349" w:rsidRDefault="00552A32" w:rsidP="00552A3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607AAB1E" w14:textId="77777777" w:rsidR="00552A32" w:rsidRPr="00445349" w:rsidRDefault="00552A32" w:rsidP="00552A3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8"/>
    <w:p w14:paraId="55E2A903"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D0397E1"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 </w:t>
      </w:r>
      <w:bookmarkStart w:id="171"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69"/>
      <w:bookmarkEnd w:id="171"/>
    </w:p>
    <w:p w14:paraId="6DE687D9" w14:textId="77777777" w:rsidR="00552A32" w:rsidRPr="00003823" w:rsidRDefault="00552A32" w:rsidP="00552A32">
      <w:pPr>
        <w:suppressAutoHyphens/>
        <w:ind w:right="49"/>
        <w:jc w:val="center"/>
        <w:rPr>
          <w:rFonts w:ascii="Montserrat" w:eastAsia="Times New Roman" w:hAnsi="Montserrat" w:cs="Arial"/>
          <w:b/>
          <w:sz w:val="20"/>
          <w:szCs w:val="20"/>
          <w:lang w:val="es-ES" w:eastAsia="ar-SA"/>
        </w:rPr>
      </w:pPr>
      <w:r w:rsidRPr="00003823">
        <w:rPr>
          <w:rFonts w:ascii="Montserrat" w:eastAsia="Times New Roman" w:hAnsi="Montserrat" w:cs="Arial"/>
          <w:b/>
          <w:sz w:val="20"/>
          <w:szCs w:val="20"/>
          <w:lang w:val="es-ES" w:eastAsia="ar-SA"/>
        </w:rPr>
        <w:t>(NO APLICA)</w:t>
      </w:r>
    </w:p>
    <w:p w14:paraId="3FF68C5D"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073A16D" w14:textId="77777777" w:rsidR="00552A32" w:rsidRDefault="00552A32" w:rsidP="00552A32">
      <w:pPr>
        <w:jc w:val="center"/>
        <w:rPr>
          <w:rFonts w:ascii="Montserrat" w:hAnsi="Montserrat" w:cs="Arial"/>
          <w:sz w:val="20"/>
          <w:szCs w:val="20"/>
        </w:rPr>
      </w:pPr>
    </w:p>
    <w:p w14:paraId="1F04C40B" w14:textId="77777777" w:rsidR="00552A32" w:rsidRDefault="00552A32" w:rsidP="00552A32">
      <w:pPr>
        <w:jc w:val="center"/>
        <w:rPr>
          <w:rFonts w:ascii="Montserrat" w:hAnsi="Montserrat" w:cs="Arial"/>
          <w:sz w:val="20"/>
          <w:szCs w:val="20"/>
        </w:rPr>
      </w:pPr>
    </w:p>
    <w:p w14:paraId="14E18DC6"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37ACBB4"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bookmarkStart w:id="172" w:name="_Toc22644769"/>
      <w:bookmarkStart w:id="173" w:name="_Toc99120392"/>
    </w:p>
    <w:p w14:paraId="2C08AC1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2"/>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3"/>
    </w:p>
    <w:p w14:paraId="63BF9D70" w14:textId="77777777" w:rsidR="00552A32" w:rsidRPr="00445349" w:rsidRDefault="00552A32" w:rsidP="00552A32">
      <w:pPr>
        <w:ind w:firstLine="709"/>
        <w:rPr>
          <w:rFonts w:ascii="Montserrat" w:eastAsia="Times New Roman" w:hAnsi="Montserrat" w:cs="Arial"/>
          <w:b/>
          <w:sz w:val="20"/>
          <w:szCs w:val="20"/>
          <w:lang w:val="es-ES" w:eastAsia="ar-SA"/>
        </w:rPr>
      </w:pPr>
    </w:p>
    <w:p w14:paraId="4907C7C6" w14:textId="77777777" w:rsidR="00552A32" w:rsidRPr="00445349" w:rsidRDefault="00552A32" w:rsidP="00552A3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4A87DAF5" w14:textId="77777777" w:rsidR="00552A32" w:rsidRPr="00445349" w:rsidRDefault="00552A32" w:rsidP="00552A32">
      <w:pPr>
        <w:rPr>
          <w:rFonts w:ascii="Montserrat" w:eastAsia="Times New Roman" w:hAnsi="Montserrat" w:cs="Arial"/>
          <w:b/>
          <w:sz w:val="20"/>
          <w:szCs w:val="20"/>
          <w:lang w:val="es-ES" w:eastAsia="ar-SA"/>
        </w:rPr>
      </w:pPr>
    </w:p>
    <w:p w14:paraId="58E7D5A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FC29A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4D7D305"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16C76CB7"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BA272BB"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2218705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E9B6027"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9C46CC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F8D88A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3C116C9" w14:textId="77777777" w:rsidR="00552A32" w:rsidRPr="00445349" w:rsidRDefault="00552A32" w:rsidP="00552A32">
      <w:pPr>
        <w:suppressAutoHyphens/>
        <w:ind w:left="567" w:right="49" w:hanging="425"/>
        <w:rPr>
          <w:rFonts w:ascii="Montserrat" w:eastAsia="Times New Roman" w:hAnsi="Montserrat" w:cs="Arial"/>
          <w:sz w:val="20"/>
          <w:szCs w:val="20"/>
          <w:lang w:val="es-ES" w:eastAsia="ar-SA"/>
        </w:rPr>
      </w:pPr>
    </w:p>
    <w:p w14:paraId="6193F0DD"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38C31F2"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3464B45B"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1667DDAE"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9B00ECA"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2342629" w14:textId="77777777" w:rsidR="00552A32" w:rsidRPr="00445349" w:rsidRDefault="00552A32" w:rsidP="00552A32">
      <w:pPr>
        <w:suppressAutoHyphens/>
        <w:ind w:left="567" w:right="49" w:hanging="425"/>
        <w:jc w:val="both"/>
        <w:rPr>
          <w:rFonts w:ascii="Montserrat" w:eastAsia="Times New Roman" w:hAnsi="Montserrat" w:cs="Arial"/>
          <w:sz w:val="20"/>
          <w:szCs w:val="20"/>
          <w:lang w:val="es-ES" w:eastAsia="ar-SA"/>
        </w:rPr>
      </w:pPr>
    </w:p>
    <w:p w14:paraId="05A8D76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395B479B" w14:textId="77777777" w:rsidR="00552A32" w:rsidRPr="00445349" w:rsidRDefault="00552A32" w:rsidP="00552A3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DD6D4F4" w14:textId="77777777" w:rsidR="00552A32" w:rsidRPr="00445349" w:rsidRDefault="00552A32" w:rsidP="00552A32">
      <w:pPr>
        <w:tabs>
          <w:tab w:val="left" w:pos="6002"/>
        </w:tabs>
        <w:suppressAutoHyphens/>
        <w:ind w:right="49"/>
        <w:jc w:val="both"/>
        <w:rPr>
          <w:rFonts w:ascii="Montserrat" w:eastAsia="Times New Roman" w:hAnsi="Montserrat" w:cs="Arial"/>
          <w:sz w:val="20"/>
          <w:szCs w:val="20"/>
          <w:lang w:val="es-ES" w:eastAsia="ar-SA"/>
        </w:rPr>
      </w:pPr>
    </w:p>
    <w:p w14:paraId="35B4981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C3A8EBA"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1D826B83"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F633078"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0B47480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8A42078"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5B7E7E33"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1EBC45D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37D1193C"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9"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BC1E67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8B4457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6DAC4D3" w14:textId="77777777" w:rsidR="00552A32" w:rsidRPr="00445349" w:rsidRDefault="00552A32" w:rsidP="00552A32">
      <w:pPr>
        <w:tabs>
          <w:tab w:val="left" w:pos="3180"/>
        </w:tabs>
        <w:suppressAutoHyphens/>
        <w:ind w:right="49"/>
        <w:jc w:val="both"/>
        <w:rPr>
          <w:rFonts w:ascii="Montserrat" w:eastAsia="Times New Roman" w:hAnsi="Montserrat" w:cs="Arial"/>
          <w:b/>
          <w:sz w:val="20"/>
          <w:szCs w:val="20"/>
          <w:lang w:val="es-ES" w:eastAsia="ar-SA"/>
        </w:rPr>
      </w:pPr>
    </w:p>
    <w:p w14:paraId="11BD8229"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2E37188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2B44D9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110780"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A59801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693838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4292948" w14:textId="77777777" w:rsidR="00552A32" w:rsidRPr="00445349" w:rsidRDefault="00552A32" w:rsidP="00552A3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219031" w14:textId="77777777" w:rsidR="00552A32" w:rsidRPr="00445349" w:rsidRDefault="00552A32" w:rsidP="00552A3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4A563E5" w14:textId="77777777" w:rsidR="00552A32" w:rsidRPr="00445349" w:rsidRDefault="00552A32" w:rsidP="00552A32">
      <w:pPr>
        <w:rPr>
          <w:rFonts w:ascii="Montserrat" w:eastAsia="Times New Roman" w:hAnsi="Montserrat" w:cs="Arial"/>
          <w:sz w:val="20"/>
          <w:szCs w:val="20"/>
          <w:lang w:val="es-ES" w:eastAsia="ar-SA"/>
        </w:rPr>
      </w:pPr>
    </w:p>
    <w:p w14:paraId="27F61598"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26A7340C" w14:textId="77777777" w:rsidR="00552A32" w:rsidRPr="00445349" w:rsidRDefault="00552A32" w:rsidP="00552A32">
      <w:pPr>
        <w:rPr>
          <w:rFonts w:ascii="Montserrat" w:hAnsi="Montserrat"/>
          <w:sz w:val="20"/>
          <w:szCs w:val="20"/>
        </w:rPr>
      </w:pPr>
    </w:p>
    <w:p w14:paraId="7784834D" w14:textId="77777777" w:rsidR="00552A32" w:rsidRPr="00445349" w:rsidRDefault="00552A32" w:rsidP="00552A3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31AE2419" w14:textId="77777777" w:rsidR="00552A32" w:rsidRPr="00445349" w:rsidRDefault="00552A32" w:rsidP="00552A32">
      <w:pPr>
        <w:tabs>
          <w:tab w:val="left" w:pos="820"/>
        </w:tabs>
        <w:ind w:right="70"/>
        <w:jc w:val="both"/>
        <w:rPr>
          <w:rFonts w:ascii="Montserrat" w:eastAsia="Arial" w:hAnsi="Montserrat" w:cs="Arial"/>
          <w:sz w:val="20"/>
          <w:szCs w:val="20"/>
        </w:rPr>
      </w:pPr>
    </w:p>
    <w:p w14:paraId="00ABA821"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45DB3AF"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9C3152C"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C0FFAB2"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C1163F7"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234EABF" w14:textId="77777777" w:rsidR="00552A32" w:rsidRPr="00445349" w:rsidRDefault="00552A32" w:rsidP="00552A32">
      <w:pPr>
        <w:ind w:left="567" w:hanging="283"/>
        <w:rPr>
          <w:rFonts w:ascii="Montserrat" w:hAnsi="Montserrat"/>
          <w:sz w:val="20"/>
          <w:szCs w:val="20"/>
        </w:rPr>
      </w:pPr>
    </w:p>
    <w:p w14:paraId="531E906E"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697AD24" w14:textId="77777777" w:rsidR="00552A32" w:rsidRPr="00445349" w:rsidRDefault="00552A32" w:rsidP="00552A32">
      <w:pPr>
        <w:rPr>
          <w:rFonts w:ascii="Montserrat" w:hAnsi="Montserrat"/>
          <w:sz w:val="20"/>
          <w:szCs w:val="20"/>
        </w:rPr>
      </w:pPr>
    </w:p>
    <w:p w14:paraId="13DA2E79" w14:textId="77777777" w:rsidR="00552A32" w:rsidRPr="00445349" w:rsidRDefault="00552A32" w:rsidP="00552A3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4359D1E" w14:textId="77777777" w:rsidR="00552A32" w:rsidRPr="00445349" w:rsidRDefault="00552A32" w:rsidP="00552A32">
      <w:pPr>
        <w:rPr>
          <w:rFonts w:ascii="Montserrat" w:hAnsi="Montserrat"/>
          <w:sz w:val="20"/>
          <w:szCs w:val="20"/>
        </w:rPr>
      </w:pPr>
    </w:p>
    <w:p w14:paraId="07D9547B" w14:textId="77777777" w:rsidR="00552A32" w:rsidRPr="00445349" w:rsidRDefault="00552A32" w:rsidP="00552A3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0">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78A9839" w14:textId="77777777" w:rsidR="00552A32" w:rsidRPr="00445349" w:rsidRDefault="00552A32" w:rsidP="00552A32">
      <w:pPr>
        <w:rPr>
          <w:rFonts w:ascii="Montserrat" w:hAnsi="Montserrat"/>
          <w:sz w:val="20"/>
          <w:szCs w:val="20"/>
        </w:rPr>
      </w:pPr>
      <w:r w:rsidRPr="00445349">
        <w:rPr>
          <w:rFonts w:ascii="Montserrat" w:hAnsi="Montserrat"/>
          <w:sz w:val="20"/>
          <w:szCs w:val="20"/>
        </w:rPr>
        <w:br w:type="page"/>
      </w:r>
    </w:p>
    <w:p w14:paraId="48E59CA5"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AFE9C9F"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74CB5866" w14:textId="77777777" w:rsidR="00552A32" w:rsidRPr="00A97F7F" w:rsidRDefault="00552A32" w:rsidP="00552A32">
      <w:pPr>
        <w:rPr>
          <w:lang w:eastAsia="es-ES"/>
        </w:rPr>
      </w:pPr>
    </w:p>
    <w:p w14:paraId="380B3CB0" w14:textId="77777777" w:rsidR="00552A32" w:rsidRPr="00445349" w:rsidRDefault="00552A32" w:rsidP="00552A3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2223FAB0" w14:textId="77777777" w:rsidR="00552A32" w:rsidRPr="00445349" w:rsidRDefault="00552A32" w:rsidP="00552A32">
      <w:pPr>
        <w:ind w:left="117" w:right="70" w:hanging="1"/>
        <w:jc w:val="both"/>
        <w:rPr>
          <w:rFonts w:ascii="Montserrat" w:hAnsi="Montserrat"/>
          <w:sz w:val="20"/>
          <w:szCs w:val="20"/>
        </w:rPr>
      </w:pPr>
    </w:p>
    <w:p w14:paraId="5955081B" w14:textId="77777777" w:rsidR="00552A32" w:rsidRPr="00445349" w:rsidRDefault="00552A32" w:rsidP="00552A3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2E24C94E" w14:textId="77777777" w:rsidR="00552A32" w:rsidRDefault="00552A32" w:rsidP="00552A32">
      <w:pPr>
        <w:rPr>
          <w:lang w:eastAsia="es-ES"/>
        </w:rPr>
      </w:pPr>
    </w:p>
    <w:p w14:paraId="544B727A"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Contrato para la prestación de Servicios</w:t>
      </w:r>
    </w:p>
    <w:p w14:paraId="6D73948D" w14:textId="77777777" w:rsidR="00552A32" w:rsidRDefault="00552A32" w:rsidP="00552A32">
      <w:pPr>
        <w:rPr>
          <w:b/>
        </w:rPr>
      </w:pPr>
    </w:p>
    <w:bookmarkStart w:id="174" w:name="_MON_1731485153"/>
    <w:bookmarkEnd w:id="174"/>
    <w:p w14:paraId="0616C416" w14:textId="77777777" w:rsidR="00552A32" w:rsidRDefault="00552A32" w:rsidP="00552A32">
      <w:pPr>
        <w:jc w:val="center"/>
        <w:rPr>
          <w:rFonts w:ascii="Montserrat" w:hAnsi="Montserrat"/>
          <w:sz w:val="20"/>
          <w:szCs w:val="20"/>
          <w:lang w:eastAsia="ar-SA"/>
        </w:rPr>
      </w:pPr>
      <w:r>
        <w:rPr>
          <w:rFonts w:ascii="Montserrat" w:hAnsi="Montserrat"/>
          <w:sz w:val="20"/>
          <w:szCs w:val="20"/>
          <w:lang w:eastAsia="ar-SA"/>
        </w:rPr>
        <w:object w:dxaOrig="1531" w:dyaOrig="990" w14:anchorId="4B066736">
          <v:shape id="_x0000_i1026" type="#_x0000_t75" style="width:76.4pt;height:49.45pt" o:ole="">
            <v:imagedata r:id="rId31" o:title=""/>
          </v:shape>
          <o:OLEObject Type="Embed" ProgID="Word.Document.12" ShapeID="_x0000_i1026" DrawAspect="Icon" ObjectID="_1787400089" r:id="rId32">
            <o:FieldCodes>\s</o:FieldCodes>
          </o:OLEObject>
        </w:object>
      </w:r>
    </w:p>
    <w:p w14:paraId="326D31F8" w14:textId="77777777" w:rsidR="00552A32" w:rsidRPr="00A97F7F" w:rsidRDefault="00552A32" w:rsidP="00552A32">
      <w:pPr>
        <w:rPr>
          <w:b/>
        </w:rPr>
      </w:pPr>
    </w:p>
    <w:p w14:paraId="2222D6DB"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Fianza</w:t>
      </w:r>
    </w:p>
    <w:p w14:paraId="2D994848" w14:textId="77777777" w:rsidR="00552A32" w:rsidRDefault="00552A32" w:rsidP="00552A32">
      <w:pPr>
        <w:rPr>
          <w:b/>
        </w:rPr>
      </w:pPr>
    </w:p>
    <w:bookmarkStart w:id="175" w:name="_MON_1731485184"/>
    <w:bookmarkEnd w:id="175"/>
    <w:p w14:paraId="6C76B8E3" w14:textId="77777777" w:rsidR="00552A32" w:rsidRDefault="00167713" w:rsidP="00552A32">
      <w:pPr>
        <w:jc w:val="center"/>
        <w:rPr>
          <w:rFonts w:ascii="Montserrat" w:hAnsi="Montserrat"/>
          <w:sz w:val="20"/>
          <w:szCs w:val="20"/>
          <w:lang w:eastAsia="ar-SA"/>
        </w:rPr>
      </w:pPr>
      <w:r>
        <w:rPr>
          <w:rFonts w:ascii="Montserrat" w:hAnsi="Montserrat"/>
          <w:sz w:val="20"/>
          <w:szCs w:val="20"/>
          <w:lang w:eastAsia="ar-SA"/>
        </w:rPr>
        <w:object w:dxaOrig="2040" w:dyaOrig="1320" w14:anchorId="4FB25F14">
          <v:shape id="_x0000_i1027" type="#_x0000_t75" style="width:102.05pt;height:65.75pt" o:ole="">
            <v:imagedata r:id="rId33" o:title=""/>
          </v:shape>
          <o:OLEObject Type="Embed" ProgID="Word.Document.12" ShapeID="_x0000_i1027" DrawAspect="Icon" ObjectID="_1787400090" r:id="rId34">
            <o:FieldCodes>\s</o:FieldCodes>
          </o:OLEObject>
        </w:object>
      </w:r>
    </w:p>
    <w:p w14:paraId="219FC84A" w14:textId="77777777" w:rsidR="00552A32" w:rsidRPr="00A97F7F" w:rsidRDefault="00552A32" w:rsidP="00552A32">
      <w:pPr>
        <w:rPr>
          <w:b/>
        </w:rPr>
      </w:pPr>
    </w:p>
    <w:p w14:paraId="09D3810C" w14:textId="77777777" w:rsidR="00552A32" w:rsidRDefault="00552A32" w:rsidP="00552A32">
      <w:pPr>
        <w:jc w:val="center"/>
        <w:rPr>
          <w:rFonts w:ascii="Montserrat" w:hAnsi="Montserrat"/>
          <w:sz w:val="20"/>
          <w:szCs w:val="20"/>
          <w:lang w:eastAsia="ar-SA"/>
        </w:rPr>
      </w:pPr>
    </w:p>
    <w:p w14:paraId="120A6BC0" w14:textId="77777777" w:rsidR="00552A32" w:rsidRPr="00A97F7F" w:rsidRDefault="00552A32" w:rsidP="00552A32">
      <w:pPr>
        <w:ind w:left="117" w:right="70" w:hanging="1"/>
        <w:jc w:val="both"/>
        <w:rPr>
          <w:rFonts w:ascii="Montserrat" w:hAnsi="Montserrat"/>
          <w:sz w:val="20"/>
          <w:szCs w:val="20"/>
        </w:rPr>
      </w:pPr>
    </w:p>
    <w:p w14:paraId="34D455AE" w14:textId="77777777" w:rsidR="00552A32" w:rsidRDefault="00552A32" w:rsidP="00552A32">
      <w:pPr>
        <w:spacing w:after="200" w:line="276" w:lineRule="auto"/>
      </w:pPr>
      <w:r>
        <w:br w:type="page"/>
      </w:r>
    </w:p>
    <w:p w14:paraId="144C8F70" w14:textId="77777777" w:rsidR="00167713" w:rsidRDefault="00167713" w:rsidP="00552A32">
      <w:pPr>
        <w:pStyle w:val="Ttulo1"/>
        <w:spacing w:before="0"/>
        <w:ind w:left="360" w:right="49"/>
        <w:jc w:val="center"/>
        <w:rPr>
          <w:rFonts w:ascii="Montserrat" w:hAnsi="Montserrat" w:cs="Arial"/>
          <w:b/>
          <w:color w:val="000000" w:themeColor="text1"/>
          <w:sz w:val="20"/>
          <w:szCs w:val="20"/>
        </w:rPr>
      </w:pPr>
      <w:bookmarkStart w:id="176" w:name="_Toc22644771"/>
      <w:bookmarkStart w:id="177" w:name="_Toc99120396"/>
    </w:p>
    <w:p w14:paraId="50E7BF23"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lang w:eastAsia="es-ES"/>
        </w:rPr>
      </w:pPr>
      <w:r w:rsidRPr="003D365C">
        <w:rPr>
          <w:rFonts w:ascii="Montserrat" w:hAnsi="Montserrat" w:cs="Arial"/>
          <w:b/>
          <w:color w:val="000000" w:themeColor="text1"/>
          <w:sz w:val="20"/>
          <w:szCs w:val="20"/>
        </w:rPr>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6"/>
      <w:bookmarkEnd w:id="177"/>
    </w:p>
    <w:p w14:paraId="659C9421" w14:textId="77777777" w:rsidR="00552A32" w:rsidRDefault="00552A32" w:rsidP="00552A32">
      <w:pPr>
        <w:rPr>
          <w:rFonts w:ascii="Montserrat" w:hAnsi="Montserrat"/>
          <w:sz w:val="20"/>
          <w:szCs w:val="20"/>
          <w:lang w:eastAsia="es-ES"/>
        </w:rPr>
      </w:pPr>
    </w:p>
    <w:p w14:paraId="42EB9DD7" w14:textId="77777777" w:rsidR="00552A32" w:rsidRDefault="00552A32" w:rsidP="00552A3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64131180" w14:textId="77777777" w:rsidR="00552A32" w:rsidRDefault="00552A32" w:rsidP="00552A3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552A32" w:rsidRPr="00445349" w14:paraId="258058C8" w14:textId="77777777" w:rsidTr="002F32C7">
        <w:trPr>
          <w:trHeight w:val="419"/>
          <w:tblHeader/>
          <w:jc w:val="center"/>
        </w:trPr>
        <w:tc>
          <w:tcPr>
            <w:tcW w:w="3976" w:type="dxa"/>
            <w:shd w:val="clear" w:color="auto" w:fill="auto"/>
            <w:vAlign w:val="center"/>
          </w:tcPr>
          <w:p w14:paraId="4A9357E1" w14:textId="77777777" w:rsidR="00552A32" w:rsidRPr="00445349" w:rsidRDefault="00552A32" w:rsidP="002F32C7">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119F40A9" w14:textId="77777777" w:rsidR="00552A32" w:rsidRPr="00445349" w:rsidRDefault="00552A32" w:rsidP="002F32C7">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552A32" w:rsidRPr="00445349" w14:paraId="3E1AF4F2" w14:textId="77777777" w:rsidTr="002F32C7">
        <w:trPr>
          <w:trHeight w:val="735"/>
          <w:jc w:val="center"/>
        </w:trPr>
        <w:tc>
          <w:tcPr>
            <w:tcW w:w="3976" w:type="dxa"/>
            <w:shd w:val="clear" w:color="auto" w:fill="auto"/>
            <w:vAlign w:val="center"/>
          </w:tcPr>
          <w:p w14:paraId="47DAABC6"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Anexo Técnico</w:t>
            </w:r>
          </w:p>
        </w:tc>
        <w:tc>
          <w:tcPr>
            <w:tcW w:w="5594" w:type="dxa"/>
            <w:vAlign w:val="center"/>
          </w:tcPr>
          <w:p w14:paraId="2AFCB0D5" w14:textId="7BB29623" w:rsidR="00552A32" w:rsidRDefault="00552A32" w:rsidP="002F32C7">
            <w:pPr>
              <w:jc w:val="center"/>
              <w:rPr>
                <w:rFonts w:ascii="Montserrat" w:hAnsi="Montserrat"/>
                <w:sz w:val="20"/>
                <w:szCs w:val="20"/>
                <w:lang w:eastAsia="ar-SA"/>
              </w:rPr>
            </w:pPr>
          </w:p>
          <w:bookmarkStart w:id="178" w:name="_MON_1787398286"/>
          <w:bookmarkEnd w:id="178"/>
          <w:p w14:paraId="3B18B66B" w14:textId="31AED6A4" w:rsidR="00552A32" w:rsidRPr="00445349" w:rsidRDefault="00FA0B04"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33DCEDF">
                <v:shape id="_x0000_i1028" type="#_x0000_t75" style="width:77pt;height:50.1pt" o:ole="">
                  <v:imagedata r:id="rId35" o:title=""/>
                </v:shape>
                <o:OLEObject Type="Embed" ProgID="Word.Document.12" ShapeID="_x0000_i1028" DrawAspect="Icon" ObjectID="_1787400091" r:id="rId36">
                  <o:FieldCodes>\s</o:FieldCodes>
                </o:OLEObject>
              </w:object>
            </w:r>
          </w:p>
        </w:tc>
      </w:tr>
      <w:tr w:rsidR="00552A32" w:rsidRPr="00445349" w14:paraId="3D773F52" w14:textId="77777777" w:rsidTr="002F32C7">
        <w:trPr>
          <w:trHeight w:val="735"/>
          <w:jc w:val="center"/>
        </w:trPr>
        <w:tc>
          <w:tcPr>
            <w:tcW w:w="3976" w:type="dxa"/>
            <w:shd w:val="clear" w:color="auto" w:fill="auto"/>
            <w:vAlign w:val="center"/>
          </w:tcPr>
          <w:p w14:paraId="2B33CC18"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Términos y Condiciones</w:t>
            </w:r>
          </w:p>
        </w:tc>
        <w:tc>
          <w:tcPr>
            <w:tcW w:w="5594" w:type="dxa"/>
            <w:vAlign w:val="center"/>
          </w:tcPr>
          <w:p w14:paraId="08115416" w14:textId="3EF476CB" w:rsidR="00FA0B04" w:rsidRDefault="00FA0B04" w:rsidP="006270ED">
            <w:pPr>
              <w:jc w:val="center"/>
              <w:rPr>
                <w:rFonts w:ascii="Montserrat" w:hAnsi="Montserrat" w:cs="Arial"/>
                <w:sz w:val="20"/>
                <w:szCs w:val="20"/>
                <w:lang w:eastAsia="es-ES_tradnl"/>
              </w:rPr>
            </w:pPr>
          </w:p>
          <w:bookmarkStart w:id="179" w:name="_MON_1787398828"/>
          <w:bookmarkEnd w:id="179"/>
          <w:p w14:paraId="7D2988EF" w14:textId="0D36BD85" w:rsidR="00552A32" w:rsidRPr="00445349" w:rsidRDefault="00511E4D" w:rsidP="006270ED">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0B00780">
                <v:shape id="_x0000_i1029" type="#_x0000_t75" style="width:77pt;height:50.1pt" o:ole="">
                  <v:imagedata r:id="rId37" o:title=""/>
                </v:shape>
                <o:OLEObject Type="Embed" ProgID="Word.Document.12" ShapeID="_x0000_i1029" DrawAspect="Icon" ObjectID="_1787400092" r:id="rId38">
                  <o:FieldCodes>\s</o:FieldCodes>
                </o:OLEObject>
              </w:object>
            </w:r>
            <w:r w:rsidR="00552A32" w:rsidRPr="00445349">
              <w:rPr>
                <w:rFonts w:ascii="Montserrat" w:hAnsi="Montserrat" w:cs="Arial"/>
                <w:sz w:val="20"/>
                <w:szCs w:val="20"/>
                <w:lang w:eastAsia="es-ES_tradnl"/>
              </w:rPr>
              <w:t xml:space="preserve">  </w:t>
            </w:r>
          </w:p>
        </w:tc>
      </w:tr>
      <w:tr w:rsidR="00552A32" w:rsidRPr="00445349" w14:paraId="06248BAA" w14:textId="77777777" w:rsidTr="002F32C7">
        <w:trPr>
          <w:trHeight w:val="192"/>
          <w:jc w:val="center"/>
        </w:trPr>
        <w:tc>
          <w:tcPr>
            <w:tcW w:w="3976" w:type="dxa"/>
            <w:shd w:val="clear" w:color="auto" w:fill="auto"/>
            <w:vAlign w:val="center"/>
          </w:tcPr>
          <w:p w14:paraId="22C5086E" w14:textId="407D2668" w:rsidR="00552A32" w:rsidRPr="00445349" w:rsidRDefault="00552A32" w:rsidP="0088072B">
            <w:pPr>
              <w:jc w:val="center"/>
              <w:rPr>
                <w:rFonts w:ascii="Montserrat" w:hAnsi="Montserrat" w:cs="Arial"/>
                <w:sz w:val="20"/>
                <w:szCs w:val="20"/>
                <w:lang w:eastAsia="es-ES_tradnl"/>
              </w:rPr>
            </w:pPr>
            <w:r w:rsidRPr="002B5617">
              <w:rPr>
                <w:rFonts w:ascii="Montserrat" w:hAnsi="Montserrat" w:cs="Arial"/>
                <w:sz w:val="20"/>
                <w:szCs w:val="20"/>
                <w:lang w:eastAsia="es-ES_tradnl"/>
              </w:rPr>
              <w:t xml:space="preserve">Anexo T1 Requerimientos de SMI </w:t>
            </w:r>
          </w:p>
        </w:tc>
        <w:bookmarkStart w:id="180" w:name="_MON_1731130852"/>
        <w:bookmarkEnd w:id="180"/>
        <w:tc>
          <w:tcPr>
            <w:tcW w:w="5594" w:type="dxa"/>
            <w:vAlign w:val="center"/>
          </w:tcPr>
          <w:p w14:paraId="7BE11D0E" w14:textId="77777777" w:rsidR="00552A32" w:rsidRPr="00445349" w:rsidRDefault="00863A40"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0C268FB">
                <v:shape id="_x0000_i1033" type="#_x0000_t75" style="width:102.05pt;height:65.75pt" o:ole="">
                  <v:imagedata r:id="rId39" o:title=""/>
                </v:shape>
                <o:OLEObject Type="Embed" ProgID="Excel.Sheet.12" ShapeID="_x0000_i1033" DrawAspect="Icon" ObjectID="_1787400093" r:id="rId40"/>
              </w:object>
            </w:r>
            <w:r w:rsidR="00552A32" w:rsidRPr="00445349">
              <w:rPr>
                <w:rFonts w:ascii="Montserrat" w:hAnsi="Montserrat" w:cs="Arial"/>
                <w:sz w:val="20"/>
                <w:szCs w:val="20"/>
                <w:lang w:eastAsia="es-ES_tradnl"/>
              </w:rPr>
              <w:t xml:space="preserve">  </w:t>
            </w:r>
          </w:p>
        </w:tc>
      </w:tr>
      <w:tr w:rsidR="00552A32" w:rsidRPr="00445349" w14:paraId="58EC03B3" w14:textId="77777777" w:rsidTr="002F32C7">
        <w:trPr>
          <w:jc w:val="center"/>
        </w:trPr>
        <w:tc>
          <w:tcPr>
            <w:tcW w:w="3976" w:type="dxa"/>
            <w:shd w:val="clear" w:color="auto" w:fill="auto"/>
            <w:vAlign w:val="center"/>
          </w:tcPr>
          <w:p w14:paraId="430EA9B0" w14:textId="27D9301D"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w:t>
            </w:r>
          </w:p>
        </w:tc>
        <w:bookmarkStart w:id="181" w:name="_MON_1731318581"/>
        <w:bookmarkEnd w:id="181"/>
        <w:tc>
          <w:tcPr>
            <w:tcW w:w="5594" w:type="dxa"/>
            <w:vAlign w:val="center"/>
          </w:tcPr>
          <w:p w14:paraId="24908FDE" w14:textId="77777777" w:rsidR="00552A32" w:rsidRPr="00445349" w:rsidRDefault="00863A40"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D424F36">
                <v:shape id="_x0000_i1034" type="#_x0000_t75" style="width:102.05pt;height:65.75pt" o:ole="">
                  <v:imagedata r:id="rId41" o:title=""/>
                </v:shape>
                <o:OLEObject Type="Embed" ProgID="Excel.Sheet.12" ShapeID="_x0000_i1034" DrawAspect="Icon" ObjectID="_1787400094" r:id="rId42"/>
              </w:object>
            </w:r>
          </w:p>
        </w:tc>
      </w:tr>
      <w:tr w:rsidR="00552A32" w:rsidRPr="00445349" w14:paraId="67A095CE" w14:textId="77777777" w:rsidTr="002F32C7">
        <w:trPr>
          <w:jc w:val="center"/>
        </w:trPr>
        <w:tc>
          <w:tcPr>
            <w:tcW w:w="3976" w:type="dxa"/>
            <w:shd w:val="clear" w:color="auto" w:fill="auto"/>
            <w:vAlign w:val="center"/>
          </w:tcPr>
          <w:p w14:paraId="7156D1E0" w14:textId="5B73EE43"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w:t>
            </w:r>
          </w:p>
        </w:tc>
        <w:bookmarkStart w:id="182" w:name="_GoBack"/>
        <w:bookmarkStart w:id="183" w:name="_MON_1731318610"/>
        <w:bookmarkEnd w:id="183"/>
        <w:tc>
          <w:tcPr>
            <w:tcW w:w="5594" w:type="dxa"/>
            <w:vAlign w:val="center"/>
          </w:tcPr>
          <w:p w14:paraId="2ABE7523" w14:textId="77777777" w:rsidR="00552A32" w:rsidRPr="00445349" w:rsidRDefault="00863A40"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3E57EEC">
                <v:shape id="_x0000_i1035" type="#_x0000_t75" style="width:102.05pt;height:65.75pt" o:ole="">
                  <v:imagedata r:id="rId43" o:title=""/>
                </v:shape>
                <o:OLEObject Type="Embed" ProgID="Excel.Sheet.12" ShapeID="_x0000_i1035" DrawAspect="Icon" ObjectID="_1787400095" r:id="rId44"/>
              </w:object>
            </w:r>
            <w:bookmarkEnd w:id="182"/>
          </w:p>
        </w:tc>
      </w:tr>
      <w:tr w:rsidR="00552A32" w:rsidRPr="00445349" w14:paraId="6769813C" w14:textId="77777777" w:rsidTr="002F32C7">
        <w:trPr>
          <w:jc w:val="center"/>
        </w:trPr>
        <w:tc>
          <w:tcPr>
            <w:tcW w:w="3976" w:type="dxa"/>
            <w:shd w:val="clear" w:color="auto" w:fill="auto"/>
            <w:vAlign w:val="center"/>
          </w:tcPr>
          <w:p w14:paraId="169FF4BA" w14:textId="77777777" w:rsidR="00552A32" w:rsidRPr="00445349" w:rsidRDefault="00552A32" w:rsidP="002F32C7">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SMI para HE (1)</w:t>
            </w:r>
          </w:p>
        </w:tc>
        <w:bookmarkStart w:id="184" w:name="_MON_1748693140"/>
        <w:bookmarkEnd w:id="184"/>
        <w:tc>
          <w:tcPr>
            <w:tcW w:w="5594" w:type="dxa"/>
            <w:vAlign w:val="center"/>
          </w:tcPr>
          <w:p w14:paraId="117C44D6" w14:textId="77777777" w:rsidR="00552A32" w:rsidRPr="00445349" w:rsidRDefault="0051152B"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6642CEF7">
                <v:shape id="_x0000_i1030" type="#_x0000_t75" style="width:102.05pt;height:65.75pt" o:ole="">
                  <v:imagedata r:id="rId45" o:title=""/>
                </v:shape>
                <o:OLEObject Type="Embed" ProgID="Excel.Sheet.12" ShapeID="_x0000_i1030" DrawAspect="Icon" ObjectID="_1787400096" r:id="rId46"/>
              </w:object>
            </w:r>
          </w:p>
        </w:tc>
      </w:tr>
      <w:tr w:rsidR="00552A32" w:rsidRPr="00445349" w14:paraId="2BFDDF64" w14:textId="77777777" w:rsidTr="002F32C7">
        <w:trPr>
          <w:jc w:val="center"/>
        </w:trPr>
        <w:tc>
          <w:tcPr>
            <w:tcW w:w="3976" w:type="dxa"/>
            <w:shd w:val="clear" w:color="auto" w:fill="auto"/>
            <w:vAlign w:val="center"/>
          </w:tcPr>
          <w:p w14:paraId="558FBD2D"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 xml:space="preserve">Anexo T20 Equipos en propiedad  del IMSS para </w:t>
            </w:r>
            <w:proofErr w:type="spellStart"/>
            <w:r w:rsidRPr="009E537E">
              <w:rPr>
                <w:rFonts w:ascii="Montserrat" w:eastAsia="Times New Roman" w:hAnsi="Montserrat" w:cs="Arial"/>
                <w:bCs/>
                <w:sz w:val="20"/>
                <w:szCs w:val="20"/>
                <w:lang w:eastAsia="ar-SA"/>
              </w:rPr>
              <w:t>HeRi</w:t>
            </w:r>
            <w:proofErr w:type="spellEnd"/>
            <w:r w:rsidRPr="009E537E">
              <w:rPr>
                <w:rFonts w:ascii="Montserrat" w:eastAsia="Times New Roman" w:hAnsi="Montserrat" w:cs="Arial"/>
                <w:bCs/>
                <w:sz w:val="20"/>
                <w:szCs w:val="20"/>
                <w:lang w:eastAsia="ar-SA"/>
              </w:rPr>
              <w:t xml:space="preserve"> 2022</w:t>
            </w:r>
          </w:p>
        </w:tc>
        <w:bookmarkStart w:id="185" w:name="_MON_1748693233"/>
        <w:bookmarkEnd w:id="185"/>
        <w:tc>
          <w:tcPr>
            <w:tcW w:w="5594" w:type="dxa"/>
            <w:vAlign w:val="center"/>
          </w:tcPr>
          <w:p w14:paraId="06595426" w14:textId="77777777" w:rsidR="00552A32" w:rsidRDefault="0051152B"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C0AD284">
                <v:shape id="_x0000_i1031" type="#_x0000_t75" style="width:102.05pt;height:65.75pt" o:ole="">
                  <v:imagedata r:id="rId47" o:title=""/>
                </v:shape>
                <o:OLEObject Type="Embed" ProgID="Excel.Sheet.12" ShapeID="_x0000_i1031" DrawAspect="Icon" ObjectID="_1787400097" r:id="rId48"/>
              </w:object>
            </w:r>
          </w:p>
        </w:tc>
      </w:tr>
      <w:tr w:rsidR="00552A32" w:rsidRPr="00445349" w14:paraId="0361AF3F" w14:textId="77777777" w:rsidTr="002F32C7">
        <w:trPr>
          <w:jc w:val="center"/>
        </w:trPr>
        <w:tc>
          <w:tcPr>
            <w:tcW w:w="3976" w:type="dxa"/>
            <w:shd w:val="clear" w:color="auto" w:fill="auto"/>
            <w:vAlign w:val="center"/>
          </w:tcPr>
          <w:p w14:paraId="456FD1E6"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Formatos SMI para HERI</w:t>
            </w:r>
          </w:p>
        </w:tc>
        <w:bookmarkStart w:id="186" w:name="_MON_1731477483"/>
        <w:bookmarkEnd w:id="186"/>
        <w:tc>
          <w:tcPr>
            <w:tcW w:w="5594" w:type="dxa"/>
            <w:vAlign w:val="center"/>
          </w:tcPr>
          <w:p w14:paraId="6DD444D6" w14:textId="77777777" w:rsidR="00552A32" w:rsidRDefault="00552A32"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363AE44D">
                <v:shape id="_x0000_i1032" type="#_x0000_t75" style="width:76.4pt;height:49.45pt" o:ole="">
                  <v:imagedata r:id="rId49" o:title=""/>
                </v:shape>
                <o:OLEObject Type="Embed" ProgID="Word.Document.12" ShapeID="_x0000_i1032" DrawAspect="Icon" ObjectID="_1787400098" r:id="rId50">
                  <o:FieldCodes>\s</o:FieldCodes>
                </o:OLEObject>
              </w:object>
            </w:r>
          </w:p>
        </w:tc>
      </w:tr>
    </w:tbl>
    <w:p w14:paraId="2663A0DF" w14:textId="77777777" w:rsidR="007F2B95" w:rsidRDefault="007F2B95"/>
    <w:sectPr w:rsidR="007F2B95" w:rsidSect="006922A2">
      <w:headerReference w:type="default" r:id="rId51"/>
      <w:footerReference w:type="default" r:id="rId52"/>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DE61D" w14:textId="77777777" w:rsidR="00025910" w:rsidRDefault="00025910" w:rsidP="00984A99">
      <w:r>
        <w:separator/>
      </w:r>
    </w:p>
  </w:endnote>
  <w:endnote w:type="continuationSeparator" w:id="0">
    <w:p w14:paraId="3D8A6CCA" w14:textId="77777777" w:rsidR="00025910" w:rsidRDefault="00025910"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2E7C1F0" w14:textId="77777777" w:rsidR="00C2631D" w:rsidRDefault="00C2631D" w:rsidP="002F32C7">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6E83D19F" wp14:editId="32571C14">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493F9666" w14:textId="77777777" w:rsidR="00C2631D" w:rsidRPr="005F37F7" w:rsidRDefault="00C2631D"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C2631D" w:rsidRPr="00984A99" w:rsidRDefault="00C2631D" w:rsidP="002F32C7"/>
                                <w:p w14:paraId="7F048F89" w14:textId="77777777" w:rsidR="00C2631D" w:rsidRPr="00984A99" w:rsidRDefault="00C2631D" w:rsidP="002F3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493F9666" w14:textId="77777777" w:rsidR="00C2631D" w:rsidRPr="005F37F7" w:rsidRDefault="00C2631D"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C2631D" w:rsidRPr="00984A99" w:rsidRDefault="00C2631D" w:rsidP="002F32C7"/>
                          <w:p w14:paraId="7F048F89" w14:textId="77777777" w:rsidR="00C2631D" w:rsidRPr="00984A99" w:rsidRDefault="00C2631D" w:rsidP="002F32C7"/>
                        </w:txbxContent>
                      </v:textbox>
                    </v:shape>
                  </w:pict>
                </mc:Fallback>
              </mc:AlternateContent>
            </w:r>
            <w:r>
              <w:rPr>
                <w:noProof/>
                <w:lang w:eastAsia="es-MX"/>
              </w:rPr>
              <w:drawing>
                <wp:inline distT="0" distB="0" distL="0" distR="0" wp14:anchorId="703E48B0" wp14:editId="223D7276">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4007F991" w14:textId="77777777" w:rsidR="00C2631D" w:rsidRPr="00250665" w:rsidRDefault="00C2631D" w:rsidP="002F32C7">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863A40">
              <w:rPr>
                <w:rFonts w:ascii="Montserrat" w:hAnsi="Montserrat"/>
                <w:b/>
                <w:bCs/>
                <w:noProof/>
                <w:sz w:val="16"/>
                <w:szCs w:val="16"/>
              </w:rPr>
              <w:t>47</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863A40">
              <w:rPr>
                <w:rFonts w:ascii="Montserrat" w:hAnsi="Montserrat"/>
                <w:b/>
                <w:bCs/>
                <w:noProof/>
                <w:sz w:val="16"/>
                <w:szCs w:val="16"/>
              </w:rPr>
              <w:t>88</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C2631D" w:rsidRDefault="00C2631D"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34F40968" w:rsidR="00C2631D" w:rsidRPr="001B45F5" w:rsidRDefault="00C2631D"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" filled="f" stroked="f">
              <v:textbo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50E2D" w14:textId="77777777" w:rsidR="00025910" w:rsidRDefault="00025910" w:rsidP="00984A99">
      <w:r>
        <w:separator/>
      </w:r>
    </w:p>
  </w:footnote>
  <w:footnote w:type="continuationSeparator" w:id="0">
    <w:p w14:paraId="638D3821" w14:textId="77777777" w:rsidR="00025910" w:rsidRDefault="00025910"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9447" w14:textId="77777777" w:rsidR="00C2631D" w:rsidRDefault="00C2631D">
    <w:pPr>
      <w:pStyle w:val="Encabezado"/>
    </w:pPr>
    <w:r w:rsidRPr="00A2257C">
      <w:rPr>
        <w:noProof/>
        <w:lang w:eastAsia="es-MX"/>
      </w:rPr>
      <mc:AlternateContent>
        <mc:Choice Requires="wps">
          <w:drawing>
            <wp:anchor distT="0" distB="0" distL="114300" distR="114300" simplePos="0" relativeHeight="251669504" behindDoc="0" locked="0" layoutInCell="1" allowOverlap="1" wp14:anchorId="07612E68" wp14:editId="363E02D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34D04" w14:textId="77777777" w:rsidR="00C2631D" w:rsidRPr="00F5248C" w:rsidRDefault="00C2631D"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C2631D"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C2631D" w:rsidRPr="00F5248C"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C2631D" w:rsidRPr="00F02900" w:rsidRDefault="00C2631D" w:rsidP="002F32C7">
                          <w:pPr>
                            <w:jc w:val="right"/>
                            <w:rPr>
                              <w:rFonts w:ascii="Montserrat Medium" w:hAnsi="Montserrat Medium"/>
                              <w:sz w:val="13"/>
                              <w:szCs w:val="13"/>
                            </w:rPr>
                          </w:pPr>
                        </w:p>
                        <w:p w14:paraId="4A2587A9" w14:textId="77777777" w:rsidR="00C2631D" w:rsidRPr="00C0299D" w:rsidRDefault="00C2631D" w:rsidP="002F32C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10F34D04" w14:textId="77777777" w:rsidR="00C2631D" w:rsidRPr="00F5248C" w:rsidRDefault="00C2631D"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C2631D" w:rsidRPr="00F5248C" w:rsidRDefault="00C2631D"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C2631D"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C2631D" w:rsidRPr="00F5248C" w:rsidRDefault="00C2631D"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C2631D" w:rsidRPr="00F02900" w:rsidRDefault="00C2631D" w:rsidP="002F32C7">
                    <w:pPr>
                      <w:jc w:val="right"/>
                      <w:rPr>
                        <w:rFonts w:ascii="Montserrat Medium" w:hAnsi="Montserrat Medium"/>
                        <w:sz w:val="13"/>
                        <w:szCs w:val="13"/>
                      </w:rPr>
                    </w:pPr>
                  </w:p>
                  <w:p w14:paraId="4A2587A9" w14:textId="77777777" w:rsidR="00C2631D" w:rsidRPr="00C0299D" w:rsidRDefault="00C2631D" w:rsidP="002F32C7">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8480" behindDoc="0" locked="0" layoutInCell="1" allowOverlap="1" wp14:anchorId="04005272" wp14:editId="1B678C73">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308" w14:textId="5A39D39E" w:rsidR="00C2631D" w:rsidRDefault="00C2631D"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7617B16C">
              <wp:simplePos x="0" y="0"/>
              <wp:positionH relativeFrom="column">
                <wp:posOffset>2713990</wp:posOffset>
              </wp:positionH>
              <wp:positionV relativeFrom="paragraph">
                <wp:posOffset>29845</wp:posOffset>
              </wp:positionV>
              <wp:extent cx="4076700" cy="123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76700" cy="1238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551CE" w14:textId="77777777" w:rsidR="00C2631D" w:rsidRDefault="00C2631D" w:rsidP="00291B67">
                          <w:pPr>
                            <w:jc w:val="right"/>
                            <w:rPr>
                              <w:rFonts w:ascii="Montserrat" w:hAnsi="Montserrat"/>
                              <w:b/>
                              <w:sz w:val="16"/>
                              <w:szCs w:val="16"/>
                            </w:rPr>
                          </w:pPr>
                        </w:p>
                        <w:p w14:paraId="0266E672" w14:textId="77777777" w:rsidR="00C2631D" w:rsidRPr="00291B67" w:rsidRDefault="00C2631D"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C2631D" w:rsidRPr="00291B67" w:rsidRDefault="00C2631D"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C2631D" w:rsidRPr="00291B67" w:rsidRDefault="00C2631D"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C2631D" w:rsidRDefault="00C2631D" w:rsidP="00291B67">
                          <w:pPr>
                            <w:pStyle w:val="Encabezado"/>
                            <w:jc w:val="right"/>
                            <w:rPr>
                              <w:rFonts w:ascii="Montserrat" w:hAnsi="Montserrat" w:cs="Arial"/>
                              <w:sz w:val="16"/>
                              <w:szCs w:val="16"/>
                            </w:rPr>
                          </w:pPr>
                          <w:r>
                            <w:rPr>
                              <w:rFonts w:ascii="Montserrat" w:hAnsi="Montserrat"/>
                              <w:sz w:val="16"/>
                              <w:szCs w:val="16"/>
                            </w:rPr>
                            <w:t>Adjudica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C2631D" w:rsidRPr="00291B67" w:rsidRDefault="00C2631D" w:rsidP="00291B67">
                          <w:pPr>
                            <w:pStyle w:val="Encabezado"/>
                            <w:jc w:val="right"/>
                            <w:rPr>
                              <w:rFonts w:ascii="Montserrat" w:hAnsi="Montserrat"/>
                              <w:sz w:val="16"/>
                              <w:szCs w:val="16"/>
                            </w:rPr>
                          </w:pPr>
                        </w:p>
                        <w:p w14:paraId="1976CC29" w14:textId="38F87DDB" w:rsidR="00C2631D" w:rsidRPr="00291B67" w:rsidRDefault="00C2631D" w:rsidP="000F3088">
                          <w:pPr>
                            <w:jc w:val="right"/>
                            <w:rPr>
                              <w:rFonts w:ascii="Montserrat Medium" w:hAnsi="Montserrat Medium"/>
                              <w:b/>
                              <w:sz w:val="16"/>
                              <w:szCs w:val="16"/>
                            </w:rPr>
                          </w:pPr>
                        </w:p>
                        <w:p w14:paraId="505A3674" w14:textId="56BF1623" w:rsidR="00C2631D" w:rsidRPr="00135FF3" w:rsidRDefault="00C2631D" w:rsidP="00AF3D90">
                          <w:pPr>
                            <w:jc w:val="right"/>
                            <w:rPr>
                              <w:rFonts w:ascii="Montserrat Medium" w:hAnsi="Montserrat Medium"/>
                              <w:b/>
                              <w:sz w:val="18"/>
                              <w:szCs w:val="18"/>
                            </w:rPr>
                          </w:pPr>
                        </w:p>
                        <w:p w14:paraId="6B2F7489" w14:textId="77777777" w:rsidR="00C2631D" w:rsidRPr="00C0299D" w:rsidRDefault="00C2631D" w:rsidP="00AF3D90">
                          <w:pPr>
                            <w:jc w:val="right"/>
                            <w:rPr>
                              <w:rFonts w:ascii="Montserrat Medium" w:hAnsi="Montserrat Medium"/>
                              <w:b/>
                              <w:sz w:val="14"/>
                              <w:szCs w:val="14"/>
                            </w:rPr>
                          </w:pPr>
                        </w:p>
                        <w:p w14:paraId="6F5088BC" w14:textId="77777777" w:rsidR="00C2631D" w:rsidRPr="00C0299D" w:rsidRDefault="00C2631D"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pt;margin-top:2.35pt;width:321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BFpgIAAJsFAAAOAAAAZHJzL2Uyb0RvYy54bWysVE1v2zAMvQ/YfxB0T+14SZMadQo3RYYB&#10;RVusHXpWZKkxJouapCTOhv33UbKddt0uHXaRaeqRIh8/zi/aRpGdsK4GXdDxSUqJ0ByqWj8V9MvD&#10;ajSn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" filled="f" stroked="f">
              <v:textbox inset="0,0,0,0">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89E4C18">
          <wp:simplePos x="0" y="0"/>
          <wp:positionH relativeFrom="column">
            <wp:posOffset>-810260</wp:posOffset>
          </wp:positionH>
          <wp:positionV relativeFrom="paragraph">
            <wp:posOffset>29845</wp:posOffset>
          </wp:positionV>
          <wp:extent cx="7810500" cy="122872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10500" cy="1228725"/>
                  </a:xfrm>
                  <a:prstGeom prst="rect">
                    <a:avLst/>
                  </a:prstGeom>
                </pic:spPr>
              </pic:pic>
            </a:graphicData>
          </a:graphic>
          <wp14:sizeRelH relativeFrom="margin">
            <wp14:pctWidth>0</wp14:pctWidth>
          </wp14:sizeRelH>
          <wp14:sizeRelV relativeFrom="margin">
            <wp14:pctHeight>0</wp14:pctHeight>
          </wp14:sizeRelV>
        </wp:anchor>
      </w:drawing>
    </w:r>
  </w:p>
  <w:p w14:paraId="4E927403" w14:textId="42809751" w:rsidR="00C2631D" w:rsidRDefault="00C2631D" w:rsidP="000D31E3">
    <w:pPr>
      <w:pStyle w:val="Encabezado"/>
      <w:ind w:left="-12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7">
    <w:nsid w:val="0000001D"/>
    <w:multiLevelType w:val="singleLevel"/>
    <w:tmpl w:val="1B120996"/>
    <w:styleLink w:val="Estilo123"/>
    <w:lvl w:ilvl="0">
      <w:start w:val="1"/>
      <w:numFmt w:val="lowerLetter"/>
      <w:lvlText w:val="%1)"/>
      <w:lvlJc w:val="left"/>
      <w:pPr>
        <w:ind w:left="1008" w:hanging="360"/>
      </w:pPr>
      <w:rPr>
        <w:b w:val="0"/>
      </w:rPr>
    </w:lvl>
  </w:abstractNum>
  <w:abstractNum w:abstractNumId="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6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7"/>
  </w:num>
  <w:num w:numId="2">
    <w:abstractNumId w:val="38"/>
  </w:num>
  <w:num w:numId="3">
    <w:abstractNumId w:val="1"/>
  </w:num>
  <w:num w:numId="4">
    <w:abstractNumId w:val="2"/>
  </w:num>
  <w:num w:numId="5">
    <w:abstractNumId w:val="6"/>
  </w:num>
  <w:num w:numId="6">
    <w:abstractNumId w:val="7"/>
  </w:num>
  <w:num w:numId="7">
    <w:abstractNumId w:val="0"/>
  </w:num>
  <w:num w:numId="8">
    <w:abstractNumId w:val="24"/>
  </w:num>
  <w:num w:numId="9">
    <w:abstractNumId w:val="65"/>
  </w:num>
  <w:num w:numId="10">
    <w:abstractNumId w:val="22"/>
  </w:num>
  <w:num w:numId="11">
    <w:abstractNumId w:val="14"/>
  </w:num>
  <w:num w:numId="12">
    <w:abstractNumId w:val="3"/>
  </w:num>
  <w:num w:numId="13">
    <w:abstractNumId w:val="5"/>
  </w:num>
  <w:num w:numId="14">
    <w:abstractNumId w:val="8"/>
  </w:num>
  <w:num w:numId="15">
    <w:abstractNumId w:val="44"/>
  </w:num>
  <w:num w:numId="16">
    <w:abstractNumId w:val="12"/>
  </w:num>
  <w:num w:numId="17">
    <w:abstractNumId w:val="54"/>
  </w:num>
  <w:num w:numId="18">
    <w:abstractNumId w:val="45"/>
  </w:num>
  <w:num w:numId="19">
    <w:abstractNumId w:val="27"/>
  </w:num>
  <w:num w:numId="20">
    <w:abstractNumId w:val="9"/>
  </w:num>
  <w:num w:numId="21">
    <w:abstractNumId w:val="60"/>
  </w:num>
  <w:num w:numId="22">
    <w:abstractNumId w:val="64"/>
  </w:num>
  <w:num w:numId="23">
    <w:abstractNumId w:val="39"/>
  </w:num>
  <w:num w:numId="24">
    <w:abstractNumId w:val="19"/>
  </w:num>
  <w:num w:numId="25">
    <w:abstractNumId w:val="23"/>
  </w:num>
  <w:num w:numId="26">
    <w:abstractNumId w:val="62"/>
  </w:num>
  <w:num w:numId="27">
    <w:abstractNumId w:val="26"/>
  </w:num>
  <w:num w:numId="28">
    <w:abstractNumId w:val="59"/>
  </w:num>
  <w:num w:numId="29">
    <w:abstractNumId w:val="33"/>
  </w:num>
  <w:num w:numId="30">
    <w:abstractNumId w:val="16"/>
  </w:num>
  <w:num w:numId="31">
    <w:abstractNumId w:val="42"/>
  </w:num>
  <w:num w:numId="32">
    <w:abstractNumId w:val="18"/>
  </w:num>
  <w:num w:numId="33">
    <w:abstractNumId w:val="17"/>
  </w:num>
  <w:num w:numId="34">
    <w:abstractNumId w:val="46"/>
  </w:num>
  <w:num w:numId="35">
    <w:abstractNumId w:val="25"/>
  </w:num>
  <w:num w:numId="36">
    <w:abstractNumId w:val="52"/>
  </w:num>
  <w:num w:numId="37">
    <w:abstractNumId w:val="47"/>
  </w:num>
  <w:num w:numId="38">
    <w:abstractNumId w:val="51"/>
  </w:num>
  <w:num w:numId="39">
    <w:abstractNumId w:val="36"/>
  </w:num>
  <w:num w:numId="40">
    <w:abstractNumId w:val="55"/>
  </w:num>
  <w:num w:numId="41">
    <w:abstractNumId w:val="31"/>
  </w:num>
  <w:num w:numId="42">
    <w:abstractNumId w:val="48"/>
  </w:num>
  <w:num w:numId="43">
    <w:abstractNumId w:val="57"/>
  </w:num>
  <w:num w:numId="44">
    <w:abstractNumId w:val="30"/>
  </w:num>
  <w:num w:numId="45">
    <w:abstractNumId w:val="49"/>
  </w:num>
  <w:num w:numId="46">
    <w:abstractNumId w:val="13"/>
  </w:num>
  <w:num w:numId="47">
    <w:abstractNumId w:val="40"/>
  </w:num>
  <w:num w:numId="48">
    <w:abstractNumId w:val="43"/>
  </w:num>
  <w:num w:numId="49">
    <w:abstractNumId w:val="53"/>
  </w:num>
  <w:num w:numId="50">
    <w:abstractNumId w:val="58"/>
  </w:num>
  <w:num w:numId="51">
    <w:abstractNumId w:val="34"/>
  </w:num>
  <w:num w:numId="52">
    <w:abstractNumId w:val="61"/>
  </w:num>
  <w:num w:numId="53">
    <w:abstractNumId w:val="11"/>
  </w:num>
  <w:num w:numId="54">
    <w:abstractNumId w:val="50"/>
  </w:num>
  <w:num w:numId="55">
    <w:abstractNumId w:val="4"/>
  </w:num>
  <w:num w:numId="56">
    <w:abstractNumId w:val="20"/>
  </w:num>
  <w:num w:numId="57">
    <w:abstractNumId w:val="35"/>
  </w:num>
  <w:num w:numId="58">
    <w:abstractNumId w:val="63"/>
  </w:num>
  <w:num w:numId="59">
    <w:abstractNumId w:val="10"/>
  </w:num>
  <w:num w:numId="60">
    <w:abstractNumId w:val="29"/>
  </w:num>
  <w:num w:numId="61">
    <w:abstractNumId w:val="41"/>
  </w:num>
  <w:num w:numId="62">
    <w:abstractNumId w:val="32"/>
  </w:num>
  <w:num w:numId="63">
    <w:abstractNumId w:val="28"/>
  </w:num>
  <w:num w:numId="64">
    <w:abstractNumId w:val="15"/>
  </w:num>
  <w:num w:numId="65">
    <w:abstractNumId w:val="21"/>
  </w:num>
  <w:num w:numId="66">
    <w:abstractNumId w:val="56"/>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823"/>
    <w:rsid w:val="00004642"/>
    <w:rsid w:val="000213AB"/>
    <w:rsid w:val="00025910"/>
    <w:rsid w:val="00092D3E"/>
    <w:rsid w:val="000A52F9"/>
    <w:rsid w:val="000D31E3"/>
    <w:rsid w:val="000F3088"/>
    <w:rsid w:val="000F7262"/>
    <w:rsid w:val="00101B9E"/>
    <w:rsid w:val="00117072"/>
    <w:rsid w:val="00134167"/>
    <w:rsid w:val="00135FF3"/>
    <w:rsid w:val="001366FE"/>
    <w:rsid w:val="00161B35"/>
    <w:rsid w:val="00167713"/>
    <w:rsid w:val="00170F07"/>
    <w:rsid w:val="00173F73"/>
    <w:rsid w:val="0017773D"/>
    <w:rsid w:val="001A26D1"/>
    <w:rsid w:val="001A40A0"/>
    <w:rsid w:val="001A5D9A"/>
    <w:rsid w:val="001B0F8F"/>
    <w:rsid w:val="001B7EF6"/>
    <w:rsid w:val="001D45E6"/>
    <w:rsid w:val="00201CC3"/>
    <w:rsid w:val="0020709D"/>
    <w:rsid w:val="00212B06"/>
    <w:rsid w:val="00213C3B"/>
    <w:rsid w:val="00233E89"/>
    <w:rsid w:val="00253115"/>
    <w:rsid w:val="00263B14"/>
    <w:rsid w:val="00291B67"/>
    <w:rsid w:val="002A171D"/>
    <w:rsid w:val="002C144C"/>
    <w:rsid w:val="002C7334"/>
    <w:rsid w:val="002D1C71"/>
    <w:rsid w:val="002D2C86"/>
    <w:rsid w:val="002F30A2"/>
    <w:rsid w:val="002F32C7"/>
    <w:rsid w:val="00313CCC"/>
    <w:rsid w:val="00315AAC"/>
    <w:rsid w:val="00365F3B"/>
    <w:rsid w:val="00376113"/>
    <w:rsid w:val="00397FA5"/>
    <w:rsid w:val="003F14DD"/>
    <w:rsid w:val="003F50AB"/>
    <w:rsid w:val="00413094"/>
    <w:rsid w:val="00420FF2"/>
    <w:rsid w:val="00421AC3"/>
    <w:rsid w:val="00447ADC"/>
    <w:rsid w:val="00467062"/>
    <w:rsid w:val="00492F1E"/>
    <w:rsid w:val="004A06BC"/>
    <w:rsid w:val="004D4FC4"/>
    <w:rsid w:val="004D5E63"/>
    <w:rsid w:val="004D7982"/>
    <w:rsid w:val="004F6150"/>
    <w:rsid w:val="00501897"/>
    <w:rsid w:val="0051152B"/>
    <w:rsid w:val="00511E4D"/>
    <w:rsid w:val="00552A32"/>
    <w:rsid w:val="00552D7F"/>
    <w:rsid w:val="00570363"/>
    <w:rsid w:val="005950B0"/>
    <w:rsid w:val="005F0159"/>
    <w:rsid w:val="005F4F95"/>
    <w:rsid w:val="005F7946"/>
    <w:rsid w:val="0060225E"/>
    <w:rsid w:val="00606677"/>
    <w:rsid w:val="00606BA6"/>
    <w:rsid w:val="006076BE"/>
    <w:rsid w:val="006270ED"/>
    <w:rsid w:val="00631F10"/>
    <w:rsid w:val="00663E51"/>
    <w:rsid w:val="006922A2"/>
    <w:rsid w:val="006B7F4C"/>
    <w:rsid w:val="006C2855"/>
    <w:rsid w:val="006C4099"/>
    <w:rsid w:val="006C4CC5"/>
    <w:rsid w:val="006D6881"/>
    <w:rsid w:val="00700D78"/>
    <w:rsid w:val="00706951"/>
    <w:rsid w:val="00725778"/>
    <w:rsid w:val="00740508"/>
    <w:rsid w:val="00740C39"/>
    <w:rsid w:val="00742A0D"/>
    <w:rsid w:val="00744578"/>
    <w:rsid w:val="00746156"/>
    <w:rsid w:val="0076798C"/>
    <w:rsid w:val="007734B4"/>
    <w:rsid w:val="00774B5A"/>
    <w:rsid w:val="007A5C1B"/>
    <w:rsid w:val="007B02E4"/>
    <w:rsid w:val="007B3E21"/>
    <w:rsid w:val="007B6100"/>
    <w:rsid w:val="007C0A97"/>
    <w:rsid w:val="007C2FF5"/>
    <w:rsid w:val="007C68E3"/>
    <w:rsid w:val="007F2B95"/>
    <w:rsid w:val="00813CFE"/>
    <w:rsid w:val="008373AC"/>
    <w:rsid w:val="008420EB"/>
    <w:rsid w:val="0086115D"/>
    <w:rsid w:val="00863A40"/>
    <w:rsid w:val="00870F70"/>
    <w:rsid w:val="0088072B"/>
    <w:rsid w:val="008A5F8D"/>
    <w:rsid w:val="008B2526"/>
    <w:rsid w:val="008D1BBB"/>
    <w:rsid w:val="00903E5E"/>
    <w:rsid w:val="00904F8E"/>
    <w:rsid w:val="009075A9"/>
    <w:rsid w:val="00911725"/>
    <w:rsid w:val="009134E7"/>
    <w:rsid w:val="00916AB7"/>
    <w:rsid w:val="00921F8B"/>
    <w:rsid w:val="00934404"/>
    <w:rsid w:val="00953D50"/>
    <w:rsid w:val="00976C62"/>
    <w:rsid w:val="00976F6C"/>
    <w:rsid w:val="00984A99"/>
    <w:rsid w:val="009A2B42"/>
    <w:rsid w:val="009C030F"/>
    <w:rsid w:val="009C5B21"/>
    <w:rsid w:val="009D0F24"/>
    <w:rsid w:val="009E079F"/>
    <w:rsid w:val="009E22C9"/>
    <w:rsid w:val="009F1919"/>
    <w:rsid w:val="009F7EDC"/>
    <w:rsid w:val="00A002DA"/>
    <w:rsid w:val="00A24B0C"/>
    <w:rsid w:val="00A3322D"/>
    <w:rsid w:val="00A36835"/>
    <w:rsid w:val="00A4096F"/>
    <w:rsid w:val="00A42DA2"/>
    <w:rsid w:val="00A439F0"/>
    <w:rsid w:val="00A54B6F"/>
    <w:rsid w:val="00A70B1A"/>
    <w:rsid w:val="00AA4158"/>
    <w:rsid w:val="00AB0C9D"/>
    <w:rsid w:val="00AB43BB"/>
    <w:rsid w:val="00AF3D90"/>
    <w:rsid w:val="00AF5286"/>
    <w:rsid w:val="00B02A37"/>
    <w:rsid w:val="00B03DF9"/>
    <w:rsid w:val="00B17112"/>
    <w:rsid w:val="00B26078"/>
    <w:rsid w:val="00B779E4"/>
    <w:rsid w:val="00B846C5"/>
    <w:rsid w:val="00B96907"/>
    <w:rsid w:val="00B96FEA"/>
    <w:rsid w:val="00BA322B"/>
    <w:rsid w:val="00BA3537"/>
    <w:rsid w:val="00BA6CB5"/>
    <w:rsid w:val="00BE7230"/>
    <w:rsid w:val="00BF1BF1"/>
    <w:rsid w:val="00C2631D"/>
    <w:rsid w:val="00C407A4"/>
    <w:rsid w:val="00C46E62"/>
    <w:rsid w:val="00C838AD"/>
    <w:rsid w:val="00C96A31"/>
    <w:rsid w:val="00CA14A6"/>
    <w:rsid w:val="00CE295D"/>
    <w:rsid w:val="00CE3636"/>
    <w:rsid w:val="00D23E80"/>
    <w:rsid w:val="00D43B24"/>
    <w:rsid w:val="00D44587"/>
    <w:rsid w:val="00D61379"/>
    <w:rsid w:val="00D87D86"/>
    <w:rsid w:val="00DA1860"/>
    <w:rsid w:val="00DB75A7"/>
    <w:rsid w:val="00DC24D3"/>
    <w:rsid w:val="00DD161D"/>
    <w:rsid w:val="00DE2673"/>
    <w:rsid w:val="00DE571C"/>
    <w:rsid w:val="00DF277C"/>
    <w:rsid w:val="00E16AFE"/>
    <w:rsid w:val="00E53148"/>
    <w:rsid w:val="00E5340A"/>
    <w:rsid w:val="00E669D0"/>
    <w:rsid w:val="00E93A57"/>
    <w:rsid w:val="00EA23FF"/>
    <w:rsid w:val="00EA7A7B"/>
    <w:rsid w:val="00EC4EF1"/>
    <w:rsid w:val="00ED1254"/>
    <w:rsid w:val="00ED1A25"/>
    <w:rsid w:val="00EE2F94"/>
    <w:rsid w:val="00F0203F"/>
    <w:rsid w:val="00F02900"/>
    <w:rsid w:val="00F2342F"/>
    <w:rsid w:val="00F36F4A"/>
    <w:rsid w:val="00F5036B"/>
    <w:rsid w:val="00F6777B"/>
    <w:rsid w:val="00F86171"/>
    <w:rsid w:val="00F962FC"/>
    <w:rsid w:val="00FA0B04"/>
    <w:rsid w:val="00FC3196"/>
    <w:rsid w:val="00FD47E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7445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www.gob.mx/sfp" TargetMode="External"/><Relationship Id="rId26" Type="http://schemas.openxmlformats.org/officeDocument/2006/relationships/header" Target="header1.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Microsoft_Word_Document3.docx"/><Relationship Id="rId42" Type="http://schemas.openxmlformats.org/officeDocument/2006/relationships/package" Target="embeddings/Microsoft_Excel_Worksheet7.xlsx"/><Relationship Id="rId47" Type="http://schemas.openxmlformats.org/officeDocument/2006/relationships/image" Target="media/image12.emf"/><Relationship Id="rId50" Type="http://schemas.openxmlformats.org/officeDocument/2006/relationships/package" Target="embeddings/Microsoft_Word_Document11.docx"/><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mailto:cnet_inconformidades@hacienda.gob.mx" TargetMode="External"/><Relationship Id="rId25" Type="http://schemas.openxmlformats.org/officeDocument/2006/relationships/package" Target="embeddings/Microsoft_Excel_Worksheet1.xlsx"/><Relationship Id="rId33" Type="http://schemas.openxmlformats.org/officeDocument/2006/relationships/image" Target="media/image5.emf"/><Relationship Id="rId38" Type="http://schemas.openxmlformats.org/officeDocument/2006/relationships/package" Target="embeddings/Microsoft_Word_Document5.docx"/><Relationship Id="rId46"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mailto:unidad.enlace@imss.gob.mx"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package" Target="embeddings/Microsoft_Excel_Worksheet6.xlsx"/><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Microsoft_Word_Document4.docx"/><Relationship Id="rId49"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image" Target="media/image4.emf"/><Relationship Id="rId44" Type="http://schemas.openxmlformats.org/officeDocument/2006/relationships/package" Target="embeddings/Microsoft_Excel_Worksheet8.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hyperlink" Target="http://www.gob.mx/sfp" TargetMode="External"/><Relationship Id="rId27" Type="http://schemas.openxmlformats.org/officeDocument/2006/relationships/footer" Target="footer1.xml"/><Relationship Id="rId30" Type="http://schemas.openxmlformats.org/officeDocument/2006/relationships/hyperlink" Target="http://www.imss.gob.mx/"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Excel_Worksheet10.xls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0041B66E-C1A6-4953-B468-B9994AA6B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28825</Words>
  <Characters>158541</Characters>
  <Application>Microsoft Office Word</Application>
  <DocSecurity>0</DocSecurity>
  <Lines>1321</Lines>
  <Paragraphs>373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21</cp:revision>
  <cp:lastPrinted>2022-12-30T18:23:00Z</cp:lastPrinted>
  <dcterms:created xsi:type="dcterms:W3CDTF">2024-04-09T18:57:00Z</dcterms:created>
  <dcterms:modified xsi:type="dcterms:W3CDTF">2024-09-09T21:15:00Z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