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467EC" w14:textId="5854FC72" w:rsidR="00953D50" w:rsidRPr="005F4F95" w:rsidRDefault="00953D50" w:rsidP="005F4F95">
      <w:pPr>
        <w:pStyle w:val="Estilo"/>
      </w:pPr>
    </w:p>
    <w:p w14:paraId="5D32530B" w14:textId="77777777" w:rsidR="00744578" w:rsidRDefault="00744578" w:rsidP="00744578">
      <w:pPr>
        <w:suppressAutoHyphens/>
        <w:ind w:right="49"/>
        <w:jc w:val="center"/>
        <w:rPr>
          <w:rFonts w:ascii="Montserrat" w:eastAsia="Times New Roman" w:hAnsi="Montserrat" w:cs="Arial"/>
          <w:b/>
          <w:bCs/>
          <w:sz w:val="20"/>
          <w:szCs w:val="20"/>
          <w:lang w:eastAsia="ar-SA"/>
        </w:rPr>
      </w:pPr>
    </w:p>
    <w:p w14:paraId="051292F7" w14:textId="77777777" w:rsidR="00744578" w:rsidRPr="00445349" w:rsidRDefault="00744578" w:rsidP="00744578">
      <w:pPr>
        <w:suppressAutoHyphens/>
        <w:ind w:right="49"/>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Instituto Mexicano del Seguro Social</w:t>
      </w:r>
    </w:p>
    <w:p w14:paraId="349CBA64"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7BA74BB1"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5C0FBC6F"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62BCE755"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04038F22"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796CA5E"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0EDE48C6"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009A987E" w14:textId="77777777" w:rsidR="00744578" w:rsidRPr="00E82F69" w:rsidRDefault="00744578" w:rsidP="00744578">
      <w:pPr>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Calle Belisario Domínguez, número 1,000, colonia Independencia</w:t>
      </w:r>
    </w:p>
    <w:p w14:paraId="45D8D4F7" w14:textId="77777777" w:rsidR="00744578" w:rsidRPr="00E82F69" w:rsidRDefault="00744578" w:rsidP="00744578">
      <w:pPr>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Código postal 44340, </w:t>
      </w:r>
      <w:r>
        <w:rPr>
          <w:rFonts w:ascii="Montserrat" w:eastAsia="Times New Roman" w:hAnsi="Montserrat" w:cs="Arial"/>
          <w:bCs/>
          <w:sz w:val="20"/>
          <w:szCs w:val="20"/>
          <w:lang w:eastAsia="ar-SA"/>
        </w:rPr>
        <w:t>M</w:t>
      </w:r>
      <w:r w:rsidRPr="00E82F69">
        <w:rPr>
          <w:rFonts w:ascii="Montserrat" w:eastAsia="Times New Roman" w:hAnsi="Montserrat" w:cs="Arial"/>
          <w:bCs/>
          <w:sz w:val="20"/>
          <w:szCs w:val="20"/>
          <w:lang w:eastAsia="ar-SA"/>
        </w:rPr>
        <w:t xml:space="preserve">unicipio Guadalajara, </w:t>
      </w:r>
      <w:r>
        <w:rPr>
          <w:rFonts w:ascii="Montserrat" w:eastAsia="Times New Roman" w:hAnsi="Montserrat" w:cs="Arial"/>
          <w:bCs/>
          <w:sz w:val="20"/>
          <w:szCs w:val="20"/>
          <w:lang w:eastAsia="ar-SA"/>
        </w:rPr>
        <w:t>E</w:t>
      </w:r>
      <w:r w:rsidRPr="00E82F69">
        <w:rPr>
          <w:rFonts w:ascii="Montserrat" w:eastAsia="Times New Roman" w:hAnsi="Montserrat" w:cs="Arial"/>
          <w:bCs/>
          <w:sz w:val="20"/>
          <w:szCs w:val="20"/>
          <w:lang w:eastAsia="ar-SA"/>
        </w:rPr>
        <w:t xml:space="preserve">stado </w:t>
      </w:r>
      <w:r>
        <w:rPr>
          <w:rFonts w:ascii="Montserrat" w:eastAsia="Times New Roman" w:hAnsi="Montserrat" w:cs="Arial"/>
          <w:bCs/>
          <w:sz w:val="20"/>
          <w:szCs w:val="20"/>
          <w:lang w:eastAsia="ar-SA"/>
        </w:rPr>
        <w:t>Jalisco.</w:t>
      </w:r>
    </w:p>
    <w:p w14:paraId="2A6EF49B" w14:textId="77777777" w:rsidR="00744578" w:rsidRDefault="00744578" w:rsidP="00744578">
      <w:pPr>
        <w:ind w:right="49"/>
        <w:jc w:val="center"/>
        <w:rPr>
          <w:rFonts w:ascii="Montserrat" w:hAnsi="Montserrat" w:cs="Arial"/>
          <w:sz w:val="20"/>
          <w:szCs w:val="20"/>
        </w:rPr>
      </w:pPr>
    </w:p>
    <w:p w14:paraId="7DAA9A53" w14:textId="77777777" w:rsidR="00744578" w:rsidRDefault="00744578" w:rsidP="00744578">
      <w:pPr>
        <w:ind w:right="49"/>
        <w:jc w:val="center"/>
        <w:rPr>
          <w:rFonts w:ascii="Montserrat" w:hAnsi="Montserrat" w:cs="Arial"/>
          <w:sz w:val="20"/>
          <w:szCs w:val="20"/>
        </w:rPr>
      </w:pPr>
    </w:p>
    <w:p w14:paraId="14EF4EF4" w14:textId="77777777" w:rsidR="00744578" w:rsidRPr="00445349" w:rsidRDefault="00744578" w:rsidP="00744578">
      <w:pPr>
        <w:ind w:right="49"/>
        <w:jc w:val="center"/>
        <w:rPr>
          <w:rFonts w:ascii="Montserrat" w:hAnsi="Montserrat" w:cs="Arial"/>
          <w:sz w:val="20"/>
          <w:szCs w:val="20"/>
        </w:rPr>
      </w:pPr>
    </w:p>
    <w:p w14:paraId="3BB4903A"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190DD3A5" w14:textId="77777777" w:rsidR="00744578" w:rsidRPr="00445349" w:rsidRDefault="00744578" w:rsidP="00744578">
      <w:pPr>
        <w:suppressAutoHyphens/>
        <w:ind w:right="49"/>
        <w:jc w:val="center"/>
        <w:rPr>
          <w:rFonts w:ascii="Montserrat" w:eastAsia="Times New Roman" w:hAnsi="Montserrat" w:cs="Arial"/>
          <w:b/>
          <w:bCs/>
          <w:sz w:val="20"/>
          <w:szCs w:val="20"/>
          <w:lang w:eastAsia="ar-SA"/>
        </w:rPr>
      </w:pPr>
    </w:p>
    <w:p w14:paraId="427D1ADC" w14:textId="77777777" w:rsidR="00744578" w:rsidRPr="00445349" w:rsidRDefault="00744578" w:rsidP="00744578">
      <w:pPr>
        <w:suppressAutoHyphens/>
        <w:ind w:right="49"/>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CONVOCATORIA</w:t>
      </w:r>
    </w:p>
    <w:p w14:paraId="547C536C" w14:textId="77777777" w:rsidR="00744578" w:rsidRPr="00445349" w:rsidRDefault="00744578" w:rsidP="00744578">
      <w:pPr>
        <w:suppressAutoHyphens/>
        <w:ind w:right="49"/>
        <w:jc w:val="center"/>
        <w:rPr>
          <w:rFonts w:ascii="Montserrat" w:eastAsia="Times New Roman" w:hAnsi="Montserrat" w:cs="Arial"/>
          <w:b/>
          <w:bCs/>
          <w:sz w:val="20"/>
          <w:szCs w:val="20"/>
          <w:lang w:eastAsia="ar-SA"/>
        </w:rPr>
      </w:pPr>
    </w:p>
    <w:p w14:paraId="4099267C" w14:textId="77777777" w:rsidR="00744578" w:rsidRPr="00445349" w:rsidRDefault="00744578" w:rsidP="00744578">
      <w:pPr>
        <w:suppressAutoHyphens/>
        <w:jc w:val="center"/>
        <w:rPr>
          <w:rFonts w:ascii="Montserrat" w:eastAsia="Times New Roman" w:hAnsi="Montserrat" w:cs="Arial"/>
          <w:b/>
          <w:bCs/>
          <w:sz w:val="20"/>
          <w:szCs w:val="20"/>
          <w:lang w:eastAsia="ar-SA"/>
        </w:rPr>
      </w:pPr>
      <w:r>
        <w:rPr>
          <w:rFonts w:ascii="Montserrat" w:eastAsia="Times New Roman" w:hAnsi="Montserrat" w:cs="Arial"/>
          <w:b/>
          <w:bCs/>
          <w:sz w:val="20"/>
          <w:szCs w:val="20"/>
          <w:lang w:eastAsia="ar-SA"/>
        </w:rPr>
        <w:t xml:space="preserve">Adjudicación Directa </w:t>
      </w:r>
      <w:r w:rsidRPr="00445349">
        <w:rPr>
          <w:rFonts w:ascii="Montserrat" w:eastAsia="Times New Roman" w:hAnsi="Montserrat" w:cs="Arial"/>
          <w:b/>
          <w:bCs/>
          <w:sz w:val="20"/>
          <w:szCs w:val="20"/>
          <w:lang w:eastAsia="ar-SA"/>
        </w:rPr>
        <w:t xml:space="preserve">Internacional </w:t>
      </w:r>
    </w:p>
    <w:p w14:paraId="4E662B21" w14:textId="77777777" w:rsidR="00744578" w:rsidRPr="00445349" w:rsidRDefault="00744578" w:rsidP="00744578">
      <w:pPr>
        <w:suppressAutoHyphens/>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 xml:space="preserve">Bajo la Cobertura de Tratados </w:t>
      </w:r>
    </w:p>
    <w:p w14:paraId="409160CA" w14:textId="77777777" w:rsidR="00744578" w:rsidRPr="00445349" w:rsidRDefault="00744578" w:rsidP="00744578">
      <w:pPr>
        <w:suppressAutoHyphens/>
        <w:jc w:val="center"/>
        <w:rPr>
          <w:rFonts w:ascii="Montserrat" w:eastAsia="Times New Roman" w:hAnsi="Montserrat" w:cs="Arial"/>
          <w:b/>
          <w:bCs/>
          <w:sz w:val="20"/>
          <w:szCs w:val="20"/>
          <w:lang w:eastAsia="ar-SA"/>
        </w:rPr>
      </w:pPr>
    </w:p>
    <w:p w14:paraId="243AEA05" w14:textId="77777777" w:rsidR="00744578" w:rsidRPr="00445349" w:rsidRDefault="00744578" w:rsidP="00744578">
      <w:pPr>
        <w:suppressAutoHyphens/>
        <w:jc w:val="center"/>
        <w:rPr>
          <w:rFonts w:ascii="Montserrat" w:eastAsia="Times New Roman" w:hAnsi="Montserrat" w:cs="Arial"/>
          <w:b/>
          <w:bCs/>
          <w:sz w:val="20"/>
          <w:szCs w:val="20"/>
          <w:lang w:eastAsia="ar-SA"/>
        </w:rPr>
      </w:pPr>
    </w:p>
    <w:p w14:paraId="033083FB" w14:textId="77777777" w:rsidR="00744578" w:rsidRPr="00445349" w:rsidRDefault="00744578" w:rsidP="00744578">
      <w:pPr>
        <w:suppressAutoHyphens/>
        <w:ind w:right="49"/>
        <w:jc w:val="center"/>
        <w:rPr>
          <w:rFonts w:ascii="Montserrat" w:eastAsia="Times New Roman" w:hAnsi="Montserrat" w:cs="Arial"/>
          <w:b/>
          <w:bCs/>
          <w:sz w:val="20"/>
          <w:szCs w:val="20"/>
          <w:lang w:eastAsia="ar-SA"/>
        </w:rPr>
      </w:pPr>
    </w:p>
    <w:p w14:paraId="7743F691" w14:textId="77777777" w:rsidR="00744578" w:rsidRPr="00445349" w:rsidRDefault="00744578" w:rsidP="00744578">
      <w:pPr>
        <w:suppressAutoHyphens/>
        <w:ind w:right="49"/>
        <w:jc w:val="center"/>
        <w:rPr>
          <w:rFonts w:ascii="Montserrat" w:eastAsia="Times New Roman" w:hAnsi="Montserrat" w:cs="Arial"/>
          <w:b/>
          <w:bCs/>
          <w:sz w:val="20"/>
          <w:szCs w:val="20"/>
          <w:lang w:eastAsia="ar-SA"/>
        </w:rPr>
      </w:pPr>
    </w:p>
    <w:p w14:paraId="05571656" w14:textId="77777777" w:rsidR="00744578" w:rsidRPr="00445349" w:rsidRDefault="00744578" w:rsidP="00744578">
      <w:pPr>
        <w:suppressAutoHyphens/>
        <w:ind w:right="51"/>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 xml:space="preserve">CONTRATACIÓN </w:t>
      </w:r>
    </w:p>
    <w:p w14:paraId="79009CCF" w14:textId="52AC7A8E" w:rsidR="00744578" w:rsidRPr="002F7A50" w:rsidRDefault="00744578" w:rsidP="00744578">
      <w:pPr>
        <w:suppressAutoHyphens/>
        <w:ind w:right="51"/>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w:t>
      </w:r>
      <w:r w:rsidRPr="00C75FD1">
        <w:rPr>
          <w:rFonts w:ascii="Montserrat" w:eastAsia="Times New Roman" w:hAnsi="Montserrat" w:cs="Arial"/>
          <w:b/>
          <w:bCs/>
          <w:sz w:val="20"/>
          <w:szCs w:val="20"/>
          <w:lang w:eastAsia="ar-SA"/>
        </w:rPr>
        <w:t>SERVICIO</w:t>
      </w:r>
      <w:r>
        <w:rPr>
          <w:rFonts w:ascii="Montserrat" w:eastAsia="Times New Roman" w:hAnsi="Montserrat" w:cs="Arial"/>
          <w:b/>
          <w:bCs/>
          <w:sz w:val="20"/>
          <w:szCs w:val="20"/>
          <w:lang w:eastAsia="ar-SA"/>
        </w:rPr>
        <w:t xml:space="preserve"> MEDICO INTEGRAL DE HEMODINAMICA Y RADIOLOGIA INTERVENSIONISTA  </w:t>
      </w:r>
      <w:r w:rsidR="0060225E">
        <w:rPr>
          <w:rFonts w:ascii="Montserrat" w:eastAsia="Times New Roman" w:hAnsi="Montserrat" w:cs="Arial"/>
          <w:b/>
          <w:bCs/>
          <w:sz w:val="20"/>
          <w:szCs w:val="20"/>
          <w:lang w:eastAsia="ar-SA"/>
        </w:rPr>
        <w:t>JULI</w:t>
      </w:r>
      <w:r w:rsidR="000F7262">
        <w:rPr>
          <w:rFonts w:ascii="Montserrat" w:eastAsia="Times New Roman" w:hAnsi="Montserrat" w:cs="Arial"/>
          <w:b/>
          <w:bCs/>
          <w:sz w:val="20"/>
          <w:szCs w:val="20"/>
          <w:lang w:eastAsia="ar-SA"/>
        </w:rPr>
        <w:t>O</w:t>
      </w:r>
      <w:r>
        <w:rPr>
          <w:rFonts w:ascii="Montserrat" w:eastAsia="Times New Roman" w:hAnsi="Montserrat" w:cs="Arial"/>
          <w:b/>
          <w:bCs/>
          <w:sz w:val="20"/>
          <w:szCs w:val="20"/>
          <w:lang w:eastAsia="ar-SA"/>
        </w:rPr>
        <w:t>-</w:t>
      </w:r>
      <w:r w:rsidR="0060225E">
        <w:rPr>
          <w:rFonts w:ascii="Montserrat" w:eastAsia="Times New Roman" w:hAnsi="Montserrat" w:cs="Arial"/>
          <w:b/>
          <w:bCs/>
          <w:sz w:val="20"/>
          <w:szCs w:val="20"/>
          <w:lang w:eastAsia="ar-SA"/>
        </w:rPr>
        <w:t>AGOST</w:t>
      </w:r>
      <w:r>
        <w:rPr>
          <w:rFonts w:ascii="Montserrat" w:eastAsia="Times New Roman" w:hAnsi="Montserrat" w:cs="Arial"/>
          <w:b/>
          <w:bCs/>
          <w:sz w:val="20"/>
          <w:szCs w:val="20"/>
          <w:lang w:eastAsia="ar-SA"/>
        </w:rPr>
        <w:t>O 2024”</w:t>
      </w:r>
    </w:p>
    <w:p w14:paraId="278C9A8D" w14:textId="77777777" w:rsidR="00744578" w:rsidRPr="00445349" w:rsidRDefault="00744578" w:rsidP="00744578">
      <w:pPr>
        <w:suppressAutoHyphens/>
        <w:ind w:right="51"/>
        <w:jc w:val="center"/>
        <w:rPr>
          <w:rFonts w:ascii="Montserrat" w:eastAsia="Times New Roman" w:hAnsi="Montserrat" w:cs="Arial"/>
          <w:b/>
          <w:bCs/>
          <w:sz w:val="20"/>
          <w:szCs w:val="20"/>
          <w:lang w:eastAsia="ar-SA"/>
        </w:rPr>
      </w:pPr>
    </w:p>
    <w:p w14:paraId="5811D5AF" w14:textId="77777777" w:rsidR="00744578" w:rsidRPr="00445349" w:rsidRDefault="00744578" w:rsidP="00744578">
      <w:pP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br w:type="page"/>
      </w:r>
    </w:p>
    <w:p w14:paraId="6EA8B512" w14:textId="77777777" w:rsidR="00744578" w:rsidRDefault="00744578" w:rsidP="00744578">
      <w:pPr>
        <w:suppressAutoHyphens/>
        <w:spacing w:line="276" w:lineRule="auto"/>
        <w:jc w:val="center"/>
        <w:rPr>
          <w:rFonts w:ascii="Montserrat" w:eastAsia="Times New Roman" w:hAnsi="Montserrat" w:cs="Arial"/>
          <w:b/>
          <w:bCs/>
          <w:sz w:val="20"/>
          <w:szCs w:val="20"/>
          <w:lang w:eastAsia="ar-SA"/>
        </w:rPr>
      </w:pPr>
      <w:bookmarkStart w:id="0" w:name="_Toc368043447"/>
      <w:bookmarkStart w:id="1" w:name="_Toc368043521"/>
      <w:bookmarkStart w:id="2" w:name="_Toc368054985"/>
      <w:bookmarkStart w:id="3" w:name="_Toc368650755"/>
      <w:bookmarkStart w:id="4" w:name="_Toc369008309"/>
    </w:p>
    <w:p w14:paraId="3F3F78D6" w14:textId="77777777" w:rsidR="00744578" w:rsidRPr="00445349" w:rsidRDefault="00744578" w:rsidP="00744578">
      <w:pPr>
        <w:suppressAutoHyphens/>
        <w:spacing w:line="276" w:lineRule="auto"/>
        <w:jc w:val="center"/>
        <w:rPr>
          <w:rFonts w:ascii="Montserrat" w:eastAsia="Times New Roman" w:hAnsi="Montserrat" w:cs="Arial"/>
          <w:b/>
          <w:bCs/>
          <w:sz w:val="20"/>
          <w:szCs w:val="20"/>
          <w:lang w:eastAsia="ar-SA"/>
        </w:rPr>
      </w:pPr>
      <w:r>
        <w:rPr>
          <w:rFonts w:ascii="Montserrat" w:eastAsia="Times New Roman" w:hAnsi="Montserrat" w:cs="Arial"/>
          <w:b/>
          <w:bCs/>
          <w:sz w:val="20"/>
          <w:szCs w:val="20"/>
          <w:lang w:eastAsia="ar-SA"/>
        </w:rPr>
        <w:t>Adjudicación Directa</w:t>
      </w:r>
      <w:r w:rsidRPr="00445349">
        <w:rPr>
          <w:rFonts w:ascii="Montserrat" w:eastAsia="Times New Roman" w:hAnsi="Montserrat" w:cs="Arial"/>
          <w:b/>
          <w:bCs/>
          <w:sz w:val="20"/>
          <w:szCs w:val="20"/>
          <w:lang w:eastAsia="ar-SA"/>
        </w:rPr>
        <w:t xml:space="preserve"> Internacional </w:t>
      </w:r>
    </w:p>
    <w:p w14:paraId="010B708E" w14:textId="77777777" w:rsidR="00744578" w:rsidRPr="00445349" w:rsidRDefault="00744578" w:rsidP="00744578">
      <w:pPr>
        <w:suppressAutoHyphens/>
        <w:spacing w:line="276" w:lineRule="auto"/>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Bajo la Cobertura de Tratados</w:t>
      </w:r>
    </w:p>
    <w:p w14:paraId="2EE99DA7" w14:textId="77777777" w:rsidR="00744578" w:rsidRPr="00445349" w:rsidRDefault="00744578" w:rsidP="00744578">
      <w:pPr>
        <w:spacing w:line="276" w:lineRule="auto"/>
        <w:jc w:val="center"/>
        <w:rPr>
          <w:rFonts w:ascii="Montserrat" w:hAnsi="Montserrat" w:cs="Arial"/>
          <w:sz w:val="20"/>
          <w:szCs w:val="20"/>
          <w:lang w:val="it-IT"/>
        </w:rPr>
      </w:pPr>
    </w:p>
    <w:p w14:paraId="5351CDA2" w14:textId="77777777" w:rsidR="00744578" w:rsidRPr="00445349" w:rsidRDefault="00744578" w:rsidP="00744578">
      <w:pPr>
        <w:spacing w:line="276" w:lineRule="auto"/>
        <w:jc w:val="center"/>
        <w:rPr>
          <w:rFonts w:ascii="Montserrat" w:hAnsi="Montserrat" w:cs="Arial"/>
          <w:sz w:val="20"/>
          <w:szCs w:val="20"/>
          <w:lang w:val="it-IT"/>
        </w:rPr>
      </w:pPr>
      <w:bookmarkStart w:id="5" w:name="_Toc393217950"/>
      <w:bookmarkStart w:id="6" w:name="_Toc405972054"/>
      <w:bookmarkStart w:id="7" w:name="_Toc405973744"/>
      <w:bookmarkStart w:id="8" w:name="_Toc405974307"/>
      <w:bookmarkStart w:id="9" w:name="_Toc405974527"/>
    </w:p>
    <w:p w14:paraId="044AAD83" w14:textId="77777777" w:rsidR="00744578" w:rsidRPr="00445349" w:rsidRDefault="00744578" w:rsidP="00744578">
      <w:pPr>
        <w:spacing w:line="276" w:lineRule="auto"/>
        <w:jc w:val="center"/>
        <w:rPr>
          <w:rFonts w:ascii="Montserrat" w:eastAsia="Batang" w:hAnsi="Montserrat" w:cs="Arial"/>
          <w:b/>
          <w:smallCaps/>
          <w:sz w:val="20"/>
          <w:szCs w:val="20"/>
          <w:lang w:val="pt-BR" w:eastAsia="es-MX"/>
        </w:rPr>
      </w:pPr>
      <w:r w:rsidRPr="00445349">
        <w:rPr>
          <w:rFonts w:ascii="Montserrat" w:eastAsia="Batang" w:hAnsi="Montserrat" w:cs="Arial"/>
          <w:b/>
          <w:smallCaps/>
          <w:sz w:val="20"/>
          <w:szCs w:val="20"/>
          <w:lang w:val="pt-BR" w:eastAsia="es-MX"/>
        </w:rPr>
        <w:t>C O N V O C A T O R I A</w:t>
      </w:r>
      <w:bookmarkEnd w:id="0"/>
      <w:bookmarkEnd w:id="1"/>
      <w:bookmarkEnd w:id="2"/>
      <w:bookmarkEnd w:id="3"/>
      <w:bookmarkEnd w:id="4"/>
      <w:bookmarkEnd w:id="5"/>
      <w:bookmarkEnd w:id="6"/>
      <w:bookmarkEnd w:id="7"/>
      <w:bookmarkEnd w:id="8"/>
      <w:bookmarkEnd w:id="9"/>
    </w:p>
    <w:p w14:paraId="3FEF3ABB" w14:textId="77777777" w:rsidR="00744578" w:rsidRPr="00445349" w:rsidRDefault="00744578" w:rsidP="00744578">
      <w:pPr>
        <w:spacing w:line="276" w:lineRule="auto"/>
        <w:ind w:left="900" w:hanging="900"/>
        <w:rPr>
          <w:rFonts w:ascii="Montserrat" w:hAnsi="Montserrat" w:cs="Arial"/>
          <w:spacing w:val="4"/>
          <w:sz w:val="20"/>
          <w:szCs w:val="20"/>
          <w:lang w:val="it-IT"/>
        </w:rPr>
      </w:pPr>
    </w:p>
    <w:p w14:paraId="57ACDDFE" w14:textId="1E6F9130" w:rsidR="00744578" w:rsidRPr="00445349" w:rsidRDefault="00744578" w:rsidP="00744578">
      <w:pPr>
        <w:spacing w:line="360" w:lineRule="auto"/>
        <w:jc w:val="both"/>
        <w:rPr>
          <w:rFonts w:ascii="Montserrat" w:eastAsia="Calibri" w:hAnsi="Montserrat" w:cs="Arial"/>
          <w:sz w:val="20"/>
          <w:szCs w:val="20"/>
          <w:lang w:eastAsia="es-MX"/>
        </w:rPr>
      </w:pPr>
      <w:r w:rsidRPr="00E52FAA">
        <w:rPr>
          <w:rFonts w:ascii="Montserrat" w:hAnsi="Montserrat"/>
          <w:sz w:val="20"/>
          <w:szCs w:val="20"/>
          <w:lang w:eastAsia="es-MX"/>
        </w:rPr>
        <w:t xml:space="preserve">El Instituto Mexicano del Seguro Social a quien en lo sucesivo se le denominará el “IMSS”, en cumplimiento a las disposiciones que establecen el artículo </w:t>
      </w:r>
      <w:r w:rsidRPr="00E52FAA">
        <w:rPr>
          <w:rFonts w:ascii="Montserrat" w:hAnsi="Montserrat" w:cs="Arial"/>
          <w:b/>
          <w:sz w:val="20"/>
          <w:szCs w:val="20"/>
        </w:rPr>
        <w:t>Artículo 134</w:t>
      </w:r>
      <w:r w:rsidRPr="00E52FAA">
        <w:rPr>
          <w:rFonts w:ascii="Montserrat" w:hAnsi="Montserrat" w:cs="Arial"/>
          <w:sz w:val="20"/>
          <w:szCs w:val="20"/>
        </w:rPr>
        <w:t xml:space="preserve"> de la Constitución Política de los Estados Unidos Mexicanos, y de conformidad con los </w:t>
      </w:r>
      <w:r w:rsidRPr="00E52FAA">
        <w:rPr>
          <w:rFonts w:ascii="Montserrat" w:hAnsi="Montserrat" w:cs="Arial"/>
          <w:b/>
          <w:sz w:val="20"/>
          <w:szCs w:val="20"/>
        </w:rPr>
        <w:t>Artículos 25, 26 fracción III, 26 Bis fracción I</w:t>
      </w:r>
      <w:r>
        <w:rPr>
          <w:rFonts w:ascii="Montserrat" w:hAnsi="Montserrat" w:cs="Arial"/>
          <w:b/>
          <w:sz w:val="20"/>
          <w:szCs w:val="20"/>
        </w:rPr>
        <w:t>I</w:t>
      </w:r>
      <w:r w:rsidRPr="00E52FAA">
        <w:rPr>
          <w:rFonts w:ascii="Montserrat" w:hAnsi="Montserrat" w:cs="Arial"/>
          <w:b/>
          <w:sz w:val="20"/>
          <w:szCs w:val="20"/>
        </w:rPr>
        <w:t>I, 28 fracción II, 36, 41 fracción V, 45, 46 y 47</w:t>
      </w:r>
      <w:r w:rsidRPr="00E52FAA">
        <w:rPr>
          <w:rFonts w:ascii="Montserrat" w:hAnsi="Montserrat"/>
          <w:sz w:val="20"/>
          <w:szCs w:val="20"/>
          <w:lang w:eastAsia="es-MX"/>
        </w:rPr>
        <w:t xml:space="preserve"> de la Ley de Adquisiciones, Arrendamientos y Servicios del Sector Público, en lo sucesivo “LAASSP”; </w:t>
      </w:r>
      <w:r w:rsidRPr="00E52FAA">
        <w:rPr>
          <w:rFonts w:ascii="Montserrat" w:hAnsi="Montserrat" w:cs="Arial"/>
          <w:sz w:val="20"/>
          <w:szCs w:val="20"/>
        </w:rPr>
        <w:t>y los correlativos del Reglamento</w:t>
      </w:r>
      <w:r w:rsidRPr="00E52FAA">
        <w:rPr>
          <w:rFonts w:ascii="Montserrat" w:hAnsi="Montserrat"/>
          <w:sz w:val="20"/>
          <w:szCs w:val="20"/>
          <w:lang w:eastAsia="es-MX"/>
        </w:rPr>
        <w:t xml:space="preserve"> en lo sucesivo “RLAASSP”, así como el </w:t>
      </w:r>
      <w:r w:rsidRPr="00E52FAA">
        <w:rPr>
          <w:rFonts w:ascii="Montserrat" w:hAnsi="Montserrat"/>
          <w:i/>
          <w:iCs/>
          <w:sz w:val="20"/>
          <w:szCs w:val="20"/>
          <w:lang w:eastAsia="es-MX"/>
        </w:rPr>
        <w:t>“Acuerdo por el que se expide el Protocolo de actuación en materia de contrataciones públicas, otorgamiento y prórroga de licencias, permisos, autorizaciones y concesiones</w:t>
      </w:r>
      <w:r w:rsidRPr="00E52FAA">
        <w:rPr>
          <w:rFonts w:ascii="Montserrat" w:hAnsi="Montserrat"/>
          <w:sz w:val="20"/>
          <w:szCs w:val="20"/>
          <w:lang w:eastAsia="es-MX"/>
        </w:rPr>
        <w:t xml:space="preserve">” publicado en el Diario Oficial de la Federación, en adelante el DOF, el 20 de agosto del 2015 y sus modificaciones publicados en el DOF los días 19 de febrero de 2016 y 28 de febrero de 2017 respectivamente; y demás disposiciones relativas vigentes aplicables en la materia, a través de la </w:t>
      </w:r>
      <w:r w:rsidRPr="00E52FAA">
        <w:rPr>
          <w:rFonts w:ascii="Montserrat" w:hAnsi="Montserrat"/>
          <w:b/>
          <w:bCs/>
          <w:sz w:val="20"/>
          <w:szCs w:val="20"/>
          <w:lang w:eastAsia="es-MX"/>
        </w:rPr>
        <w:t xml:space="preserve">Unidad Médica de Alta Especialidad Hospital de Especialidades Centro Médico Nacional de Occidente </w:t>
      </w:r>
      <w:r w:rsidRPr="00E52FAA">
        <w:rPr>
          <w:rFonts w:ascii="Montserrat" w:hAnsi="Montserrat"/>
          <w:sz w:val="20"/>
          <w:szCs w:val="20"/>
          <w:lang w:eastAsia="es-MX"/>
        </w:rPr>
        <w:t xml:space="preserve">ubicada en calle Belisario Domínguez, número 1000, colonia Independencia, código postal 44340, municipio Guadalajara, estado Jalisco, </w:t>
      </w:r>
      <w:r w:rsidRPr="00E52FAA">
        <w:rPr>
          <w:rFonts w:ascii="Montserrat" w:hAnsi="Montserrat"/>
          <w:sz w:val="20"/>
          <w:szCs w:val="20"/>
        </w:rPr>
        <w:t xml:space="preserve">convoca a las personas físicas o morales de nacionalidad mexicana o </w:t>
      </w:r>
      <w:r w:rsidRPr="00E52FAA">
        <w:rPr>
          <w:rFonts w:ascii="Montserrat" w:hAnsi="Montserrat"/>
          <w:sz w:val="20"/>
          <w:szCs w:val="20"/>
          <w:lang w:eastAsia="es-MX"/>
        </w:rPr>
        <w:t xml:space="preserve">de aquellos </w:t>
      </w:r>
      <w:r w:rsidRPr="00E52FAA">
        <w:rPr>
          <w:rFonts w:ascii="Montserrat" w:hAnsi="Montserrat"/>
          <w:sz w:val="20"/>
          <w:szCs w:val="20"/>
        </w:rPr>
        <w:t xml:space="preserve">países con los que los Estados Unidos Mexicanos tenga celebrado un tratado con capítulo de compras gubernamentales, cuya </w:t>
      </w:r>
      <w:r w:rsidRPr="00E52FAA">
        <w:rPr>
          <w:rFonts w:ascii="Montserrat" w:hAnsi="Montserrat"/>
          <w:sz w:val="20"/>
          <w:szCs w:val="20"/>
          <w:lang w:eastAsia="es-MX"/>
        </w:rPr>
        <w:t>actividad comercial esté relacionada con el servicio a contratar en la presente Convocatoria,</w:t>
      </w:r>
      <w:r>
        <w:rPr>
          <w:rFonts w:ascii="Montserrat" w:hAnsi="Montserrat"/>
          <w:sz w:val="20"/>
          <w:szCs w:val="20"/>
          <w:lang w:eastAsia="es-MX"/>
        </w:rPr>
        <w:t xml:space="preserve"> conforme al Anexo Técnico, Términos y Condiciones, Anexos y sus correspondientes Anexos</w:t>
      </w:r>
      <w:r w:rsidR="00501897">
        <w:rPr>
          <w:rFonts w:ascii="Montserrat" w:hAnsi="Montserrat"/>
          <w:sz w:val="20"/>
          <w:szCs w:val="20"/>
          <w:lang w:eastAsia="es-MX"/>
        </w:rPr>
        <w:t xml:space="preserve"> </w:t>
      </w:r>
      <w:r>
        <w:rPr>
          <w:rFonts w:ascii="Montserrat" w:hAnsi="Montserrat"/>
          <w:sz w:val="20"/>
          <w:szCs w:val="20"/>
        </w:rPr>
        <w:t xml:space="preserve">para participar en la presente </w:t>
      </w:r>
      <w:r w:rsidR="002C144C">
        <w:rPr>
          <w:rFonts w:ascii="Montserrat" w:hAnsi="Montserrat"/>
          <w:sz w:val="20"/>
          <w:szCs w:val="20"/>
        </w:rPr>
        <w:t>adjudica</w:t>
      </w:r>
      <w:r>
        <w:rPr>
          <w:rFonts w:ascii="Montserrat" w:hAnsi="Montserrat"/>
          <w:sz w:val="20"/>
          <w:szCs w:val="20"/>
        </w:rPr>
        <w:t xml:space="preserve">ción y que </w:t>
      </w:r>
      <w:r>
        <w:rPr>
          <w:rFonts w:ascii="Montserrat" w:hAnsi="Montserrat"/>
          <w:b/>
          <w:bCs/>
          <w:sz w:val="20"/>
          <w:szCs w:val="20"/>
        </w:rPr>
        <w:t>NO</w:t>
      </w:r>
      <w:r>
        <w:rPr>
          <w:rFonts w:ascii="Montserrat" w:hAnsi="Montserrat"/>
          <w:sz w:val="20"/>
          <w:szCs w:val="20"/>
        </w:rPr>
        <w:t xml:space="preserve"> se encuentren en alguno de los supuestos que se establecen en los artículos </w:t>
      </w:r>
      <w:r>
        <w:rPr>
          <w:rFonts w:ascii="Montserrat" w:hAnsi="Montserrat"/>
          <w:b/>
          <w:bCs/>
          <w:sz w:val="20"/>
          <w:szCs w:val="20"/>
          <w:lang w:eastAsia="es-MX"/>
        </w:rPr>
        <w:t>50</w:t>
      </w:r>
      <w:r>
        <w:rPr>
          <w:rFonts w:ascii="Montserrat" w:hAnsi="Montserrat"/>
          <w:sz w:val="20"/>
          <w:szCs w:val="20"/>
          <w:lang w:eastAsia="es-MX"/>
        </w:rPr>
        <w:t xml:space="preserve"> y </w:t>
      </w:r>
      <w:r>
        <w:rPr>
          <w:rFonts w:ascii="Montserrat" w:hAnsi="Montserrat"/>
          <w:b/>
          <w:bCs/>
          <w:sz w:val="20"/>
          <w:szCs w:val="20"/>
          <w:lang w:eastAsia="es-MX"/>
        </w:rPr>
        <w:t>60</w:t>
      </w:r>
      <w:r>
        <w:rPr>
          <w:rFonts w:ascii="Montserrat" w:hAnsi="Montserrat"/>
          <w:sz w:val="20"/>
          <w:szCs w:val="20"/>
          <w:lang w:eastAsia="es-MX"/>
        </w:rPr>
        <w:t xml:space="preserve"> de la LAASSP; los tratados con capítulo de compras gubernamentales referenciados son los siguientes:</w:t>
      </w:r>
      <w:r>
        <w:rPr>
          <w:rFonts w:ascii="Montserrat" w:eastAsia="Calibri" w:hAnsi="Montserrat" w:cs="Arial"/>
          <w:sz w:val="20"/>
          <w:szCs w:val="20"/>
          <w:lang w:eastAsia="es-MX"/>
        </w:rPr>
        <w:t xml:space="preserve"> </w:t>
      </w:r>
    </w:p>
    <w:p w14:paraId="1DCD2CBF" w14:textId="77777777" w:rsidR="00744578" w:rsidRPr="00936D26" w:rsidRDefault="00744578" w:rsidP="00744578">
      <w:pPr>
        <w:spacing w:line="360" w:lineRule="auto"/>
        <w:jc w:val="both"/>
        <w:rPr>
          <w:rFonts w:ascii="Montserrat" w:eastAsia="Calibri" w:hAnsi="Montserrat" w:cs="Arial"/>
          <w:sz w:val="20"/>
          <w:szCs w:val="20"/>
          <w:lang w:eastAsia="es-MX"/>
        </w:rPr>
      </w:pPr>
    </w:p>
    <w:p w14:paraId="633A5C33"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entre los Estados Unidos Mexicanos, los Estados Unidos de América y Canadá (T-MEC) (Capítulo 13).</w:t>
      </w:r>
    </w:p>
    <w:p w14:paraId="50EFEEF0"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1FAE41EF"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el Estado de Israel (TLC México-Israel) (Capítulo VI).</w:t>
      </w:r>
    </w:p>
    <w:p w14:paraId="7B243201"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369F5BCE"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los Estados de la Asociación Europea de Libre Comercio (TLC México AELC) (Capítulo V).</w:t>
      </w:r>
    </w:p>
    <w:p w14:paraId="1A91C907"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65D9C731"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Acuerdo de Asociación Económica, Concertación Política y Cooperación entre los Estados Unidos Mexicanos y la Comunidad Europea y sus Estados Miembros, y en específico la Decisión 2/2000 del Consejo Conjunto CE-México. (TLCUEM) (Título III).</w:t>
      </w:r>
    </w:p>
    <w:p w14:paraId="6EBB7EBC"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29F9EDA1"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Acuerdo para el Fortalecimiento de la Asociación Económica entre los Estados Unidos Mexicanos y el Japón (TLC México-Japón) (Capítulo 11).</w:t>
      </w:r>
    </w:p>
    <w:p w14:paraId="741E12BA"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40C15039"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la República de Chile (TLC México-Chile) (Capítulo 15 bis).</w:t>
      </w:r>
    </w:p>
    <w:p w14:paraId="532F6EDA"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5DBC7A5C"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Protocolo Adicional del Acuerdo Marco de la Alianza del Pacífico (Capítulo 8). (Colombia, México, Chile y Perú)</w:t>
      </w:r>
    </w:p>
    <w:p w14:paraId="22AEFB1B"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2DE412ED"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la República de Colombia (Capítulo XV).</w:t>
      </w:r>
    </w:p>
    <w:p w14:paraId="21B6D8F4"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7EADCDB9"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Integral y Progresista de Asociación Transpacífico (TIPAT) (Capítulo 15). (Australia, Brunéi Darussalam, Canadá, Chile, Japón, Malasia, México, Nueva Zelanda, Perú, Singapur, Vietnam).</w:t>
      </w:r>
    </w:p>
    <w:p w14:paraId="6CBA1E2D" w14:textId="77777777" w:rsidR="00744578" w:rsidRPr="00445349" w:rsidRDefault="00744578" w:rsidP="00744578">
      <w:pPr>
        <w:spacing w:line="276" w:lineRule="auto"/>
        <w:jc w:val="both"/>
        <w:rPr>
          <w:rFonts w:ascii="Montserrat" w:eastAsia="Calibri" w:hAnsi="Montserrat" w:cs="Arial"/>
          <w:sz w:val="20"/>
          <w:szCs w:val="20"/>
          <w:lang w:eastAsia="es-MX"/>
        </w:rPr>
      </w:pPr>
    </w:p>
    <w:p w14:paraId="3B249ACF" w14:textId="568393AF" w:rsidR="00744578" w:rsidRPr="00445349" w:rsidRDefault="00744578" w:rsidP="00744578">
      <w:pPr>
        <w:spacing w:line="360" w:lineRule="auto"/>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Para par</w:t>
      </w:r>
      <w:r w:rsidR="00DE2673">
        <w:rPr>
          <w:rFonts w:ascii="Montserrat" w:eastAsia="Calibri" w:hAnsi="Montserrat" w:cs="Arial"/>
          <w:sz w:val="20"/>
          <w:szCs w:val="20"/>
          <w:lang w:eastAsia="es-MX"/>
        </w:rPr>
        <w:t xml:space="preserve">ticipar en la Adjudicacion Directa </w:t>
      </w:r>
      <w:r w:rsidRPr="00445349">
        <w:rPr>
          <w:rFonts w:ascii="Montserrat" w:eastAsia="Calibri" w:hAnsi="Montserrat" w:cs="Arial"/>
          <w:sz w:val="20"/>
          <w:szCs w:val="20"/>
          <w:lang w:eastAsia="es-MX"/>
        </w:rPr>
        <w:t xml:space="preserve">Electrónica Internacional Bajo la Cobertura de Tratados para la contratación del </w:t>
      </w:r>
      <w:r w:rsidRPr="00445349">
        <w:rPr>
          <w:rFonts w:ascii="Montserrat" w:eastAsia="Calibri" w:hAnsi="Montserrat" w:cs="Arial"/>
          <w:b/>
          <w:sz w:val="20"/>
          <w:szCs w:val="20"/>
          <w:lang w:eastAsia="es-MX"/>
        </w:rPr>
        <w:t>“</w:t>
      </w:r>
      <w:r w:rsidRPr="00C75FD1">
        <w:rPr>
          <w:rFonts w:ascii="Montserrat" w:eastAsia="Times New Roman" w:hAnsi="Montserrat" w:cs="Arial"/>
          <w:b/>
          <w:bCs/>
          <w:sz w:val="20"/>
          <w:szCs w:val="20"/>
          <w:lang w:eastAsia="ar-SA"/>
        </w:rPr>
        <w:t>SERVICIO</w:t>
      </w:r>
      <w:r>
        <w:rPr>
          <w:rFonts w:ascii="Montserrat" w:eastAsia="Times New Roman" w:hAnsi="Montserrat" w:cs="Arial"/>
          <w:b/>
          <w:bCs/>
          <w:sz w:val="20"/>
          <w:szCs w:val="20"/>
          <w:lang w:eastAsia="ar-SA"/>
        </w:rPr>
        <w:t xml:space="preserve"> MEDICO INTEGRAL DE HEMODINAMICA Y RADIOLOGIA INTERVENSIONISTA</w:t>
      </w:r>
      <w:r w:rsidRPr="00C77881">
        <w:rPr>
          <w:rFonts w:ascii="Montserrat" w:eastAsia="Calibri" w:hAnsi="Montserrat" w:cs="Arial"/>
          <w:b/>
          <w:sz w:val="20"/>
          <w:szCs w:val="20"/>
          <w:lang w:eastAsia="es-MX"/>
        </w:rPr>
        <w:t xml:space="preserve">”, </w:t>
      </w:r>
      <w:r w:rsidRPr="00445349">
        <w:rPr>
          <w:rFonts w:ascii="Montserrat" w:eastAsia="Calibri" w:hAnsi="Montserrat" w:cs="Arial"/>
          <w:sz w:val="20"/>
          <w:szCs w:val="20"/>
          <w:lang w:eastAsia="es-MX"/>
        </w:rPr>
        <w:t>bajo los siguientes:</w:t>
      </w:r>
    </w:p>
    <w:p w14:paraId="0653D7C9" w14:textId="77777777" w:rsidR="00744578" w:rsidRPr="00445349" w:rsidRDefault="00744578" w:rsidP="00744578">
      <w:pPr>
        <w:spacing w:line="360" w:lineRule="auto"/>
        <w:ind w:left="900" w:hanging="900"/>
        <w:rPr>
          <w:rFonts w:ascii="Montserrat" w:hAnsi="Montserrat" w:cs="Arial"/>
          <w:spacing w:val="4"/>
          <w:sz w:val="20"/>
          <w:szCs w:val="20"/>
        </w:rPr>
      </w:pPr>
    </w:p>
    <w:p w14:paraId="5989F2AA" w14:textId="77777777" w:rsidR="00744578" w:rsidRDefault="00744578" w:rsidP="00744578">
      <w:pPr>
        <w:rPr>
          <w:rFonts w:ascii="Montserrat" w:hAnsi="Montserrat" w:cs="Arial"/>
          <w:b/>
          <w:sz w:val="20"/>
          <w:szCs w:val="20"/>
        </w:rPr>
      </w:pPr>
      <w:bookmarkStart w:id="10" w:name="_Toc368043448"/>
      <w:bookmarkStart w:id="11" w:name="_Toc368043522"/>
      <w:bookmarkStart w:id="12" w:name="_Toc368054986"/>
      <w:bookmarkStart w:id="13" w:name="_Toc368650756"/>
      <w:bookmarkStart w:id="14" w:name="_Toc369008310"/>
      <w:bookmarkStart w:id="15" w:name="_Toc393217951"/>
      <w:bookmarkStart w:id="16" w:name="_Toc405972055"/>
      <w:bookmarkStart w:id="17" w:name="_Toc405973745"/>
      <w:bookmarkStart w:id="18" w:name="_Toc405974308"/>
      <w:bookmarkStart w:id="19" w:name="_Toc405974528"/>
      <w:bookmarkStart w:id="20" w:name="_Toc433116488"/>
      <w:r w:rsidRPr="0020199F">
        <w:rPr>
          <w:rFonts w:ascii="Montserrat" w:hAnsi="Montserrat" w:cs="Arial"/>
          <w:b/>
          <w:sz w:val="20"/>
          <w:szCs w:val="20"/>
        </w:rPr>
        <w:t>REQUISITOS DE PARTICIPACIÓN:</w:t>
      </w:r>
      <w:bookmarkEnd w:id="10"/>
      <w:bookmarkEnd w:id="11"/>
      <w:bookmarkEnd w:id="12"/>
      <w:bookmarkEnd w:id="13"/>
      <w:bookmarkEnd w:id="14"/>
      <w:bookmarkEnd w:id="15"/>
      <w:bookmarkEnd w:id="16"/>
      <w:bookmarkEnd w:id="17"/>
      <w:bookmarkEnd w:id="18"/>
      <w:bookmarkEnd w:id="19"/>
      <w:bookmarkEnd w:id="20"/>
    </w:p>
    <w:p w14:paraId="31AAE95E" w14:textId="77777777" w:rsidR="00744578" w:rsidRDefault="00744578" w:rsidP="00744578">
      <w:pPr>
        <w:rPr>
          <w:rFonts w:ascii="Montserrat" w:hAnsi="Montserrat" w:cs="Arial"/>
          <w:b/>
          <w:sz w:val="20"/>
          <w:szCs w:val="20"/>
        </w:rPr>
      </w:pPr>
    </w:p>
    <w:p w14:paraId="0721DC58" w14:textId="77777777" w:rsidR="00744578" w:rsidRPr="0020199F" w:rsidRDefault="00744578" w:rsidP="00744578">
      <w:pPr>
        <w:jc w:val="center"/>
        <w:rPr>
          <w:rFonts w:ascii="Montserrat" w:hAnsi="Montserrat"/>
          <w:sz w:val="20"/>
          <w:szCs w:val="20"/>
        </w:rPr>
      </w:pPr>
      <w:r w:rsidRPr="0020199F">
        <w:rPr>
          <w:rFonts w:ascii="Montserrat" w:hAnsi="Montserrat"/>
          <w:sz w:val="20"/>
          <w:szCs w:val="20"/>
        </w:rPr>
        <w:t>ÍNDICE</w:t>
      </w:r>
    </w:p>
    <w:p w14:paraId="390EC8B4" w14:textId="77777777" w:rsidR="00744578" w:rsidRPr="0020199F" w:rsidRDefault="00744578" w:rsidP="00744578">
      <w:pPr>
        <w:jc w:val="both"/>
        <w:rPr>
          <w:rFonts w:ascii="Montserrat" w:hAnsi="Montserrat"/>
          <w:sz w:val="20"/>
          <w:szCs w:val="20"/>
        </w:rPr>
      </w:pPr>
      <w:r w:rsidRPr="0020199F">
        <w:rPr>
          <w:rFonts w:ascii="Montserrat" w:hAnsi="Montserrat"/>
          <w:sz w:val="20"/>
          <w:szCs w:val="20"/>
        </w:rPr>
        <w:tab/>
      </w:r>
    </w:p>
    <w:p w14:paraId="073665BB" w14:textId="77777777" w:rsidR="00744578" w:rsidRPr="0020199F" w:rsidRDefault="00744578" w:rsidP="00744578">
      <w:pPr>
        <w:ind w:left="142" w:hanging="142"/>
        <w:jc w:val="both"/>
        <w:rPr>
          <w:rFonts w:ascii="Montserrat" w:hAnsi="Montserrat"/>
          <w:b/>
          <w:sz w:val="20"/>
          <w:szCs w:val="20"/>
        </w:rPr>
      </w:pPr>
      <w:r w:rsidRPr="0020199F">
        <w:rPr>
          <w:rFonts w:ascii="Montserrat" w:hAnsi="Montserrat"/>
          <w:b/>
          <w:sz w:val="20"/>
          <w:szCs w:val="20"/>
        </w:rPr>
        <w:t>GLOSARIO DE TÉRMINOS………………………………………………………………………</w:t>
      </w:r>
      <w:r>
        <w:rPr>
          <w:rFonts w:ascii="Montserrat" w:hAnsi="Montserrat"/>
          <w:b/>
          <w:sz w:val="20"/>
          <w:szCs w:val="20"/>
        </w:rPr>
        <w:t>……</w:t>
      </w:r>
      <w:r w:rsidRPr="0020199F">
        <w:rPr>
          <w:rFonts w:ascii="Montserrat" w:hAnsi="Montserrat"/>
          <w:b/>
          <w:sz w:val="20"/>
          <w:szCs w:val="20"/>
        </w:rPr>
        <w:t>……………………………….8</w:t>
      </w:r>
    </w:p>
    <w:p w14:paraId="4CE95D39" w14:textId="0B3C097F" w:rsidR="00744578" w:rsidRPr="0020199F" w:rsidRDefault="00744578" w:rsidP="00744578">
      <w:pPr>
        <w:ind w:left="142" w:hanging="142"/>
        <w:jc w:val="both"/>
        <w:rPr>
          <w:rFonts w:ascii="Montserrat" w:hAnsi="Montserrat"/>
          <w:b/>
          <w:sz w:val="20"/>
          <w:szCs w:val="20"/>
        </w:rPr>
      </w:pPr>
      <w:r w:rsidRPr="0020199F">
        <w:rPr>
          <w:rFonts w:ascii="Montserrat" w:hAnsi="Montserrat"/>
          <w:b/>
          <w:sz w:val="20"/>
          <w:szCs w:val="20"/>
        </w:rPr>
        <w:t>1. DATOS GENERALES DE IDENTIFICACIÓN DE LA</w:t>
      </w:r>
      <w:r w:rsidR="00DE2673">
        <w:rPr>
          <w:rFonts w:ascii="Montserrat" w:hAnsi="Montserrat"/>
          <w:b/>
          <w:sz w:val="20"/>
          <w:szCs w:val="20"/>
        </w:rPr>
        <w:t xml:space="preserve"> ADJUDICACION DIRECTA</w:t>
      </w:r>
      <w:r>
        <w:rPr>
          <w:rFonts w:ascii="Montserrat" w:hAnsi="Montserrat"/>
          <w:b/>
          <w:sz w:val="20"/>
          <w:szCs w:val="20"/>
        </w:rPr>
        <w:t>…………..……</w:t>
      </w:r>
      <w:r w:rsidRPr="0020199F">
        <w:rPr>
          <w:rFonts w:ascii="Montserrat" w:hAnsi="Montserrat"/>
          <w:b/>
          <w:sz w:val="20"/>
          <w:szCs w:val="20"/>
        </w:rPr>
        <w:t>……13</w:t>
      </w:r>
    </w:p>
    <w:p w14:paraId="2FAA2694" w14:textId="7777777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1.1. DATOS GENERALES DE IDENTIFICACIÓN……………………………………………………</w:t>
      </w:r>
      <w:r>
        <w:rPr>
          <w:rFonts w:ascii="Montserrat" w:hAnsi="Montserrat"/>
          <w:sz w:val="20"/>
          <w:szCs w:val="20"/>
        </w:rPr>
        <w:t>..………………</w:t>
      </w:r>
      <w:r w:rsidRPr="0020199F">
        <w:rPr>
          <w:rFonts w:ascii="Montserrat" w:hAnsi="Montserrat"/>
          <w:sz w:val="20"/>
          <w:szCs w:val="20"/>
        </w:rPr>
        <w:t>………………………….13</w:t>
      </w:r>
    </w:p>
    <w:p w14:paraId="2D96D18F" w14:textId="2A8A88E5" w:rsidR="00744578" w:rsidRPr="0020199F" w:rsidRDefault="00DE2673" w:rsidP="00744578">
      <w:pPr>
        <w:ind w:left="142" w:hanging="142"/>
        <w:jc w:val="both"/>
        <w:rPr>
          <w:rFonts w:ascii="Montserrat" w:hAnsi="Montserrat"/>
          <w:sz w:val="20"/>
          <w:szCs w:val="20"/>
        </w:rPr>
      </w:pPr>
      <w:r>
        <w:rPr>
          <w:rFonts w:ascii="Montserrat" w:hAnsi="Montserrat"/>
          <w:sz w:val="20"/>
          <w:szCs w:val="20"/>
        </w:rPr>
        <w:t xml:space="preserve">1.2. </w:t>
      </w:r>
      <w:r w:rsidR="00744578" w:rsidRPr="0020199F">
        <w:rPr>
          <w:rFonts w:ascii="Montserrat" w:hAnsi="Montserrat"/>
          <w:sz w:val="20"/>
          <w:szCs w:val="20"/>
        </w:rPr>
        <w:t xml:space="preserve">MEDIO QUE UTILIZARÁ LA </w:t>
      </w:r>
      <w:r>
        <w:rPr>
          <w:rFonts w:ascii="Montserrat" w:hAnsi="Montserrat"/>
          <w:sz w:val="20"/>
          <w:szCs w:val="20"/>
        </w:rPr>
        <w:t xml:space="preserve">ADJUDICACION DIRECTA </w:t>
      </w:r>
      <w:r w:rsidR="00744578" w:rsidRPr="0020199F">
        <w:rPr>
          <w:rFonts w:ascii="Montserrat" w:hAnsi="Montserrat"/>
          <w:sz w:val="20"/>
          <w:szCs w:val="20"/>
        </w:rPr>
        <w:t>Y CARÁCTER DE LA MISMA………</w:t>
      </w:r>
      <w:r w:rsidR="00744578">
        <w:rPr>
          <w:rFonts w:ascii="Montserrat" w:hAnsi="Montserrat"/>
          <w:sz w:val="20"/>
          <w:szCs w:val="20"/>
        </w:rPr>
        <w:t>…</w:t>
      </w:r>
      <w:r w:rsidR="00744578" w:rsidRPr="0020199F">
        <w:rPr>
          <w:rFonts w:ascii="Montserrat" w:hAnsi="Montserrat"/>
          <w:sz w:val="20"/>
          <w:szCs w:val="20"/>
        </w:rPr>
        <w:t>……13</w:t>
      </w:r>
    </w:p>
    <w:p w14:paraId="0DF233F8" w14:textId="5ABC341C" w:rsidR="00744578" w:rsidRPr="0020199F" w:rsidRDefault="00DE2673" w:rsidP="00744578">
      <w:pPr>
        <w:ind w:left="142" w:hanging="142"/>
        <w:jc w:val="both"/>
        <w:rPr>
          <w:rFonts w:ascii="Montserrat" w:hAnsi="Montserrat"/>
          <w:sz w:val="20"/>
          <w:szCs w:val="20"/>
        </w:rPr>
      </w:pPr>
      <w:r>
        <w:rPr>
          <w:rFonts w:ascii="Montserrat" w:hAnsi="Montserrat"/>
          <w:sz w:val="20"/>
          <w:szCs w:val="20"/>
        </w:rPr>
        <w:t xml:space="preserve">1.3. </w:t>
      </w:r>
      <w:r w:rsidR="00744578" w:rsidRPr="0020199F">
        <w:rPr>
          <w:rFonts w:ascii="Montserrat" w:hAnsi="Montserrat"/>
          <w:sz w:val="20"/>
          <w:szCs w:val="20"/>
        </w:rPr>
        <w:t xml:space="preserve">NÚMERO DE IDENTIFICACIÓN DE LA CONVOCATORIA A LA </w:t>
      </w:r>
      <w:r>
        <w:rPr>
          <w:rFonts w:ascii="Montserrat" w:hAnsi="Montserrat"/>
          <w:sz w:val="20"/>
          <w:szCs w:val="20"/>
        </w:rPr>
        <w:t xml:space="preserve">ADJUDICACION DIRECTA </w:t>
      </w:r>
      <w:r w:rsidR="00744578" w:rsidRPr="0020199F">
        <w:rPr>
          <w:rFonts w:ascii="Montserrat" w:hAnsi="Montserrat"/>
          <w:sz w:val="20"/>
          <w:szCs w:val="20"/>
        </w:rPr>
        <w:t>ASIGNADO POR COMPRANET</w:t>
      </w:r>
      <w:r w:rsidR="00744578">
        <w:rPr>
          <w:rFonts w:ascii="Montserrat" w:hAnsi="Montserrat"/>
          <w:sz w:val="20"/>
          <w:szCs w:val="20"/>
        </w:rPr>
        <w:t>………………………..…………………</w:t>
      </w:r>
      <w:r w:rsidR="00744578" w:rsidRPr="0020199F">
        <w:rPr>
          <w:rFonts w:ascii="Montserrat" w:hAnsi="Montserrat"/>
          <w:sz w:val="20"/>
          <w:szCs w:val="20"/>
        </w:rPr>
        <w:t>………………………………</w:t>
      </w:r>
      <w:r w:rsidR="00744578">
        <w:rPr>
          <w:rFonts w:ascii="Montserrat" w:hAnsi="Montserrat"/>
          <w:sz w:val="20"/>
          <w:szCs w:val="20"/>
        </w:rPr>
        <w:t>………………………………..</w:t>
      </w:r>
      <w:r w:rsidR="00744578" w:rsidRPr="0020199F">
        <w:rPr>
          <w:rFonts w:ascii="Montserrat" w:hAnsi="Montserrat"/>
          <w:sz w:val="20"/>
          <w:szCs w:val="20"/>
        </w:rPr>
        <w:t>……………14</w:t>
      </w:r>
    </w:p>
    <w:p w14:paraId="1FC05C7B" w14:textId="7777777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1.4. VIGENCIA DE LA PRESTACIÓN DEL SERVICIO……………………………………</w:t>
      </w:r>
      <w:r>
        <w:rPr>
          <w:rFonts w:ascii="Montserrat" w:hAnsi="Montserrat"/>
          <w:sz w:val="20"/>
          <w:szCs w:val="20"/>
        </w:rPr>
        <w:t>………....</w:t>
      </w:r>
      <w:r w:rsidRPr="0020199F">
        <w:rPr>
          <w:rFonts w:ascii="Montserrat" w:hAnsi="Montserrat"/>
          <w:sz w:val="20"/>
          <w:szCs w:val="20"/>
        </w:rPr>
        <w:t>……………………………………..14</w:t>
      </w:r>
    </w:p>
    <w:p w14:paraId="31A894AE" w14:textId="7777777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1.5. IDIOMA EN EL QUE SE PRESENTARÁN LAS PROPOSICIONES…………………………………</w:t>
      </w:r>
      <w:r>
        <w:rPr>
          <w:rFonts w:ascii="Montserrat" w:hAnsi="Montserrat"/>
          <w:sz w:val="20"/>
          <w:szCs w:val="20"/>
        </w:rPr>
        <w:t>…….</w:t>
      </w:r>
      <w:r w:rsidRPr="0020199F">
        <w:rPr>
          <w:rFonts w:ascii="Montserrat" w:hAnsi="Montserrat"/>
          <w:sz w:val="20"/>
          <w:szCs w:val="20"/>
        </w:rPr>
        <w:t>………………15</w:t>
      </w:r>
    </w:p>
    <w:p w14:paraId="2B5CA151" w14:textId="693F500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1.6.</w:t>
      </w:r>
      <w:r w:rsidR="00DE2673">
        <w:rPr>
          <w:rFonts w:ascii="Montserrat" w:hAnsi="Montserrat"/>
          <w:sz w:val="20"/>
          <w:szCs w:val="20"/>
        </w:rPr>
        <w:t xml:space="preserve"> </w:t>
      </w:r>
      <w:r w:rsidRPr="0020199F">
        <w:rPr>
          <w:rFonts w:ascii="Montserrat" w:hAnsi="Montserrat"/>
          <w:sz w:val="20"/>
          <w:szCs w:val="20"/>
        </w:rPr>
        <w:t>DISPONIBILIDAD PRESUPUESTARIA………………………………………………………………………</w:t>
      </w:r>
      <w:r>
        <w:rPr>
          <w:rFonts w:ascii="Montserrat" w:hAnsi="Montserrat"/>
          <w:sz w:val="20"/>
          <w:szCs w:val="20"/>
        </w:rPr>
        <w:t>…………………….</w:t>
      </w:r>
      <w:r w:rsidRPr="0020199F">
        <w:rPr>
          <w:rFonts w:ascii="Montserrat" w:hAnsi="Montserrat"/>
          <w:sz w:val="20"/>
          <w:szCs w:val="20"/>
        </w:rPr>
        <w:t>……………15</w:t>
      </w:r>
    </w:p>
    <w:p w14:paraId="1BA56C8E" w14:textId="5983AEBE"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1.7. PROCEDIMIENTO FINANCIADO CON CRÉDITOS EXTERNOS………………………</w:t>
      </w:r>
      <w:r>
        <w:rPr>
          <w:rFonts w:ascii="Montserrat" w:hAnsi="Montserrat"/>
          <w:sz w:val="20"/>
          <w:szCs w:val="20"/>
        </w:rPr>
        <w:t>…………</w:t>
      </w:r>
      <w:r w:rsidRPr="0020199F">
        <w:rPr>
          <w:rFonts w:ascii="Montserrat" w:hAnsi="Montserrat"/>
          <w:sz w:val="20"/>
          <w:szCs w:val="20"/>
        </w:rPr>
        <w:t>……………………….15</w:t>
      </w:r>
    </w:p>
    <w:p w14:paraId="34424C0B" w14:textId="77E404B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1.8.TESTIGO SOCIAL…………………………………</w:t>
      </w:r>
      <w:r w:rsidR="00DE2673">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………………15</w:t>
      </w:r>
    </w:p>
    <w:p w14:paraId="6E6C0E45" w14:textId="6B8611D7" w:rsidR="00744578" w:rsidRPr="0020199F" w:rsidRDefault="00744578" w:rsidP="00744578">
      <w:pPr>
        <w:ind w:left="142" w:hanging="142"/>
        <w:jc w:val="both"/>
        <w:rPr>
          <w:rFonts w:ascii="Montserrat" w:hAnsi="Montserrat"/>
          <w:b/>
          <w:sz w:val="20"/>
          <w:szCs w:val="20"/>
        </w:rPr>
      </w:pPr>
      <w:r w:rsidRPr="0020199F">
        <w:rPr>
          <w:rFonts w:ascii="Montserrat" w:hAnsi="Montserrat"/>
          <w:b/>
          <w:sz w:val="20"/>
          <w:szCs w:val="20"/>
        </w:rPr>
        <w:t xml:space="preserve">2. OBJETO Y ALCANCE DE LA </w:t>
      </w:r>
      <w:r w:rsidR="00DE2673">
        <w:rPr>
          <w:rFonts w:ascii="Montserrat" w:hAnsi="Montserrat"/>
          <w:b/>
          <w:sz w:val="20"/>
          <w:szCs w:val="20"/>
        </w:rPr>
        <w:t xml:space="preserve">ADJUDICACION DIRECTA </w:t>
      </w:r>
      <w:r>
        <w:rPr>
          <w:rFonts w:ascii="Montserrat" w:hAnsi="Montserrat"/>
          <w:b/>
          <w:sz w:val="20"/>
          <w:szCs w:val="20"/>
        </w:rPr>
        <w:t>………………………………………………………</w:t>
      </w:r>
      <w:r w:rsidRPr="0020199F">
        <w:rPr>
          <w:rFonts w:ascii="Montserrat" w:hAnsi="Montserrat"/>
          <w:b/>
          <w:sz w:val="20"/>
          <w:szCs w:val="20"/>
        </w:rPr>
        <w:t>15</w:t>
      </w:r>
    </w:p>
    <w:p w14:paraId="426C69D2" w14:textId="14BF050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 OBJETO DE LA CONTRATACIÓN……………………………</w:t>
      </w:r>
      <w:r>
        <w:rPr>
          <w:rFonts w:ascii="Montserrat" w:hAnsi="Montserrat"/>
          <w:sz w:val="20"/>
          <w:szCs w:val="20"/>
        </w:rPr>
        <w:t>…………………</w:t>
      </w:r>
      <w:r w:rsidRPr="0020199F">
        <w:rPr>
          <w:rFonts w:ascii="Montserrat" w:hAnsi="Montserrat"/>
          <w:sz w:val="20"/>
          <w:szCs w:val="20"/>
        </w:rPr>
        <w:t>…………………………………………………………………15</w:t>
      </w:r>
    </w:p>
    <w:p w14:paraId="542487C3" w14:textId="79EEE0F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2.2. AGRUPACIÓN DE PARTIDAS. ……………………………………………………………</w:t>
      </w:r>
      <w:r>
        <w:rPr>
          <w:rFonts w:ascii="Montserrat" w:hAnsi="Montserrat"/>
          <w:sz w:val="20"/>
          <w:szCs w:val="20"/>
        </w:rPr>
        <w:t>…………………..</w:t>
      </w:r>
      <w:r w:rsidRPr="0020199F">
        <w:rPr>
          <w:rFonts w:ascii="Montserrat" w:hAnsi="Montserrat"/>
          <w:sz w:val="20"/>
          <w:szCs w:val="20"/>
        </w:rPr>
        <w:t>……………………………………16</w:t>
      </w:r>
    </w:p>
    <w:p w14:paraId="187921F4" w14:textId="1A94607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2.3. PRECIOS MÁXIMOS DE REFERENCIA……………………………………………………………………</w:t>
      </w:r>
      <w:r>
        <w:rPr>
          <w:rFonts w:ascii="Montserrat" w:hAnsi="Montserrat"/>
          <w:sz w:val="20"/>
          <w:szCs w:val="20"/>
        </w:rPr>
        <w:t>……………………..</w:t>
      </w:r>
      <w:r w:rsidRPr="0020199F">
        <w:rPr>
          <w:rFonts w:ascii="Montserrat" w:hAnsi="Montserrat"/>
          <w:sz w:val="20"/>
          <w:szCs w:val="20"/>
        </w:rPr>
        <w:t>……………16</w:t>
      </w:r>
    </w:p>
    <w:p w14:paraId="7A184682" w14:textId="4944AA50"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2.3.1. </w:t>
      </w:r>
      <w:r w:rsidRPr="0020199F">
        <w:rPr>
          <w:rFonts w:ascii="Montserrat" w:hAnsi="Montserrat"/>
          <w:sz w:val="20"/>
          <w:szCs w:val="20"/>
        </w:rPr>
        <w:t>PRECIOS FIJOS………………………………………………………………………………………………………………</w:t>
      </w:r>
      <w:r>
        <w:rPr>
          <w:rFonts w:ascii="Montserrat" w:hAnsi="Montserrat"/>
          <w:sz w:val="20"/>
          <w:szCs w:val="20"/>
        </w:rPr>
        <w:t>……………………………..</w:t>
      </w:r>
      <w:r w:rsidRPr="0020199F">
        <w:rPr>
          <w:rFonts w:ascii="Montserrat" w:hAnsi="Montserrat"/>
          <w:sz w:val="20"/>
          <w:szCs w:val="20"/>
        </w:rPr>
        <w:t>…17</w:t>
      </w:r>
    </w:p>
    <w:p w14:paraId="1055E443" w14:textId="13611C8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lastRenderedPageBreak/>
        <w:t>2.4. NORMAS OFICIALES MEXICANAS, NORMAS MEXICANAS, INTERNACIONALES, REFERENCIA O ESPECIFICACIONES</w:t>
      </w:r>
      <w:r>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……………..17</w:t>
      </w:r>
    </w:p>
    <w:p w14:paraId="4A229BB5" w14:textId="370DE6C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2.5 PRUEBAS QUE PERMITAN VERIFICAR EL CUMPLIMIENTO DE LAS ESPECIFICACIONES DE LOS BIENES Y SERVICIOS A CONTRATAR</w:t>
      </w:r>
      <w:r>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.18</w:t>
      </w:r>
    </w:p>
    <w:p w14:paraId="2CBC3F87" w14:textId="230BCF2A"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2.6 CANTIDADES A CONTRATAR……………………………………………………</w:t>
      </w:r>
      <w:r>
        <w:rPr>
          <w:rFonts w:ascii="Montserrat" w:hAnsi="Montserrat"/>
          <w:sz w:val="20"/>
          <w:szCs w:val="20"/>
        </w:rPr>
        <w:t>…………………………</w:t>
      </w:r>
      <w:r w:rsidRPr="0020199F">
        <w:rPr>
          <w:rFonts w:ascii="Montserrat" w:hAnsi="Montserrat"/>
          <w:sz w:val="20"/>
          <w:szCs w:val="20"/>
        </w:rPr>
        <w:t>……………………………………….18</w:t>
      </w:r>
    </w:p>
    <w:p w14:paraId="4CDDF08A" w14:textId="360AC27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2.7. TIPO DE CONTRATACIÓN……………………………………………………………………………………</w:t>
      </w:r>
      <w:r>
        <w:rPr>
          <w:rFonts w:ascii="Montserrat" w:hAnsi="Montserrat"/>
          <w:sz w:val="20"/>
          <w:szCs w:val="20"/>
        </w:rPr>
        <w:t>……………………………</w:t>
      </w:r>
      <w:r w:rsidRPr="0020199F">
        <w:rPr>
          <w:rFonts w:ascii="Montserrat" w:hAnsi="Montserrat"/>
          <w:sz w:val="20"/>
          <w:szCs w:val="20"/>
        </w:rPr>
        <w:t>…………..19</w:t>
      </w:r>
    </w:p>
    <w:p w14:paraId="7961B772" w14:textId="4DD6A32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2.8. CRITERIO DE EVALUACIÓN…………………………………………………………………………………</w:t>
      </w:r>
      <w:r>
        <w:rPr>
          <w:rFonts w:ascii="Montserrat" w:hAnsi="Montserrat"/>
          <w:sz w:val="20"/>
          <w:szCs w:val="20"/>
        </w:rPr>
        <w:t>………………………….</w:t>
      </w:r>
      <w:r w:rsidRPr="0020199F">
        <w:rPr>
          <w:rFonts w:ascii="Montserrat" w:hAnsi="Montserrat"/>
          <w:sz w:val="20"/>
          <w:szCs w:val="20"/>
        </w:rPr>
        <w:t>……………..19</w:t>
      </w:r>
    </w:p>
    <w:p w14:paraId="34C77E09" w14:textId="4968253C"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2.9. FORMA DE ADJUDICACIÓN…………………………………………………………………………………</w:t>
      </w:r>
      <w:r>
        <w:rPr>
          <w:rFonts w:ascii="Montserrat" w:hAnsi="Montserrat"/>
          <w:sz w:val="20"/>
          <w:szCs w:val="20"/>
        </w:rPr>
        <w:t>………………………….</w:t>
      </w:r>
      <w:r w:rsidRPr="0020199F">
        <w:rPr>
          <w:rFonts w:ascii="Montserrat" w:hAnsi="Montserrat"/>
          <w:sz w:val="20"/>
          <w:szCs w:val="20"/>
        </w:rPr>
        <w:t>…………….19</w:t>
      </w:r>
    </w:p>
    <w:p w14:paraId="643AEF37" w14:textId="20CA15AA"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2.10. TIPO DE ABASTECIMIENTO……………………………………………………………</w:t>
      </w:r>
      <w:r>
        <w:rPr>
          <w:rFonts w:ascii="Montserrat" w:hAnsi="Montserrat"/>
          <w:sz w:val="20"/>
          <w:szCs w:val="20"/>
        </w:rPr>
        <w:t>…………………………..</w:t>
      </w:r>
      <w:r w:rsidRPr="0020199F">
        <w:rPr>
          <w:rFonts w:ascii="Montserrat" w:hAnsi="Montserrat"/>
          <w:sz w:val="20"/>
          <w:szCs w:val="20"/>
        </w:rPr>
        <w:t>………………………………19</w:t>
      </w:r>
    </w:p>
    <w:p w14:paraId="43F809EA" w14:textId="3DA8472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2.11. MODELO DE CONTRATO………………………………………………………………………………………………</w:t>
      </w:r>
      <w:r>
        <w:rPr>
          <w:rFonts w:ascii="Montserrat" w:hAnsi="Montserrat"/>
          <w:sz w:val="20"/>
          <w:szCs w:val="20"/>
        </w:rPr>
        <w:t>…………………………….</w:t>
      </w:r>
      <w:r w:rsidRPr="0020199F">
        <w:rPr>
          <w:rFonts w:ascii="Montserrat" w:hAnsi="Montserrat"/>
          <w:sz w:val="20"/>
          <w:szCs w:val="20"/>
        </w:rPr>
        <w:t>….19</w:t>
      </w:r>
    </w:p>
    <w:p w14:paraId="1DA1364B" w14:textId="3E88E1F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2.11.1.</w:t>
      </w:r>
      <w:r w:rsidRPr="0020199F">
        <w:rPr>
          <w:rFonts w:ascii="Montserrat" w:hAnsi="Montserrat"/>
          <w:sz w:val="20"/>
          <w:szCs w:val="20"/>
        </w:rPr>
        <w:tab/>
        <w:t>GARANTÍA DE CUMPLIMIENTO DE CONTRATO…………………………………………………………</w:t>
      </w:r>
      <w:r>
        <w:rPr>
          <w:rFonts w:ascii="Montserrat" w:hAnsi="Montserrat"/>
          <w:sz w:val="20"/>
          <w:szCs w:val="20"/>
        </w:rPr>
        <w:t>.................</w:t>
      </w:r>
      <w:r w:rsidRPr="0020199F">
        <w:rPr>
          <w:rFonts w:ascii="Montserrat" w:hAnsi="Montserrat"/>
          <w:sz w:val="20"/>
          <w:szCs w:val="20"/>
        </w:rPr>
        <w:t>..20</w:t>
      </w:r>
    </w:p>
    <w:p w14:paraId="4CAC9E62" w14:textId="37572488"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2.11.2.</w:t>
      </w:r>
      <w:r w:rsidRPr="0020199F">
        <w:rPr>
          <w:rFonts w:ascii="Montserrat" w:hAnsi="Montserrat"/>
          <w:sz w:val="20"/>
          <w:szCs w:val="20"/>
        </w:rPr>
        <w:tab/>
        <w:t>TERMINACIÓN DE LA RELACIÓN CONTRACTUAL……………………………</w:t>
      </w:r>
      <w:r>
        <w:rPr>
          <w:rFonts w:ascii="Montserrat" w:hAnsi="Montserrat"/>
          <w:sz w:val="20"/>
          <w:szCs w:val="20"/>
        </w:rPr>
        <w:t>………</w:t>
      </w:r>
      <w:r w:rsidRPr="0020199F">
        <w:rPr>
          <w:rFonts w:ascii="Montserrat" w:hAnsi="Montserrat"/>
          <w:sz w:val="20"/>
          <w:szCs w:val="20"/>
        </w:rPr>
        <w:t>………………………………..20</w:t>
      </w:r>
    </w:p>
    <w:p w14:paraId="1544E5DA" w14:textId="2EC9108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2.11.2.1. RESCISIÓN ADMINISTRATIVA DEL CONTRATO…………………………………………………</w:t>
      </w:r>
      <w:r>
        <w:rPr>
          <w:rFonts w:ascii="Montserrat" w:hAnsi="Montserrat"/>
          <w:sz w:val="20"/>
          <w:szCs w:val="20"/>
        </w:rPr>
        <w:t>…………………</w:t>
      </w:r>
      <w:r w:rsidRPr="0020199F">
        <w:rPr>
          <w:rFonts w:ascii="Montserrat" w:hAnsi="Montserrat"/>
          <w:sz w:val="20"/>
          <w:szCs w:val="20"/>
        </w:rPr>
        <w:t>………20</w:t>
      </w:r>
    </w:p>
    <w:p w14:paraId="0F32A448" w14:textId="433F5FB9"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2.11.2.2. TERMINACIÓN ANTICIPADA DEL CONTRATO…………………………………………………………………</w:t>
      </w:r>
      <w:r>
        <w:rPr>
          <w:rFonts w:ascii="Montserrat" w:hAnsi="Montserrat"/>
          <w:sz w:val="20"/>
          <w:szCs w:val="20"/>
        </w:rPr>
        <w:t>................</w:t>
      </w:r>
      <w:r w:rsidRPr="0020199F">
        <w:rPr>
          <w:rFonts w:ascii="Montserrat" w:hAnsi="Montserrat"/>
          <w:sz w:val="20"/>
          <w:szCs w:val="20"/>
        </w:rPr>
        <w:t>..21</w:t>
      </w:r>
    </w:p>
    <w:p w14:paraId="24D50798" w14:textId="57D090B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2.12. CONDICIONES DE LA PRESTACIÓN Y FORMA DE PAGO DEL SERVICIO………………………</w:t>
      </w:r>
      <w:r>
        <w:rPr>
          <w:rFonts w:ascii="Montserrat" w:hAnsi="Montserrat"/>
          <w:sz w:val="20"/>
          <w:szCs w:val="20"/>
        </w:rPr>
        <w:t>….</w:t>
      </w:r>
      <w:r w:rsidRPr="0020199F">
        <w:rPr>
          <w:rFonts w:ascii="Montserrat" w:hAnsi="Montserrat"/>
          <w:sz w:val="20"/>
          <w:szCs w:val="20"/>
        </w:rPr>
        <w:t>……21</w:t>
      </w:r>
    </w:p>
    <w:p w14:paraId="1B9116DB" w14:textId="1E0F4C3D"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2.13. PENAS CONVENCIONALES…………………………………………………………………………………</w:t>
      </w:r>
      <w:r>
        <w:rPr>
          <w:rFonts w:ascii="Montserrat" w:hAnsi="Montserrat"/>
          <w:sz w:val="20"/>
          <w:szCs w:val="20"/>
        </w:rPr>
        <w:t>………………………….</w:t>
      </w:r>
      <w:r w:rsidRPr="0020199F">
        <w:rPr>
          <w:rFonts w:ascii="Montserrat" w:hAnsi="Montserrat"/>
          <w:sz w:val="20"/>
          <w:szCs w:val="20"/>
        </w:rPr>
        <w:t>………….23</w:t>
      </w:r>
    </w:p>
    <w:p w14:paraId="282691B9" w14:textId="4D52F56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2.14. DEDUCTIVAS/DEDUCCIONES…………………………………………………………</w:t>
      </w:r>
      <w:r>
        <w:rPr>
          <w:rFonts w:ascii="Montserrat" w:hAnsi="Montserrat"/>
          <w:sz w:val="20"/>
          <w:szCs w:val="20"/>
        </w:rPr>
        <w:t>………………………..</w:t>
      </w:r>
      <w:r w:rsidRPr="0020199F">
        <w:rPr>
          <w:rFonts w:ascii="Montserrat" w:hAnsi="Montserrat"/>
          <w:sz w:val="20"/>
          <w:szCs w:val="20"/>
        </w:rPr>
        <w:t>………………………………..23</w:t>
      </w:r>
    </w:p>
    <w:p w14:paraId="6AB12897" w14:textId="544551D2" w:rsidR="00744578" w:rsidRPr="0020199F" w:rsidRDefault="00744578" w:rsidP="00744578">
      <w:pPr>
        <w:ind w:left="142" w:hanging="142"/>
        <w:jc w:val="both"/>
        <w:rPr>
          <w:rFonts w:ascii="Montserrat" w:hAnsi="Montserrat"/>
          <w:b/>
          <w:sz w:val="20"/>
          <w:szCs w:val="20"/>
        </w:rPr>
      </w:pPr>
      <w:r w:rsidRPr="0020199F">
        <w:rPr>
          <w:rFonts w:ascii="Montserrat" w:hAnsi="Montserrat"/>
          <w:b/>
          <w:sz w:val="20"/>
          <w:szCs w:val="20"/>
        </w:rPr>
        <w:t xml:space="preserve">3. FORMA Y TÉRMINOS QUE REGIRÁN LOS DIVERSOS ACTOS </w:t>
      </w:r>
      <w:r>
        <w:rPr>
          <w:rFonts w:ascii="Montserrat" w:hAnsi="Montserrat"/>
          <w:b/>
          <w:sz w:val="20"/>
          <w:szCs w:val="20"/>
        </w:rPr>
        <w:t>DEL PROCEDIMIENTO DE ADJUDICACIÓN DIRECTA</w:t>
      </w:r>
      <w:r w:rsidRPr="0020199F">
        <w:rPr>
          <w:rFonts w:ascii="Montserrat" w:hAnsi="Montserrat"/>
          <w:b/>
          <w:sz w:val="20"/>
          <w:szCs w:val="20"/>
        </w:rPr>
        <w:t>……</w:t>
      </w:r>
      <w:r>
        <w:rPr>
          <w:rFonts w:ascii="Montserrat" w:hAnsi="Montserrat"/>
          <w:b/>
          <w:sz w:val="20"/>
          <w:szCs w:val="20"/>
        </w:rPr>
        <w:t>…..……………………………………………………</w:t>
      </w:r>
      <w:r w:rsidRPr="0020199F">
        <w:rPr>
          <w:rFonts w:ascii="Montserrat" w:hAnsi="Montserrat"/>
          <w:b/>
          <w:sz w:val="20"/>
          <w:szCs w:val="20"/>
        </w:rPr>
        <w:t>………………………………………..24</w:t>
      </w:r>
    </w:p>
    <w:p w14:paraId="296F2683" w14:textId="55C4CFD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3.1. REDUCCIÓN DE PLAZOS……………</w:t>
      </w:r>
      <w:r>
        <w:rPr>
          <w:rFonts w:ascii="Montserrat" w:hAnsi="Montserrat"/>
          <w:sz w:val="20"/>
          <w:szCs w:val="20"/>
        </w:rPr>
        <w:t>………………………..</w:t>
      </w:r>
      <w:r w:rsidRPr="0020199F">
        <w:rPr>
          <w:rFonts w:ascii="Montserrat" w:hAnsi="Montserrat"/>
          <w:sz w:val="20"/>
          <w:szCs w:val="20"/>
        </w:rPr>
        <w:t>……………………………………………………………………………………….24</w:t>
      </w:r>
    </w:p>
    <w:p w14:paraId="28253A85" w14:textId="01585B1A"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 xml:space="preserve">3.2. FECHA, HORA Y </w:t>
      </w:r>
      <w:r w:rsidR="00DE2673">
        <w:rPr>
          <w:rFonts w:ascii="Montserrat" w:hAnsi="Montserrat"/>
          <w:sz w:val="20"/>
          <w:szCs w:val="20"/>
        </w:rPr>
        <w:t xml:space="preserve">LUGAR PARA LOS ACTOS DE LA </w:t>
      </w:r>
      <w:r w:rsidRPr="0020199F">
        <w:rPr>
          <w:rFonts w:ascii="Montserrat" w:hAnsi="Montserrat"/>
          <w:sz w:val="20"/>
          <w:szCs w:val="20"/>
        </w:rPr>
        <w:t>A</w:t>
      </w:r>
      <w:r w:rsidR="00DE2673">
        <w:rPr>
          <w:rFonts w:ascii="Montserrat" w:hAnsi="Montserrat"/>
          <w:sz w:val="20"/>
          <w:szCs w:val="20"/>
        </w:rPr>
        <w:t>DJUDICA</w:t>
      </w:r>
      <w:r w:rsidRPr="0020199F">
        <w:rPr>
          <w:rFonts w:ascii="Montserrat" w:hAnsi="Montserrat"/>
          <w:sz w:val="20"/>
          <w:szCs w:val="20"/>
        </w:rPr>
        <w:t>CIÓN………………</w:t>
      </w:r>
      <w:r>
        <w:rPr>
          <w:rFonts w:ascii="Montserrat" w:hAnsi="Montserrat"/>
          <w:sz w:val="20"/>
          <w:szCs w:val="20"/>
        </w:rPr>
        <w:t>…</w:t>
      </w:r>
      <w:r w:rsidRPr="0020199F">
        <w:rPr>
          <w:rFonts w:ascii="Montserrat" w:hAnsi="Montserrat"/>
          <w:sz w:val="20"/>
          <w:szCs w:val="20"/>
        </w:rPr>
        <w:t>………………………..24</w:t>
      </w:r>
    </w:p>
    <w:p w14:paraId="3742CC5F" w14:textId="176102D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3.3. VISITAS A LAS INSTALACIONES INSTITUCIONALES, DONDE SE SUMINISTRARÁN O COLOCARÁN LOS BIENES O DONDE SE PRESTARÁN LOS SERVICIOS, EN SU CASO…………………………………</w:t>
      </w:r>
      <w:r>
        <w:rPr>
          <w:rFonts w:ascii="Montserrat" w:hAnsi="Montserrat"/>
          <w:sz w:val="20"/>
          <w:szCs w:val="20"/>
        </w:rPr>
        <w:t>……………………………………………………………………………………………………………………………</w:t>
      </w:r>
      <w:r w:rsidRPr="0020199F">
        <w:rPr>
          <w:rFonts w:ascii="Montserrat" w:hAnsi="Montserrat"/>
          <w:sz w:val="20"/>
          <w:szCs w:val="20"/>
        </w:rPr>
        <w:t>…………….25</w:t>
      </w:r>
    </w:p>
    <w:p w14:paraId="18A71A00" w14:textId="4F34B45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3.4. JUNTA DE ACLARACIONES………………………………………………………………</w:t>
      </w:r>
      <w:r>
        <w:rPr>
          <w:rFonts w:ascii="Montserrat" w:hAnsi="Montserrat"/>
          <w:sz w:val="20"/>
          <w:szCs w:val="20"/>
        </w:rPr>
        <w:t>….</w:t>
      </w:r>
      <w:r w:rsidRPr="0020199F">
        <w:rPr>
          <w:rFonts w:ascii="Montserrat" w:hAnsi="Montserrat"/>
          <w:sz w:val="20"/>
          <w:szCs w:val="20"/>
        </w:rPr>
        <w:t>………………………………………………………26</w:t>
      </w:r>
    </w:p>
    <w:p w14:paraId="5D9D4266" w14:textId="1C521A5C"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3.5. ACTO DE PRESENTACIÓN Y APERTURA DE PROPOSICIONES……………………………………………………</w:t>
      </w:r>
      <w:r>
        <w:rPr>
          <w:rFonts w:ascii="Montserrat" w:hAnsi="Montserrat"/>
          <w:sz w:val="20"/>
          <w:szCs w:val="20"/>
        </w:rPr>
        <w:t>.</w:t>
      </w:r>
      <w:r w:rsidRPr="0020199F">
        <w:rPr>
          <w:rFonts w:ascii="Montserrat" w:hAnsi="Montserrat"/>
          <w:sz w:val="20"/>
          <w:szCs w:val="20"/>
        </w:rPr>
        <w:t>28</w:t>
      </w:r>
    </w:p>
    <w:p w14:paraId="75091912" w14:textId="216604A9"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3.6. PROPOSICIONES CONJUNTAS………………………………………………………………………………………………………………</w:t>
      </w:r>
      <w:r>
        <w:rPr>
          <w:rFonts w:ascii="Montserrat" w:hAnsi="Montserrat"/>
          <w:sz w:val="20"/>
          <w:szCs w:val="20"/>
        </w:rPr>
        <w:t>…..</w:t>
      </w:r>
      <w:r w:rsidRPr="0020199F">
        <w:rPr>
          <w:rFonts w:ascii="Montserrat" w:hAnsi="Montserrat"/>
          <w:sz w:val="20"/>
          <w:szCs w:val="20"/>
        </w:rPr>
        <w:t>30</w:t>
      </w:r>
    </w:p>
    <w:p w14:paraId="7913B575" w14:textId="25CF6D9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3.7. ENVÍO DE UNA SOLA PROPOSICIÓN……………………………………………………………………………………………………</w:t>
      </w:r>
      <w:r>
        <w:rPr>
          <w:rFonts w:ascii="Montserrat" w:hAnsi="Montserrat"/>
          <w:sz w:val="20"/>
          <w:szCs w:val="20"/>
        </w:rPr>
        <w:t>….</w:t>
      </w:r>
      <w:r w:rsidRPr="0020199F">
        <w:rPr>
          <w:rFonts w:ascii="Montserrat" w:hAnsi="Montserrat"/>
          <w:sz w:val="20"/>
          <w:szCs w:val="20"/>
        </w:rPr>
        <w:t>32</w:t>
      </w:r>
    </w:p>
    <w:p w14:paraId="04253554" w14:textId="4D4C0DDD"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3.8. ACREDITAMIENTO DE PERSONALIDAD JURÍDICA Y DATOS DE NOTIFICACIÓN…………………</w:t>
      </w:r>
      <w:r>
        <w:rPr>
          <w:rFonts w:ascii="Montserrat" w:hAnsi="Montserrat"/>
          <w:sz w:val="20"/>
          <w:szCs w:val="20"/>
        </w:rPr>
        <w:t>.</w:t>
      </w:r>
      <w:r w:rsidRPr="0020199F">
        <w:rPr>
          <w:rFonts w:ascii="Montserrat" w:hAnsi="Montserrat"/>
          <w:sz w:val="20"/>
          <w:szCs w:val="20"/>
        </w:rPr>
        <w:t>32</w:t>
      </w:r>
    </w:p>
    <w:p w14:paraId="227B99AE" w14:textId="57A76180"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3.9. DOCUMENTACIÓN QUE SE RUBRICARÁ…………………………………………………………………………………………</w:t>
      </w:r>
      <w:r>
        <w:rPr>
          <w:rFonts w:ascii="Montserrat" w:hAnsi="Montserrat"/>
          <w:sz w:val="20"/>
          <w:szCs w:val="20"/>
        </w:rPr>
        <w:t>……</w:t>
      </w:r>
      <w:r w:rsidRPr="0020199F">
        <w:rPr>
          <w:rFonts w:ascii="Montserrat" w:hAnsi="Montserrat"/>
          <w:sz w:val="20"/>
          <w:szCs w:val="20"/>
        </w:rPr>
        <w:t>32</w:t>
      </w:r>
    </w:p>
    <w:p w14:paraId="7AC36A98" w14:textId="7EE8BEC0"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3.10. ACTO DE FALLO………………………………………………………………………………………………………………………………………………</w:t>
      </w:r>
      <w:r>
        <w:rPr>
          <w:rFonts w:ascii="Montserrat" w:hAnsi="Montserrat"/>
          <w:sz w:val="20"/>
          <w:szCs w:val="20"/>
        </w:rPr>
        <w:t>..</w:t>
      </w:r>
      <w:r w:rsidRPr="0020199F">
        <w:rPr>
          <w:rFonts w:ascii="Montserrat" w:hAnsi="Montserrat"/>
          <w:sz w:val="20"/>
          <w:szCs w:val="20"/>
        </w:rPr>
        <w:t>32</w:t>
      </w:r>
    </w:p>
    <w:p w14:paraId="35DD46E0" w14:textId="68A1D5B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3.11. FIRMA DE CONTRATO……………………………………………………………………………………………………………………………………33</w:t>
      </w:r>
    </w:p>
    <w:p w14:paraId="04F4CA62" w14:textId="42E9C276" w:rsidR="00744578" w:rsidRPr="00304E73" w:rsidRDefault="00744578" w:rsidP="00744578">
      <w:pPr>
        <w:ind w:left="142" w:hanging="142"/>
        <w:jc w:val="both"/>
        <w:rPr>
          <w:rFonts w:ascii="Montserrat" w:hAnsi="Montserrat"/>
          <w:b/>
          <w:sz w:val="20"/>
          <w:szCs w:val="20"/>
        </w:rPr>
      </w:pPr>
      <w:r w:rsidRPr="00304E73">
        <w:rPr>
          <w:rFonts w:ascii="Montserrat" w:hAnsi="Montserrat"/>
          <w:b/>
          <w:sz w:val="20"/>
          <w:szCs w:val="20"/>
        </w:rPr>
        <w:t>4. REQUISITOS Q</w:t>
      </w:r>
      <w:r w:rsidR="00DE2673">
        <w:rPr>
          <w:rFonts w:ascii="Montserrat" w:hAnsi="Montserrat"/>
          <w:b/>
          <w:sz w:val="20"/>
          <w:szCs w:val="20"/>
        </w:rPr>
        <w:t>UE LOS P</w:t>
      </w:r>
      <w:r>
        <w:rPr>
          <w:rFonts w:ascii="Montserrat" w:hAnsi="Montserrat"/>
          <w:b/>
          <w:sz w:val="20"/>
          <w:szCs w:val="20"/>
        </w:rPr>
        <w:t>A</w:t>
      </w:r>
      <w:r w:rsidR="00DE2673">
        <w:rPr>
          <w:rFonts w:ascii="Montserrat" w:hAnsi="Montserrat"/>
          <w:b/>
          <w:sz w:val="20"/>
          <w:szCs w:val="20"/>
        </w:rPr>
        <w:t>RTICIPA</w:t>
      </w:r>
      <w:r>
        <w:rPr>
          <w:rFonts w:ascii="Montserrat" w:hAnsi="Montserrat"/>
          <w:b/>
          <w:sz w:val="20"/>
          <w:szCs w:val="20"/>
        </w:rPr>
        <w:t>NTES DEBEN CUMPLIR………………………………………………..</w:t>
      </w:r>
      <w:r w:rsidRPr="00304E73">
        <w:rPr>
          <w:rFonts w:ascii="Montserrat" w:hAnsi="Montserrat"/>
          <w:b/>
          <w:sz w:val="20"/>
          <w:szCs w:val="20"/>
        </w:rPr>
        <w:t>34</w:t>
      </w:r>
    </w:p>
    <w:p w14:paraId="3E04BE42" w14:textId="57C2BBFA"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4.1. PROPUESTA LEGAL-ADMINISTRATIVA……………………………………………………………………………………………………35</w:t>
      </w:r>
    </w:p>
    <w:p w14:paraId="5703CDB4" w14:textId="297F972F"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4.1.1. </w:t>
      </w:r>
      <w:r w:rsidRPr="0020199F">
        <w:rPr>
          <w:rFonts w:ascii="Montserrat" w:hAnsi="Montserrat"/>
          <w:sz w:val="20"/>
          <w:szCs w:val="20"/>
        </w:rPr>
        <w:t>IDENTIFICACIÓN OFICIAL VIGENTE………</w:t>
      </w:r>
      <w:r>
        <w:rPr>
          <w:rFonts w:ascii="Montserrat" w:hAnsi="Montserrat"/>
          <w:sz w:val="20"/>
          <w:szCs w:val="20"/>
        </w:rPr>
        <w:t>……</w:t>
      </w:r>
      <w:r w:rsidRPr="0020199F">
        <w:rPr>
          <w:rFonts w:ascii="Montserrat" w:hAnsi="Montserrat"/>
          <w:sz w:val="20"/>
          <w:szCs w:val="20"/>
        </w:rPr>
        <w:t>……………………………………………………………………………………………35</w:t>
      </w:r>
    </w:p>
    <w:p w14:paraId="47F76987" w14:textId="78954826"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4.1.2. </w:t>
      </w:r>
      <w:r w:rsidRPr="0020199F">
        <w:rPr>
          <w:rFonts w:ascii="Montserrat" w:hAnsi="Montserrat"/>
          <w:sz w:val="20"/>
          <w:szCs w:val="20"/>
        </w:rPr>
        <w:t>ACREDITAMIENTO DE PERSONALIDAD JURÍDICA Y DATOS DE NOTIFICACIÓN………………35</w:t>
      </w:r>
    </w:p>
    <w:p w14:paraId="79983289" w14:textId="50654A22"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4.1.3. </w:t>
      </w:r>
      <w:r w:rsidRPr="0020199F">
        <w:rPr>
          <w:rFonts w:ascii="Montserrat" w:hAnsi="Montserrat"/>
          <w:sz w:val="20"/>
          <w:szCs w:val="20"/>
        </w:rPr>
        <w:t>MANIFESTACIÓN DE NACIONALIDAD…………………………………………………………………………</w:t>
      </w:r>
      <w:r>
        <w:rPr>
          <w:rFonts w:ascii="Montserrat" w:hAnsi="Montserrat"/>
          <w:sz w:val="20"/>
          <w:szCs w:val="20"/>
        </w:rPr>
        <w:t>….</w:t>
      </w:r>
      <w:r w:rsidRPr="0020199F">
        <w:rPr>
          <w:rFonts w:ascii="Montserrat" w:hAnsi="Montserrat"/>
          <w:sz w:val="20"/>
          <w:szCs w:val="20"/>
        </w:rPr>
        <w:t>……………………35</w:t>
      </w:r>
    </w:p>
    <w:p w14:paraId="5ED7B172" w14:textId="39C7B54A"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4.1.4. </w:t>
      </w:r>
      <w:r w:rsidRPr="0020199F">
        <w:rPr>
          <w:rFonts w:ascii="Montserrat" w:hAnsi="Montserrat"/>
          <w:sz w:val="20"/>
          <w:szCs w:val="20"/>
        </w:rPr>
        <w:t>ESCRITO DE LOS SUPUESTOS ESTABLECIDOS EN LOS ARTÍCULOS 50 Y 60 DE LA LAASSP</w:t>
      </w:r>
      <w:r>
        <w:rPr>
          <w:rFonts w:ascii="Montserrat" w:hAnsi="Montserrat"/>
          <w:sz w:val="20"/>
          <w:szCs w:val="20"/>
        </w:rPr>
        <w:t>…………………………………………………………………………</w:t>
      </w:r>
      <w:r w:rsidRPr="0020199F">
        <w:rPr>
          <w:rFonts w:ascii="Montserrat" w:hAnsi="Montserrat"/>
          <w:sz w:val="20"/>
          <w:szCs w:val="20"/>
        </w:rPr>
        <w:t>……………………………………………………………………………………………36</w:t>
      </w:r>
    </w:p>
    <w:p w14:paraId="13BF500A" w14:textId="59563E79"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4.1.5. </w:t>
      </w:r>
      <w:r w:rsidRPr="0020199F">
        <w:rPr>
          <w:rFonts w:ascii="Montserrat" w:hAnsi="Montserrat"/>
          <w:sz w:val="20"/>
          <w:szCs w:val="20"/>
        </w:rPr>
        <w:t>DECLARACIÓN DE INTEGRIDAD……………………………………………………………………………………………………</w:t>
      </w:r>
      <w:r>
        <w:rPr>
          <w:rFonts w:ascii="Montserrat" w:hAnsi="Montserrat"/>
          <w:sz w:val="20"/>
          <w:szCs w:val="20"/>
        </w:rPr>
        <w:t>….</w:t>
      </w:r>
      <w:r w:rsidRPr="0020199F">
        <w:rPr>
          <w:rFonts w:ascii="Montserrat" w:hAnsi="Montserrat"/>
          <w:sz w:val="20"/>
          <w:szCs w:val="20"/>
        </w:rPr>
        <w:t>……36</w:t>
      </w:r>
    </w:p>
    <w:p w14:paraId="2D6E3925" w14:textId="23DA41E0"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4.1.6. </w:t>
      </w:r>
      <w:r w:rsidRPr="0020199F">
        <w:rPr>
          <w:rFonts w:ascii="Montserrat" w:hAnsi="Montserrat"/>
          <w:sz w:val="20"/>
          <w:szCs w:val="20"/>
        </w:rPr>
        <w:t>CONVENIO DE PARTICIPACIÓN CONJUNTA……………………………………………………………………………</w:t>
      </w:r>
      <w:r>
        <w:rPr>
          <w:rFonts w:ascii="Montserrat" w:hAnsi="Montserrat"/>
          <w:sz w:val="20"/>
          <w:szCs w:val="20"/>
        </w:rPr>
        <w:t>….</w:t>
      </w:r>
      <w:r w:rsidRPr="0020199F">
        <w:rPr>
          <w:rFonts w:ascii="Montserrat" w:hAnsi="Montserrat"/>
          <w:sz w:val="20"/>
          <w:szCs w:val="20"/>
        </w:rPr>
        <w:t>……36</w:t>
      </w:r>
    </w:p>
    <w:p w14:paraId="78930C0A" w14:textId="33F1BAE9"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4.1.7. </w:t>
      </w:r>
      <w:r w:rsidRPr="0020199F">
        <w:rPr>
          <w:rFonts w:ascii="Montserrat" w:hAnsi="Montserrat"/>
          <w:sz w:val="20"/>
          <w:szCs w:val="20"/>
        </w:rPr>
        <w:t>ESTRATIFICACIÓN DE LAS MICRO, PEQUEÑAS Y MEDIANAS EMPRESAS (MIPYMES)</w:t>
      </w:r>
      <w:r w:rsidR="00DE2673">
        <w:rPr>
          <w:rFonts w:ascii="Montserrat" w:hAnsi="Montserrat"/>
          <w:sz w:val="20"/>
          <w:szCs w:val="20"/>
        </w:rPr>
        <w:t>…</w:t>
      </w:r>
      <w:r w:rsidRPr="0020199F">
        <w:rPr>
          <w:rFonts w:ascii="Montserrat" w:hAnsi="Montserrat"/>
          <w:sz w:val="20"/>
          <w:szCs w:val="20"/>
        </w:rPr>
        <w:t>38</w:t>
      </w:r>
    </w:p>
    <w:p w14:paraId="3C41E667" w14:textId="3C01D53D"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4.1.8. </w:t>
      </w:r>
      <w:r w:rsidRPr="0020199F">
        <w:rPr>
          <w:rFonts w:ascii="Montserrat" w:hAnsi="Montserrat"/>
          <w:sz w:val="20"/>
          <w:szCs w:val="20"/>
        </w:rPr>
        <w:t>ESCRITO LIBRE DE ACEPTACIÓN DE LAS DISPO</w:t>
      </w:r>
      <w:r>
        <w:rPr>
          <w:rFonts w:ascii="Montserrat" w:hAnsi="Montserrat"/>
          <w:sz w:val="20"/>
          <w:szCs w:val="20"/>
        </w:rPr>
        <w:t>SICIONES DEL SISTEMA COMPRANET</w:t>
      </w:r>
      <w:r w:rsidRPr="0020199F">
        <w:rPr>
          <w:rFonts w:ascii="Montserrat" w:hAnsi="Montserrat"/>
          <w:sz w:val="20"/>
          <w:szCs w:val="20"/>
        </w:rPr>
        <w:t>38</w:t>
      </w:r>
    </w:p>
    <w:p w14:paraId="4730C02E" w14:textId="1A1301CB"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4.1.9. </w:t>
      </w:r>
      <w:r w:rsidRPr="0020199F">
        <w:rPr>
          <w:rFonts w:ascii="Montserrat" w:hAnsi="Montserrat"/>
          <w:sz w:val="20"/>
          <w:szCs w:val="20"/>
        </w:rPr>
        <w:t>INFORMACIÓN RESERVADA Y CONFIDENCIAL……………………………………</w:t>
      </w:r>
      <w:r>
        <w:rPr>
          <w:rFonts w:ascii="Montserrat" w:hAnsi="Montserrat"/>
          <w:sz w:val="20"/>
          <w:szCs w:val="20"/>
        </w:rPr>
        <w:t>….</w:t>
      </w:r>
      <w:r w:rsidRPr="0020199F">
        <w:rPr>
          <w:rFonts w:ascii="Montserrat" w:hAnsi="Montserrat"/>
          <w:sz w:val="20"/>
          <w:szCs w:val="20"/>
        </w:rPr>
        <w:t>………………………………………38</w:t>
      </w:r>
    </w:p>
    <w:p w14:paraId="3449787B" w14:textId="21C2D435"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4.1.10. </w:t>
      </w:r>
      <w:r w:rsidRPr="0020199F">
        <w:rPr>
          <w:rFonts w:ascii="Montserrat" w:hAnsi="Montserrat"/>
          <w:sz w:val="20"/>
          <w:szCs w:val="20"/>
        </w:rPr>
        <w:t>DECLARACIÓN DE NO COLUSIÓN DE LA COMISIÓN FEDERAL DE COMPETENCIA ECONÓMICA……………………………………………………………………………………………………………………</w:t>
      </w:r>
      <w:r>
        <w:rPr>
          <w:rFonts w:ascii="Montserrat" w:hAnsi="Montserrat"/>
          <w:sz w:val="20"/>
          <w:szCs w:val="20"/>
        </w:rPr>
        <w:t>…………</w:t>
      </w:r>
      <w:r w:rsidRPr="0020199F">
        <w:rPr>
          <w:rFonts w:ascii="Montserrat" w:hAnsi="Montserrat"/>
          <w:sz w:val="20"/>
          <w:szCs w:val="20"/>
        </w:rPr>
        <w:t>……………………………39</w:t>
      </w:r>
    </w:p>
    <w:p w14:paraId="019FE360" w14:textId="07D01059"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4.1.11. </w:t>
      </w:r>
      <w:r w:rsidRPr="0020199F">
        <w:rPr>
          <w:rFonts w:ascii="Montserrat" w:hAnsi="Montserrat"/>
          <w:sz w:val="20"/>
          <w:szCs w:val="20"/>
        </w:rPr>
        <w:t>ESCRITO DE NO CONFLICTO DE INTERÉS…………………………………………………………</w:t>
      </w:r>
      <w:r>
        <w:rPr>
          <w:rFonts w:ascii="Montserrat" w:hAnsi="Montserrat"/>
          <w:sz w:val="20"/>
          <w:szCs w:val="20"/>
        </w:rPr>
        <w:t>…</w:t>
      </w:r>
      <w:r w:rsidRPr="0020199F">
        <w:rPr>
          <w:rFonts w:ascii="Montserrat" w:hAnsi="Montserrat"/>
          <w:sz w:val="20"/>
          <w:szCs w:val="20"/>
        </w:rPr>
        <w:t>……………………………39</w:t>
      </w:r>
    </w:p>
    <w:p w14:paraId="6DE2816F" w14:textId="028791E9"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4.1.12. </w:t>
      </w:r>
      <w:r w:rsidRPr="0020199F">
        <w:rPr>
          <w:rFonts w:ascii="Montserrat" w:hAnsi="Montserrat"/>
          <w:sz w:val="20"/>
          <w:szCs w:val="20"/>
        </w:rPr>
        <w:t>PROTOCOLO DE ACTUACIÓN EN MATERIA DE CONTRATACIONES PÚBLICAS Y OTORGAMIENTO Y PRÓRROGA DE LICENCIAS, PERMISOS, AUTORIZACIONES Y CONCESIONES………………………………………………………………………………………………………………………………………………………39</w:t>
      </w:r>
    </w:p>
    <w:p w14:paraId="258C7BEF" w14:textId="6BD491A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lastRenderedPageBreak/>
        <w:t>4.1.1</w:t>
      </w:r>
      <w:r>
        <w:rPr>
          <w:rFonts w:ascii="Montserrat" w:hAnsi="Montserrat"/>
          <w:sz w:val="20"/>
          <w:szCs w:val="20"/>
        </w:rPr>
        <w:t xml:space="preserve">3. </w:t>
      </w:r>
      <w:r w:rsidRPr="0020199F">
        <w:rPr>
          <w:rFonts w:ascii="Montserrat" w:hAnsi="Montserrat"/>
          <w:sz w:val="20"/>
          <w:szCs w:val="20"/>
        </w:rPr>
        <w:t>RELACIÓN DE ENTREGA DE DOCUMENTACIÓN Q</w:t>
      </w:r>
      <w:r>
        <w:rPr>
          <w:rFonts w:ascii="Montserrat" w:hAnsi="Montserrat"/>
          <w:sz w:val="20"/>
          <w:szCs w:val="20"/>
        </w:rPr>
        <w:t xml:space="preserve">UE DEBE PRESENTAR EL </w:t>
      </w:r>
      <w:r w:rsidR="00DE2673">
        <w:rPr>
          <w:rFonts w:ascii="Montserrat" w:hAnsi="Montserrat"/>
          <w:sz w:val="20"/>
          <w:szCs w:val="20"/>
        </w:rPr>
        <w:t>PARTICIPAN</w:t>
      </w:r>
      <w:r>
        <w:rPr>
          <w:rFonts w:ascii="Montserrat" w:hAnsi="Montserrat"/>
          <w:sz w:val="20"/>
          <w:szCs w:val="20"/>
        </w:rPr>
        <w:t>NTE</w:t>
      </w:r>
      <w:r w:rsidR="00DE2673">
        <w:rPr>
          <w:rFonts w:ascii="Montserrat" w:hAnsi="Montserrat"/>
          <w:sz w:val="20"/>
          <w:szCs w:val="20"/>
        </w:rPr>
        <w:t>……………………………………………………………………………………………………………………………………………………</w:t>
      </w:r>
      <w:r>
        <w:rPr>
          <w:rFonts w:ascii="Montserrat" w:hAnsi="Montserrat"/>
          <w:sz w:val="20"/>
          <w:szCs w:val="20"/>
        </w:rPr>
        <w:t>.</w:t>
      </w:r>
      <w:r w:rsidRPr="0020199F">
        <w:rPr>
          <w:rFonts w:ascii="Montserrat" w:hAnsi="Montserrat"/>
          <w:sz w:val="20"/>
          <w:szCs w:val="20"/>
        </w:rPr>
        <w:t>40</w:t>
      </w:r>
    </w:p>
    <w:p w14:paraId="197B418A" w14:textId="5140D764"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4.1.14. </w:t>
      </w:r>
      <w:r w:rsidRPr="0020199F">
        <w:rPr>
          <w:rFonts w:ascii="Montserrat" w:hAnsi="Montserrat"/>
          <w:sz w:val="20"/>
          <w:szCs w:val="20"/>
        </w:rPr>
        <w:t>AVISO DE PRIVACIDAD SIMPLIFICADO DE LOS PROCEDIMIENTOS DE ADQUISICIONES DE BIENES, ARRENDAMIENTOS Y CONTRATACIÓN DE SERVICIOS</w:t>
      </w:r>
      <w:r>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40</w:t>
      </w:r>
    </w:p>
    <w:p w14:paraId="288E0A13" w14:textId="2EC0E2F2"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4.1.15. </w:t>
      </w:r>
      <w:r w:rsidRPr="0020199F">
        <w:rPr>
          <w:rFonts w:ascii="Montserrat" w:hAnsi="Montserrat"/>
          <w:sz w:val="20"/>
          <w:szCs w:val="20"/>
        </w:rPr>
        <w:t>NOTA INFORMATIVA PARA PARTICIPANTES DE PAÍSES MIEMBROS DE LA ORGANIZACIÓN PARA LA COOPERACIÓN Y EL DESARROLLO ECONÓMICO (OCDE)</w:t>
      </w:r>
      <w:r w:rsidRPr="00945AF1">
        <w:rPr>
          <w:rFonts w:ascii="Montserrat" w:hAnsi="Montserrat"/>
          <w:sz w:val="20"/>
          <w:szCs w:val="20"/>
        </w:rPr>
        <w:t xml:space="preserve"> </w:t>
      </w:r>
      <w:r>
        <w:rPr>
          <w:rFonts w:ascii="Montserrat" w:hAnsi="Montserrat"/>
          <w:sz w:val="20"/>
          <w:szCs w:val="20"/>
        </w:rPr>
        <w:t>…</w:t>
      </w:r>
      <w:r w:rsidR="00DE2673">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40</w:t>
      </w:r>
    </w:p>
    <w:p w14:paraId="6C25448E" w14:textId="7F83E55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4.1.16.</w:t>
      </w:r>
      <w:r w:rsidRPr="0020199F">
        <w:rPr>
          <w:rFonts w:ascii="Montserrat" w:hAnsi="Montserrat"/>
          <w:sz w:val="20"/>
          <w:szCs w:val="20"/>
        </w:rPr>
        <w:tab/>
        <w:t>AUTORIZACIÓN PARA CONSULTAR SU OPINIÓN DE CUMPLIMIENTO (32-D</w:t>
      </w:r>
      <w:proofErr w:type="gramStart"/>
      <w:r w:rsidRPr="0020199F">
        <w:rPr>
          <w:rFonts w:ascii="Montserrat" w:hAnsi="Montserrat"/>
          <w:sz w:val="20"/>
          <w:szCs w:val="20"/>
        </w:rPr>
        <w:t>)</w:t>
      </w:r>
      <w:r w:rsidRPr="00945AF1">
        <w:rPr>
          <w:rFonts w:ascii="Montserrat" w:hAnsi="Montserrat"/>
          <w:sz w:val="20"/>
          <w:szCs w:val="20"/>
        </w:rPr>
        <w:t xml:space="preserve"> </w:t>
      </w:r>
      <w:r w:rsidRPr="0020199F">
        <w:rPr>
          <w:rFonts w:ascii="Montserrat" w:hAnsi="Montserrat"/>
          <w:sz w:val="20"/>
          <w:szCs w:val="20"/>
        </w:rPr>
        <w:t>…</w:t>
      </w:r>
      <w:proofErr w:type="gramEnd"/>
      <w:r w:rsidRPr="0020199F">
        <w:rPr>
          <w:rFonts w:ascii="Montserrat" w:hAnsi="Montserrat"/>
          <w:sz w:val="20"/>
          <w:szCs w:val="20"/>
        </w:rPr>
        <w:t>……………40</w:t>
      </w:r>
    </w:p>
    <w:p w14:paraId="6CC3EAA1" w14:textId="19930BC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4.1.17.</w:t>
      </w:r>
      <w:r w:rsidRPr="0020199F">
        <w:rPr>
          <w:rFonts w:ascii="Montserrat" w:hAnsi="Montserrat"/>
          <w:sz w:val="20"/>
          <w:szCs w:val="20"/>
        </w:rPr>
        <w:tab/>
        <w:t>OPINIONES POSITIVAS DE CUMPLIMIENTO………</w:t>
      </w:r>
      <w:r w:rsidR="00DE2673">
        <w:rPr>
          <w:rFonts w:ascii="Montserrat" w:hAnsi="Montserrat"/>
          <w:sz w:val="20"/>
          <w:szCs w:val="20"/>
        </w:rPr>
        <w:t>.</w:t>
      </w:r>
      <w:r w:rsidRPr="0020199F">
        <w:rPr>
          <w:rFonts w:ascii="Montserrat" w:hAnsi="Montserrat"/>
          <w:sz w:val="20"/>
          <w:szCs w:val="20"/>
        </w:rPr>
        <w:t>………………………………………………………………………40</w:t>
      </w:r>
    </w:p>
    <w:p w14:paraId="330D03D2" w14:textId="0C24C62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4.1.18.</w:t>
      </w:r>
      <w:r w:rsidRPr="0020199F">
        <w:rPr>
          <w:rFonts w:ascii="Montserrat" w:hAnsi="Montserrat"/>
          <w:sz w:val="20"/>
          <w:szCs w:val="20"/>
        </w:rPr>
        <w:tab/>
        <w:t>MANIFESTACIÓN SI UTILIZA SUBCONTRATACIÓN DE SERVICIOS U OBRAS ESPECIALIZADAS…………………………………………………</w:t>
      </w:r>
      <w:r>
        <w:rPr>
          <w:rFonts w:ascii="Montserrat" w:hAnsi="Montserrat"/>
          <w:sz w:val="20"/>
          <w:szCs w:val="20"/>
        </w:rPr>
        <w:t>…………………………………………………………………………………</w:t>
      </w:r>
      <w:r w:rsidRPr="0020199F">
        <w:rPr>
          <w:rFonts w:ascii="Montserrat" w:hAnsi="Montserrat"/>
          <w:sz w:val="20"/>
          <w:szCs w:val="20"/>
        </w:rPr>
        <w:t>………………41</w:t>
      </w:r>
    </w:p>
    <w:p w14:paraId="15586755" w14:textId="000BF21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 PROPUESTA TÉCNICA……………………………………………………………………………………………………………………………………41</w:t>
      </w:r>
    </w:p>
    <w:p w14:paraId="7B80EBC3" w14:textId="373584E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w:t>
      </w:r>
      <w:r w:rsidRPr="0020199F">
        <w:rPr>
          <w:rFonts w:ascii="Montserrat" w:hAnsi="Montserrat"/>
          <w:sz w:val="20"/>
          <w:szCs w:val="20"/>
        </w:rPr>
        <w:tab/>
        <w:t>PROPUESTA TÉCNICA………………………………………………………………………………………………………………………………41</w:t>
      </w:r>
    </w:p>
    <w:p w14:paraId="1BE18769" w14:textId="0B8A54A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4.2.2</w:t>
      </w:r>
      <w:r w:rsidRPr="0020199F">
        <w:rPr>
          <w:rFonts w:ascii="Montserrat" w:hAnsi="Montserrat"/>
          <w:sz w:val="20"/>
          <w:szCs w:val="20"/>
        </w:rPr>
        <w:tab/>
        <w:t>REGISTROS SANITARIOS………………………………………………………………………………………………………………………</w:t>
      </w:r>
      <w:r>
        <w:rPr>
          <w:rFonts w:ascii="Montserrat" w:hAnsi="Montserrat"/>
          <w:sz w:val="20"/>
          <w:szCs w:val="20"/>
        </w:rPr>
        <w:t>.</w:t>
      </w:r>
      <w:r w:rsidRPr="0020199F">
        <w:rPr>
          <w:rFonts w:ascii="Montserrat" w:hAnsi="Montserrat"/>
          <w:sz w:val="20"/>
          <w:szCs w:val="20"/>
        </w:rPr>
        <w:t>42</w:t>
      </w:r>
    </w:p>
    <w:p w14:paraId="36148C74" w14:textId="60EDAA9D"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4.2.3</w:t>
      </w:r>
      <w:r w:rsidRPr="0020199F">
        <w:rPr>
          <w:rFonts w:ascii="Montserrat" w:hAnsi="Montserrat"/>
          <w:sz w:val="20"/>
          <w:szCs w:val="20"/>
        </w:rPr>
        <w:tab/>
        <w:t>FOLLETOS, CATÁLOGOS, FOTOGRAFÍAS, MANUALES, ENTRE OTROS EN CUYO CASO DEBERÁN APLICAR PARA COMPROBAR Y CORROBORAR LAS ESPECIFICACIONES TÉCNICAS REQUERIDAS…………………………………</w:t>
      </w:r>
      <w:r>
        <w:rPr>
          <w:rFonts w:ascii="Montserrat" w:hAnsi="Montserrat"/>
          <w:sz w:val="20"/>
          <w:szCs w:val="20"/>
        </w:rPr>
        <w:t>………………………………………………………………………………</w:t>
      </w:r>
      <w:r w:rsidRPr="0020199F">
        <w:rPr>
          <w:rFonts w:ascii="Montserrat" w:hAnsi="Montserrat"/>
          <w:sz w:val="20"/>
          <w:szCs w:val="20"/>
        </w:rPr>
        <w:t>…………………43</w:t>
      </w:r>
    </w:p>
    <w:p w14:paraId="4D5D18A7" w14:textId="469C07B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4.2.4</w:t>
      </w:r>
      <w:r w:rsidRPr="0020199F">
        <w:rPr>
          <w:rFonts w:ascii="Montserrat" w:hAnsi="Montserrat"/>
          <w:sz w:val="20"/>
          <w:szCs w:val="20"/>
        </w:rPr>
        <w:tab/>
        <w:t>CERTIFICADOS DE CALIDAD…………………………………………………………………………………………………………………43</w:t>
      </w:r>
    </w:p>
    <w:p w14:paraId="0787A8B2" w14:textId="43CF9B6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4.2.4.1</w:t>
      </w:r>
      <w:r w:rsidRPr="0020199F">
        <w:rPr>
          <w:rFonts w:ascii="Montserrat" w:hAnsi="Montserrat"/>
          <w:sz w:val="20"/>
          <w:szCs w:val="20"/>
        </w:rPr>
        <w:tab/>
        <w:t>CERTIFICADO DE CALIDAD ISO-9001:2015 EN SERVICIOS INTEGRALES……………………………43</w:t>
      </w:r>
    </w:p>
    <w:p w14:paraId="7A5F68F6" w14:textId="7AAFBDC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4.2.4.2</w:t>
      </w:r>
      <w:r w:rsidRPr="0020199F">
        <w:rPr>
          <w:rFonts w:ascii="Montserrat" w:hAnsi="Montserrat"/>
          <w:sz w:val="20"/>
          <w:szCs w:val="20"/>
        </w:rPr>
        <w:tab/>
        <w:t>CERTIFICADO DE CALIDAD ISO-13485:2016……………………………………………………………………………………43</w:t>
      </w:r>
    </w:p>
    <w:p w14:paraId="394A9D54" w14:textId="7CE3DE81"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4.2.5</w:t>
      </w:r>
      <w:r w:rsidRPr="0020199F">
        <w:rPr>
          <w:rFonts w:ascii="Montserrat" w:hAnsi="Montserrat"/>
          <w:sz w:val="20"/>
          <w:szCs w:val="20"/>
        </w:rPr>
        <w:tab/>
        <w:t>CARTA COMPROMISO DEL LICITANTE PARTICIPANTE EN LA INSTALACIÓN DE EQUIPO</w:t>
      </w:r>
      <w:r w:rsidR="00DE2673" w:rsidRPr="00DE2673">
        <w:rPr>
          <w:rFonts w:ascii="Montserrat" w:hAnsi="Montserrat"/>
          <w:sz w:val="20"/>
          <w:szCs w:val="20"/>
        </w:rPr>
        <w:t xml:space="preserve"> </w:t>
      </w:r>
      <w:r w:rsidR="00DE2673" w:rsidRPr="0020199F">
        <w:rPr>
          <w:rFonts w:ascii="Montserrat" w:hAnsi="Montserrat"/>
          <w:sz w:val="20"/>
          <w:szCs w:val="20"/>
        </w:rPr>
        <w:t>…………………</w:t>
      </w:r>
      <w:r w:rsidR="00DE2673">
        <w:rPr>
          <w:rFonts w:ascii="Montserrat" w:hAnsi="Montserrat"/>
          <w:sz w:val="20"/>
          <w:szCs w:val="20"/>
        </w:rPr>
        <w:t>……………………</w:t>
      </w:r>
      <w:r w:rsidR="00DE2673" w:rsidRPr="0020199F">
        <w:rPr>
          <w:rFonts w:ascii="Montserrat" w:hAnsi="Montserrat"/>
          <w:sz w:val="20"/>
          <w:szCs w:val="20"/>
        </w:rPr>
        <w:t>…………………</w:t>
      </w:r>
      <w:r w:rsidR="00DE2673">
        <w:rPr>
          <w:rFonts w:ascii="Montserrat" w:hAnsi="Montserrat"/>
          <w:sz w:val="20"/>
          <w:szCs w:val="20"/>
        </w:rPr>
        <w:t>………………………</w:t>
      </w:r>
      <w:r w:rsidR="00DE2673" w:rsidRPr="0020199F">
        <w:rPr>
          <w:rFonts w:ascii="Montserrat" w:hAnsi="Montserrat"/>
          <w:sz w:val="20"/>
          <w:szCs w:val="20"/>
        </w:rPr>
        <w:t>…………………</w:t>
      </w:r>
      <w:r w:rsidR="00DE2673">
        <w:rPr>
          <w:rFonts w:ascii="Montserrat" w:hAnsi="Montserrat"/>
          <w:sz w:val="20"/>
          <w:szCs w:val="20"/>
        </w:rPr>
        <w:t>………………………</w:t>
      </w:r>
      <w:r w:rsidR="00DE2673" w:rsidRPr="0020199F">
        <w:rPr>
          <w:rFonts w:ascii="Montserrat" w:hAnsi="Montserrat"/>
          <w:sz w:val="20"/>
          <w:szCs w:val="20"/>
        </w:rPr>
        <w:t>…………………</w:t>
      </w:r>
      <w:r w:rsidR="00DE2673">
        <w:rPr>
          <w:rFonts w:ascii="Montserrat" w:hAnsi="Montserrat"/>
          <w:sz w:val="20"/>
          <w:szCs w:val="20"/>
        </w:rPr>
        <w:t>……………………44</w:t>
      </w:r>
    </w:p>
    <w:p w14:paraId="7E827202" w14:textId="2D3E984E"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4.2.6</w:t>
      </w:r>
      <w:r w:rsidRPr="0020199F">
        <w:rPr>
          <w:rFonts w:ascii="Montserrat" w:hAnsi="Montserrat"/>
          <w:sz w:val="20"/>
          <w:szCs w:val="20"/>
        </w:rPr>
        <w:tab/>
        <w:t>AVISO DE IMPORTACIÓN……………………………………………………………………………………………………………………</w:t>
      </w:r>
      <w:r>
        <w:rPr>
          <w:rFonts w:ascii="Montserrat" w:hAnsi="Montserrat"/>
          <w:sz w:val="20"/>
          <w:szCs w:val="20"/>
        </w:rPr>
        <w:t>…</w:t>
      </w:r>
      <w:r w:rsidRPr="0020199F">
        <w:rPr>
          <w:rFonts w:ascii="Montserrat" w:hAnsi="Montserrat"/>
          <w:sz w:val="20"/>
          <w:szCs w:val="20"/>
        </w:rPr>
        <w:t>44</w:t>
      </w:r>
    </w:p>
    <w:p w14:paraId="6D5CB667" w14:textId="39AC42FB"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4.2.7</w:t>
      </w:r>
      <w:r w:rsidRPr="0020199F">
        <w:rPr>
          <w:rFonts w:ascii="Montserrat" w:hAnsi="Montserrat"/>
          <w:sz w:val="20"/>
          <w:szCs w:val="20"/>
        </w:rPr>
        <w:tab/>
        <w:t>FECHA DE FABRICACIÓN DE SUS EQUIPOS………………………………………………………………………………</w:t>
      </w:r>
      <w:r>
        <w:rPr>
          <w:rFonts w:ascii="Montserrat" w:hAnsi="Montserrat"/>
          <w:sz w:val="20"/>
          <w:szCs w:val="20"/>
        </w:rPr>
        <w:t>..</w:t>
      </w:r>
      <w:r w:rsidRPr="0020199F">
        <w:rPr>
          <w:rFonts w:ascii="Montserrat" w:hAnsi="Montserrat"/>
          <w:sz w:val="20"/>
          <w:szCs w:val="20"/>
        </w:rPr>
        <w:t>44</w:t>
      </w:r>
    </w:p>
    <w:p w14:paraId="18CE7B0A" w14:textId="5E659238"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4.2.8</w:t>
      </w:r>
      <w:r w:rsidRPr="0020199F">
        <w:rPr>
          <w:rFonts w:ascii="Montserrat" w:hAnsi="Montserrat"/>
          <w:sz w:val="20"/>
          <w:szCs w:val="20"/>
        </w:rPr>
        <w:tab/>
        <w:t>CARTA FACTURA DE LOS EQUIPOS…………………………………………………………………………………………………44</w:t>
      </w:r>
    </w:p>
    <w:p w14:paraId="4452FE95" w14:textId="76E39FE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4.2.9</w:t>
      </w:r>
      <w:r w:rsidRPr="0020199F">
        <w:rPr>
          <w:rFonts w:ascii="Montserrat" w:hAnsi="Montserrat"/>
          <w:sz w:val="20"/>
          <w:szCs w:val="20"/>
        </w:rPr>
        <w:tab/>
        <w:t>NORMAS OFICIALES A CONSIDERAR PARA PRESTACIÓN DEL SERVICIO…………………</w:t>
      </w:r>
      <w:r>
        <w:rPr>
          <w:rFonts w:ascii="Montserrat" w:hAnsi="Montserrat"/>
          <w:sz w:val="20"/>
          <w:szCs w:val="20"/>
        </w:rPr>
        <w:t>…..</w:t>
      </w:r>
      <w:r w:rsidRPr="0020199F">
        <w:rPr>
          <w:rFonts w:ascii="Montserrat" w:hAnsi="Montserrat"/>
          <w:sz w:val="20"/>
          <w:szCs w:val="20"/>
        </w:rPr>
        <w:t>45</w:t>
      </w:r>
    </w:p>
    <w:p w14:paraId="3EFD6CB3" w14:textId="4212B50B"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4.2.10</w:t>
      </w:r>
      <w:r w:rsidRPr="0020199F">
        <w:rPr>
          <w:rFonts w:ascii="Montserrat" w:hAnsi="Montserrat"/>
          <w:sz w:val="20"/>
          <w:szCs w:val="20"/>
        </w:rPr>
        <w:tab/>
        <w:t>VISITA A LAS INSTALACIONES INSTITUCIONALES………………………………………………………………………</w:t>
      </w:r>
      <w:r>
        <w:rPr>
          <w:rFonts w:ascii="Montserrat" w:hAnsi="Montserrat"/>
          <w:sz w:val="20"/>
          <w:szCs w:val="20"/>
        </w:rPr>
        <w:t>.</w:t>
      </w:r>
      <w:r w:rsidRPr="0020199F">
        <w:rPr>
          <w:rFonts w:ascii="Montserrat" w:hAnsi="Montserrat"/>
          <w:sz w:val="20"/>
          <w:szCs w:val="20"/>
        </w:rPr>
        <w:t>46</w:t>
      </w:r>
    </w:p>
    <w:p w14:paraId="1B3FEF50" w14:textId="407640D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4.2.11</w:t>
      </w:r>
      <w:r w:rsidRPr="0020199F">
        <w:rPr>
          <w:rFonts w:ascii="Montserrat" w:hAnsi="Montserrat"/>
          <w:sz w:val="20"/>
          <w:szCs w:val="20"/>
        </w:rPr>
        <w:tab/>
        <w:t>CURRÍCULUM INDIVIDUALIZADO DEL PERSONAL PROPUESTO……………………………………</w:t>
      </w:r>
      <w:r>
        <w:rPr>
          <w:rFonts w:ascii="Montserrat" w:hAnsi="Montserrat"/>
          <w:sz w:val="20"/>
          <w:szCs w:val="20"/>
        </w:rPr>
        <w:t>…</w:t>
      </w:r>
      <w:r w:rsidRPr="0020199F">
        <w:rPr>
          <w:rFonts w:ascii="Montserrat" w:hAnsi="Montserrat"/>
          <w:sz w:val="20"/>
          <w:szCs w:val="20"/>
        </w:rPr>
        <w:t>48</w:t>
      </w:r>
    </w:p>
    <w:p w14:paraId="7ECC9332" w14:textId="3EF302A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4.2.12</w:t>
      </w:r>
      <w:r w:rsidRPr="0020199F">
        <w:rPr>
          <w:rFonts w:ascii="Montserrat" w:hAnsi="Montserrat"/>
          <w:sz w:val="20"/>
          <w:szCs w:val="20"/>
        </w:rPr>
        <w:tab/>
        <w:t>COPIA DE LA CÉDULA Y/O TÍTULO PROFESIONAL O TÉCNICO DEL PERSONAL PROPUESTO</w:t>
      </w:r>
      <w:r>
        <w:rPr>
          <w:rFonts w:ascii="Montserrat" w:hAnsi="Montserrat"/>
          <w:sz w:val="20"/>
          <w:szCs w:val="20"/>
        </w:rPr>
        <w:t>………………………………………</w:t>
      </w:r>
      <w:r w:rsidRPr="0020199F">
        <w:rPr>
          <w:rFonts w:ascii="Montserrat" w:hAnsi="Montserrat"/>
          <w:sz w:val="20"/>
          <w:szCs w:val="20"/>
        </w:rPr>
        <w:t>……………………………………………………………………………………………………………………49</w:t>
      </w:r>
    </w:p>
    <w:p w14:paraId="0937DBC7" w14:textId="689793D9"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4.2.13</w:t>
      </w:r>
      <w:r w:rsidRPr="0020199F">
        <w:rPr>
          <w:rFonts w:ascii="Montserrat" w:hAnsi="Montserrat"/>
          <w:sz w:val="20"/>
          <w:szCs w:val="20"/>
        </w:rPr>
        <w:tab/>
        <w:t>DOMINIO DE HERRAMIENTAS RELACIONADAS CON EL SERVICIO……………………………………49</w:t>
      </w:r>
    </w:p>
    <w:p w14:paraId="3EF72973" w14:textId="6C5E0F4A"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4.2.14</w:t>
      </w:r>
      <w:r w:rsidRPr="0020199F">
        <w:rPr>
          <w:rFonts w:ascii="Montserrat" w:hAnsi="Montserrat"/>
          <w:sz w:val="20"/>
          <w:szCs w:val="20"/>
        </w:rPr>
        <w:tab/>
        <w:t>PARTICIPACIÓN DE DISCAPACITADOS O EMPRESAS QUE CUENTEN CON TRABAJADORES CON DISCAPACIDAD</w:t>
      </w:r>
      <w:r>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51</w:t>
      </w:r>
    </w:p>
    <w:p w14:paraId="2AFDF78C" w14:textId="3B4D209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4.2.15</w:t>
      </w:r>
      <w:r w:rsidRPr="0020199F">
        <w:rPr>
          <w:rFonts w:ascii="Montserrat" w:hAnsi="Montserrat"/>
          <w:sz w:val="20"/>
          <w:szCs w:val="20"/>
        </w:rPr>
        <w:tab/>
        <w:t>EQUIDAD DE GÉNERO………………………………………………………………………………………………………………………………51</w:t>
      </w:r>
    </w:p>
    <w:p w14:paraId="6C0E765F" w14:textId="1C8ADE5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4.2.16</w:t>
      </w:r>
      <w:r w:rsidRPr="0020199F">
        <w:rPr>
          <w:rFonts w:ascii="Montserrat" w:hAnsi="Montserrat"/>
          <w:sz w:val="20"/>
          <w:szCs w:val="20"/>
        </w:rPr>
        <w:tab/>
        <w:t>MIPYMES QUE PRODUZCAN BIENES CON INNOVACIÓN TECNOLÓGICA……………</w:t>
      </w:r>
      <w:r w:rsidR="00D87D86" w:rsidRPr="0020199F">
        <w:rPr>
          <w:rFonts w:ascii="Montserrat" w:hAnsi="Montserrat"/>
          <w:sz w:val="20"/>
          <w:szCs w:val="20"/>
        </w:rPr>
        <w:t>…………………</w:t>
      </w:r>
      <w:r w:rsidR="00D87D86">
        <w:rPr>
          <w:rFonts w:ascii="Montserrat" w:hAnsi="Montserrat"/>
          <w:sz w:val="20"/>
          <w:szCs w:val="20"/>
        </w:rPr>
        <w:t>………………………</w:t>
      </w:r>
      <w:r w:rsidR="00D87D86" w:rsidRPr="0020199F">
        <w:rPr>
          <w:rFonts w:ascii="Montserrat" w:hAnsi="Montserrat"/>
          <w:sz w:val="20"/>
          <w:szCs w:val="20"/>
        </w:rPr>
        <w:t>…………………</w:t>
      </w:r>
      <w:r w:rsidR="00D87D86">
        <w:rPr>
          <w:rFonts w:ascii="Montserrat" w:hAnsi="Montserrat"/>
          <w:sz w:val="20"/>
          <w:szCs w:val="20"/>
        </w:rPr>
        <w:t>………………………</w:t>
      </w:r>
      <w:r w:rsidR="00D87D86" w:rsidRPr="0020199F">
        <w:rPr>
          <w:rFonts w:ascii="Montserrat" w:hAnsi="Montserrat"/>
          <w:sz w:val="20"/>
          <w:szCs w:val="20"/>
        </w:rPr>
        <w:t>…………………</w:t>
      </w:r>
      <w:r w:rsidR="00D87D86">
        <w:rPr>
          <w:rFonts w:ascii="Montserrat" w:hAnsi="Montserrat"/>
          <w:sz w:val="20"/>
          <w:szCs w:val="20"/>
        </w:rPr>
        <w:t>……………………….</w:t>
      </w:r>
      <w:r w:rsidRPr="0020199F">
        <w:rPr>
          <w:rFonts w:ascii="Montserrat" w:hAnsi="Montserrat"/>
          <w:sz w:val="20"/>
          <w:szCs w:val="20"/>
        </w:rPr>
        <w:t>……………51</w:t>
      </w:r>
    </w:p>
    <w:p w14:paraId="01E0036A" w14:textId="0BEB4CE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4.2.17</w:t>
      </w:r>
      <w:r w:rsidRPr="0020199F">
        <w:rPr>
          <w:rFonts w:ascii="Montserrat" w:hAnsi="Montserrat"/>
          <w:sz w:val="20"/>
          <w:szCs w:val="20"/>
        </w:rPr>
        <w:tab/>
        <w:t xml:space="preserve">EXPERIENCIA DEL </w:t>
      </w:r>
      <w:r w:rsidR="00D87D86">
        <w:rPr>
          <w:rFonts w:ascii="Montserrat" w:hAnsi="Montserrat"/>
          <w:sz w:val="20"/>
          <w:szCs w:val="20"/>
        </w:rPr>
        <w:t>PARTICIPANTE</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52</w:t>
      </w:r>
    </w:p>
    <w:p w14:paraId="09EFB860" w14:textId="7BFD1B6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4.2.18</w:t>
      </w:r>
      <w:r w:rsidRPr="0020199F">
        <w:rPr>
          <w:rFonts w:ascii="Montserrat" w:hAnsi="Montserrat"/>
          <w:sz w:val="20"/>
          <w:szCs w:val="20"/>
        </w:rPr>
        <w:tab/>
        <w:t xml:space="preserve">ESPECIALIDAD DEL </w:t>
      </w:r>
      <w:proofErr w:type="gramStart"/>
      <w:r w:rsidR="00D87D86">
        <w:rPr>
          <w:rFonts w:ascii="Montserrat" w:hAnsi="Montserrat"/>
          <w:sz w:val="20"/>
          <w:szCs w:val="20"/>
        </w:rPr>
        <w:t>PARTICIPANTE</w:t>
      </w:r>
      <w:r w:rsidR="00D87D86" w:rsidRPr="0020199F">
        <w:rPr>
          <w:rFonts w:ascii="Montserrat" w:hAnsi="Montserrat"/>
          <w:sz w:val="20"/>
          <w:szCs w:val="20"/>
        </w:rPr>
        <w:t xml:space="preserve"> </w:t>
      </w:r>
      <w:r w:rsidRPr="0020199F">
        <w:rPr>
          <w:rFonts w:ascii="Montserrat" w:hAnsi="Montserrat"/>
          <w:sz w:val="20"/>
          <w:szCs w:val="20"/>
        </w:rPr>
        <w:t>…</w:t>
      </w:r>
      <w:proofErr w:type="gramEnd"/>
      <w:r w:rsidRPr="0020199F">
        <w:rPr>
          <w:rFonts w:ascii="Montserrat" w:hAnsi="Montserrat"/>
          <w:sz w:val="20"/>
          <w:szCs w:val="20"/>
        </w:rPr>
        <w:t>………………………………………………………………………………………………52</w:t>
      </w:r>
    </w:p>
    <w:p w14:paraId="4C80FD90" w14:textId="695C7358"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4.2.19</w:t>
      </w:r>
      <w:r w:rsidRPr="0020199F">
        <w:rPr>
          <w:rFonts w:ascii="Montserrat" w:hAnsi="Montserrat"/>
          <w:sz w:val="20"/>
          <w:szCs w:val="20"/>
        </w:rPr>
        <w:tab/>
        <w:t>METODOLOGÍA……………………………………………………………………………………………………………………………………………53</w:t>
      </w:r>
    </w:p>
    <w:p w14:paraId="0B8C611C" w14:textId="53751B9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4.2.20</w:t>
      </w:r>
      <w:r w:rsidRPr="0020199F">
        <w:rPr>
          <w:rFonts w:ascii="Montserrat" w:hAnsi="Montserrat"/>
          <w:sz w:val="20"/>
          <w:szCs w:val="20"/>
        </w:rPr>
        <w:tab/>
        <w:t>PLAN DE TRABAJO PROPUESTO………………………………………………………………………………………………………54</w:t>
      </w:r>
    </w:p>
    <w:p w14:paraId="237637A1" w14:textId="5E6967EB"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4.2.21</w:t>
      </w:r>
      <w:r w:rsidRPr="0020199F">
        <w:rPr>
          <w:rFonts w:ascii="Montserrat" w:hAnsi="Montserrat"/>
          <w:sz w:val="20"/>
          <w:szCs w:val="20"/>
        </w:rPr>
        <w:tab/>
        <w:t>PRESENTAR EL ORGANIGRAMA DE LA EMPRESA PARTICIPANTE Y SU CURRÍCULUM EMPRESARIAL</w:t>
      </w:r>
      <w:r>
        <w:rPr>
          <w:rFonts w:ascii="Montserrat" w:hAnsi="Montserrat"/>
          <w:sz w:val="20"/>
          <w:szCs w:val="20"/>
        </w:rPr>
        <w:t>……………………………………………</w:t>
      </w:r>
      <w:r w:rsidRPr="0020199F">
        <w:rPr>
          <w:rFonts w:ascii="Montserrat" w:hAnsi="Montserrat"/>
          <w:sz w:val="20"/>
          <w:szCs w:val="20"/>
        </w:rPr>
        <w:t>……………………………………………………………………………………………………………55</w:t>
      </w:r>
    </w:p>
    <w:p w14:paraId="0940E7C5" w14:textId="6A1A2710"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4.2.22</w:t>
      </w:r>
      <w:r w:rsidRPr="0020199F">
        <w:rPr>
          <w:rFonts w:ascii="Montserrat" w:hAnsi="Montserrat"/>
          <w:sz w:val="20"/>
          <w:szCs w:val="20"/>
        </w:rPr>
        <w:tab/>
        <w:t>CUMPLIMIENTO DE CONTRATOS……………………………………………………………………………………………………</w:t>
      </w:r>
      <w:r>
        <w:rPr>
          <w:rFonts w:ascii="Montserrat" w:hAnsi="Montserrat"/>
          <w:sz w:val="20"/>
          <w:szCs w:val="20"/>
        </w:rPr>
        <w:t>…</w:t>
      </w:r>
      <w:r w:rsidRPr="0020199F">
        <w:rPr>
          <w:rFonts w:ascii="Montserrat" w:hAnsi="Montserrat"/>
          <w:sz w:val="20"/>
          <w:szCs w:val="20"/>
        </w:rPr>
        <w:t>56</w:t>
      </w:r>
    </w:p>
    <w:p w14:paraId="1A082099" w14:textId="6A5A4EF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4.3. PROPUESTA ECONÓMICA……………………………………………………………………………………………………………………………57</w:t>
      </w:r>
    </w:p>
    <w:p w14:paraId="44D7519E" w14:textId="02E79A83" w:rsidR="00744578" w:rsidRPr="00945AF1" w:rsidRDefault="00744578" w:rsidP="00744578">
      <w:pPr>
        <w:ind w:left="142" w:hanging="142"/>
        <w:jc w:val="both"/>
        <w:rPr>
          <w:rFonts w:ascii="Montserrat" w:hAnsi="Montserrat"/>
          <w:b/>
          <w:sz w:val="20"/>
          <w:szCs w:val="20"/>
        </w:rPr>
      </w:pPr>
      <w:r w:rsidRPr="00945AF1">
        <w:rPr>
          <w:rFonts w:ascii="Montserrat" w:hAnsi="Montserrat"/>
          <w:b/>
          <w:sz w:val="20"/>
          <w:szCs w:val="20"/>
        </w:rPr>
        <w:t>5. CRITERIOS ESPECÍFICOS CONFORME A LOS CUALES SE EVALUARÁN LAS PROPOSICIONES</w:t>
      </w:r>
      <w:r>
        <w:rPr>
          <w:rFonts w:ascii="Montserrat" w:hAnsi="Montserrat"/>
          <w:b/>
          <w:sz w:val="20"/>
          <w:szCs w:val="20"/>
        </w:rPr>
        <w:t>………………………………………………………………………………………………………………………</w:t>
      </w:r>
      <w:r w:rsidRPr="00945AF1">
        <w:rPr>
          <w:rFonts w:ascii="Montserrat" w:hAnsi="Montserrat"/>
          <w:b/>
          <w:sz w:val="20"/>
          <w:szCs w:val="20"/>
        </w:rPr>
        <w:t>58</w:t>
      </w:r>
    </w:p>
    <w:p w14:paraId="1362F18B" w14:textId="0112FE5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5.1. CRITERIOS DE EVALUACIÓN DE LA PROPUESTA LEGAL-ADMINISTRATIVA…………………………58</w:t>
      </w:r>
    </w:p>
    <w:p w14:paraId="55D91E7D" w14:textId="04C4D01D"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5.2. CRITERIOS DE EVALUACIÓN DE LA PROPUESTA TÉCNICA………………………………</w:t>
      </w:r>
      <w:r w:rsidR="00D87D86">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59</w:t>
      </w:r>
    </w:p>
    <w:p w14:paraId="057375B5" w14:textId="3140F1BE"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5.2.1.</w:t>
      </w:r>
      <w:r w:rsidRPr="0020199F">
        <w:rPr>
          <w:rFonts w:ascii="Montserrat" w:hAnsi="Montserrat"/>
          <w:sz w:val="20"/>
          <w:szCs w:val="20"/>
        </w:rPr>
        <w:tab/>
        <w:t>TABLA DE PONDERACIÓN……………………………………………………………………………………………………………………60</w:t>
      </w:r>
    </w:p>
    <w:p w14:paraId="3977617E" w14:textId="04B7BBF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5.3. CRITERIOS DE EVALUACIÓN DE LA PROPUESTA ECONÓMICA………………………………………………</w:t>
      </w:r>
      <w:r>
        <w:rPr>
          <w:rFonts w:ascii="Montserrat" w:hAnsi="Montserrat"/>
          <w:sz w:val="20"/>
          <w:szCs w:val="20"/>
        </w:rPr>
        <w:t>…..</w:t>
      </w:r>
      <w:r w:rsidRPr="0020199F">
        <w:rPr>
          <w:rFonts w:ascii="Montserrat" w:hAnsi="Montserrat"/>
          <w:sz w:val="20"/>
          <w:szCs w:val="20"/>
        </w:rPr>
        <w:t>77</w:t>
      </w:r>
    </w:p>
    <w:p w14:paraId="33E3F637" w14:textId="7F413C21" w:rsidR="00744578" w:rsidRPr="00945AF1" w:rsidRDefault="00744578" w:rsidP="00744578">
      <w:pPr>
        <w:ind w:left="142" w:hanging="142"/>
        <w:jc w:val="both"/>
        <w:rPr>
          <w:rFonts w:ascii="Montserrat" w:hAnsi="Montserrat"/>
          <w:b/>
          <w:sz w:val="20"/>
          <w:szCs w:val="20"/>
        </w:rPr>
      </w:pPr>
      <w:r w:rsidRPr="00945AF1">
        <w:rPr>
          <w:rFonts w:ascii="Montserrat" w:hAnsi="Montserrat"/>
          <w:b/>
          <w:sz w:val="20"/>
          <w:szCs w:val="20"/>
        </w:rPr>
        <w:t>6. CAUSALES EXPRESAS DE DESECHAMIENTO</w:t>
      </w:r>
      <w:r>
        <w:rPr>
          <w:rFonts w:ascii="Montserrat" w:hAnsi="Montserrat"/>
          <w:b/>
          <w:sz w:val="20"/>
          <w:szCs w:val="20"/>
        </w:rPr>
        <w:t>……………………………………………………………………..</w:t>
      </w:r>
      <w:r w:rsidRPr="00945AF1">
        <w:rPr>
          <w:rFonts w:ascii="Montserrat" w:hAnsi="Montserrat"/>
          <w:b/>
          <w:sz w:val="20"/>
          <w:szCs w:val="20"/>
        </w:rPr>
        <w:t>78</w:t>
      </w:r>
    </w:p>
    <w:p w14:paraId="4B6974D8" w14:textId="2FEFC64E"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7.</w:t>
      </w:r>
      <w:r w:rsidRPr="00774AE2">
        <w:rPr>
          <w:rFonts w:ascii="Montserrat" w:hAnsi="Montserrat"/>
          <w:b/>
          <w:sz w:val="20"/>
          <w:szCs w:val="20"/>
        </w:rPr>
        <w:tab/>
        <w:t>DE LA ADJUDICACIÓN</w:t>
      </w:r>
      <w:r>
        <w:rPr>
          <w:rFonts w:ascii="Montserrat" w:hAnsi="Montserrat"/>
          <w:b/>
          <w:sz w:val="20"/>
          <w:szCs w:val="20"/>
        </w:rPr>
        <w:t>…………………………</w:t>
      </w:r>
      <w:r w:rsidRPr="00774AE2">
        <w:rPr>
          <w:rFonts w:ascii="Montserrat" w:hAnsi="Montserrat"/>
          <w:b/>
          <w:sz w:val="20"/>
          <w:szCs w:val="20"/>
        </w:rPr>
        <w:t>…………………………………………………………………………82</w:t>
      </w:r>
    </w:p>
    <w:p w14:paraId="27B46CA5" w14:textId="77E79F2A"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lastRenderedPageBreak/>
        <w:t>8.</w:t>
      </w:r>
      <w:r w:rsidRPr="00774AE2">
        <w:rPr>
          <w:rFonts w:ascii="Montserrat" w:hAnsi="Montserrat"/>
          <w:b/>
          <w:sz w:val="20"/>
          <w:szCs w:val="20"/>
        </w:rPr>
        <w:tab/>
        <w:t>INCONFORMIDADES</w:t>
      </w:r>
      <w:r>
        <w:rPr>
          <w:rFonts w:ascii="Montserrat" w:hAnsi="Montserrat"/>
          <w:b/>
          <w:sz w:val="20"/>
          <w:szCs w:val="20"/>
        </w:rPr>
        <w:t>…………</w:t>
      </w:r>
      <w:r w:rsidRPr="00774AE2">
        <w:rPr>
          <w:rFonts w:ascii="Montserrat" w:hAnsi="Montserrat"/>
          <w:b/>
          <w:sz w:val="20"/>
          <w:szCs w:val="20"/>
        </w:rPr>
        <w:t>……………………………………………………………………………………………83</w:t>
      </w:r>
    </w:p>
    <w:p w14:paraId="4FB8B82D" w14:textId="15C0A856"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9.</w:t>
      </w:r>
      <w:r w:rsidRPr="00774AE2">
        <w:rPr>
          <w:rFonts w:ascii="Montserrat" w:hAnsi="Montserrat"/>
          <w:b/>
          <w:sz w:val="20"/>
          <w:szCs w:val="20"/>
        </w:rPr>
        <w:tab/>
        <w:t>CANCELACIÓN DE LA LICITACIÓN, PARTIDA(S</w:t>
      </w:r>
      <w:r>
        <w:rPr>
          <w:rFonts w:ascii="Montserrat" w:hAnsi="Montserrat"/>
          <w:b/>
          <w:sz w:val="20"/>
          <w:szCs w:val="20"/>
        </w:rPr>
        <w:t>), O CONCEPTOS INCLUIDOS EN ÉST…………………………………………………………………………………………………………………………………………..</w:t>
      </w:r>
      <w:r w:rsidRPr="00774AE2">
        <w:rPr>
          <w:rFonts w:ascii="Montserrat" w:hAnsi="Montserrat"/>
          <w:b/>
          <w:sz w:val="20"/>
          <w:szCs w:val="20"/>
        </w:rPr>
        <w:t>….83</w:t>
      </w:r>
    </w:p>
    <w:p w14:paraId="7C7E8610" w14:textId="6A794E31"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10.</w:t>
      </w:r>
      <w:r w:rsidRPr="00774AE2">
        <w:rPr>
          <w:rFonts w:ascii="Montserrat" w:hAnsi="Montserrat"/>
          <w:b/>
          <w:sz w:val="20"/>
          <w:szCs w:val="20"/>
        </w:rPr>
        <w:tab/>
        <w:t>DECLARACIÓN DE PROCEDIMIENTO DESIERTO</w:t>
      </w:r>
      <w:r>
        <w:rPr>
          <w:rFonts w:ascii="Montserrat" w:hAnsi="Montserrat"/>
          <w:b/>
          <w:sz w:val="20"/>
          <w:szCs w:val="20"/>
        </w:rPr>
        <w:t>……………………………………………….</w:t>
      </w:r>
      <w:r w:rsidRPr="00774AE2">
        <w:rPr>
          <w:rFonts w:ascii="Montserrat" w:hAnsi="Montserrat"/>
          <w:b/>
          <w:sz w:val="20"/>
          <w:szCs w:val="20"/>
        </w:rPr>
        <w:t>………84</w:t>
      </w:r>
    </w:p>
    <w:p w14:paraId="1CEA0D59" w14:textId="793028B9"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11.</w:t>
      </w:r>
      <w:r w:rsidRPr="00774AE2">
        <w:rPr>
          <w:rFonts w:ascii="Montserrat" w:hAnsi="Montserrat"/>
          <w:b/>
          <w:sz w:val="20"/>
          <w:szCs w:val="20"/>
        </w:rPr>
        <w:tab/>
        <w:t>FORMATOS QUE FACILITARÁN Y AGILIZARÁN LA PRESENTACIÓN Y RECEPCIÓN DE LAS PROPOSICIONES</w:t>
      </w:r>
      <w:r>
        <w:rPr>
          <w:rFonts w:ascii="Montserrat" w:hAnsi="Montserrat"/>
          <w:b/>
          <w:sz w:val="20"/>
          <w:szCs w:val="20"/>
        </w:rPr>
        <w:t>…………………………</w:t>
      </w:r>
      <w:r w:rsidRPr="00774AE2">
        <w:rPr>
          <w:rFonts w:ascii="Montserrat" w:hAnsi="Montserrat"/>
          <w:b/>
          <w:sz w:val="20"/>
          <w:szCs w:val="20"/>
        </w:rPr>
        <w:t>……………………………………………………………………………………84</w:t>
      </w:r>
    </w:p>
    <w:p w14:paraId="5A0EDAC9" w14:textId="10C66A1E"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12.</w:t>
      </w:r>
      <w:r w:rsidRPr="00774AE2">
        <w:rPr>
          <w:rFonts w:ascii="Montserrat" w:hAnsi="Montserrat"/>
          <w:b/>
          <w:sz w:val="20"/>
          <w:szCs w:val="20"/>
        </w:rPr>
        <w:tab/>
        <w:t>NOTA INFORMATIVA OCDE</w:t>
      </w:r>
      <w:r>
        <w:rPr>
          <w:rFonts w:ascii="Montserrat" w:hAnsi="Montserrat"/>
          <w:b/>
          <w:sz w:val="20"/>
          <w:szCs w:val="20"/>
        </w:rPr>
        <w:t>……………………………………..</w:t>
      </w:r>
      <w:r w:rsidRPr="00774AE2">
        <w:rPr>
          <w:rFonts w:ascii="Montserrat" w:hAnsi="Montserrat"/>
          <w:b/>
          <w:sz w:val="20"/>
          <w:szCs w:val="20"/>
        </w:rPr>
        <w:t>……………………………………………………85</w:t>
      </w:r>
    </w:p>
    <w:p w14:paraId="06EC277E" w14:textId="52D350D6"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13. PROTOCOLO DE ACTUACIÓN EN MATERIA DE CONTRATACIONES PÚBLICAS Y OTORGAMIENTO Y PRÓRROGA DE LICENCIAS, PERMISOS, AUTORIZACIONES Y CONCESIONES</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85</w:t>
      </w:r>
    </w:p>
    <w:p w14:paraId="2CB3B16A" w14:textId="612D7F55"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14.</w:t>
      </w:r>
      <w:r w:rsidRPr="00774AE2">
        <w:rPr>
          <w:rFonts w:ascii="Montserrat" w:hAnsi="Montserrat"/>
          <w:b/>
          <w:sz w:val="20"/>
          <w:szCs w:val="20"/>
        </w:rPr>
        <w:tab/>
        <w:t>AVISO DE PRIVACIDAD SIMPLIFICADO DE LOS PROCEDIMIENTOS DE ADQUISICIONES DE BIENES, ARRENDAMIENTOS Y CONTRATACIÓN DE SERVICIOS………</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………………………………….……………87</w:t>
      </w:r>
    </w:p>
    <w:p w14:paraId="04AA0288" w14:textId="43824370"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I PMR…………………………………………………………………</w:t>
      </w:r>
      <w:r w:rsidR="00D87D86">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88</w:t>
      </w:r>
    </w:p>
    <w:p w14:paraId="092FD8C7" w14:textId="5C6D2609"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II  MANIFESTACIÓN DE</w:t>
      </w:r>
      <w:r w:rsidR="00D87D86">
        <w:rPr>
          <w:rFonts w:ascii="Montserrat" w:hAnsi="Montserrat"/>
          <w:sz w:val="20"/>
          <w:szCs w:val="20"/>
        </w:rPr>
        <w:t xml:space="preserve"> INTERÉS EN PARTICIPAR EN LA ADJUDICA</w:t>
      </w:r>
      <w:r w:rsidRPr="0020199F">
        <w:rPr>
          <w:rFonts w:ascii="Montserrat" w:hAnsi="Montserrat"/>
          <w:sz w:val="20"/>
          <w:szCs w:val="20"/>
        </w:rPr>
        <w:t>CIÓN…………</w:t>
      </w:r>
      <w:r>
        <w:rPr>
          <w:rFonts w:ascii="Montserrat" w:hAnsi="Montserrat"/>
          <w:sz w:val="20"/>
          <w:szCs w:val="20"/>
        </w:rPr>
        <w:t>.</w:t>
      </w:r>
      <w:r w:rsidRPr="0020199F">
        <w:rPr>
          <w:rFonts w:ascii="Montserrat" w:hAnsi="Montserrat"/>
          <w:sz w:val="20"/>
          <w:szCs w:val="20"/>
        </w:rPr>
        <w:t>…………89</w:t>
      </w:r>
    </w:p>
    <w:p w14:paraId="0B9BF4B5" w14:textId="0E5DE06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III  FORMATO DE SOLICITUD DE ACLARACIONES A LA CONVOCATORIA………</w:t>
      </w:r>
      <w:r>
        <w:rPr>
          <w:rFonts w:ascii="Montserrat" w:hAnsi="Montserrat"/>
          <w:sz w:val="20"/>
          <w:szCs w:val="20"/>
        </w:rPr>
        <w:t>.</w:t>
      </w:r>
      <w:r w:rsidRPr="0020199F">
        <w:rPr>
          <w:rFonts w:ascii="Montserrat" w:hAnsi="Montserrat"/>
          <w:sz w:val="20"/>
          <w:szCs w:val="20"/>
        </w:rPr>
        <w:t>………………90</w:t>
      </w:r>
    </w:p>
    <w:p w14:paraId="79076FE2" w14:textId="40AEC40B"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IV  MODELO DE CONVENIO DE PARTICIPACIÓN CONJUNTA………………………………………………91</w:t>
      </w:r>
    </w:p>
    <w:p w14:paraId="2D5C30C8" w14:textId="284F4AC0"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V  ACREDITAMIENTO DE PERSONALIDAD JURÍDICA Y DATOS DE NOTIFICACIÓN…</w:t>
      </w:r>
      <w:r>
        <w:rPr>
          <w:rFonts w:ascii="Montserrat" w:hAnsi="Montserrat"/>
          <w:sz w:val="20"/>
          <w:szCs w:val="20"/>
        </w:rPr>
        <w:t>.</w:t>
      </w:r>
      <w:r w:rsidRPr="0020199F">
        <w:rPr>
          <w:rFonts w:ascii="Montserrat" w:hAnsi="Montserrat"/>
          <w:sz w:val="20"/>
          <w:szCs w:val="20"/>
        </w:rPr>
        <w:t>95</w:t>
      </w:r>
    </w:p>
    <w:p w14:paraId="44C82FEA" w14:textId="0AC5664B"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VI  MANIFIESTO DE NACIONALIDAD MEXICANA………………………………………………………………………96</w:t>
      </w:r>
    </w:p>
    <w:p w14:paraId="4EE2F3E1" w14:textId="52C1B44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VII  MANIFIESTO DE NACIONALIDAD DE PAÍSES BAJO LA COBERTURA DE TRATADOS DE LIBRE COMERCIO………………………………………………………</w:t>
      </w:r>
      <w:r w:rsidR="00D87D86">
        <w:rPr>
          <w:rFonts w:ascii="Montserrat" w:hAnsi="Montserrat"/>
          <w:sz w:val="20"/>
          <w:szCs w:val="20"/>
        </w:rPr>
        <w:t>……..</w:t>
      </w:r>
      <w:r w:rsidRPr="0020199F">
        <w:rPr>
          <w:rFonts w:ascii="Montserrat" w:hAnsi="Montserrat"/>
          <w:sz w:val="20"/>
          <w:szCs w:val="20"/>
        </w:rPr>
        <w:t>……………………………………………………98</w:t>
      </w:r>
    </w:p>
    <w:p w14:paraId="73B2F0B4" w14:textId="04185D38"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VIII  ESCRITO DE LOS SUPUESTOS ESTABLECIDOS EN LOS ARTÍCULOS 50 Y 60 DE LA LAASSP……………………………………………………………………………………………………………………………………………………………………100</w:t>
      </w:r>
    </w:p>
    <w:p w14:paraId="32C90DCC" w14:textId="28F2D68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IX DECLARACIÓN DE INTEGRIDAD………………………………………………………………………………………………</w:t>
      </w:r>
      <w:r>
        <w:rPr>
          <w:rFonts w:ascii="Montserrat" w:hAnsi="Montserrat"/>
          <w:sz w:val="20"/>
          <w:szCs w:val="20"/>
        </w:rPr>
        <w:t>…</w:t>
      </w:r>
      <w:r w:rsidRPr="0020199F">
        <w:rPr>
          <w:rFonts w:ascii="Montserrat" w:hAnsi="Montserrat"/>
          <w:sz w:val="20"/>
          <w:szCs w:val="20"/>
        </w:rPr>
        <w:t>101</w:t>
      </w:r>
    </w:p>
    <w:p w14:paraId="66230DDE" w14:textId="2E4ABD5A"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  PROPUESTA ECONÓMICA……………………………………………………………………………………………………………102</w:t>
      </w:r>
    </w:p>
    <w:p w14:paraId="69D7F7C8" w14:textId="4AF471D9"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XI ESTRATIFICACIÓN DE LAS MICRO, PEQUEÑA</w:t>
      </w:r>
      <w:r>
        <w:rPr>
          <w:rFonts w:ascii="Montserrat" w:hAnsi="Montserrat"/>
          <w:sz w:val="20"/>
          <w:szCs w:val="20"/>
        </w:rPr>
        <w:t>S Y MEDIANAS EMPRESAS (MIPYMES)</w:t>
      </w:r>
      <w:r w:rsidR="00D87D86">
        <w:rPr>
          <w:rFonts w:ascii="Montserrat" w:hAnsi="Montserrat"/>
          <w:sz w:val="20"/>
          <w:szCs w:val="20"/>
        </w:rPr>
        <w:t>……………………………………………………………………………………………………………………………………………………………….1</w:t>
      </w:r>
      <w:r w:rsidRPr="0020199F">
        <w:rPr>
          <w:rFonts w:ascii="Montserrat" w:hAnsi="Montserrat"/>
          <w:sz w:val="20"/>
          <w:szCs w:val="20"/>
        </w:rPr>
        <w:t>03</w:t>
      </w:r>
    </w:p>
    <w:p w14:paraId="1D499058" w14:textId="642CCDC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XII INFORMACIÓN RESERVADA Y CONFIDENCIAL…………………………………………………………………105</w:t>
      </w:r>
    </w:p>
    <w:p w14:paraId="2A334DE5" w14:textId="25DEE718"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XIII  NOTA OCDE………………………………………………………………………………………………………………………………………106</w:t>
      </w:r>
    </w:p>
    <w:p w14:paraId="0D402070" w14:textId="6F3F2B6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XIV  DECLARACIÓN DE NO COLUSIÓN. COMISIÓN FEDERAL DE COMPETENCIA ECONÓMICA…………………………………………………………………………………………………………………………………………………………109</w:t>
      </w:r>
    </w:p>
    <w:p w14:paraId="70291EC8" w14:textId="32103CD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XV FORMATO DE MANIFESTACIÓN QUE NO DESEMPEÑA EMPLEO, CARGO O COMISIÓN EN EL SERVICIO PÚBLICO O, EN SU CASO, QUE A PESAR DE DESEMPEÑARLO, CON LA FORMALIZACIÓN DEL CONTRATO CORRESPONDIENTE NO SE ACTUALIZA UN CONFLICTO DE INTERÉS………………………………………………………………………………………………………………</w:t>
      </w:r>
      <w:r>
        <w:rPr>
          <w:rFonts w:ascii="Montserrat" w:hAnsi="Montserrat"/>
          <w:sz w:val="20"/>
          <w:szCs w:val="20"/>
        </w:rPr>
        <w:t>..</w:t>
      </w:r>
      <w:r w:rsidRPr="0020199F">
        <w:rPr>
          <w:rFonts w:ascii="Montserrat" w:hAnsi="Montserrat"/>
          <w:sz w:val="20"/>
          <w:szCs w:val="20"/>
        </w:rPr>
        <w:t>…………………112</w:t>
      </w:r>
    </w:p>
    <w:p w14:paraId="748EE466" w14:textId="3208DBD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XVI  RELACIÓN DE ENTREGA DE DOCUMENTACIÓN………………………………………………………………113</w:t>
      </w:r>
    </w:p>
    <w:p w14:paraId="28DD261A" w14:textId="6038026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XVII  AVISO DE PRIVACIDAD INTEGRAL DE LOS PROCEDIMIENTOS DE ADQUISICIONES DE BIENES, ARRENDAMIENTOS Y CONTRATACIÓN DE SERVICIOS………………</w:t>
      </w:r>
      <w:r w:rsidR="00D87D86">
        <w:rPr>
          <w:rFonts w:ascii="Montserrat" w:hAnsi="Montserrat"/>
          <w:sz w:val="20"/>
          <w:szCs w:val="20"/>
        </w:rPr>
        <w:t>……………………………………………………………………………………………………………………………………</w:t>
      </w:r>
      <w:r w:rsidRPr="0020199F">
        <w:rPr>
          <w:rFonts w:ascii="Montserrat" w:hAnsi="Montserrat"/>
          <w:sz w:val="20"/>
          <w:szCs w:val="20"/>
        </w:rPr>
        <w:t>……………117</w:t>
      </w:r>
    </w:p>
    <w:p w14:paraId="470B6F76" w14:textId="48C6078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XVIII  AUTORIZACIÓN PARA CONSULTAR SU OPINIÓN DE  CUMPLIMIENTO (32-D) ANTE EL IMSS……………………………………………………………………………………………………………………………</w:t>
      </w:r>
      <w:r w:rsidR="00D87D86">
        <w:rPr>
          <w:rFonts w:ascii="Montserrat" w:hAnsi="Montserrat"/>
          <w:sz w:val="20"/>
          <w:szCs w:val="20"/>
        </w:rPr>
        <w:t>,,,</w:t>
      </w:r>
      <w:r w:rsidRPr="0020199F">
        <w:rPr>
          <w:rFonts w:ascii="Montserrat" w:hAnsi="Montserrat"/>
          <w:sz w:val="20"/>
          <w:szCs w:val="20"/>
        </w:rPr>
        <w:t>…………………………120</w:t>
      </w:r>
    </w:p>
    <w:p w14:paraId="1CBFEEAA" w14:textId="1B80677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XIX  MANIFESTACIÓN SI UTILIZA SUBCONTRATACIÓN DE SERVICIOS U OBRAS ESPECIALIZADAS…………………………………………………………………………………………………………………………………………………121</w:t>
      </w:r>
    </w:p>
    <w:p w14:paraId="0A33BFB6" w14:textId="7777777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XX DOCUMENTACIÓN ADJUNTA PROPORCIONA</w:t>
      </w:r>
      <w:r>
        <w:rPr>
          <w:rFonts w:ascii="Montserrat" w:hAnsi="Montserrat"/>
          <w:sz w:val="20"/>
          <w:szCs w:val="20"/>
        </w:rPr>
        <w:t xml:space="preserve">DA POR LA DIVISIÓN DE CONTRATOS </w:t>
      </w:r>
      <w:r w:rsidRPr="0020199F">
        <w:rPr>
          <w:rFonts w:ascii="Montserrat" w:hAnsi="Montserrat"/>
          <w:sz w:val="20"/>
          <w:szCs w:val="20"/>
        </w:rPr>
        <w:t>122</w:t>
      </w:r>
    </w:p>
    <w:p w14:paraId="7E4E5552" w14:textId="20750202" w:rsidR="00744578" w:rsidRDefault="00744578" w:rsidP="00744578">
      <w:pPr>
        <w:ind w:left="142" w:hanging="142"/>
        <w:jc w:val="both"/>
        <w:rPr>
          <w:rFonts w:ascii="Montserrat" w:hAnsi="Montserrat"/>
          <w:sz w:val="20"/>
          <w:szCs w:val="20"/>
        </w:rPr>
      </w:pPr>
      <w:r w:rsidRPr="0020199F">
        <w:rPr>
          <w:rFonts w:ascii="Montserrat" w:hAnsi="Montserrat"/>
          <w:sz w:val="20"/>
          <w:szCs w:val="20"/>
        </w:rPr>
        <w:t>ANEXO XXI  DOCUMENTACIÓN ADJUNTA ÁREA REQUIRENTE TÉCNICA………………………………………123</w:t>
      </w:r>
    </w:p>
    <w:p w14:paraId="04C77D17" w14:textId="77777777" w:rsidR="00744578" w:rsidRDefault="00744578" w:rsidP="00744578">
      <w:pPr>
        <w:rPr>
          <w:rFonts w:ascii="Montserrat" w:hAnsi="Montserrat" w:cs="Arial"/>
          <w:b/>
          <w:sz w:val="20"/>
          <w:szCs w:val="20"/>
        </w:rPr>
      </w:pPr>
    </w:p>
    <w:p w14:paraId="1E2C3170" w14:textId="77777777" w:rsidR="00744578" w:rsidRDefault="00744578" w:rsidP="00744578">
      <w:pPr>
        <w:rPr>
          <w:rFonts w:ascii="Montserrat" w:hAnsi="Montserrat" w:cs="Arial"/>
          <w:b/>
          <w:sz w:val="20"/>
          <w:szCs w:val="20"/>
        </w:rPr>
      </w:pPr>
    </w:p>
    <w:p w14:paraId="121D7708" w14:textId="77777777" w:rsidR="00744578" w:rsidRDefault="00744578" w:rsidP="00744578">
      <w:pPr>
        <w:rPr>
          <w:rFonts w:ascii="Montserrat" w:hAnsi="Montserrat" w:cs="Arial"/>
          <w:b/>
          <w:sz w:val="20"/>
          <w:szCs w:val="20"/>
        </w:rPr>
      </w:pPr>
    </w:p>
    <w:p w14:paraId="0F6C2A4D" w14:textId="77777777" w:rsidR="00744578" w:rsidRDefault="00744578" w:rsidP="00744578">
      <w:pPr>
        <w:rPr>
          <w:rFonts w:ascii="Montserrat" w:hAnsi="Montserrat" w:cs="Arial"/>
          <w:b/>
          <w:sz w:val="20"/>
          <w:szCs w:val="20"/>
        </w:rPr>
      </w:pPr>
    </w:p>
    <w:p w14:paraId="03FAFD1A" w14:textId="77777777" w:rsidR="00744578" w:rsidRPr="00D87D86" w:rsidRDefault="00744578" w:rsidP="00744578">
      <w:pPr>
        <w:pStyle w:val="Ttulo1"/>
        <w:spacing w:before="0"/>
        <w:ind w:left="432" w:right="49" w:hanging="432"/>
        <w:rPr>
          <w:rFonts w:ascii="Montserrat" w:hAnsi="Montserrat" w:cs="Arial"/>
          <w:b/>
          <w:color w:val="000000" w:themeColor="text1"/>
          <w:sz w:val="19"/>
          <w:szCs w:val="19"/>
        </w:rPr>
      </w:pPr>
      <w:bookmarkStart w:id="21" w:name="_Toc99120274"/>
      <w:r w:rsidRPr="00D87D86">
        <w:rPr>
          <w:rFonts w:ascii="Montserrat" w:hAnsi="Montserrat" w:cs="Arial"/>
          <w:b/>
          <w:color w:val="000000" w:themeColor="text1"/>
          <w:sz w:val="19"/>
          <w:szCs w:val="19"/>
        </w:rPr>
        <w:lastRenderedPageBreak/>
        <w:t>GLOSARIO DE TÉRMINOS</w:t>
      </w:r>
      <w:bookmarkEnd w:id="21"/>
    </w:p>
    <w:p w14:paraId="4ECC77CE" w14:textId="77777777" w:rsidR="00744578" w:rsidRPr="00445349" w:rsidRDefault="00744578" w:rsidP="00744578">
      <w:pPr>
        <w:suppressAutoHyphens/>
        <w:ind w:right="49"/>
        <w:jc w:val="center"/>
        <w:rPr>
          <w:rFonts w:ascii="Montserrat" w:eastAsia="Times New Roman" w:hAnsi="Montserrat" w:cs="Arial"/>
          <w:b/>
          <w:bCs/>
          <w:sz w:val="20"/>
          <w:szCs w:val="20"/>
          <w:lang w:val="es-ES" w:eastAsia="ar-SA"/>
        </w:rPr>
      </w:pPr>
    </w:p>
    <w:p w14:paraId="151CFDDE" w14:textId="77777777" w:rsidR="00744578" w:rsidRPr="00445349" w:rsidRDefault="00744578" w:rsidP="00744578">
      <w:pPr>
        <w:suppressAutoHyphens/>
        <w:ind w:right="49"/>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efectos de esta Convocatoria, se entenderá por:</w:t>
      </w:r>
    </w:p>
    <w:p w14:paraId="1443F3EF" w14:textId="77777777" w:rsidR="00744578" w:rsidRPr="00445349" w:rsidRDefault="00744578" w:rsidP="00744578">
      <w:pPr>
        <w:tabs>
          <w:tab w:val="left" w:pos="-142"/>
          <w:tab w:val="left" w:pos="10398"/>
          <w:tab w:val="left" w:pos="11064"/>
          <w:tab w:val="left" w:pos="11784"/>
          <w:tab w:val="left" w:pos="12504"/>
          <w:tab w:val="left" w:pos="13224"/>
          <w:tab w:val="left" w:pos="13944"/>
          <w:tab w:val="left" w:pos="14664"/>
          <w:tab w:val="left" w:pos="15384"/>
        </w:tabs>
        <w:overflowPunct w:val="0"/>
        <w:autoSpaceDE w:val="0"/>
        <w:ind w:right="-234"/>
        <w:jc w:val="both"/>
        <w:textAlignment w:val="baseline"/>
        <w:rPr>
          <w:rFonts w:ascii="Montserrat" w:eastAsia="Times New Roman" w:hAnsi="Montserrat" w:cs="Arial"/>
          <w:b/>
          <w:sz w:val="20"/>
          <w:szCs w:val="20"/>
          <w:lang w:val="es-ES" w:eastAsia="ar-SA"/>
        </w:rPr>
      </w:pPr>
    </w:p>
    <w:p w14:paraId="0DF1D9D7" w14:textId="77777777" w:rsidR="00744578" w:rsidRPr="00D26C7A" w:rsidRDefault="00744578" w:rsidP="001A26D1">
      <w:pPr>
        <w:pStyle w:val="Prrafodelista"/>
        <w:numPr>
          <w:ilvl w:val="0"/>
          <w:numId w:val="2"/>
        </w:numPr>
        <w:suppressAutoHyphens/>
        <w:spacing w:after="0" w:line="240" w:lineRule="auto"/>
        <w:ind w:left="0" w:right="-234" w:hanging="491"/>
        <w:contextualSpacing w:val="0"/>
        <w:jc w:val="both"/>
        <w:rPr>
          <w:rFonts w:ascii="Montserrat" w:hAnsi="Montserrat"/>
          <w:sz w:val="20"/>
          <w:szCs w:val="20"/>
        </w:rPr>
      </w:pPr>
      <w:r w:rsidRPr="00D26C7A">
        <w:rPr>
          <w:rFonts w:ascii="Montserrat" w:eastAsia="Calibri" w:hAnsi="Montserrat" w:cstheme="minorHAnsi"/>
          <w:b/>
          <w:noProof/>
          <w:sz w:val="20"/>
          <w:szCs w:val="20"/>
        </w:rPr>
        <w:t xml:space="preserve">Administrador del Contrato: </w:t>
      </w:r>
      <w:r w:rsidRPr="00D26C7A">
        <w:rPr>
          <w:rFonts w:ascii="Montserrat" w:eastAsia="Calibri" w:hAnsi="Montserrat" w:cstheme="minorHAnsi"/>
          <w:noProof/>
          <w:sz w:val="20"/>
          <w:szCs w:val="20"/>
        </w:rPr>
        <w:t>L</w:t>
      </w:r>
      <w:r w:rsidRPr="00D26C7A">
        <w:rPr>
          <w:rFonts w:ascii="Montserrat" w:eastAsia="Calibri" w:hAnsi="Montserrat" w:cstheme="minorHAnsi"/>
          <w:iCs/>
          <w:noProof/>
          <w:sz w:val="20"/>
          <w:szCs w:val="20"/>
        </w:rPr>
        <w:t xml:space="preserve">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el articulo </w:t>
      </w:r>
      <w:r w:rsidRPr="00D26C7A">
        <w:rPr>
          <w:rFonts w:ascii="Montserrat" w:eastAsia="Calibri" w:hAnsi="Montserrat" w:cstheme="minorHAnsi"/>
          <w:b/>
          <w:iCs/>
          <w:noProof/>
          <w:sz w:val="20"/>
          <w:szCs w:val="20"/>
        </w:rPr>
        <w:t>2,</w:t>
      </w:r>
      <w:r w:rsidRPr="00D26C7A">
        <w:rPr>
          <w:rFonts w:ascii="Montserrat" w:eastAsia="Calibri" w:hAnsi="Montserrat" w:cstheme="minorHAnsi"/>
          <w:iCs/>
          <w:noProof/>
          <w:sz w:val="20"/>
          <w:szCs w:val="20"/>
        </w:rPr>
        <w:t xml:space="preserve"> fracción </w:t>
      </w:r>
      <w:r w:rsidRPr="00D26C7A">
        <w:rPr>
          <w:rFonts w:ascii="Montserrat" w:eastAsia="Calibri" w:hAnsi="Montserrat" w:cstheme="minorHAnsi"/>
          <w:b/>
          <w:iCs/>
          <w:noProof/>
          <w:sz w:val="20"/>
          <w:szCs w:val="20"/>
        </w:rPr>
        <w:t>III Bis</w:t>
      </w:r>
      <w:r w:rsidRPr="00D26C7A">
        <w:rPr>
          <w:rFonts w:ascii="Montserrat" w:eastAsia="Calibri" w:hAnsi="Montserrat" w:cstheme="minorHAnsi"/>
          <w:iCs/>
          <w:noProof/>
          <w:sz w:val="20"/>
          <w:szCs w:val="20"/>
        </w:rPr>
        <w:t xml:space="preserve"> del </w:t>
      </w:r>
      <w:r w:rsidRPr="00D26C7A">
        <w:rPr>
          <w:rFonts w:ascii="Montserrat" w:hAnsi="Montserrat"/>
          <w:sz w:val="20"/>
          <w:szCs w:val="20"/>
        </w:rPr>
        <w:t>RLAASSP.</w:t>
      </w:r>
    </w:p>
    <w:p w14:paraId="123EC18F" w14:textId="77777777" w:rsidR="00744578" w:rsidRPr="00D26C7A" w:rsidRDefault="00744578" w:rsidP="00744578">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both"/>
        <w:textAlignment w:val="baseline"/>
        <w:rPr>
          <w:rFonts w:ascii="Montserrat" w:eastAsia="Calibri" w:hAnsi="Montserrat" w:cstheme="minorHAnsi"/>
          <w:iCs/>
          <w:noProof/>
          <w:sz w:val="20"/>
          <w:szCs w:val="20"/>
          <w:highlight w:val="yellow"/>
        </w:rPr>
      </w:pPr>
    </w:p>
    <w:p w14:paraId="0C94441F" w14:textId="77777777" w:rsidR="00744578" w:rsidRDefault="00744578" w:rsidP="00744578">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r w:rsidRPr="003B5617">
        <w:rPr>
          <w:rFonts w:ascii="Montserrat" w:eastAsia="Calibri" w:hAnsi="Montserrat" w:cstheme="minorHAnsi"/>
          <w:iCs/>
          <w:noProof/>
          <w:sz w:val="20"/>
          <w:szCs w:val="20"/>
        </w:rPr>
        <w:t xml:space="preserve">Para el caso de </w:t>
      </w:r>
      <w:r>
        <w:rPr>
          <w:rFonts w:ascii="Montserrat" w:eastAsia="Calibri" w:hAnsi="Montserrat" w:cstheme="minorHAnsi"/>
          <w:iCs/>
          <w:noProof/>
          <w:sz w:val="20"/>
          <w:szCs w:val="20"/>
        </w:rPr>
        <w:t>esta UMAE</w:t>
      </w:r>
      <w:r w:rsidRPr="003B5617">
        <w:rPr>
          <w:rFonts w:ascii="Montserrat" w:eastAsia="Calibri" w:hAnsi="Montserrat" w:cstheme="minorHAnsi"/>
          <w:iCs/>
          <w:noProof/>
          <w:sz w:val="20"/>
          <w:szCs w:val="20"/>
        </w:rPr>
        <w:t xml:space="preserve"> será </w:t>
      </w:r>
      <w:r>
        <w:rPr>
          <w:rFonts w:ascii="Montserrat" w:eastAsia="Calibri" w:hAnsi="Montserrat" w:cstheme="minorHAnsi"/>
          <w:iCs/>
          <w:noProof/>
          <w:sz w:val="20"/>
          <w:szCs w:val="20"/>
        </w:rPr>
        <w:t>el siguiente:</w:t>
      </w:r>
    </w:p>
    <w:p w14:paraId="2F062371" w14:textId="77777777" w:rsidR="00744578" w:rsidRPr="003B5617" w:rsidRDefault="00744578" w:rsidP="00744578">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r w:rsidRPr="005E1752">
        <w:rPr>
          <w:rFonts w:ascii="Montserrat" w:eastAsia="Calibri" w:hAnsi="Montserrat" w:cstheme="minorHAnsi"/>
          <w:iCs/>
          <w:noProof/>
          <w:sz w:val="20"/>
          <w:szCs w:val="20"/>
        </w:rPr>
        <w:t>UMAE H</w:t>
      </w:r>
      <w:r>
        <w:rPr>
          <w:rFonts w:ascii="Montserrat" w:eastAsia="Calibri" w:hAnsi="Montserrat" w:cstheme="minorHAnsi"/>
          <w:iCs/>
          <w:noProof/>
          <w:sz w:val="20"/>
          <w:szCs w:val="20"/>
        </w:rPr>
        <w:t xml:space="preserve">OSPITAL DE </w:t>
      </w:r>
      <w:r w:rsidRPr="005E1752">
        <w:rPr>
          <w:rFonts w:ascii="Montserrat" w:eastAsia="Calibri" w:hAnsi="Montserrat" w:cstheme="minorHAnsi"/>
          <w:iCs/>
          <w:noProof/>
          <w:sz w:val="20"/>
          <w:szCs w:val="20"/>
        </w:rPr>
        <w:t>E</w:t>
      </w:r>
      <w:r>
        <w:rPr>
          <w:rFonts w:ascii="Montserrat" w:eastAsia="Calibri" w:hAnsi="Montserrat" w:cstheme="minorHAnsi"/>
          <w:iCs/>
          <w:noProof/>
          <w:sz w:val="20"/>
          <w:szCs w:val="20"/>
        </w:rPr>
        <w:t>SPECIALIDADES</w:t>
      </w:r>
      <w:r w:rsidRPr="005E1752">
        <w:rPr>
          <w:rFonts w:ascii="Montserrat" w:eastAsia="Calibri" w:hAnsi="Montserrat" w:cstheme="minorHAnsi"/>
          <w:iCs/>
          <w:noProof/>
          <w:sz w:val="20"/>
          <w:szCs w:val="20"/>
        </w:rPr>
        <w:t xml:space="preserve"> C</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M</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N</w:t>
      </w:r>
      <w:r>
        <w:rPr>
          <w:rFonts w:ascii="Montserrat" w:eastAsia="Calibri" w:hAnsi="Montserrat" w:cstheme="minorHAnsi"/>
          <w:iCs/>
          <w:noProof/>
          <w:sz w:val="20"/>
          <w:szCs w:val="20"/>
        </w:rPr>
        <w:t>.O.</w:t>
      </w:r>
      <w:r w:rsidRPr="005E1752">
        <w:rPr>
          <w:rFonts w:ascii="Montserrat" w:eastAsia="Calibri" w:hAnsi="Montserrat" w:cstheme="minorHAnsi"/>
          <w:iCs/>
          <w:noProof/>
          <w:sz w:val="20"/>
          <w:szCs w:val="20"/>
        </w:rPr>
        <w:t xml:space="preserve">, </w:t>
      </w:r>
      <w:r>
        <w:rPr>
          <w:rFonts w:ascii="Montserrat" w:eastAsia="Calibri" w:hAnsi="Montserrat" w:cstheme="minorHAnsi"/>
          <w:iCs/>
          <w:noProof/>
          <w:sz w:val="20"/>
          <w:szCs w:val="20"/>
        </w:rPr>
        <w:t>Jefe de la Division de Cardio Torax.</w:t>
      </w:r>
    </w:p>
    <w:p w14:paraId="198A7926" w14:textId="77777777" w:rsidR="00744578" w:rsidRPr="003B5617" w:rsidRDefault="00744578" w:rsidP="00744578">
      <w:pPr>
        <w:tabs>
          <w:tab w:val="left" w:pos="1077"/>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p>
    <w:p w14:paraId="70566B23" w14:textId="77777777" w:rsidR="00744578" w:rsidRPr="00727F4A" w:rsidRDefault="00744578" w:rsidP="001A26D1">
      <w:pPr>
        <w:pStyle w:val="Prrafodelista"/>
        <w:numPr>
          <w:ilvl w:val="0"/>
          <w:numId w:val="2"/>
        </w:numPr>
        <w:suppressAutoHyphens/>
        <w:spacing w:after="0" w:line="240" w:lineRule="auto"/>
        <w:ind w:left="0" w:right="-234" w:hanging="491"/>
        <w:contextualSpacing w:val="0"/>
        <w:jc w:val="both"/>
        <w:rPr>
          <w:rFonts w:ascii="Montserrat" w:eastAsia="Calibri" w:hAnsi="Montserrat" w:cstheme="minorHAnsi"/>
          <w:b/>
          <w:iCs/>
          <w:noProof/>
          <w:sz w:val="20"/>
          <w:szCs w:val="20"/>
        </w:rPr>
      </w:pPr>
      <w:r w:rsidRPr="00445349">
        <w:rPr>
          <w:rFonts w:ascii="Montserrat" w:eastAsia="Calibri" w:hAnsi="Montserrat" w:cstheme="minorHAnsi"/>
          <w:b/>
          <w:iCs/>
          <w:noProof/>
          <w:sz w:val="20"/>
          <w:szCs w:val="20"/>
        </w:rPr>
        <w:t>Área Contratante</w:t>
      </w:r>
      <w:r w:rsidRPr="00445349">
        <w:rPr>
          <w:rFonts w:ascii="Montserrat" w:eastAsia="Calibri" w:hAnsi="Montserrat" w:cstheme="minorHAnsi"/>
          <w:iCs/>
          <w:noProof/>
          <w:sz w:val="20"/>
          <w:szCs w:val="20"/>
        </w:rPr>
        <w:t>: La facultada en la dependencia o entidad para realizar procedimientos de contratación a efecto de contratar la prestación del servicio que requiere el IMSS, por lo que para este procedimiento</w:t>
      </w:r>
      <w:r w:rsidRPr="00445349">
        <w:rPr>
          <w:rFonts w:ascii="Montserrat" w:hAnsi="Montserrat"/>
          <w:sz w:val="20"/>
          <w:szCs w:val="20"/>
        </w:rPr>
        <w:t xml:space="preserve"> </w:t>
      </w:r>
      <w:r w:rsidRPr="00445349">
        <w:rPr>
          <w:rFonts w:ascii="Montserrat" w:eastAsia="Calibri" w:hAnsi="Montserrat" w:cstheme="minorHAnsi"/>
          <w:iCs/>
          <w:noProof/>
          <w:sz w:val="20"/>
          <w:szCs w:val="20"/>
        </w:rPr>
        <w:t>se define como área co</w:t>
      </w:r>
      <w:r>
        <w:rPr>
          <w:rFonts w:ascii="Montserrat" w:eastAsia="Calibri" w:hAnsi="Montserrat" w:cstheme="minorHAnsi"/>
          <w:iCs/>
          <w:noProof/>
          <w:sz w:val="20"/>
          <w:szCs w:val="20"/>
        </w:rPr>
        <w:t>n</w:t>
      </w:r>
      <w:r w:rsidRPr="00445349">
        <w:rPr>
          <w:rFonts w:ascii="Montserrat" w:eastAsia="Calibri" w:hAnsi="Montserrat" w:cstheme="minorHAnsi"/>
          <w:iCs/>
          <w:noProof/>
          <w:sz w:val="20"/>
          <w:szCs w:val="20"/>
        </w:rPr>
        <w:t xml:space="preserve">tratante a </w:t>
      </w:r>
      <w:r w:rsidRPr="00727F4A">
        <w:rPr>
          <w:rFonts w:ascii="Montserrat" w:eastAsia="Calibri" w:hAnsi="Montserrat" w:cstheme="minorHAnsi"/>
          <w:b/>
          <w:iCs/>
          <w:noProof/>
          <w:sz w:val="20"/>
          <w:szCs w:val="20"/>
        </w:rPr>
        <w:t>Unidad Médica de Alta Especialidad Hospital de Especialidades Centro Médico Nacional de Occidente.</w:t>
      </w:r>
    </w:p>
    <w:p w14:paraId="3E5910BB" w14:textId="77777777" w:rsidR="00744578" w:rsidRPr="00445349" w:rsidRDefault="00744578" w:rsidP="00744578">
      <w:pPr>
        <w:pStyle w:val="Prrafodelista"/>
        <w:ind w:left="0" w:right="-234"/>
        <w:rPr>
          <w:rFonts w:ascii="Montserrat" w:eastAsia="Calibri" w:hAnsi="Montserrat" w:cstheme="minorHAnsi"/>
          <w:b/>
          <w:iCs/>
          <w:noProof/>
          <w:sz w:val="20"/>
          <w:szCs w:val="20"/>
        </w:rPr>
      </w:pPr>
    </w:p>
    <w:p w14:paraId="79E3A8E0" w14:textId="77777777" w:rsidR="00744578" w:rsidRPr="00D26C7A" w:rsidRDefault="00744578" w:rsidP="001A26D1">
      <w:pPr>
        <w:pStyle w:val="Prrafodelista"/>
        <w:numPr>
          <w:ilvl w:val="0"/>
          <w:numId w:val="2"/>
        </w:numPr>
        <w:suppressAutoHyphens/>
        <w:spacing w:after="0" w:line="240" w:lineRule="auto"/>
        <w:ind w:left="0" w:right="-234" w:hanging="491"/>
        <w:contextualSpacing w:val="0"/>
        <w:jc w:val="both"/>
        <w:rPr>
          <w:rFonts w:ascii="Montserrat" w:eastAsia="Calibri" w:hAnsi="Montserrat" w:cstheme="minorHAnsi"/>
          <w:b/>
          <w:iCs/>
          <w:noProof/>
          <w:sz w:val="20"/>
          <w:szCs w:val="20"/>
        </w:rPr>
      </w:pPr>
      <w:r w:rsidRPr="00D26C7A">
        <w:rPr>
          <w:rFonts w:ascii="Montserrat" w:eastAsia="Calibri" w:hAnsi="Montserrat" w:cstheme="minorHAnsi"/>
          <w:b/>
          <w:iCs/>
          <w:noProof/>
          <w:sz w:val="20"/>
          <w:szCs w:val="20"/>
        </w:rPr>
        <w:t>Área Requirente</w:t>
      </w:r>
      <w:r w:rsidRPr="00D26C7A">
        <w:rPr>
          <w:rFonts w:ascii="Montserrat" w:eastAsia="Calibri" w:hAnsi="Montserrat" w:cstheme="minorHAnsi"/>
          <w:iCs/>
          <w:noProof/>
          <w:sz w:val="20"/>
          <w:szCs w:val="20"/>
        </w:rPr>
        <w:t>:</w:t>
      </w:r>
      <w:r w:rsidRPr="00D26C7A">
        <w:rPr>
          <w:rFonts w:ascii="Montserrat" w:hAnsi="Montserrat"/>
          <w:sz w:val="20"/>
          <w:szCs w:val="20"/>
        </w:rPr>
        <w:t xml:space="preserve"> Los OOAD en los términos de lo establecido en la fracción </w:t>
      </w:r>
      <w:r w:rsidRPr="00D26C7A">
        <w:rPr>
          <w:rFonts w:ascii="Montserrat" w:hAnsi="Montserrat"/>
          <w:b/>
          <w:sz w:val="20"/>
          <w:szCs w:val="20"/>
        </w:rPr>
        <w:t>II</w:t>
      </w:r>
      <w:r w:rsidRPr="00D26C7A">
        <w:rPr>
          <w:rFonts w:ascii="Montserrat" w:hAnsi="Montserrat"/>
          <w:sz w:val="20"/>
          <w:szCs w:val="20"/>
        </w:rPr>
        <w:t xml:space="preserve"> del artículo </w:t>
      </w:r>
      <w:r w:rsidRPr="00D26C7A">
        <w:rPr>
          <w:rFonts w:ascii="Montserrat" w:hAnsi="Montserrat"/>
          <w:b/>
          <w:sz w:val="20"/>
          <w:szCs w:val="20"/>
        </w:rPr>
        <w:t>2</w:t>
      </w:r>
      <w:r w:rsidRPr="00D26C7A">
        <w:rPr>
          <w:rFonts w:ascii="Montserrat" w:hAnsi="Montserrat"/>
          <w:sz w:val="20"/>
          <w:szCs w:val="20"/>
        </w:rPr>
        <w:t xml:space="preserve"> del RLAASSP. </w:t>
      </w:r>
    </w:p>
    <w:p w14:paraId="2DD29C80" w14:textId="77777777" w:rsidR="00744578" w:rsidRPr="00445349" w:rsidRDefault="00744578" w:rsidP="00744578">
      <w:pPr>
        <w:pStyle w:val="Prrafodelista"/>
        <w:ind w:left="0" w:right="-234"/>
        <w:rPr>
          <w:rFonts w:ascii="Montserrat" w:eastAsia="Calibri" w:hAnsi="Montserrat" w:cstheme="minorHAnsi"/>
          <w:b/>
          <w:iCs/>
          <w:noProof/>
          <w:sz w:val="20"/>
          <w:szCs w:val="20"/>
        </w:rPr>
      </w:pPr>
    </w:p>
    <w:p w14:paraId="03CAAF8C" w14:textId="77777777" w:rsidR="00744578" w:rsidRPr="00D26C7A" w:rsidRDefault="00744578" w:rsidP="001A26D1">
      <w:pPr>
        <w:pStyle w:val="Prrafodelista"/>
        <w:numPr>
          <w:ilvl w:val="0"/>
          <w:numId w:val="2"/>
        </w:numPr>
        <w:suppressAutoHyphens/>
        <w:spacing w:after="0" w:line="240" w:lineRule="auto"/>
        <w:ind w:left="0" w:right="-234" w:hanging="491"/>
        <w:contextualSpacing w:val="0"/>
        <w:jc w:val="both"/>
        <w:rPr>
          <w:rFonts w:ascii="Montserrat" w:hAnsi="Montserrat"/>
          <w:sz w:val="20"/>
          <w:szCs w:val="20"/>
        </w:rPr>
      </w:pPr>
      <w:r w:rsidRPr="00D26C7A">
        <w:rPr>
          <w:rFonts w:ascii="Montserrat" w:eastAsia="Calibri" w:hAnsi="Montserrat" w:cstheme="minorHAnsi"/>
          <w:b/>
          <w:iCs/>
          <w:noProof/>
          <w:sz w:val="20"/>
          <w:szCs w:val="20"/>
        </w:rPr>
        <w:t>Área Técnica</w:t>
      </w:r>
      <w:r w:rsidRPr="00D26C7A">
        <w:rPr>
          <w:rFonts w:ascii="Montserrat" w:eastAsia="Calibri" w:hAnsi="Montserrat" w:cstheme="minorHAnsi"/>
          <w:iCs/>
          <w:noProof/>
          <w:sz w:val="20"/>
          <w:szCs w:val="20"/>
        </w:rPr>
        <w:t xml:space="preserve">: La que en la dependencia o entidad elabora las especificaciones tecnicas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w:t>
      </w:r>
      <w:r>
        <w:rPr>
          <w:rFonts w:ascii="Montserrat" w:eastAsia="Calibri" w:hAnsi="Montserrat" w:cstheme="minorHAnsi"/>
          <w:iCs/>
          <w:noProof/>
          <w:sz w:val="20"/>
          <w:szCs w:val="20"/>
        </w:rPr>
        <w:t xml:space="preserve">en </w:t>
      </w:r>
      <w:r w:rsidRPr="00D26C7A">
        <w:rPr>
          <w:rFonts w:ascii="Montserrat" w:hAnsi="Montserrat"/>
          <w:sz w:val="20"/>
          <w:szCs w:val="20"/>
        </w:rPr>
        <w:t xml:space="preserve">términos de lo establecido en la fracción </w:t>
      </w:r>
      <w:r w:rsidRPr="00D26C7A">
        <w:rPr>
          <w:rFonts w:ascii="Montserrat" w:hAnsi="Montserrat"/>
          <w:b/>
          <w:sz w:val="20"/>
          <w:szCs w:val="20"/>
        </w:rPr>
        <w:t>III</w:t>
      </w:r>
      <w:r w:rsidRPr="00D26C7A">
        <w:rPr>
          <w:rFonts w:ascii="Montserrat" w:hAnsi="Montserrat"/>
          <w:sz w:val="20"/>
          <w:szCs w:val="20"/>
        </w:rPr>
        <w:t xml:space="preserve"> del artículo </w:t>
      </w:r>
      <w:r w:rsidRPr="00D26C7A">
        <w:rPr>
          <w:rFonts w:ascii="Montserrat" w:hAnsi="Montserrat"/>
          <w:b/>
          <w:sz w:val="20"/>
          <w:szCs w:val="20"/>
        </w:rPr>
        <w:t>2</w:t>
      </w:r>
      <w:r w:rsidRPr="00D26C7A">
        <w:rPr>
          <w:rFonts w:ascii="Montserrat" w:hAnsi="Montserrat"/>
          <w:sz w:val="20"/>
          <w:szCs w:val="20"/>
        </w:rPr>
        <w:t xml:space="preserve"> del RLAASSP.</w:t>
      </w:r>
    </w:p>
    <w:p w14:paraId="11BD478F" w14:textId="77777777" w:rsidR="00744578" w:rsidRPr="00D26C7A" w:rsidRDefault="00744578" w:rsidP="00744578">
      <w:pPr>
        <w:pStyle w:val="Prrafodelista"/>
        <w:rPr>
          <w:rFonts w:ascii="Montserrat" w:eastAsia="Calibri" w:hAnsi="Montserrat" w:cstheme="minorHAnsi"/>
          <w:iCs/>
          <w:noProof/>
          <w:sz w:val="20"/>
          <w:szCs w:val="20"/>
          <w:highlight w:val="yellow"/>
        </w:rPr>
      </w:pPr>
    </w:p>
    <w:p w14:paraId="256EE72F" w14:textId="77777777" w:rsidR="00744578" w:rsidRDefault="00744578" w:rsidP="00744578">
      <w:pPr>
        <w:pStyle w:val="Prrafodelista"/>
        <w:suppressAutoHyphens/>
        <w:ind w:left="0" w:right="-234"/>
        <w:jc w:val="both"/>
        <w:rPr>
          <w:rFonts w:ascii="Montserrat" w:eastAsia="Calibri" w:hAnsi="Montserrat" w:cstheme="minorHAnsi"/>
          <w:iCs/>
          <w:noProof/>
          <w:sz w:val="20"/>
          <w:szCs w:val="20"/>
        </w:rPr>
      </w:pPr>
      <w:r w:rsidRPr="003B5617">
        <w:rPr>
          <w:rFonts w:ascii="Montserrat" w:eastAsia="Calibri" w:hAnsi="Montserrat" w:cstheme="minorHAnsi"/>
          <w:iCs/>
          <w:noProof/>
          <w:sz w:val="20"/>
          <w:szCs w:val="20"/>
        </w:rPr>
        <w:t xml:space="preserve">Para el caso de </w:t>
      </w:r>
      <w:r>
        <w:rPr>
          <w:rFonts w:ascii="Montserrat" w:eastAsia="Calibri" w:hAnsi="Montserrat" w:cstheme="minorHAnsi"/>
          <w:iCs/>
          <w:noProof/>
          <w:sz w:val="20"/>
          <w:szCs w:val="20"/>
        </w:rPr>
        <w:t xml:space="preserve">este proedimiento </w:t>
      </w:r>
      <w:r w:rsidRPr="00D26C7A">
        <w:rPr>
          <w:rFonts w:ascii="Montserrat" w:eastAsia="Calibri" w:hAnsi="Montserrat" w:cstheme="minorHAnsi"/>
          <w:iCs/>
          <w:noProof/>
          <w:sz w:val="20"/>
          <w:szCs w:val="20"/>
        </w:rPr>
        <w:t>s</w:t>
      </w:r>
      <w:r>
        <w:rPr>
          <w:rFonts w:ascii="Montserrat" w:eastAsia="Calibri" w:hAnsi="Montserrat" w:cstheme="minorHAnsi"/>
          <w:iCs/>
          <w:noProof/>
          <w:sz w:val="20"/>
          <w:szCs w:val="20"/>
        </w:rPr>
        <w:t xml:space="preserve">e define como área técnica a </w:t>
      </w:r>
      <w:r w:rsidRPr="00D26C7A">
        <w:rPr>
          <w:rFonts w:ascii="Montserrat" w:eastAsia="Calibri" w:hAnsi="Montserrat" w:cstheme="minorHAnsi"/>
          <w:iCs/>
          <w:noProof/>
          <w:sz w:val="20"/>
          <w:szCs w:val="20"/>
        </w:rPr>
        <w:t>la</w:t>
      </w:r>
      <w:r>
        <w:rPr>
          <w:rFonts w:ascii="Montserrat" w:eastAsia="Calibri" w:hAnsi="Montserrat" w:cstheme="minorHAnsi"/>
          <w:iCs/>
          <w:noProof/>
          <w:sz w:val="20"/>
          <w:szCs w:val="20"/>
        </w:rPr>
        <w:t xml:space="preserve"> siguiente:</w:t>
      </w:r>
    </w:p>
    <w:p w14:paraId="2AA7AC53" w14:textId="77777777" w:rsidR="00744578" w:rsidRDefault="00744578" w:rsidP="00744578">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r w:rsidRPr="005E1752">
        <w:rPr>
          <w:rFonts w:ascii="Montserrat" w:eastAsia="Calibri" w:hAnsi="Montserrat" w:cstheme="minorHAnsi"/>
          <w:iCs/>
          <w:noProof/>
          <w:sz w:val="20"/>
          <w:szCs w:val="20"/>
        </w:rPr>
        <w:t>UMAE H</w:t>
      </w:r>
      <w:r>
        <w:rPr>
          <w:rFonts w:ascii="Montserrat" w:eastAsia="Calibri" w:hAnsi="Montserrat" w:cstheme="minorHAnsi"/>
          <w:iCs/>
          <w:noProof/>
          <w:sz w:val="20"/>
          <w:szCs w:val="20"/>
        </w:rPr>
        <w:t xml:space="preserve">OSPITAL DE </w:t>
      </w:r>
      <w:r w:rsidRPr="005E1752">
        <w:rPr>
          <w:rFonts w:ascii="Montserrat" w:eastAsia="Calibri" w:hAnsi="Montserrat" w:cstheme="minorHAnsi"/>
          <w:iCs/>
          <w:noProof/>
          <w:sz w:val="20"/>
          <w:szCs w:val="20"/>
        </w:rPr>
        <w:t>E</w:t>
      </w:r>
      <w:r>
        <w:rPr>
          <w:rFonts w:ascii="Montserrat" w:eastAsia="Calibri" w:hAnsi="Montserrat" w:cstheme="minorHAnsi"/>
          <w:iCs/>
          <w:noProof/>
          <w:sz w:val="20"/>
          <w:szCs w:val="20"/>
        </w:rPr>
        <w:t>SPECIALIDADES</w:t>
      </w:r>
      <w:r w:rsidRPr="005E1752">
        <w:rPr>
          <w:rFonts w:ascii="Montserrat" w:eastAsia="Calibri" w:hAnsi="Montserrat" w:cstheme="minorHAnsi"/>
          <w:iCs/>
          <w:noProof/>
          <w:sz w:val="20"/>
          <w:szCs w:val="20"/>
        </w:rPr>
        <w:t xml:space="preserve"> C</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M</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N</w:t>
      </w:r>
      <w:r>
        <w:rPr>
          <w:rFonts w:ascii="Montserrat" w:eastAsia="Calibri" w:hAnsi="Montserrat" w:cstheme="minorHAnsi"/>
          <w:iCs/>
          <w:noProof/>
          <w:sz w:val="20"/>
          <w:szCs w:val="20"/>
        </w:rPr>
        <w:t>.O.</w:t>
      </w:r>
      <w:r w:rsidRPr="005E1752">
        <w:rPr>
          <w:rFonts w:ascii="Montserrat" w:eastAsia="Calibri" w:hAnsi="Montserrat" w:cstheme="minorHAnsi"/>
          <w:iCs/>
          <w:noProof/>
          <w:sz w:val="20"/>
          <w:szCs w:val="20"/>
        </w:rPr>
        <w:t xml:space="preserve">, </w:t>
      </w:r>
      <w:r>
        <w:rPr>
          <w:rFonts w:ascii="Montserrat" w:eastAsia="Calibri" w:hAnsi="Montserrat" w:cstheme="minorHAnsi"/>
          <w:iCs/>
          <w:noProof/>
          <w:sz w:val="20"/>
          <w:szCs w:val="20"/>
        </w:rPr>
        <w:t>Jefe de la Division de Cardio Torax.</w:t>
      </w:r>
    </w:p>
    <w:p w14:paraId="7D8AB31B" w14:textId="77777777" w:rsidR="00744578" w:rsidRPr="00D26C7A" w:rsidRDefault="00744578" w:rsidP="00744578">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lang w:val="es-ES"/>
        </w:rPr>
      </w:pPr>
    </w:p>
    <w:p w14:paraId="4D061389" w14:textId="77777777" w:rsidR="00744578" w:rsidRPr="00445349" w:rsidRDefault="00744578" w:rsidP="001A26D1">
      <w:pPr>
        <w:pStyle w:val="Prrafodelista"/>
        <w:numPr>
          <w:ilvl w:val="0"/>
          <w:numId w:val="2"/>
        </w:numPr>
        <w:suppressAutoHyphens/>
        <w:spacing w:after="0" w:line="240" w:lineRule="auto"/>
        <w:ind w:left="0" w:right="-234" w:hanging="491"/>
        <w:contextualSpacing w:val="0"/>
        <w:jc w:val="both"/>
        <w:rPr>
          <w:rFonts w:ascii="Montserrat" w:eastAsia="Calibri" w:hAnsi="Montserrat" w:cstheme="minorHAnsi"/>
          <w:iCs/>
          <w:noProof/>
          <w:sz w:val="20"/>
          <w:szCs w:val="20"/>
        </w:rPr>
      </w:pPr>
      <w:r w:rsidRPr="00445349">
        <w:rPr>
          <w:rFonts w:ascii="Montserrat" w:eastAsia="Calibri" w:hAnsi="Montserrat" w:cstheme="minorHAnsi"/>
          <w:b/>
          <w:noProof/>
          <w:sz w:val="20"/>
          <w:szCs w:val="20"/>
        </w:rPr>
        <w:t>COFEPRIS:</w:t>
      </w:r>
      <w:r w:rsidRPr="00445349">
        <w:rPr>
          <w:rFonts w:ascii="Montserrat" w:eastAsia="Calibri" w:hAnsi="Montserrat" w:cstheme="minorHAnsi"/>
          <w:noProof/>
          <w:sz w:val="20"/>
          <w:szCs w:val="20"/>
        </w:rPr>
        <w:t xml:space="preserve"> Comisión Federal para la Protección contra Riesgos Sanitarios.</w:t>
      </w:r>
    </w:p>
    <w:p w14:paraId="7D284B01" w14:textId="77777777" w:rsidR="00744578" w:rsidRPr="00445349" w:rsidRDefault="00744578" w:rsidP="00744578">
      <w:pPr>
        <w:pStyle w:val="Prrafodelista"/>
        <w:ind w:left="0" w:right="-234"/>
        <w:rPr>
          <w:rFonts w:ascii="Montserrat" w:eastAsia="Calibri" w:hAnsi="Montserrat" w:cstheme="minorHAnsi"/>
          <w:iCs/>
          <w:noProof/>
          <w:sz w:val="20"/>
          <w:szCs w:val="20"/>
        </w:rPr>
      </w:pPr>
    </w:p>
    <w:p w14:paraId="0DD25635" w14:textId="67F907F6"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CompraNet</w:t>
      </w:r>
      <w:r w:rsidRPr="00445349">
        <w:rPr>
          <w:rFonts w:ascii="Montserrat" w:eastAsia="Calibri" w:hAnsi="Montserrat" w:cstheme="minorHAnsi"/>
          <w:noProof/>
          <w:sz w:val="20"/>
          <w:szCs w:val="20"/>
        </w:rPr>
        <w:t xml:space="preserve">: Sistema Electrónico de Información Pública Gubernamental, administrado por la SHCP, con dirección electrónica en Internet: </w:t>
      </w:r>
      <w:hyperlink r:id="rId12" w:history="1">
        <w:r w:rsidR="00AB0C9D" w:rsidRPr="00357360">
          <w:rPr>
            <w:rFonts w:ascii="Montserrat" w:hAnsi="Montserrat" w:cs="Arial"/>
            <w:color w:val="0000FF"/>
            <w:sz w:val="20"/>
            <w:szCs w:val="20"/>
            <w:u w:val="single"/>
          </w:rPr>
          <w:t>https://upcp-compranet.hacienda.gob.mx/</w:t>
        </w:r>
        <w:r w:rsidR="00AB0C9D" w:rsidRPr="00A970BA">
          <w:rPr>
            <w:rFonts w:ascii="Montserrat" w:hAnsi="Montserrat" w:cs="Arial"/>
            <w:color w:val="0000FF"/>
            <w:sz w:val="20"/>
            <w:szCs w:val="20"/>
            <w:u w:val="single"/>
          </w:rPr>
          <w:t>.</w:t>
        </w:r>
      </w:hyperlink>
    </w:p>
    <w:p w14:paraId="5941F802" w14:textId="77777777" w:rsidR="00744578" w:rsidRPr="00445349" w:rsidRDefault="00744578" w:rsidP="00744578">
      <w:pPr>
        <w:autoSpaceDE w:val="0"/>
        <w:autoSpaceDN w:val="0"/>
        <w:adjustRightInd w:val="0"/>
        <w:ind w:right="-234"/>
        <w:jc w:val="both"/>
        <w:rPr>
          <w:rFonts w:ascii="Montserrat" w:eastAsia="Calibri" w:hAnsi="Montserrat" w:cstheme="minorHAnsi"/>
          <w:noProof/>
          <w:sz w:val="20"/>
          <w:szCs w:val="20"/>
          <w:lang w:val="es-ES"/>
        </w:rPr>
      </w:pPr>
    </w:p>
    <w:p w14:paraId="52D44CE0"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Contrato:</w:t>
      </w:r>
      <w:r w:rsidRPr="00445349">
        <w:rPr>
          <w:rFonts w:ascii="Montserrat" w:eastAsia="Calibri" w:hAnsi="Montserrat" w:cstheme="minorHAnsi"/>
          <w:noProof/>
          <w:sz w:val="20"/>
          <w:szCs w:val="20"/>
        </w:rPr>
        <w:t xml:space="preserve"> </w:t>
      </w:r>
      <w:r w:rsidRPr="00445349">
        <w:rPr>
          <w:rFonts w:ascii="Montserrat" w:hAnsi="Montserrat" w:cstheme="minorHAnsi"/>
          <w:noProof/>
          <w:sz w:val="20"/>
          <w:szCs w:val="20"/>
          <w:lang w:eastAsia="es-MX"/>
        </w:rPr>
        <w:t>El acuerdo de voluntades para crear o transferir derechos y obligaciones, a través del cual se formaliza la adquisición o arrendamiento de bienes muebl</w:t>
      </w:r>
      <w:r>
        <w:rPr>
          <w:rFonts w:ascii="Montserrat" w:hAnsi="Montserrat" w:cstheme="minorHAnsi"/>
          <w:noProof/>
          <w:sz w:val="20"/>
          <w:szCs w:val="20"/>
          <w:lang w:eastAsia="es-MX"/>
        </w:rPr>
        <w:t xml:space="preserve">es o la prestación de servicios, </w:t>
      </w:r>
      <w:r w:rsidRPr="00445349">
        <w:rPr>
          <w:rFonts w:ascii="Montserrat" w:eastAsia="Calibri" w:hAnsi="Montserrat" w:cstheme="minorHAnsi"/>
          <w:noProof/>
          <w:sz w:val="20"/>
          <w:szCs w:val="20"/>
        </w:rPr>
        <w:t>de conformidad al MAAGMAASSP.</w:t>
      </w:r>
    </w:p>
    <w:p w14:paraId="359619A6" w14:textId="77777777" w:rsidR="00744578" w:rsidRPr="00445349" w:rsidRDefault="00744578" w:rsidP="00744578">
      <w:pPr>
        <w:autoSpaceDE w:val="0"/>
        <w:autoSpaceDN w:val="0"/>
        <w:adjustRightInd w:val="0"/>
        <w:ind w:right="-234"/>
        <w:jc w:val="both"/>
        <w:rPr>
          <w:rFonts w:ascii="Montserrat" w:eastAsia="Calibri" w:hAnsi="Montserrat" w:cstheme="minorHAnsi"/>
          <w:noProof/>
          <w:sz w:val="20"/>
          <w:szCs w:val="20"/>
          <w:lang w:val="es-ES" w:eastAsia="es-MX"/>
        </w:rPr>
      </w:pPr>
    </w:p>
    <w:p w14:paraId="5A62BAD6"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Convocatoria: </w:t>
      </w:r>
      <w:r w:rsidRPr="00445349">
        <w:rPr>
          <w:rFonts w:ascii="Montserrat" w:eastAsia="Calibri" w:hAnsi="Montserrat" w:cstheme="minorHAnsi"/>
          <w:noProof/>
          <w:sz w:val="20"/>
          <w:szCs w:val="20"/>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14:paraId="18A6932A" w14:textId="77777777" w:rsidR="00744578" w:rsidRPr="00445349" w:rsidRDefault="00744578" w:rsidP="00744578">
      <w:pPr>
        <w:pStyle w:val="Prrafodelista"/>
        <w:rPr>
          <w:rFonts w:ascii="Montserrat" w:eastAsia="Calibri" w:hAnsi="Montserrat" w:cstheme="minorHAnsi"/>
          <w:b/>
          <w:noProof/>
          <w:sz w:val="20"/>
          <w:szCs w:val="20"/>
        </w:rPr>
      </w:pPr>
    </w:p>
    <w:p w14:paraId="4968698E"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Delegaciones Estatales o Regionales: </w:t>
      </w:r>
      <w:r w:rsidRPr="00445349">
        <w:rPr>
          <w:rFonts w:ascii="Montserrat" w:eastAsia="Calibri" w:hAnsi="Montserrat" w:cstheme="minorHAnsi"/>
          <w:noProof/>
          <w:sz w:val="20"/>
          <w:szCs w:val="20"/>
        </w:rPr>
        <w:t xml:space="preserve">Son órganos de operación administrativa desconcentrada del IMSS, en términos de lo establecido en el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IV</w:t>
      </w:r>
      <w:r w:rsidRPr="00445349">
        <w:rPr>
          <w:rFonts w:ascii="Montserrat" w:eastAsia="Calibri" w:hAnsi="Montserrat" w:cstheme="minorHAnsi"/>
          <w:noProof/>
          <w:sz w:val="20"/>
          <w:szCs w:val="20"/>
        </w:rPr>
        <w:t xml:space="preserve"> inciso </w:t>
      </w:r>
      <w:r w:rsidRPr="00445349">
        <w:rPr>
          <w:rFonts w:ascii="Montserrat" w:eastAsia="Calibri" w:hAnsi="Montserrat" w:cstheme="minorHAnsi"/>
          <w:b/>
          <w:noProof/>
          <w:sz w:val="20"/>
          <w:szCs w:val="20"/>
        </w:rPr>
        <w:t>a)</w:t>
      </w:r>
      <w:r w:rsidRPr="00445349">
        <w:rPr>
          <w:rFonts w:ascii="Montserrat" w:eastAsia="Calibri" w:hAnsi="Montserrat" w:cstheme="minorHAnsi"/>
          <w:noProof/>
          <w:sz w:val="20"/>
          <w:szCs w:val="20"/>
        </w:rPr>
        <w:t xml:space="preserve"> del Reglamento Interior del IMSS.</w:t>
      </w:r>
    </w:p>
    <w:p w14:paraId="45A64860"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173351E9"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DOF:</w:t>
      </w:r>
      <w:r w:rsidRPr="00445349">
        <w:rPr>
          <w:rFonts w:ascii="Montserrat" w:eastAsia="Calibri" w:hAnsi="Montserrat" w:cstheme="minorHAnsi"/>
          <w:noProof/>
          <w:sz w:val="20"/>
          <w:szCs w:val="20"/>
        </w:rPr>
        <w:t xml:space="preserve"> Diario Oficial de la Federación. </w:t>
      </w:r>
    </w:p>
    <w:p w14:paraId="26DA129D"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1708E901"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 xml:space="preserve">Entidad Convocante: </w:t>
      </w:r>
      <w:r w:rsidRPr="00445349">
        <w:rPr>
          <w:rFonts w:ascii="Montserrat" w:eastAsia="Calibri" w:hAnsi="Montserrat" w:cstheme="minorHAnsi"/>
          <w:sz w:val="20"/>
          <w:szCs w:val="20"/>
          <w:lang w:eastAsia="ar-SA"/>
        </w:rPr>
        <w:t>Instituto Mexicano del Seguro Social (IMSS).</w:t>
      </w:r>
    </w:p>
    <w:p w14:paraId="4BDF8848"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597BFF7B"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Escrito Libre:</w:t>
      </w:r>
      <w:r w:rsidRPr="00445349">
        <w:rPr>
          <w:rFonts w:ascii="Montserrat" w:eastAsia="Calibri" w:hAnsi="Montserrat" w:cstheme="minorHAnsi"/>
          <w:sz w:val="20"/>
          <w:szCs w:val="20"/>
          <w:lang w:eastAsia="ar-SA"/>
        </w:rPr>
        <w:t xml:space="preserve"> Documento que deberá cumplir como mínimo con los datos requeridos en la Convocatoria, sin importar el orden y/o ubicación del contenido.</w:t>
      </w:r>
    </w:p>
    <w:p w14:paraId="0504FCE9"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2B672759"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INAI: </w:t>
      </w:r>
      <w:r w:rsidRPr="00445349">
        <w:rPr>
          <w:rFonts w:ascii="Montserrat" w:eastAsia="Calibri" w:hAnsi="Montserrat" w:cstheme="minorHAnsi"/>
          <w:noProof/>
          <w:sz w:val="20"/>
          <w:szCs w:val="20"/>
        </w:rPr>
        <w:t>Instituto Nacional de Transparencia, Acceso a la Información y Protección de Datos Personales.</w:t>
      </w:r>
    </w:p>
    <w:p w14:paraId="2F5D5DB8" w14:textId="77777777" w:rsidR="00744578" w:rsidRPr="00445349" w:rsidRDefault="00744578" w:rsidP="00744578">
      <w:pPr>
        <w:pStyle w:val="Prrafodelista"/>
        <w:rPr>
          <w:rFonts w:ascii="Montserrat" w:eastAsia="Calibri" w:hAnsi="Montserrat" w:cstheme="minorHAnsi"/>
          <w:noProof/>
          <w:sz w:val="20"/>
          <w:szCs w:val="20"/>
        </w:rPr>
      </w:pPr>
    </w:p>
    <w:p w14:paraId="2BE13443"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Instituto o IMSS:</w:t>
      </w:r>
      <w:r w:rsidRPr="00445349">
        <w:rPr>
          <w:rFonts w:ascii="Montserrat" w:eastAsia="Calibri" w:hAnsi="Montserrat" w:cstheme="minorHAnsi"/>
          <w:noProof/>
          <w:sz w:val="20"/>
          <w:szCs w:val="20"/>
        </w:rPr>
        <w:t xml:space="preserve"> Instituto Mexicano del Seguro Social.</w:t>
      </w:r>
    </w:p>
    <w:p w14:paraId="799EAEB3"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57A10A5A"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ISR: </w:t>
      </w:r>
      <w:r w:rsidRPr="00445349">
        <w:rPr>
          <w:rFonts w:ascii="Montserrat" w:eastAsia="Calibri" w:hAnsi="Montserrat" w:cstheme="minorHAnsi"/>
          <w:noProof/>
          <w:sz w:val="20"/>
          <w:szCs w:val="20"/>
        </w:rPr>
        <w:t>Impuesto Sobre la Renta</w:t>
      </w:r>
    </w:p>
    <w:p w14:paraId="58170C50"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07404F4E"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IVA:</w:t>
      </w:r>
      <w:r w:rsidRPr="00445349">
        <w:rPr>
          <w:rFonts w:ascii="Montserrat" w:eastAsia="Calibri" w:hAnsi="Montserrat" w:cstheme="minorHAnsi"/>
          <w:noProof/>
          <w:sz w:val="20"/>
          <w:szCs w:val="20"/>
        </w:rPr>
        <w:t xml:space="preserve"> Impuesto al Valor Agregado.</w:t>
      </w:r>
    </w:p>
    <w:p w14:paraId="492F0893"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2C68D3CF"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LAASSP o Ley:</w:t>
      </w:r>
      <w:r w:rsidRPr="00445349">
        <w:rPr>
          <w:rFonts w:ascii="Montserrat" w:eastAsia="Calibri" w:hAnsi="Montserrat" w:cstheme="minorHAnsi"/>
          <w:noProof/>
          <w:sz w:val="20"/>
          <w:szCs w:val="20"/>
        </w:rPr>
        <w:t xml:space="preserve"> Ley de Adquisiciones, Arrendamientos y Servicios del Sector Público.</w:t>
      </w:r>
    </w:p>
    <w:p w14:paraId="4C926EF6"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28B7A724"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LFPDPPP</w:t>
      </w:r>
      <w:r w:rsidRPr="00445349">
        <w:rPr>
          <w:rFonts w:ascii="Montserrat" w:eastAsia="Calibri" w:hAnsi="Montserrat" w:cstheme="minorHAnsi"/>
          <w:noProof/>
          <w:sz w:val="20"/>
          <w:szCs w:val="20"/>
        </w:rPr>
        <w:t xml:space="preserve">:Ley Federal de Protección de Datos Personales en Posesión de los Particulares. </w:t>
      </w:r>
    </w:p>
    <w:p w14:paraId="2893C667"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482F2B58"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LFPRH: </w:t>
      </w:r>
      <w:r w:rsidRPr="00445349">
        <w:rPr>
          <w:rFonts w:ascii="Montserrat" w:eastAsia="Calibri" w:hAnsi="Montserrat" w:cstheme="minorHAnsi"/>
          <w:noProof/>
          <w:sz w:val="20"/>
          <w:szCs w:val="20"/>
        </w:rPr>
        <w:t>Ley Federal de Presupuesto y Responsabilidad Hacendaria.</w:t>
      </w:r>
    </w:p>
    <w:p w14:paraId="549EA536"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6534E514"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LFTAIP: </w:t>
      </w:r>
      <w:r w:rsidRPr="00445349">
        <w:rPr>
          <w:rFonts w:ascii="Montserrat" w:eastAsia="Calibri" w:hAnsi="Montserrat" w:cstheme="minorHAnsi"/>
          <w:noProof/>
          <w:sz w:val="20"/>
          <w:szCs w:val="20"/>
        </w:rPr>
        <w:t>Ley Federal de Transparencia y Acceso a la Información Pública.</w:t>
      </w:r>
    </w:p>
    <w:p w14:paraId="39450FA6"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297635E9"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LGPDPPSO: </w:t>
      </w:r>
      <w:r w:rsidRPr="00445349">
        <w:rPr>
          <w:rFonts w:ascii="Montserrat" w:eastAsia="Calibri" w:hAnsi="Montserrat" w:cstheme="minorHAnsi"/>
          <w:noProof/>
          <w:sz w:val="20"/>
          <w:szCs w:val="20"/>
        </w:rPr>
        <w:t>Ley General de Proteccion de Datos Personales en Posesión de Sujetos Obligados.</w:t>
      </w:r>
    </w:p>
    <w:p w14:paraId="36FF06FC" w14:textId="77777777" w:rsidR="00744578" w:rsidRPr="00445349" w:rsidRDefault="00744578" w:rsidP="00744578">
      <w:pPr>
        <w:pStyle w:val="Prrafodelista"/>
        <w:widowControl w:val="0"/>
        <w:ind w:left="0" w:right="-234"/>
        <w:jc w:val="both"/>
        <w:rPr>
          <w:rFonts w:ascii="Montserrat" w:eastAsia="Calibri" w:hAnsi="Montserrat" w:cstheme="minorHAnsi"/>
          <w:noProof/>
          <w:sz w:val="20"/>
          <w:szCs w:val="20"/>
        </w:rPr>
      </w:pPr>
    </w:p>
    <w:p w14:paraId="70BBB521"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LGTAIP: </w:t>
      </w:r>
      <w:r w:rsidRPr="00445349">
        <w:rPr>
          <w:rFonts w:ascii="Montserrat" w:eastAsia="Calibri" w:hAnsi="Montserrat" w:cstheme="minorHAnsi"/>
          <w:noProof/>
          <w:sz w:val="20"/>
          <w:szCs w:val="20"/>
        </w:rPr>
        <w:t>Ley General de Transparencia y Acceso a la Información Pública.</w:t>
      </w:r>
    </w:p>
    <w:p w14:paraId="6C20AD0B"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3C9B7B27"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Licitante</w:t>
      </w:r>
      <w:r w:rsidRPr="00445349">
        <w:rPr>
          <w:rFonts w:ascii="Montserrat" w:eastAsia="Calibri" w:hAnsi="Montserrat" w:cstheme="minorHAnsi"/>
          <w:noProof/>
          <w:sz w:val="20"/>
          <w:szCs w:val="20"/>
        </w:rPr>
        <w:t xml:space="preserve"> La persona que participe en cualquier procedimiento de contratación, pudiendo ser nacional o extranjero de países con los que se cuente suscritos tratados de libre comercio con capitulo de compras gubernamentales celebrados por los Estados Unidos Mexicanos, en términos de lo establecido en el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VII</w:t>
      </w:r>
      <w:r w:rsidRPr="00445349">
        <w:rPr>
          <w:rFonts w:ascii="Montserrat" w:eastAsia="Calibri" w:hAnsi="Montserrat" w:cstheme="minorHAnsi"/>
          <w:noProof/>
          <w:sz w:val="20"/>
          <w:szCs w:val="20"/>
        </w:rPr>
        <w:t xml:space="preserve"> y </w:t>
      </w:r>
      <w:r w:rsidRPr="00445349">
        <w:rPr>
          <w:rFonts w:ascii="Montserrat" w:eastAsia="Calibri" w:hAnsi="Montserrat" w:cstheme="minorHAnsi"/>
          <w:b/>
          <w:noProof/>
          <w:sz w:val="20"/>
          <w:szCs w:val="20"/>
        </w:rPr>
        <w:t>28</w:t>
      </w:r>
      <w:r w:rsidRPr="00445349">
        <w:rPr>
          <w:rFonts w:ascii="Montserrat" w:eastAsia="Calibri" w:hAnsi="Montserrat" w:cstheme="minorHAnsi"/>
          <w:noProof/>
          <w:sz w:val="20"/>
          <w:szCs w:val="20"/>
        </w:rPr>
        <w:t xml:space="preserve"> fraccion </w:t>
      </w:r>
      <w:r w:rsidRPr="00445349">
        <w:rPr>
          <w:rFonts w:ascii="Montserrat" w:eastAsia="Calibri" w:hAnsi="Montserrat" w:cstheme="minorHAnsi"/>
          <w:b/>
          <w:noProof/>
          <w:sz w:val="20"/>
          <w:szCs w:val="20"/>
        </w:rPr>
        <w:t>II</w:t>
      </w:r>
      <w:r w:rsidRPr="00445349">
        <w:rPr>
          <w:rFonts w:ascii="Montserrat" w:eastAsia="Calibri" w:hAnsi="Montserrat" w:cstheme="minorHAnsi"/>
          <w:noProof/>
          <w:sz w:val="20"/>
          <w:szCs w:val="20"/>
        </w:rPr>
        <w:t xml:space="preserve"> de la LAASSP. </w:t>
      </w:r>
    </w:p>
    <w:p w14:paraId="33D06042"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5C099CB1"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MAAGMAASSP:</w:t>
      </w:r>
      <w:r w:rsidRPr="00445349">
        <w:rPr>
          <w:rFonts w:ascii="Montserrat" w:hAnsi="Montserrat"/>
          <w:sz w:val="20"/>
          <w:szCs w:val="20"/>
        </w:rPr>
        <w:t xml:space="preserve"> </w:t>
      </w:r>
      <w:r w:rsidRPr="00445349">
        <w:rPr>
          <w:rFonts w:ascii="Montserrat" w:eastAsia="Calibri" w:hAnsi="Montserrat" w:cstheme="minorHAnsi"/>
          <w:noProof/>
          <w:sz w:val="20"/>
          <w:szCs w:val="20"/>
        </w:rPr>
        <w:t>Manual Administrativo de Aplicación General en Materia de Adquisiciones, Arrendamientos y Servicios del Sector Público.</w:t>
      </w:r>
    </w:p>
    <w:p w14:paraId="77CD0E89"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10B38E9D"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Medios Remotos de Comunicación Electrónica:</w:t>
      </w:r>
      <w:r w:rsidRPr="00445349">
        <w:rPr>
          <w:rFonts w:ascii="Montserrat" w:eastAsia="Calibri" w:hAnsi="Montserrat" w:cstheme="minorHAnsi"/>
          <w:noProof/>
          <w:sz w:val="20"/>
          <w:szCs w:val="20"/>
        </w:rPr>
        <w:t xml:space="preserve"> Los dispositivos tecnológicos que permiten efectuar transmisión y recepción de datos, documentos electronicos y/o información a través de computadoras, líneas telefónicas, enlaces dedicados, microondas y similares.</w:t>
      </w:r>
    </w:p>
    <w:p w14:paraId="5372E5CA"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79E65E88"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MIPYMES: </w:t>
      </w:r>
      <w:r w:rsidRPr="00445349">
        <w:rPr>
          <w:rFonts w:ascii="Montserrat" w:eastAsia="Calibri" w:hAnsi="Montserrat" w:cstheme="minorHAnsi"/>
          <w:noProof/>
          <w:sz w:val="20"/>
          <w:szCs w:val="20"/>
        </w:rPr>
        <w:t xml:space="preserve">Las micro, pequeñas y medianas empresas de nacionalidad mexicana a que hace </w:t>
      </w:r>
      <w:r w:rsidRPr="00445349">
        <w:rPr>
          <w:rFonts w:ascii="Montserrat" w:eastAsia="Calibri" w:hAnsi="Montserrat" w:cstheme="minorHAnsi"/>
          <w:iCs/>
          <w:noProof/>
          <w:sz w:val="20"/>
          <w:szCs w:val="20"/>
        </w:rPr>
        <w:t>referencia</w:t>
      </w:r>
      <w:r w:rsidRPr="00445349">
        <w:rPr>
          <w:rFonts w:ascii="Montserrat" w:eastAsia="Calibri" w:hAnsi="Montserrat" w:cstheme="minorHAnsi"/>
          <w:noProof/>
          <w:sz w:val="20"/>
          <w:szCs w:val="20"/>
        </w:rPr>
        <w:t xml:space="preserve"> la Ley para el Desarrollo de la Competitividad de la Micro, Pequeña y Mediana Empresa.</w:t>
      </w:r>
    </w:p>
    <w:p w14:paraId="15C573AE"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52F39FD2"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NOM:</w:t>
      </w:r>
      <w:r w:rsidRPr="00445349">
        <w:rPr>
          <w:rFonts w:ascii="Montserrat" w:eastAsia="Calibri" w:hAnsi="Montserrat" w:cstheme="minorHAnsi"/>
          <w:noProof/>
          <w:sz w:val="20"/>
          <w:szCs w:val="20"/>
        </w:rPr>
        <w:t xml:space="preserve"> Norma Oficial Mexicana.</w:t>
      </w:r>
    </w:p>
    <w:p w14:paraId="67470B4F" w14:textId="77777777" w:rsidR="00744578" w:rsidRPr="00445349" w:rsidRDefault="00744578" w:rsidP="00744578">
      <w:pPr>
        <w:pStyle w:val="Prrafodelista"/>
        <w:rPr>
          <w:rFonts w:ascii="Montserrat" w:eastAsia="Calibri" w:hAnsi="Montserrat" w:cstheme="minorHAnsi"/>
          <w:b/>
          <w:noProof/>
          <w:sz w:val="20"/>
          <w:szCs w:val="20"/>
        </w:rPr>
      </w:pPr>
    </w:p>
    <w:p w14:paraId="2B89D59A"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NORMAS:</w:t>
      </w:r>
      <w:r w:rsidRPr="00445349">
        <w:rPr>
          <w:rFonts w:ascii="Montserrat" w:eastAsia="Calibri" w:hAnsi="Montserrat" w:cstheme="minorHAnsi"/>
          <w:noProof/>
          <w:sz w:val="20"/>
          <w:szCs w:val="20"/>
        </w:rPr>
        <w:t xml:space="preserve"> Las Normas Oficiales Mexicanas, las Normas Mexicanas, según proceda, y a falta de éstas, las Normas Internacionales, de conformidad con lo dispuesto en la Ley de Infraestructura de la Calidad. </w:t>
      </w:r>
    </w:p>
    <w:p w14:paraId="61D4511B" w14:textId="77777777" w:rsidR="00744578" w:rsidRPr="00445349" w:rsidRDefault="00744578" w:rsidP="00744578">
      <w:pPr>
        <w:pStyle w:val="Prrafodelista"/>
        <w:rPr>
          <w:rFonts w:ascii="Montserrat" w:eastAsia="Calibri" w:hAnsi="Montserrat" w:cstheme="minorHAnsi"/>
          <w:noProof/>
          <w:sz w:val="20"/>
          <w:szCs w:val="20"/>
        </w:rPr>
      </w:pPr>
    </w:p>
    <w:p w14:paraId="293862AF"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lastRenderedPageBreak/>
        <w:t xml:space="preserve">Norma Institucional: </w:t>
      </w:r>
      <w:r w:rsidRPr="00445349">
        <w:rPr>
          <w:rFonts w:ascii="Montserrat" w:eastAsia="Calibri" w:hAnsi="Montserrat" w:cstheme="minorHAnsi"/>
          <w:noProof/>
          <w:sz w:val="20"/>
          <w:szCs w:val="20"/>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732EA04C"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5EC883CF"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OIC: </w:t>
      </w:r>
      <w:r w:rsidRPr="00445349">
        <w:rPr>
          <w:rFonts w:ascii="Montserrat" w:eastAsia="Calibri" w:hAnsi="Montserrat" w:cstheme="minorHAnsi"/>
          <w:noProof/>
          <w:sz w:val="20"/>
          <w:szCs w:val="20"/>
        </w:rPr>
        <w:t>Órgano Interno de Control en el IMSS</w:t>
      </w:r>
    </w:p>
    <w:p w14:paraId="4D75944F" w14:textId="77777777" w:rsidR="00744578" w:rsidRPr="00445349" w:rsidRDefault="00744578" w:rsidP="00744578">
      <w:pPr>
        <w:pStyle w:val="Prrafodelista"/>
        <w:rPr>
          <w:rFonts w:ascii="Montserrat" w:eastAsia="Calibri" w:hAnsi="Montserrat" w:cstheme="minorHAnsi"/>
          <w:b/>
          <w:noProof/>
          <w:sz w:val="20"/>
          <w:szCs w:val="20"/>
        </w:rPr>
      </w:pPr>
    </w:p>
    <w:p w14:paraId="32C77B0F" w14:textId="77777777" w:rsidR="00744578"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OOAD: </w:t>
      </w:r>
      <w:r w:rsidRPr="00445349">
        <w:rPr>
          <w:rFonts w:ascii="Montserrat" w:eastAsia="Calibri" w:hAnsi="Montserrat" w:cstheme="minorHAnsi"/>
          <w:noProof/>
          <w:sz w:val="20"/>
          <w:szCs w:val="20"/>
        </w:rPr>
        <w:t xml:space="preserve">Órganos de Operación Administrativa Desconcentrada los cuales conforme al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IV</w:t>
      </w:r>
      <w:r w:rsidRPr="00445349">
        <w:rPr>
          <w:rFonts w:ascii="Montserrat" w:eastAsia="Calibri" w:hAnsi="Montserrat" w:cstheme="minorHAnsi"/>
          <w:noProof/>
          <w:sz w:val="20"/>
          <w:szCs w:val="20"/>
        </w:rPr>
        <w:t xml:space="preserve"> del Reglamento Interior de IMSS se conforman por las Delegaciones Estatales y </w:t>
      </w:r>
      <w:r w:rsidRPr="00DE6F27">
        <w:rPr>
          <w:rFonts w:ascii="Montserrat" w:eastAsia="Calibri" w:hAnsi="Montserrat" w:cstheme="minorHAnsi"/>
          <w:noProof/>
          <w:sz w:val="20"/>
          <w:szCs w:val="20"/>
        </w:rPr>
        <w:t>Regionales, y las Unidades Médicas de Alta Especialidad.</w:t>
      </w:r>
    </w:p>
    <w:p w14:paraId="29C8B88E"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145CEBB7"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b/>
          <w:iCs/>
          <w:noProof/>
          <w:sz w:val="20"/>
          <w:szCs w:val="20"/>
        </w:rPr>
      </w:pPr>
      <w:r w:rsidRPr="00445349">
        <w:rPr>
          <w:rFonts w:ascii="Montserrat" w:eastAsia="Calibri" w:hAnsi="Montserrat" w:cstheme="minorHAnsi"/>
          <w:b/>
          <w:noProof/>
          <w:sz w:val="20"/>
          <w:szCs w:val="20"/>
        </w:rPr>
        <w:t xml:space="preserve">POBALINES: </w:t>
      </w:r>
      <w:r w:rsidRPr="00445349">
        <w:rPr>
          <w:rFonts w:ascii="Montserrat" w:eastAsia="Calibri" w:hAnsi="Montserrat" w:cstheme="minorHAnsi"/>
          <w:noProof/>
          <w:sz w:val="20"/>
          <w:szCs w:val="20"/>
        </w:rPr>
        <w:t xml:space="preserve">Politicas, Bases y Lineamientos en Materia de Adquisiciones, Arrendamientos y Servicios del IMSS. </w:t>
      </w:r>
    </w:p>
    <w:p w14:paraId="4BCB93F0" w14:textId="77777777" w:rsidR="00744578" w:rsidRPr="00445349" w:rsidRDefault="00744578" w:rsidP="00744578">
      <w:pPr>
        <w:pStyle w:val="Prrafodelista"/>
        <w:ind w:left="0" w:right="-234"/>
        <w:rPr>
          <w:rFonts w:ascii="Montserrat" w:eastAsia="Calibri" w:hAnsi="Montserrat" w:cstheme="minorHAnsi"/>
          <w:b/>
          <w:iCs/>
          <w:noProof/>
          <w:sz w:val="20"/>
          <w:szCs w:val="20"/>
        </w:rPr>
      </w:pPr>
    </w:p>
    <w:p w14:paraId="5BF72A77"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b/>
          <w:noProof/>
          <w:sz w:val="20"/>
          <w:szCs w:val="20"/>
        </w:rPr>
      </w:pPr>
      <w:r w:rsidRPr="00445349">
        <w:rPr>
          <w:rFonts w:ascii="Montserrat" w:eastAsia="Calibri" w:hAnsi="Montserrat" w:cstheme="minorHAnsi"/>
          <w:b/>
          <w:noProof/>
          <w:sz w:val="20"/>
          <w:szCs w:val="20"/>
        </w:rPr>
        <w:t>Proveedor:</w:t>
      </w:r>
      <w:r w:rsidRPr="00445349">
        <w:rPr>
          <w:rFonts w:ascii="Montserrat" w:eastAsia="Calibri" w:hAnsi="Montserrat" w:cstheme="minorHAnsi"/>
          <w:noProof/>
          <w:sz w:val="20"/>
          <w:szCs w:val="20"/>
        </w:rPr>
        <w:t xml:space="preserve"> La persona física o moral que celebre contrato de adquisiciones, arrendamientos o servicios, conforme al articulo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VI</w:t>
      </w:r>
      <w:r w:rsidRPr="00445349">
        <w:rPr>
          <w:rFonts w:ascii="Montserrat" w:eastAsia="Calibri" w:hAnsi="Montserrat" w:cstheme="minorHAnsi"/>
          <w:noProof/>
          <w:sz w:val="20"/>
          <w:szCs w:val="20"/>
        </w:rPr>
        <w:t xml:space="preserve"> de la LAASSP.</w:t>
      </w:r>
    </w:p>
    <w:p w14:paraId="3424EDA0" w14:textId="77777777" w:rsidR="00744578" w:rsidRPr="00DE6F27" w:rsidRDefault="00744578" w:rsidP="00744578">
      <w:pPr>
        <w:pStyle w:val="Prrafodelista"/>
        <w:widowControl w:val="0"/>
        <w:ind w:left="0" w:right="-234"/>
        <w:jc w:val="both"/>
        <w:rPr>
          <w:rFonts w:ascii="Montserrat" w:eastAsia="Calibri" w:hAnsi="Montserrat" w:cstheme="minorHAnsi"/>
          <w:noProof/>
          <w:sz w:val="20"/>
          <w:szCs w:val="20"/>
        </w:rPr>
      </w:pPr>
    </w:p>
    <w:p w14:paraId="07BCD72A"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Reglamento o RLAASSP:</w:t>
      </w:r>
      <w:r w:rsidRPr="00445349">
        <w:rPr>
          <w:rFonts w:ascii="Montserrat" w:eastAsia="Calibri" w:hAnsi="Montserrat" w:cstheme="minorHAnsi"/>
          <w:noProof/>
          <w:sz w:val="20"/>
          <w:szCs w:val="20"/>
        </w:rPr>
        <w:t xml:space="preserve"> Reglamento de la Ley de Adquisiciones, Arrendamientos y Servicios del </w:t>
      </w:r>
      <w:r w:rsidRPr="00445349">
        <w:rPr>
          <w:rFonts w:ascii="Montserrat" w:eastAsia="Calibri" w:hAnsi="Montserrat" w:cstheme="minorHAnsi"/>
          <w:iCs/>
          <w:noProof/>
          <w:sz w:val="20"/>
          <w:szCs w:val="20"/>
        </w:rPr>
        <w:t>Sector</w:t>
      </w:r>
      <w:r w:rsidRPr="00445349">
        <w:rPr>
          <w:rFonts w:ascii="Montserrat" w:eastAsia="Calibri" w:hAnsi="Montserrat" w:cstheme="minorHAnsi"/>
          <w:noProof/>
          <w:sz w:val="20"/>
          <w:szCs w:val="20"/>
        </w:rPr>
        <w:t xml:space="preserve"> Público.</w:t>
      </w:r>
    </w:p>
    <w:p w14:paraId="72971709"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295B97A0"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Resolución Miscelánea Fiscal</w:t>
      </w:r>
      <w:r w:rsidRPr="00445349">
        <w:rPr>
          <w:rFonts w:ascii="Montserrat" w:eastAsia="Calibri" w:hAnsi="Montserrat" w:cstheme="minorHAnsi"/>
          <w:noProof/>
          <w:sz w:val="20"/>
          <w:szCs w:val="20"/>
        </w:rPr>
        <w:t>: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39D4A992" w14:textId="77777777" w:rsidR="00744578" w:rsidRPr="00445349" w:rsidRDefault="00744578" w:rsidP="00744578">
      <w:pPr>
        <w:pStyle w:val="Prrafodelista"/>
        <w:widowControl w:val="0"/>
        <w:ind w:left="0" w:right="-234"/>
        <w:jc w:val="both"/>
        <w:rPr>
          <w:rFonts w:ascii="Montserrat" w:eastAsia="Calibri" w:hAnsi="Montserrat" w:cstheme="minorHAnsi"/>
          <w:b/>
          <w:noProof/>
          <w:sz w:val="20"/>
          <w:szCs w:val="20"/>
        </w:rPr>
      </w:pPr>
    </w:p>
    <w:p w14:paraId="2E7A14B7"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SAT:</w:t>
      </w:r>
      <w:r w:rsidRPr="00445349">
        <w:rPr>
          <w:rFonts w:ascii="Montserrat" w:eastAsia="Calibri" w:hAnsi="Montserrat" w:cstheme="minorHAnsi"/>
          <w:noProof/>
          <w:sz w:val="20"/>
          <w:szCs w:val="20"/>
        </w:rPr>
        <w:t xml:space="preserve"> Servicio de Administración Tributaria.</w:t>
      </w:r>
    </w:p>
    <w:p w14:paraId="1C797FAF" w14:textId="77777777" w:rsidR="00744578" w:rsidRPr="00445349" w:rsidRDefault="00744578" w:rsidP="00744578">
      <w:pPr>
        <w:pStyle w:val="Prrafodelista"/>
        <w:ind w:left="0" w:right="-234"/>
        <w:rPr>
          <w:rFonts w:ascii="Montserrat" w:eastAsia="Calibri" w:hAnsi="Montserrat" w:cstheme="minorHAnsi"/>
          <w:b/>
          <w:bCs/>
          <w:noProof/>
          <w:sz w:val="20"/>
          <w:szCs w:val="20"/>
        </w:rPr>
      </w:pPr>
    </w:p>
    <w:p w14:paraId="7C240FD2"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Servicio Médico Integral (SMI):</w:t>
      </w:r>
      <w:r w:rsidRPr="00445349">
        <w:rPr>
          <w:rFonts w:ascii="Montserrat" w:eastAsia="Calibri" w:hAnsi="Montserrat" w:cstheme="minorHAnsi"/>
          <w:noProof/>
          <w:sz w:val="20"/>
          <w:szCs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y bienes de consumo compatibles con el equipo médico y entre sí, así como la capacitación del personal para su uso y manejo, además del equipo de cómputo y sistemas de información necesarios y, está descrito en la </w:t>
      </w:r>
      <w:r w:rsidRPr="00445349">
        <w:rPr>
          <w:rFonts w:ascii="Montserrat" w:eastAsia="Calibri" w:hAnsi="Montserrat" w:cstheme="minorHAnsi"/>
          <w:i/>
          <w:noProof/>
          <w:sz w:val="20"/>
          <w:szCs w:val="20"/>
        </w:rPr>
        <w:t>“Norma que establece las disposiciones generales para la Planeación, Implantación y Control de Servicios Médicos Integrales”</w:t>
      </w:r>
      <w:r w:rsidRPr="00445349">
        <w:rPr>
          <w:rFonts w:ascii="Montserrat" w:eastAsia="Calibri" w:hAnsi="Montserrat" w:cstheme="minorHAnsi"/>
          <w:noProof/>
          <w:sz w:val="20"/>
          <w:szCs w:val="20"/>
        </w:rPr>
        <w:t xml:space="preserve"> del IMSS, para el control de los mismos.</w:t>
      </w:r>
    </w:p>
    <w:p w14:paraId="0E7FF4C9"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5DDE827B"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SFP:</w:t>
      </w:r>
      <w:r w:rsidRPr="00445349">
        <w:rPr>
          <w:rFonts w:ascii="Montserrat" w:eastAsia="Calibri" w:hAnsi="Montserrat" w:cstheme="minorHAnsi"/>
          <w:noProof/>
          <w:sz w:val="20"/>
          <w:szCs w:val="20"/>
        </w:rPr>
        <w:t xml:space="preserve"> Secretaría de la Función Pública.</w:t>
      </w:r>
    </w:p>
    <w:p w14:paraId="3C40A31E"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16BE8819"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SHCP</w:t>
      </w:r>
      <w:r w:rsidRPr="00445349">
        <w:rPr>
          <w:rFonts w:ascii="Montserrat" w:eastAsia="Calibri" w:hAnsi="Montserrat" w:cstheme="minorHAnsi"/>
          <w:noProof/>
          <w:sz w:val="20"/>
          <w:szCs w:val="20"/>
        </w:rPr>
        <w:t>: Secretaría de Hacienda y Crédito Público.</w:t>
      </w:r>
    </w:p>
    <w:p w14:paraId="2677E486"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6086C06B"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Sobre Cerrado:</w:t>
      </w:r>
      <w:r w:rsidRPr="00445349">
        <w:rPr>
          <w:rFonts w:ascii="Montserrat" w:eastAsia="Calibri" w:hAnsi="Montserrat" w:cstheme="minorHAnsi"/>
          <w:noProof/>
          <w:sz w:val="20"/>
          <w:szCs w:val="20"/>
        </w:rPr>
        <w:t xml:space="preserve"> Cualquier medio que contenga la proposición del licitante, cuyo contenido sólo puede ser conocido en el Acto de Presentación y Apertura de Proposiciones, en términos de la LAASSP. En el caso de las proposiciones presentadas a través de CompraNet, los sobres serán generados de conformidad con lo establecido en el artículo </w:t>
      </w:r>
      <w:r w:rsidRPr="00445349">
        <w:rPr>
          <w:rFonts w:ascii="Montserrat" w:eastAsia="Calibri" w:hAnsi="Montserrat" w:cstheme="minorHAnsi"/>
          <w:b/>
          <w:noProof/>
          <w:sz w:val="20"/>
          <w:szCs w:val="20"/>
        </w:rPr>
        <w:t>34</w:t>
      </w:r>
      <w:r w:rsidRPr="00445349">
        <w:rPr>
          <w:rFonts w:ascii="Montserrat" w:eastAsia="Calibri" w:hAnsi="Montserrat" w:cstheme="minorHAnsi"/>
          <w:noProof/>
          <w:sz w:val="20"/>
          <w:szCs w:val="20"/>
        </w:rPr>
        <w:t xml:space="preserve"> de la Ley antes citada.</w:t>
      </w:r>
    </w:p>
    <w:p w14:paraId="2C90BD9C"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47C6E35C"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SSA:</w:t>
      </w:r>
      <w:r w:rsidRPr="00445349">
        <w:rPr>
          <w:rFonts w:ascii="Montserrat" w:eastAsia="Calibri" w:hAnsi="Montserrat" w:cstheme="minorHAnsi"/>
          <w:noProof/>
          <w:sz w:val="20"/>
          <w:szCs w:val="20"/>
        </w:rPr>
        <w:t xml:space="preserve"> Secretaría de Salud.</w:t>
      </w:r>
    </w:p>
    <w:p w14:paraId="340D2A85"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782511F2"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lastRenderedPageBreak/>
        <w:t>Tratados:</w:t>
      </w:r>
      <w:r w:rsidRPr="00445349">
        <w:rPr>
          <w:rFonts w:ascii="Montserrat" w:eastAsia="Calibri" w:hAnsi="Montserrat" w:cstheme="minorHAnsi"/>
          <w:noProof/>
          <w:sz w:val="20"/>
          <w:szCs w:val="20"/>
        </w:rPr>
        <w:t xml:space="preserve"> Los convenios regidos por el derecho internacional </w:t>
      </w:r>
      <w:r w:rsidRPr="00445349">
        <w:rPr>
          <w:rFonts w:ascii="Montserrat" w:eastAsia="Calibri" w:hAnsi="Montserrat" w:cstheme="minorHAnsi"/>
          <w:iCs/>
          <w:noProof/>
          <w:sz w:val="20"/>
          <w:szCs w:val="20"/>
        </w:rPr>
        <w:t>público</w:t>
      </w:r>
      <w:r w:rsidRPr="00445349">
        <w:rPr>
          <w:rFonts w:ascii="Montserrat" w:eastAsia="Calibri" w:hAnsi="Montserrat" w:cstheme="minorHAnsi"/>
          <w:noProof/>
          <w:sz w:val="20"/>
          <w:szCs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412E64C1"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2BDC130F"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UMA:</w:t>
      </w:r>
      <w:r w:rsidRPr="00445349">
        <w:rPr>
          <w:rFonts w:ascii="Montserrat" w:hAnsi="Montserrat"/>
          <w:sz w:val="20"/>
          <w:szCs w:val="20"/>
        </w:rPr>
        <w:t xml:space="preserve"> </w:t>
      </w:r>
      <w:r w:rsidRPr="00445349">
        <w:rPr>
          <w:rFonts w:ascii="Montserrat" w:eastAsia="Calibri" w:hAnsi="Montserrat" w:cstheme="minorHAnsi"/>
          <w:noProof/>
          <w:sz w:val="20"/>
          <w:szCs w:val="20"/>
        </w:rPr>
        <w:t>Unidad de Medida y Actualización.</w:t>
      </w:r>
    </w:p>
    <w:p w14:paraId="34D40336"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448C0383" w14:textId="77777777" w:rsidR="00744578"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19"/>
          <w:szCs w:val="19"/>
        </w:rPr>
      </w:pPr>
      <w:r w:rsidRPr="00445349">
        <w:rPr>
          <w:rFonts w:ascii="Montserrat" w:eastAsia="Calibri" w:hAnsi="Montserrat" w:cstheme="minorHAnsi"/>
          <w:b/>
          <w:iCs/>
          <w:noProof/>
          <w:sz w:val="20"/>
          <w:szCs w:val="20"/>
        </w:rPr>
        <w:t>UMAE</w:t>
      </w:r>
      <w:r w:rsidRPr="00445349">
        <w:rPr>
          <w:rFonts w:ascii="Montserrat" w:eastAsia="Calibri" w:hAnsi="Montserrat" w:cstheme="minorHAnsi"/>
          <w:iCs/>
          <w:noProof/>
          <w:sz w:val="20"/>
          <w:szCs w:val="20"/>
        </w:rPr>
        <w:t xml:space="preserve">: Unidades Médicas de Alta Especialidad, son órganos de operación administrativa desconcentrada del IMSS, que otorgan atención médica de 3er nivel en términos de lo establecido en el artículo </w:t>
      </w:r>
      <w:r w:rsidRPr="00445349">
        <w:rPr>
          <w:rFonts w:ascii="Montserrat" w:eastAsia="Calibri" w:hAnsi="Montserrat" w:cstheme="minorHAnsi"/>
          <w:b/>
          <w:iCs/>
          <w:noProof/>
          <w:sz w:val="20"/>
          <w:szCs w:val="20"/>
        </w:rPr>
        <w:t>2</w:t>
      </w:r>
      <w:r w:rsidRPr="00445349">
        <w:rPr>
          <w:rFonts w:ascii="Montserrat" w:eastAsia="Calibri" w:hAnsi="Montserrat" w:cstheme="minorHAnsi"/>
          <w:iCs/>
          <w:noProof/>
          <w:sz w:val="20"/>
          <w:szCs w:val="20"/>
        </w:rPr>
        <w:t xml:space="preserve">, fracción </w:t>
      </w:r>
      <w:r w:rsidRPr="00445349">
        <w:rPr>
          <w:rFonts w:ascii="Montserrat" w:eastAsia="Calibri" w:hAnsi="Montserrat" w:cstheme="minorHAnsi"/>
          <w:b/>
          <w:iCs/>
          <w:noProof/>
          <w:sz w:val="20"/>
          <w:szCs w:val="20"/>
        </w:rPr>
        <w:t>IV</w:t>
      </w:r>
      <w:r w:rsidRPr="00445349">
        <w:rPr>
          <w:rFonts w:ascii="Montserrat" w:eastAsia="Calibri" w:hAnsi="Montserrat" w:cstheme="minorHAnsi"/>
          <w:iCs/>
          <w:noProof/>
          <w:sz w:val="20"/>
          <w:szCs w:val="20"/>
        </w:rPr>
        <w:t xml:space="preserve"> inciso </w:t>
      </w:r>
      <w:r w:rsidRPr="00445349">
        <w:rPr>
          <w:rFonts w:ascii="Montserrat" w:eastAsia="Calibri" w:hAnsi="Montserrat" w:cstheme="minorHAnsi"/>
          <w:b/>
          <w:iCs/>
          <w:noProof/>
          <w:sz w:val="20"/>
          <w:szCs w:val="20"/>
        </w:rPr>
        <w:t>b)</w:t>
      </w:r>
      <w:r w:rsidRPr="00445349">
        <w:rPr>
          <w:rFonts w:ascii="Montserrat" w:eastAsia="Calibri" w:hAnsi="Montserrat" w:cstheme="minorHAnsi"/>
          <w:iCs/>
          <w:noProof/>
          <w:sz w:val="20"/>
          <w:szCs w:val="20"/>
        </w:rPr>
        <w:t xml:space="preserve"> del Reglamento Interior del IMSS.</w:t>
      </w:r>
    </w:p>
    <w:p w14:paraId="4A6F8AB6" w14:textId="77777777" w:rsidR="00744578" w:rsidRPr="00DE6F27" w:rsidRDefault="00744578" w:rsidP="00744578">
      <w:pPr>
        <w:pStyle w:val="Prrafodelista"/>
        <w:widowControl w:val="0"/>
        <w:ind w:left="0" w:right="-234"/>
        <w:jc w:val="both"/>
        <w:rPr>
          <w:rFonts w:ascii="Montserrat" w:eastAsia="Calibri" w:hAnsi="Montserrat" w:cstheme="minorHAnsi"/>
          <w:noProof/>
          <w:sz w:val="20"/>
          <w:szCs w:val="20"/>
        </w:rPr>
      </w:pPr>
    </w:p>
    <w:p w14:paraId="342944F4" w14:textId="77777777" w:rsidR="00744578" w:rsidRPr="00DE6F27" w:rsidRDefault="00744578" w:rsidP="00744578">
      <w:pPr>
        <w:pStyle w:val="Prrafodelista"/>
        <w:widowControl w:val="0"/>
        <w:ind w:left="-567" w:right="-234"/>
        <w:jc w:val="both"/>
        <w:rPr>
          <w:rFonts w:ascii="Montserrat" w:eastAsia="Calibri" w:hAnsi="Montserrat" w:cstheme="minorHAnsi"/>
          <w:noProof/>
          <w:sz w:val="19"/>
          <w:szCs w:val="19"/>
        </w:rPr>
      </w:pPr>
      <w:r>
        <w:rPr>
          <w:rFonts w:ascii="Montserrat" w:eastAsia="Calibri" w:hAnsi="Montserrat" w:cstheme="minorHAnsi"/>
          <w:noProof/>
          <w:sz w:val="20"/>
          <w:szCs w:val="20"/>
        </w:rPr>
        <w:t>La definicion de los conceptos relacionados con el servicio a contratar se encuentran señalados dentro del Anexo Técnico o Terminos y Condiciones.</w:t>
      </w:r>
      <w:r>
        <w:rPr>
          <w:rFonts w:ascii="Montserrat" w:eastAsia="Calibri" w:hAnsi="Montserrat" w:cstheme="minorHAnsi"/>
          <w:iCs/>
          <w:noProof/>
          <w:sz w:val="19"/>
          <w:szCs w:val="19"/>
        </w:rPr>
        <w:t xml:space="preserve"> </w:t>
      </w:r>
      <w:r w:rsidRPr="00DE6F27">
        <w:rPr>
          <w:rFonts w:ascii="Montserrat" w:eastAsia="Calibri" w:hAnsi="Montserrat" w:cstheme="minorHAnsi"/>
          <w:iCs/>
          <w:noProof/>
          <w:sz w:val="19"/>
          <w:szCs w:val="19"/>
        </w:rPr>
        <w:t xml:space="preserve"> </w:t>
      </w:r>
      <w:r w:rsidRPr="00DE6F27">
        <w:rPr>
          <w:rFonts w:ascii="Montserrat" w:hAnsi="Montserrat" w:cs="Arial"/>
          <w:b/>
          <w:sz w:val="19"/>
          <w:szCs w:val="19"/>
          <w:lang w:val="es-ES_tradnl" w:eastAsia="ar-SA"/>
        </w:rPr>
        <w:br w:type="page"/>
      </w:r>
    </w:p>
    <w:p w14:paraId="439F8EE2" w14:textId="77777777" w:rsidR="00744578" w:rsidRDefault="00744578" w:rsidP="00744578">
      <w:pPr>
        <w:rPr>
          <w:rFonts w:ascii="Montserrat" w:hAnsi="Montserrat" w:cs="Arial"/>
          <w:b/>
          <w:sz w:val="20"/>
          <w:szCs w:val="20"/>
        </w:rPr>
      </w:pPr>
    </w:p>
    <w:p w14:paraId="3E090B2A" w14:textId="1ABDE4A6" w:rsidR="00744578" w:rsidRPr="00C75FD1" w:rsidRDefault="00744578" w:rsidP="001A26D1">
      <w:pPr>
        <w:pStyle w:val="Ttulo1"/>
        <w:keepLines w:val="0"/>
        <w:numPr>
          <w:ilvl w:val="0"/>
          <w:numId w:val="20"/>
        </w:numPr>
        <w:suppressAutoHyphens/>
        <w:spacing w:before="0"/>
        <w:ind w:right="49"/>
        <w:jc w:val="both"/>
        <w:rPr>
          <w:rFonts w:ascii="Montserrat" w:hAnsi="Montserrat" w:cs="Arial"/>
          <w:b/>
          <w:color w:val="000000" w:themeColor="text1"/>
          <w:sz w:val="20"/>
          <w:szCs w:val="20"/>
        </w:rPr>
      </w:pPr>
      <w:bookmarkStart w:id="22" w:name="_Toc367205732"/>
      <w:bookmarkStart w:id="23" w:name="_Toc99120275"/>
      <w:r w:rsidRPr="00C75FD1">
        <w:rPr>
          <w:rFonts w:ascii="Montserrat" w:hAnsi="Montserrat" w:cs="Arial"/>
          <w:b/>
          <w:color w:val="000000" w:themeColor="text1"/>
          <w:sz w:val="20"/>
          <w:szCs w:val="20"/>
        </w:rPr>
        <w:t>DATOS GENERALES DE IDENTIFICACIÓN DE LA</w:t>
      </w:r>
      <w:r w:rsidR="001A26D1">
        <w:rPr>
          <w:rFonts w:ascii="Montserrat" w:hAnsi="Montserrat" w:cs="Arial"/>
          <w:b/>
          <w:color w:val="000000" w:themeColor="text1"/>
          <w:sz w:val="20"/>
          <w:szCs w:val="20"/>
        </w:rPr>
        <w:t xml:space="preserve"> ADJUDICACION DIRECTA</w:t>
      </w:r>
      <w:r w:rsidRPr="00C75FD1">
        <w:rPr>
          <w:rFonts w:ascii="Montserrat" w:hAnsi="Montserrat" w:cs="Arial"/>
          <w:b/>
          <w:color w:val="000000" w:themeColor="text1"/>
          <w:sz w:val="20"/>
          <w:szCs w:val="20"/>
        </w:rPr>
        <w:t>.</w:t>
      </w:r>
      <w:bookmarkEnd w:id="22"/>
      <w:bookmarkEnd w:id="23"/>
    </w:p>
    <w:p w14:paraId="7BFE1A21" w14:textId="77777777" w:rsidR="00744578" w:rsidRPr="00C75FD1" w:rsidRDefault="00744578" w:rsidP="00744578">
      <w:pPr>
        <w:rPr>
          <w:rFonts w:ascii="Montserrat" w:hAnsi="Montserrat"/>
          <w:color w:val="000000" w:themeColor="text1"/>
          <w:sz w:val="20"/>
          <w:szCs w:val="20"/>
          <w:lang w:eastAsia="ar-SA"/>
        </w:rPr>
      </w:pPr>
    </w:p>
    <w:p w14:paraId="5E3D55F4"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24" w:name="_Toc99120276"/>
      <w:bookmarkStart w:id="25" w:name="_Toc367205733"/>
      <w:r w:rsidRPr="00445349">
        <w:rPr>
          <w:rFonts w:ascii="Montserrat" w:hAnsi="Montserrat"/>
          <w:i/>
          <w:sz w:val="20"/>
        </w:rPr>
        <w:t>Datos generales de identificación.</w:t>
      </w:r>
      <w:bookmarkEnd w:id="24"/>
    </w:p>
    <w:p w14:paraId="7217561E" w14:textId="77777777" w:rsidR="00744578" w:rsidRPr="00445349" w:rsidRDefault="00744578" w:rsidP="00744578">
      <w:pPr>
        <w:ind w:right="49"/>
        <w:jc w:val="both"/>
        <w:rPr>
          <w:rFonts w:ascii="Montserrat" w:hAnsi="Montserrat"/>
          <w:sz w:val="20"/>
          <w:szCs w:val="20"/>
          <w:lang w:eastAsia="ar-SA"/>
        </w:rPr>
      </w:pPr>
    </w:p>
    <w:tbl>
      <w:tblPr>
        <w:tblStyle w:val="Tablaconcuadrcula"/>
        <w:tblW w:w="5000" w:type="pct"/>
        <w:jc w:val="center"/>
        <w:tblLook w:val="04A0" w:firstRow="1" w:lastRow="0" w:firstColumn="1" w:lastColumn="0" w:noHBand="0" w:noVBand="1"/>
      </w:tblPr>
      <w:tblGrid>
        <w:gridCol w:w="2801"/>
        <w:gridCol w:w="6819"/>
      </w:tblGrid>
      <w:tr w:rsidR="00744578" w:rsidRPr="00445349" w14:paraId="06CEE1AB" w14:textId="77777777" w:rsidTr="002F32C7">
        <w:trPr>
          <w:trHeight w:val="482"/>
          <w:jc w:val="center"/>
        </w:trPr>
        <w:tc>
          <w:tcPr>
            <w:tcW w:w="1456" w:type="pct"/>
          </w:tcPr>
          <w:bookmarkEnd w:id="25"/>
          <w:p w14:paraId="044FACFF" w14:textId="77777777" w:rsidR="00744578" w:rsidRPr="00445349" w:rsidRDefault="00744578" w:rsidP="002F32C7">
            <w:pPr>
              <w:ind w:right="49"/>
              <w:jc w:val="both"/>
              <w:rPr>
                <w:rFonts w:ascii="Montserrat" w:hAnsi="Montserrat" w:cs="Arial"/>
                <w:b/>
              </w:rPr>
            </w:pPr>
            <w:r w:rsidRPr="00445349">
              <w:rPr>
                <w:rFonts w:ascii="Montserrat" w:hAnsi="Montserrat" w:cs="Arial"/>
                <w:b/>
              </w:rPr>
              <w:t>Entidad convocante:</w:t>
            </w:r>
          </w:p>
        </w:tc>
        <w:tc>
          <w:tcPr>
            <w:tcW w:w="3544" w:type="pct"/>
          </w:tcPr>
          <w:p w14:paraId="7FAC5BEB" w14:textId="77777777" w:rsidR="00744578" w:rsidRPr="00445349" w:rsidRDefault="00744578" w:rsidP="002F32C7">
            <w:pPr>
              <w:ind w:right="49"/>
              <w:jc w:val="both"/>
              <w:rPr>
                <w:rFonts w:ascii="Montserrat" w:hAnsi="Montserrat" w:cs="Arial"/>
              </w:rPr>
            </w:pPr>
            <w:r w:rsidRPr="00445349">
              <w:rPr>
                <w:rFonts w:ascii="Montserrat" w:hAnsi="Montserrat" w:cs="Arial"/>
              </w:rPr>
              <w:t>Instituto Mexicano del Seguro Social.</w:t>
            </w:r>
          </w:p>
          <w:p w14:paraId="124F49CC" w14:textId="77777777" w:rsidR="00744578" w:rsidRPr="00445349" w:rsidRDefault="00744578" w:rsidP="002F32C7">
            <w:pPr>
              <w:ind w:right="49"/>
              <w:jc w:val="both"/>
              <w:rPr>
                <w:rFonts w:ascii="Montserrat" w:hAnsi="Montserrat" w:cs="Arial"/>
              </w:rPr>
            </w:pPr>
          </w:p>
        </w:tc>
      </w:tr>
      <w:tr w:rsidR="00744578" w:rsidRPr="00445349" w14:paraId="7FEEDEFA" w14:textId="77777777" w:rsidTr="002F32C7">
        <w:trPr>
          <w:trHeight w:val="823"/>
          <w:jc w:val="center"/>
        </w:trPr>
        <w:tc>
          <w:tcPr>
            <w:tcW w:w="1456" w:type="pct"/>
          </w:tcPr>
          <w:p w14:paraId="49B40655" w14:textId="77777777" w:rsidR="00744578" w:rsidRPr="00445349" w:rsidRDefault="00744578" w:rsidP="002F32C7">
            <w:pPr>
              <w:ind w:right="49"/>
              <w:jc w:val="both"/>
              <w:rPr>
                <w:rFonts w:ascii="Montserrat" w:hAnsi="Montserrat" w:cs="Arial"/>
                <w:b/>
              </w:rPr>
            </w:pPr>
            <w:bookmarkStart w:id="26" w:name="_Toc428352174"/>
            <w:bookmarkStart w:id="27" w:name="_Toc428352788"/>
            <w:bookmarkStart w:id="28" w:name="_Toc428355179"/>
            <w:bookmarkStart w:id="29" w:name="_Toc428360164"/>
            <w:bookmarkStart w:id="30" w:name="_Toc428378483"/>
            <w:r w:rsidRPr="00445349">
              <w:rPr>
                <w:rFonts w:ascii="Montserrat" w:hAnsi="Montserrat" w:cs="Arial"/>
                <w:b/>
              </w:rPr>
              <w:t xml:space="preserve">Área </w:t>
            </w:r>
            <w:bookmarkEnd w:id="26"/>
            <w:bookmarkEnd w:id="27"/>
            <w:bookmarkEnd w:id="28"/>
            <w:bookmarkEnd w:id="29"/>
            <w:bookmarkEnd w:id="30"/>
            <w:r w:rsidRPr="00445349">
              <w:rPr>
                <w:rFonts w:ascii="Montserrat" w:hAnsi="Montserrat" w:cs="Arial"/>
                <w:b/>
              </w:rPr>
              <w:t>contratante:</w:t>
            </w:r>
          </w:p>
        </w:tc>
        <w:tc>
          <w:tcPr>
            <w:tcW w:w="3544" w:type="pct"/>
          </w:tcPr>
          <w:p w14:paraId="1A63C0F9" w14:textId="77777777" w:rsidR="00744578" w:rsidRPr="00C75FD1" w:rsidRDefault="00744578" w:rsidP="002F32C7">
            <w:pPr>
              <w:pStyle w:val="Prrafodelista"/>
              <w:suppressAutoHyphens/>
              <w:ind w:left="0" w:right="49"/>
              <w:jc w:val="both"/>
              <w:rPr>
                <w:rFonts w:ascii="Montserrat" w:eastAsia="Calibri" w:hAnsi="Montserrat" w:cstheme="minorHAnsi"/>
                <w:iCs/>
                <w:noProof/>
                <w:sz w:val="20"/>
                <w:szCs w:val="20"/>
              </w:rPr>
            </w:pPr>
            <w:r w:rsidRPr="00C75FD1">
              <w:rPr>
                <w:rFonts w:ascii="Montserrat" w:hAnsi="Montserrat" w:cs="Arial"/>
                <w:bCs/>
                <w:sz w:val="20"/>
                <w:szCs w:val="20"/>
                <w:lang w:val="es-ES_tradnl" w:eastAsia="ar-SA"/>
              </w:rPr>
              <w:t>Unidad Médica de Alta Especialidad Hospital de Especialidades Centro Médico Nacional de Occidente</w:t>
            </w:r>
            <w:r w:rsidRPr="00C75FD1">
              <w:rPr>
                <w:rFonts w:ascii="Montserrat" w:eastAsia="Calibri" w:hAnsi="Montserrat" w:cstheme="minorHAnsi"/>
                <w:iCs/>
                <w:noProof/>
                <w:sz w:val="20"/>
                <w:szCs w:val="20"/>
              </w:rPr>
              <w:t>.</w:t>
            </w:r>
          </w:p>
        </w:tc>
      </w:tr>
      <w:tr w:rsidR="00744578" w:rsidRPr="00445349" w14:paraId="3786C057" w14:textId="77777777" w:rsidTr="002F32C7">
        <w:trPr>
          <w:trHeight w:val="482"/>
          <w:jc w:val="center"/>
        </w:trPr>
        <w:tc>
          <w:tcPr>
            <w:tcW w:w="1456" w:type="pct"/>
          </w:tcPr>
          <w:p w14:paraId="09ED2AD0" w14:textId="77777777" w:rsidR="00744578" w:rsidRPr="00445349" w:rsidRDefault="00744578" w:rsidP="002F32C7">
            <w:pPr>
              <w:ind w:right="49"/>
              <w:jc w:val="both"/>
              <w:rPr>
                <w:rFonts w:ascii="Montserrat" w:hAnsi="Montserrat" w:cs="Arial"/>
                <w:b/>
              </w:rPr>
            </w:pPr>
            <w:r w:rsidRPr="00445349">
              <w:rPr>
                <w:rFonts w:ascii="Montserrat" w:hAnsi="Montserrat" w:cs="Arial"/>
                <w:b/>
              </w:rPr>
              <w:t>Área Requirente</w:t>
            </w:r>
          </w:p>
        </w:tc>
        <w:tc>
          <w:tcPr>
            <w:tcW w:w="3544" w:type="pct"/>
          </w:tcPr>
          <w:p w14:paraId="6A902921" w14:textId="77777777" w:rsidR="00744578" w:rsidRPr="00C75FD1" w:rsidRDefault="00744578" w:rsidP="002F32C7">
            <w:pPr>
              <w:tabs>
                <w:tab w:val="center" w:pos="4394"/>
                <w:tab w:val="left" w:pos="7851"/>
              </w:tabs>
              <w:suppressAutoHyphens/>
              <w:ind w:right="49"/>
              <w:rPr>
                <w:rFonts w:ascii="Montserrat" w:hAnsi="Montserrat" w:cs="Arial"/>
                <w:sz w:val="20"/>
                <w:szCs w:val="20"/>
                <w:highlight w:val="yellow"/>
              </w:rPr>
            </w:pPr>
            <w:r w:rsidRPr="00C75FD1">
              <w:rPr>
                <w:rFonts w:ascii="Montserrat" w:hAnsi="Montserrat" w:cs="Arial"/>
                <w:sz w:val="20"/>
                <w:szCs w:val="20"/>
              </w:rPr>
              <w:t>UMAE HOSPITAL DE ESPECIALIDADES C.M.N.O.</w:t>
            </w:r>
          </w:p>
        </w:tc>
      </w:tr>
      <w:tr w:rsidR="00744578" w:rsidRPr="00AE5938" w14:paraId="7F6529B6" w14:textId="77777777" w:rsidTr="002F32C7">
        <w:trPr>
          <w:trHeight w:val="482"/>
          <w:jc w:val="center"/>
        </w:trPr>
        <w:tc>
          <w:tcPr>
            <w:tcW w:w="1456" w:type="pct"/>
          </w:tcPr>
          <w:p w14:paraId="478D8BEB" w14:textId="77777777" w:rsidR="00744578" w:rsidRPr="00445349" w:rsidRDefault="00744578" w:rsidP="002F32C7">
            <w:pPr>
              <w:ind w:right="49"/>
              <w:jc w:val="both"/>
              <w:rPr>
                <w:rFonts w:ascii="Montserrat" w:hAnsi="Montserrat" w:cs="Arial"/>
                <w:b/>
              </w:rPr>
            </w:pPr>
            <w:r w:rsidRPr="00445349">
              <w:rPr>
                <w:rFonts w:ascii="Montserrat" w:hAnsi="Montserrat" w:cs="Arial"/>
                <w:b/>
              </w:rPr>
              <w:t>Área Técnica</w:t>
            </w:r>
          </w:p>
        </w:tc>
        <w:tc>
          <w:tcPr>
            <w:tcW w:w="3544" w:type="pct"/>
          </w:tcPr>
          <w:p w14:paraId="1C3D86B2" w14:textId="77777777" w:rsidR="00744578" w:rsidRPr="00C75FD1" w:rsidRDefault="00744578" w:rsidP="002F32C7">
            <w:pPr>
              <w:pStyle w:val="Prrafodelista"/>
              <w:suppressAutoHyphens/>
              <w:ind w:left="0" w:right="-234"/>
              <w:jc w:val="both"/>
              <w:rPr>
                <w:rFonts w:ascii="Montserrat" w:hAnsi="Montserrat" w:cs="Arial"/>
                <w:sz w:val="20"/>
                <w:szCs w:val="20"/>
                <w:highlight w:val="yellow"/>
              </w:rPr>
            </w:pPr>
            <w:r w:rsidRPr="00C75FD1">
              <w:rPr>
                <w:rFonts w:ascii="Montserrat" w:hAnsi="Montserrat" w:cs="Arial"/>
                <w:sz w:val="20"/>
                <w:szCs w:val="20"/>
              </w:rPr>
              <w:t>UMAE HOSPITAL DE ESPECIALIDADES C.M.N.O.</w:t>
            </w:r>
            <w:r w:rsidRPr="00C75FD1">
              <w:rPr>
                <w:rFonts w:ascii="Montserrat" w:eastAsia="Calibri" w:hAnsi="Montserrat" w:cstheme="minorHAnsi"/>
                <w:iCs/>
                <w:noProof/>
                <w:sz w:val="20"/>
                <w:szCs w:val="20"/>
                <w:lang w:eastAsia="en-US"/>
              </w:rPr>
              <w:t xml:space="preserve">, </w:t>
            </w:r>
            <w:r w:rsidRPr="00C75FD1">
              <w:rPr>
                <w:rFonts w:ascii="Montserrat" w:eastAsia="Calibri" w:hAnsi="Montserrat" w:cstheme="minorHAnsi"/>
                <w:iCs/>
                <w:noProof/>
                <w:sz w:val="20"/>
                <w:szCs w:val="20"/>
              </w:rPr>
              <w:t>Jefe de la Division de Cardio Torax.</w:t>
            </w:r>
          </w:p>
        </w:tc>
      </w:tr>
      <w:tr w:rsidR="00744578" w:rsidRPr="00445349" w14:paraId="64C7C1A9" w14:textId="77777777" w:rsidTr="002F32C7">
        <w:trPr>
          <w:trHeight w:val="482"/>
          <w:jc w:val="center"/>
        </w:trPr>
        <w:tc>
          <w:tcPr>
            <w:tcW w:w="1456" w:type="pct"/>
          </w:tcPr>
          <w:p w14:paraId="66FE1D28" w14:textId="77777777" w:rsidR="00744578" w:rsidRPr="00445349" w:rsidRDefault="00744578" w:rsidP="002F32C7">
            <w:pPr>
              <w:ind w:right="49"/>
              <w:jc w:val="both"/>
              <w:rPr>
                <w:rFonts w:ascii="Montserrat" w:hAnsi="Montserrat" w:cs="Arial"/>
                <w:b/>
              </w:rPr>
            </w:pPr>
            <w:bookmarkStart w:id="31" w:name="_Toc428352176"/>
            <w:bookmarkStart w:id="32" w:name="_Toc428352790"/>
            <w:bookmarkStart w:id="33" w:name="_Toc428355181"/>
            <w:bookmarkStart w:id="34" w:name="_Toc428360166"/>
            <w:bookmarkStart w:id="35" w:name="_Toc428378485"/>
            <w:r w:rsidRPr="00445349">
              <w:rPr>
                <w:rFonts w:ascii="Montserrat" w:hAnsi="Montserrat" w:cs="Arial"/>
                <w:b/>
              </w:rPr>
              <w:t>Domicilio:</w:t>
            </w:r>
            <w:bookmarkEnd w:id="31"/>
            <w:bookmarkEnd w:id="32"/>
            <w:bookmarkEnd w:id="33"/>
            <w:bookmarkEnd w:id="34"/>
            <w:bookmarkEnd w:id="35"/>
          </w:p>
        </w:tc>
        <w:tc>
          <w:tcPr>
            <w:tcW w:w="3544" w:type="pct"/>
          </w:tcPr>
          <w:p w14:paraId="3DB1730E" w14:textId="77777777" w:rsidR="00744578" w:rsidRPr="00C75FD1" w:rsidRDefault="00744578" w:rsidP="002F32C7">
            <w:pPr>
              <w:ind w:right="49"/>
              <w:jc w:val="both"/>
              <w:rPr>
                <w:rFonts w:ascii="Montserrat" w:hAnsi="Montserrat" w:cs="Arial"/>
                <w:sz w:val="20"/>
                <w:szCs w:val="20"/>
              </w:rPr>
            </w:pPr>
            <w:r w:rsidRPr="00C75FD1">
              <w:rPr>
                <w:rFonts w:ascii="Montserrat" w:hAnsi="Montserrat" w:cs="Arial"/>
                <w:sz w:val="20"/>
                <w:szCs w:val="20"/>
              </w:rPr>
              <w:t>Calle Belisario Domínguez, número 1,000, colonia Independencia, Código postal 44340, Municipio Guadalajara, Estado Jalisco.</w:t>
            </w:r>
          </w:p>
          <w:p w14:paraId="5B97ACA9" w14:textId="77777777" w:rsidR="00744578" w:rsidRPr="00C75FD1" w:rsidRDefault="00744578" w:rsidP="002F32C7">
            <w:pPr>
              <w:ind w:right="49"/>
              <w:jc w:val="both"/>
              <w:rPr>
                <w:rFonts w:ascii="Montserrat" w:hAnsi="Montserrat" w:cs="Arial"/>
                <w:sz w:val="20"/>
                <w:szCs w:val="20"/>
              </w:rPr>
            </w:pPr>
          </w:p>
        </w:tc>
      </w:tr>
    </w:tbl>
    <w:p w14:paraId="5E5D4A4F" w14:textId="77777777" w:rsidR="00744578" w:rsidRPr="00445349" w:rsidRDefault="00744578" w:rsidP="00744578">
      <w:pPr>
        <w:ind w:right="49"/>
        <w:jc w:val="both"/>
        <w:rPr>
          <w:rFonts w:ascii="Montserrat" w:hAnsi="Montserrat"/>
          <w:sz w:val="20"/>
          <w:szCs w:val="20"/>
          <w:lang w:eastAsia="ar-SA"/>
        </w:rPr>
      </w:pPr>
      <w:bookmarkStart w:id="36" w:name="_Toc367205734"/>
    </w:p>
    <w:p w14:paraId="3BF89157" w14:textId="780E7299" w:rsidR="00744578" w:rsidRPr="00445349" w:rsidRDefault="00AB0C9D"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37" w:name="_Toc99120277"/>
      <w:r>
        <w:rPr>
          <w:rFonts w:ascii="Montserrat" w:hAnsi="Montserrat"/>
          <w:i/>
          <w:sz w:val="20"/>
        </w:rPr>
        <w:t>Medio que utilizará la Adjudica</w:t>
      </w:r>
      <w:r w:rsidR="00744578" w:rsidRPr="00445349">
        <w:rPr>
          <w:rFonts w:ascii="Montserrat" w:hAnsi="Montserrat"/>
          <w:i/>
          <w:sz w:val="20"/>
        </w:rPr>
        <w:t xml:space="preserve">ción </w:t>
      </w:r>
      <w:r>
        <w:rPr>
          <w:rFonts w:ascii="Montserrat" w:hAnsi="Montserrat"/>
          <w:i/>
          <w:sz w:val="20"/>
        </w:rPr>
        <w:t>direct</w:t>
      </w:r>
      <w:r w:rsidR="00744578" w:rsidRPr="00445349">
        <w:rPr>
          <w:rFonts w:ascii="Montserrat" w:hAnsi="Montserrat"/>
          <w:i/>
          <w:sz w:val="20"/>
        </w:rPr>
        <w:t>a y carácter</w:t>
      </w:r>
      <w:bookmarkEnd w:id="36"/>
      <w:r w:rsidR="00744578" w:rsidRPr="00445349">
        <w:rPr>
          <w:rFonts w:ascii="Montserrat" w:hAnsi="Montserrat"/>
          <w:i/>
          <w:sz w:val="20"/>
        </w:rPr>
        <w:t xml:space="preserve"> de la misma.</w:t>
      </w:r>
      <w:bookmarkEnd w:id="37"/>
    </w:p>
    <w:p w14:paraId="49EC8BE0" w14:textId="77777777" w:rsidR="00744578" w:rsidRPr="00445349" w:rsidRDefault="00744578" w:rsidP="00744578">
      <w:pPr>
        <w:ind w:right="49"/>
        <w:jc w:val="both"/>
        <w:rPr>
          <w:rFonts w:ascii="Montserrat" w:hAnsi="Montserrat"/>
          <w:sz w:val="20"/>
          <w:szCs w:val="20"/>
          <w:lang w:eastAsia="ar-SA"/>
        </w:rPr>
      </w:pPr>
      <w:bookmarkStart w:id="38" w:name="_Toc8304254"/>
      <w:bookmarkStart w:id="39" w:name="_Toc367205737"/>
    </w:p>
    <w:bookmarkEnd w:id="38"/>
    <w:p w14:paraId="12BEDEFA" w14:textId="4E2F9142" w:rsidR="00744578" w:rsidRPr="00445349" w:rsidRDefault="00744578" w:rsidP="00744578">
      <w:pPr>
        <w:ind w:right="-93"/>
        <w:jc w:val="both"/>
        <w:rPr>
          <w:rFonts w:ascii="Montserrat" w:hAnsi="Montserrat" w:cs="Arial"/>
          <w:sz w:val="20"/>
          <w:szCs w:val="20"/>
        </w:rPr>
      </w:pPr>
      <w:r w:rsidRPr="00CF18F9">
        <w:rPr>
          <w:rFonts w:ascii="Montserrat" w:hAnsi="Montserrat" w:cs="Arial"/>
          <w:sz w:val="20"/>
          <w:szCs w:val="20"/>
        </w:rPr>
        <w:t xml:space="preserve">La presente Adjudicación conforme al medio utilizado es </w:t>
      </w:r>
      <w:r w:rsidR="00AB0C9D">
        <w:rPr>
          <w:rFonts w:ascii="Montserrat" w:hAnsi="Montserrat" w:cs="Arial"/>
          <w:b/>
          <w:sz w:val="20"/>
          <w:szCs w:val="20"/>
        </w:rPr>
        <w:t>Electrónica</w:t>
      </w:r>
      <w:r w:rsidRPr="00CF18F9">
        <w:rPr>
          <w:rFonts w:ascii="Montserrat" w:hAnsi="Montserrat" w:cs="Arial"/>
          <w:sz w:val="20"/>
          <w:szCs w:val="20"/>
        </w:rPr>
        <w:t xml:space="preserve">, por lo cual los participantes podrán participar en forma electrónica, de conformidad con lo dispuesto en los artículos </w:t>
      </w:r>
      <w:r w:rsidRPr="00CF18F9">
        <w:rPr>
          <w:rFonts w:ascii="Montserrat" w:hAnsi="Montserrat" w:cs="Arial"/>
          <w:b/>
          <w:sz w:val="20"/>
          <w:szCs w:val="20"/>
        </w:rPr>
        <w:t xml:space="preserve">26 Bis </w:t>
      </w:r>
      <w:r w:rsidRPr="00CF18F9">
        <w:rPr>
          <w:rFonts w:ascii="Montserrat" w:hAnsi="Montserrat" w:cs="Arial"/>
          <w:sz w:val="20"/>
          <w:szCs w:val="20"/>
        </w:rPr>
        <w:t xml:space="preserve">fracción </w:t>
      </w:r>
      <w:r w:rsidRPr="00CF18F9">
        <w:rPr>
          <w:rFonts w:ascii="Montserrat" w:hAnsi="Montserrat" w:cs="Arial"/>
          <w:b/>
          <w:sz w:val="20"/>
          <w:szCs w:val="20"/>
        </w:rPr>
        <w:t>I</w:t>
      </w:r>
      <w:r w:rsidR="007C68E3">
        <w:rPr>
          <w:rFonts w:ascii="Montserrat" w:hAnsi="Montserrat" w:cs="Arial"/>
          <w:b/>
          <w:sz w:val="20"/>
          <w:szCs w:val="20"/>
        </w:rPr>
        <w:t>I</w:t>
      </w:r>
      <w:r w:rsidRPr="00CF18F9">
        <w:rPr>
          <w:rFonts w:ascii="Montserrat" w:hAnsi="Montserrat" w:cs="Arial"/>
          <w:sz w:val="20"/>
          <w:szCs w:val="20"/>
        </w:rPr>
        <w:t xml:space="preserve"> de la LAASSP.</w:t>
      </w:r>
    </w:p>
    <w:p w14:paraId="3F7CE50D" w14:textId="77777777" w:rsidR="00744578" w:rsidRPr="00445349" w:rsidRDefault="00744578" w:rsidP="00744578">
      <w:pPr>
        <w:jc w:val="both"/>
        <w:rPr>
          <w:rFonts w:ascii="Montserrat" w:eastAsia="Batang" w:hAnsi="Montserrat" w:cs="Arial"/>
          <w:sz w:val="20"/>
          <w:szCs w:val="20"/>
        </w:rPr>
      </w:pPr>
    </w:p>
    <w:p w14:paraId="356C0175" w14:textId="35CB10BB" w:rsidR="00744578" w:rsidRPr="00445349" w:rsidRDefault="00744578" w:rsidP="00744578">
      <w:pPr>
        <w:jc w:val="both"/>
        <w:rPr>
          <w:rFonts w:ascii="Montserrat" w:hAnsi="Montserrat"/>
          <w:sz w:val="20"/>
          <w:szCs w:val="20"/>
          <w:lang w:eastAsia="ar-SA"/>
        </w:rPr>
      </w:pPr>
      <w:r w:rsidRPr="00445349">
        <w:rPr>
          <w:rFonts w:ascii="Montserrat" w:hAnsi="Montserrat" w:cs="Arial"/>
          <w:sz w:val="20"/>
          <w:szCs w:val="20"/>
          <w:lang w:val="es-ES"/>
        </w:rPr>
        <w:t xml:space="preserve">El carácter del presente procedimiento de contratación es </w:t>
      </w:r>
      <w:r w:rsidRPr="00445349">
        <w:rPr>
          <w:rFonts w:ascii="Montserrat" w:hAnsi="Montserrat" w:cs="Arial"/>
          <w:b/>
          <w:sz w:val="20"/>
          <w:szCs w:val="20"/>
          <w:lang w:val="es-ES"/>
        </w:rPr>
        <w:t xml:space="preserve">Internacional Bajo la Cobertura de Tratados </w:t>
      </w:r>
      <w:r w:rsidRPr="00445349">
        <w:rPr>
          <w:rFonts w:ascii="Montserrat" w:hAnsi="Montserrat" w:cs="Arial"/>
          <w:sz w:val="20"/>
          <w:szCs w:val="20"/>
          <w:lang w:val="es-ES"/>
        </w:rPr>
        <w:t xml:space="preserve">con capítulo de compras gubernamentales celebrados por los Estados Unidos Mexicanos, en términos de lo establecido en el artículo </w:t>
      </w:r>
      <w:r w:rsidRPr="00445349">
        <w:rPr>
          <w:rFonts w:ascii="Montserrat" w:hAnsi="Montserrat" w:cs="Arial"/>
          <w:b/>
          <w:sz w:val="20"/>
          <w:szCs w:val="20"/>
          <w:lang w:val="es-ES"/>
        </w:rPr>
        <w:t>28,</w:t>
      </w:r>
      <w:r w:rsidRPr="00445349">
        <w:rPr>
          <w:rFonts w:ascii="Montserrat" w:hAnsi="Montserrat" w:cs="Arial"/>
          <w:sz w:val="20"/>
          <w:szCs w:val="20"/>
          <w:lang w:val="es-ES"/>
        </w:rPr>
        <w:t xml:space="preserve"> fracción </w:t>
      </w:r>
      <w:r w:rsidRPr="00445349">
        <w:rPr>
          <w:rFonts w:ascii="Montserrat" w:hAnsi="Montserrat" w:cs="Arial"/>
          <w:b/>
          <w:sz w:val="20"/>
          <w:szCs w:val="20"/>
          <w:lang w:val="es-ES"/>
        </w:rPr>
        <w:t>I</w:t>
      </w:r>
      <w:r w:rsidR="00AB0C9D">
        <w:rPr>
          <w:rFonts w:ascii="Montserrat" w:hAnsi="Montserrat" w:cs="Arial"/>
          <w:b/>
          <w:sz w:val="20"/>
          <w:szCs w:val="20"/>
          <w:lang w:val="es-ES"/>
        </w:rPr>
        <w:t>I</w:t>
      </w:r>
      <w:r w:rsidRPr="00445349">
        <w:rPr>
          <w:rFonts w:ascii="Montserrat" w:hAnsi="Montserrat" w:cs="Arial"/>
          <w:b/>
          <w:sz w:val="20"/>
          <w:szCs w:val="20"/>
          <w:lang w:val="es-ES"/>
        </w:rPr>
        <w:t>I</w:t>
      </w:r>
      <w:r w:rsidRPr="00445349">
        <w:rPr>
          <w:rFonts w:ascii="Montserrat" w:hAnsi="Montserrat" w:cs="Arial"/>
          <w:sz w:val="20"/>
          <w:szCs w:val="20"/>
          <w:lang w:val="es-ES"/>
        </w:rPr>
        <w:t xml:space="preserve"> de la LAASSP.</w:t>
      </w:r>
    </w:p>
    <w:p w14:paraId="0B80C843" w14:textId="77777777" w:rsidR="00744578" w:rsidRPr="00445349" w:rsidRDefault="00744578" w:rsidP="00744578">
      <w:pPr>
        <w:jc w:val="both"/>
        <w:rPr>
          <w:rFonts w:ascii="Montserrat" w:hAnsi="Montserrat" w:cs="Arial"/>
          <w:sz w:val="20"/>
          <w:szCs w:val="20"/>
          <w:lang w:val="es-ES"/>
        </w:rPr>
      </w:pPr>
    </w:p>
    <w:p w14:paraId="668F7540" w14:textId="11588A04"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40" w:name="_Toc99120278"/>
      <w:r w:rsidRPr="00445349">
        <w:rPr>
          <w:rFonts w:ascii="Montserrat" w:hAnsi="Montserrat"/>
          <w:i/>
          <w:sz w:val="20"/>
        </w:rPr>
        <w:t xml:space="preserve">Número de identificación de la convocatoria a la </w:t>
      </w:r>
      <w:r w:rsidR="00AB0C9D">
        <w:rPr>
          <w:rFonts w:ascii="Montserrat" w:hAnsi="Montserrat"/>
          <w:i/>
          <w:sz w:val="20"/>
        </w:rPr>
        <w:t>Adjudica</w:t>
      </w:r>
      <w:r w:rsidR="00AB0C9D" w:rsidRPr="00445349">
        <w:rPr>
          <w:rFonts w:ascii="Montserrat" w:hAnsi="Montserrat"/>
          <w:i/>
          <w:sz w:val="20"/>
        </w:rPr>
        <w:t xml:space="preserve">ción </w:t>
      </w:r>
      <w:r w:rsidR="00AB0C9D">
        <w:rPr>
          <w:rFonts w:ascii="Montserrat" w:hAnsi="Montserrat"/>
          <w:i/>
          <w:sz w:val="20"/>
        </w:rPr>
        <w:t>direct</w:t>
      </w:r>
      <w:r w:rsidR="00AB0C9D" w:rsidRPr="00445349">
        <w:rPr>
          <w:rFonts w:ascii="Montserrat" w:hAnsi="Montserrat"/>
          <w:i/>
          <w:sz w:val="20"/>
        </w:rPr>
        <w:t xml:space="preserve">a </w:t>
      </w:r>
      <w:r w:rsidRPr="00445349">
        <w:rPr>
          <w:rFonts w:ascii="Montserrat" w:hAnsi="Montserrat"/>
          <w:i/>
          <w:sz w:val="20"/>
        </w:rPr>
        <w:t>asignado por CompraNet.</w:t>
      </w:r>
      <w:bookmarkEnd w:id="40"/>
      <w:r w:rsidRPr="00445349">
        <w:rPr>
          <w:rFonts w:ascii="Montserrat" w:hAnsi="Montserrat"/>
          <w:i/>
          <w:sz w:val="20"/>
        </w:rPr>
        <w:t xml:space="preserve"> </w:t>
      </w:r>
    </w:p>
    <w:p w14:paraId="2891F9F5" w14:textId="77777777" w:rsidR="00744578" w:rsidRPr="00445349" w:rsidRDefault="00744578" w:rsidP="00744578">
      <w:pPr>
        <w:ind w:right="49"/>
        <w:jc w:val="both"/>
        <w:rPr>
          <w:rFonts w:ascii="Montserrat" w:hAnsi="Montserrat" w:cs="Arial"/>
          <w:sz w:val="20"/>
          <w:szCs w:val="20"/>
        </w:rPr>
      </w:pPr>
    </w:p>
    <w:p w14:paraId="032F0074" w14:textId="77777777" w:rsidR="00744578" w:rsidRPr="00445349" w:rsidRDefault="00744578" w:rsidP="00744578">
      <w:pPr>
        <w:ind w:right="49"/>
        <w:jc w:val="both"/>
        <w:rPr>
          <w:rFonts w:ascii="Montserrat" w:hAnsi="Montserrat" w:cs="Arial"/>
          <w:b/>
          <w:sz w:val="20"/>
          <w:szCs w:val="20"/>
        </w:rPr>
      </w:pPr>
      <w:r w:rsidRPr="00445349">
        <w:rPr>
          <w:rFonts w:ascii="Montserrat" w:hAnsi="Montserrat" w:cs="Arial"/>
          <w:sz w:val="20"/>
          <w:szCs w:val="20"/>
        </w:rPr>
        <w:t xml:space="preserve">A la presente Convocatoria el Sistema Electrónico de Información Pública Gubernamental denominado CompraNet, </w:t>
      </w:r>
      <w:r>
        <w:rPr>
          <w:rFonts w:ascii="Montserrat" w:hAnsi="Montserrat" w:cs="Arial"/>
          <w:sz w:val="20"/>
          <w:szCs w:val="20"/>
        </w:rPr>
        <w:t>le asignara un número</w:t>
      </w:r>
      <w:r w:rsidRPr="003066E8">
        <w:rPr>
          <w:rFonts w:ascii="Montserrat" w:hAnsi="Montserrat" w:cs="Arial"/>
          <w:sz w:val="20"/>
          <w:szCs w:val="20"/>
        </w:rPr>
        <w:t>.</w:t>
      </w:r>
    </w:p>
    <w:p w14:paraId="3D310A74" w14:textId="77777777" w:rsidR="00744578" w:rsidRPr="00445349" w:rsidRDefault="00744578" w:rsidP="00744578">
      <w:pPr>
        <w:ind w:right="49"/>
        <w:jc w:val="both"/>
        <w:rPr>
          <w:rFonts w:ascii="Montserrat" w:hAnsi="Montserrat" w:cs="Arial"/>
          <w:sz w:val="20"/>
          <w:szCs w:val="20"/>
        </w:rPr>
      </w:pPr>
    </w:p>
    <w:p w14:paraId="1D6AD358"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41" w:name="_Toc99120279"/>
      <w:r w:rsidRPr="00445349">
        <w:rPr>
          <w:rFonts w:ascii="Montserrat" w:hAnsi="Montserrat"/>
          <w:i/>
          <w:sz w:val="20"/>
        </w:rPr>
        <w:t>Vigencia de la prestación del servicio.</w:t>
      </w:r>
      <w:bookmarkEnd w:id="41"/>
    </w:p>
    <w:p w14:paraId="263AA139" w14:textId="77777777" w:rsidR="00744578" w:rsidRPr="00445349" w:rsidRDefault="00744578" w:rsidP="00744578">
      <w:pPr>
        <w:rPr>
          <w:rFonts w:ascii="Montserrat" w:hAnsi="Montserrat"/>
          <w:sz w:val="20"/>
          <w:szCs w:val="20"/>
          <w:lang w:eastAsia="ar-SA"/>
        </w:rPr>
      </w:pPr>
    </w:p>
    <w:p w14:paraId="3247E1C6" w14:textId="08E34654" w:rsidR="00744578" w:rsidRPr="00C44D07" w:rsidRDefault="00744578" w:rsidP="00744578">
      <w:pPr>
        <w:jc w:val="both"/>
        <w:rPr>
          <w:rFonts w:ascii="Montserrat" w:hAnsi="Montserrat"/>
          <w:b/>
          <w:sz w:val="20"/>
          <w:szCs w:val="20"/>
          <w:lang w:eastAsia="ar-SA"/>
        </w:rPr>
      </w:pPr>
      <w:r w:rsidRPr="00445349">
        <w:rPr>
          <w:rFonts w:ascii="Montserrat" w:hAnsi="Montserrat"/>
          <w:sz w:val="20"/>
          <w:szCs w:val="20"/>
          <w:lang w:eastAsia="ar-SA"/>
        </w:rPr>
        <w:t xml:space="preserve">Conforme a lo establecido en </w:t>
      </w:r>
      <w:r>
        <w:rPr>
          <w:rFonts w:ascii="Montserrat" w:hAnsi="Montserrat"/>
          <w:sz w:val="20"/>
          <w:szCs w:val="20"/>
          <w:lang w:eastAsia="ar-SA"/>
        </w:rPr>
        <w:t>el anexo de Términos y condiciones</w:t>
      </w:r>
      <w:r w:rsidRPr="00445349">
        <w:rPr>
          <w:rFonts w:ascii="Montserrat" w:hAnsi="Montserrat"/>
          <w:sz w:val="20"/>
          <w:szCs w:val="20"/>
          <w:lang w:eastAsia="ar-SA"/>
        </w:rPr>
        <w:t xml:space="preserve">, la </w:t>
      </w:r>
      <w:r w:rsidRPr="00445349">
        <w:rPr>
          <w:rFonts w:ascii="Montserrat" w:hAnsi="Montserrat"/>
          <w:b/>
          <w:sz w:val="20"/>
          <w:szCs w:val="20"/>
          <w:lang w:eastAsia="ar-SA"/>
        </w:rPr>
        <w:t>vigencia de la contratación</w:t>
      </w:r>
      <w:r w:rsidRPr="00445349">
        <w:rPr>
          <w:rFonts w:ascii="Montserrat" w:hAnsi="Montserrat"/>
          <w:sz w:val="20"/>
          <w:szCs w:val="20"/>
          <w:lang w:eastAsia="ar-SA"/>
        </w:rPr>
        <w:t xml:space="preserve"> será </w:t>
      </w:r>
      <w:r w:rsidRPr="00DB3AD0">
        <w:rPr>
          <w:rFonts w:ascii="Montserrat" w:hAnsi="Montserrat"/>
          <w:sz w:val="20"/>
          <w:szCs w:val="20"/>
          <w:lang w:eastAsia="ar-SA"/>
        </w:rPr>
        <w:t xml:space="preserve">a partir del día </w:t>
      </w:r>
      <w:r w:rsidR="0060225E">
        <w:rPr>
          <w:rFonts w:ascii="Montserrat" w:hAnsi="Montserrat"/>
          <w:b/>
          <w:sz w:val="20"/>
          <w:szCs w:val="20"/>
          <w:lang w:eastAsia="ar-SA"/>
        </w:rPr>
        <w:t>01</w:t>
      </w:r>
      <w:r w:rsidRPr="00DB3AD0">
        <w:rPr>
          <w:rFonts w:ascii="Montserrat" w:hAnsi="Montserrat"/>
          <w:b/>
          <w:sz w:val="20"/>
          <w:szCs w:val="20"/>
          <w:lang w:eastAsia="ar-SA"/>
        </w:rPr>
        <w:t xml:space="preserve"> de </w:t>
      </w:r>
      <w:r w:rsidR="0060225E">
        <w:rPr>
          <w:rFonts w:ascii="Montserrat" w:hAnsi="Montserrat"/>
          <w:b/>
          <w:sz w:val="20"/>
          <w:szCs w:val="20"/>
          <w:lang w:eastAsia="ar-SA"/>
        </w:rPr>
        <w:t>Juli</w:t>
      </w:r>
      <w:r w:rsidR="000F7262">
        <w:rPr>
          <w:rFonts w:ascii="Montserrat" w:hAnsi="Montserrat"/>
          <w:b/>
          <w:sz w:val="20"/>
          <w:szCs w:val="20"/>
          <w:lang w:eastAsia="ar-SA"/>
        </w:rPr>
        <w:t>o</w:t>
      </w:r>
      <w:r w:rsidRPr="00DB3AD0">
        <w:rPr>
          <w:rFonts w:ascii="Montserrat" w:hAnsi="Montserrat"/>
          <w:b/>
          <w:sz w:val="20"/>
          <w:szCs w:val="20"/>
          <w:lang w:eastAsia="ar-SA"/>
        </w:rPr>
        <w:t xml:space="preserve"> y hasta el </w:t>
      </w:r>
      <w:r w:rsidR="000F7262">
        <w:rPr>
          <w:rFonts w:ascii="Montserrat" w:hAnsi="Montserrat"/>
          <w:b/>
          <w:sz w:val="20"/>
          <w:szCs w:val="20"/>
          <w:lang w:eastAsia="ar-SA"/>
        </w:rPr>
        <w:t>3</w:t>
      </w:r>
      <w:r w:rsidR="0060225E">
        <w:rPr>
          <w:rFonts w:ascii="Montserrat" w:hAnsi="Montserrat"/>
          <w:b/>
          <w:sz w:val="20"/>
          <w:szCs w:val="20"/>
          <w:lang w:eastAsia="ar-SA"/>
        </w:rPr>
        <w:t>1</w:t>
      </w:r>
      <w:r w:rsidRPr="00DB3AD0">
        <w:rPr>
          <w:rFonts w:ascii="Montserrat" w:hAnsi="Montserrat"/>
          <w:b/>
          <w:sz w:val="20"/>
          <w:szCs w:val="20"/>
          <w:lang w:eastAsia="ar-SA"/>
        </w:rPr>
        <w:t xml:space="preserve"> de </w:t>
      </w:r>
      <w:r w:rsidR="0060225E">
        <w:rPr>
          <w:rFonts w:ascii="Montserrat" w:hAnsi="Montserrat"/>
          <w:b/>
          <w:sz w:val="20"/>
          <w:szCs w:val="20"/>
          <w:lang w:eastAsia="ar-SA"/>
        </w:rPr>
        <w:t>Agost</w:t>
      </w:r>
      <w:r>
        <w:rPr>
          <w:rFonts w:ascii="Montserrat" w:hAnsi="Montserrat"/>
          <w:b/>
          <w:sz w:val="20"/>
          <w:szCs w:val="20"/>
          <w:lang w:eastAsia="ar-SA"/>
        </w:rPr>
        <w:t>o</w:t>
      </w:r>
      <w:r w:rsidRPr="00DB3AD0">
        <w:rPr>
          <w:rFonts w:ascii="Montserrat" w:hAnsi="Montserrat"/>
          <w:b/>
          <w:sz w:val="20"/>
          <w:szCs w:val="20"/>
          <w:lang w:eastAsia="ar-SA"/>
        </w:rPr>
        <w:t xml:space="preserve"> del 202</w:t>
      </w:r>
      <w:r>
        <w:rPr>
          <w:rFonts w:ascii="Montserrat" w:hAnsi="Montserrat"/>
          <w:b/>
          <w:sz w:val="20"/>
          <w:szCs w:val="20"/>
          <w:lang w:eastAsia="ar-SA"/>
        </w:rPr>
        <w:t xml:space="preserve">4, </w:t>
      </w:r>
      <w:r>
        <w:rPr>
          <w:rFonts w:ascii="Montserrat" w:hAnsi="Montserrat"/>
          <w:sz w:val="20"/>
          <w:szCs w:val="20"/>
          <w:lang w:eastAsia="ar-SA"/>
        </w:rPr>
        <w:t xml:space="preserve">con una tolerancia para la puesta en marcha y operación del servicio a más tardar el día </w:t>
      </w:r>
      <w:r w:rsidR="0060225E">
        <w:rPr>
          <w:rFonts w:ascii="Montserrat" w:hAnsi="Montserrat"/>
          <w:b/>
          <w:sz w:val="20"/>
          <w:szCs w:val="20"/>
          <w:lang w:eastAsia="ar-SA"/>
        </w:rPr>
        <w:t>01</w:t>
      </w:r>
      <w:r w:rsidRPr="00DB3AD0">
        <w:rPr>
          <w:rFonts w:ascii="Montserrat" w:hAnsi="Montserrat"/>
          <w:b/>
          <w:sz w:val="20"/>
          <w:szCs w:val="20"/>
          <w:lang w:eastAsia="ar-SA"/>
        </w:rPr>
        <w:t xml:space="preserve"> de </w:t>
      </w:r>
      <w:r w:rsidR="0060225E">
        <w:rPr>
          <w:rFonts w:ascii="Montserrat" w:hAnsi="Montserrat"/>
          <w:b/>
          <w:sz w:val="20"/>
          <w:szCs w:val="20"/>
          <w:lang w:eastAsia="ar-SA"/>
        </w:rPr>
        <w:t>Juli</w:t>
      </w:r>
      <w:r w:rsidR="000F7262">
        <w:rPr>
          <w:rFonts w:ascii="Montserrat" w:hAnsi="Montserrat"/>
          <w:b/>
          <w:sz w:val="20"/>
          <w:szCs w:val="20"/>
          <w:lang w:eastAsia="ar-SA"/>
        </w:rPr>
        <w:t>o</w:t>
      </w:r>
      <w:r w:rsidRPr="00DB3AD0">
        <w:rPr>
          <w:rFonts w:ascii="Montserrat" w:hAnsi="Montserrat"/>
          <w:b/>
          <w:sz w:val="20"/>
          <w:szCs w:val="20"/>
          <w:lang w:eastAsia="ar-SA"/>
        </w:rPr>
        <w:t xml:space="preserve"> </w:t>
      </w:r>
      <w:r w:rsidRPr="00C44D07">
        <w:rPr>
          <w:rFonts w:ascii="Montserrat" w:hAnsi="Montserrat"/>
          <w:b/>
          <w:sz w:val="20"/>
          <w:szCs w:val="20"/>
          <w:lang w:eastAsia="ar-SA"/>
        </w:rPr>
        <w:t>del 202</w:t>
      </w:r>
      <w:r>
        <w:rPr>
          <w:rFonts w:ascii="Montserrat" w:hAnsi="Montserrat"/>
          <w:b/>
          <w:sz w:val="20"/>
          <w:szCs w:val="20"/>
          <w:lang w:eastAsia="ar-SA"/>
        </w:rPr>
        <w:t>4</w:t>
      </w:r>
      <w:r w:rsidRPr="00C44D07">
        <w:rPr>
          <w:rFonts w:ascii="Montserrat" w:hAnsi="Montserrat"/>
          <w:b/>
          <w:sz w:val="20"/>
          <w:szCs w:val="20"/>
          <w:lang w:eastAsia="ar-SA"/>
        </w:rPr>
        <w:t>.</w:t>
      </w:r>
    </w:p>
    <w:p w14:paraId="0AAD2926" w14:textId="77777777" w:rsidR="00744578" w:rsidRPr="00445349" w:rsidRDefault="00744578" w:rsidP="00744578">
      <w:pPr>
        <w:jc w:val="both"/>
        <w:rPr>
          <w:rFonts w:ascii="Montserrat" w:hAnsi="Montserrat"/>
          <w:sz w:val="20"/>
          <w:szCs w:val="20"/>
          <w:lang w:eastAsia="ar-SA"/>
        </w:rPr>
      </w:pPr>
    </w:p>
    <w:p w14:paraId="30103D78" w14:textId="3311E4AC" w:rsidR="00744578" w:rsidRDefault="00744578" w:rsidP="00744578">
      <w:pPr>
        <w:jc w:val="both"/>
        <w:rPr>
          <w:rFonts w:ascii="Montserrat" w:hAnsi="Montserrat"/>
          <w:sz w:val="20"/>
          <w:szCs w:val="20"/>
          <w:lang w:eastAsia="ar-SA"/>
        </w:rPr>
      </w:pPr>
      <w:r w:rsidRPr="00445349">
        <w:rPr>
          <w:rFonts w:ascii="Montserrat" w:hAnsi="Montserrat"/>
          <w:sz w:val="20"/>
          <w:szCs w:val="20"/>
          <w:lang w:eastAsia="ar-SA"/>
        </w:rPr>
        <w:t xml:space="preserve">El </w:t>
      </w:r>
      <w:r w:rsidRPr="00445349">
        <w:rPr>
          <w:rFonts w:ascii="Montserrat" w:hAnsi="Montserrat"/>
          <w:b/>
          <w:sz w:val="20"/>
          <w:szCs w:val="20"/>
          <w:lang w:eastAsia="ar-SA"/>
        </w:rPr>
        <w:t>Inicio para la prestación del servicio</w:t>
      </w:r>
      <w:r w:rsidRPr="00445349">
        <w:rPr>
          <w:rFonts w:ascii="Montserrat" w:hAnsi="Montserrat"/>
          <w:sz w:val="20"/>
          <w:szCs w:val="20"/>
          <w:lang w:eastAsia="ar-SA"/>
        </w:rPr>
        <w:t xml:space="preserve">, será a partir del </w:t>
      </w:r>
      <w:r w:rsidRPr="00DB3AD0">
        <w:rPr>
          <w:rFonts w:ascii="Montserrat" w:hAnsi="Montserrat"/>
          <w:sz w:val="20"/>
          <w:szCs w:val="20"/>
          <w:lang w:eastAsia="ar-SA"/>
        </w:rPr>
        <w:t xml:space="preserve">día </w:t>
      </w:r>
      <w:r w:rsidR="0060225E">
        <w:rPr>
          <w:rFonts w:ascii="Montserrat" w:hAnsi="Montserrat"/>
          <w:b/>
          <w:sz w:val="20"/>
          <w:szCs w:val="20"/>
          <w:lang w:eastAsia="ar-SA"/>
        </w:rPr>
        <w:t>01</w:t>
      </w:r>
      <w:r w:rsidR="0060225E" w:rsidRPr="00DB3AD0">
        <w:rPr>
          <w:rFonts w:ascii="Montserrat" w:hAnsi="Montserrat"/>
          <w:b/>
          <w:sz w:val="20"/>
          <w:szCs w:val="20"/>
          <w:lang w:eastAsia="ar-SA"/>
        </w:rPr>
        <w:t xml:space="preserve"> de </w:t>
      </w:r>
      <w:r w:rsidR="0060225E">
        <w:rPr>
          <w:rFonts w:ascii="Montserrat" w:hAnsi="Montserrat"/>
          <w:b/>
          <w:sz w:val="20"/>
          <w:szCs w:val="20"/>
          <w:lang w:eastAsia="ar-SA"/>
        </w:rPr>
        <w:t>Julio</w:t>
      </w:r>
      <w:r w:rsidR="0060225E" w:rsidRPr="00DB3AD0">
        <w:rPr>
          <w:rFonts w:ascii="Montserrat" w:hAnsi="Montserrat"/>
          <w:b/>
          <w:sz w:val="20"/>
          <w:szCs w:val="20"/>
          <w:lang w:eastAsia="ar-SA"/>
        </w:rPr>
        <w:t xml:space="preserve"> y hasta el </w:t>
      </w:r>
      <w:r w:rsidR="0060225E">
        <w:rPr>
          <w:rFonts w:ascii="Montserrat" w:hAnsi="Montserrat"/>
          <w:b/>
          <w:sz w:val="20"/>
          <w:szCs w:val="20"/>
          <w:lang w:eastAsia="ar-SA"/>
        </w:rPr>
        <w:t>31</w:t>
      </w:r>
      <w:r w:rsidR="0060225E" w:rsidRPr="00DB3AD0">
        <w:rPr>
          <w:rFonts w:ascii="Montserrat" w:hAnsi="Montserrat"/>
          <w:b/>
          <w:sz w:val="20"/>
          <w:szCs w:val="20"/>
          <w:lang w:eastAsia="ar-SA"/>
        </w:rPr>
        <w:t xml:space="preserve"> de </w:t>
      </w:r>
      <w:r w:rsidR="0060225E">
        <w:rPr>
          <w:rFonts w:ascii="Montserrat" w:hAnsi="Montserrat"/>
          <w:b/>
          <w:sz w:val="20"/>
          <w:szCs w:val="20"/>
          <w:lang w:eastAsia="ar-SA"/>
        </w:rPr>
        <w:t>Agosto</w:t>
      </w:r>
      <w:r w:rsidR="0060225E" w:rsidRPr="00DB3AD0">
        <w:rPr>
          <w:rFonts w:ascii="Montserrat" w:hAnsi="Montserrat"/>
          <w:b/>
          <w:sz w:val="20"/>
          <w:szCs w:val="20"/>
          <w:lang w:eastAsia="ar-SA"/>
        </w:rPr>
        <w:t xml:space="preserve"> del 202</w:t>
      </w:r>
      <w:r w:rsidR="0060225E">
        <w:rPr>
          <w:rFonts w:ascii="Montserrat" w:hAnsi="Montserrat"/>
          <w:b/>
          <w:sz w:val="20"/>
          <w:szCs w:val="20"/>
          <w:lang w:eastAsia="ar-SA"/>
        </w:rPr>
        <w:t>4</w:t>
      </w:r>
      <w:r>
        <w:rPr>
          <w:rFonts w:ascii="Montserrat" w:hAnsi="Montserrat"/>
          <w:b/>
          <w:sz w:val="20"/>
          <w:szCs w:val="20"/>
          <w:lang w:eastAsia="ar-SA"/>
        </w:rPr>
        <w:t>.</w:t>
      </w:r>
    </w:p>
    <w:p w14:paraId="7A12F3F1" w14:textId="77777777" w:rsidR="00744578" w:rsidRPr="00445349" w:rsidRDefault="00744578" w:rsidP="00744578">
      <w:pPr>
        <w:jc w:val="both"/>
        <w:rPr>
          <w:rFonts w:ascii="Montserrat" w:hAnsi="Montserrat"/>
          <w:sz w:val="20"/>
          <w:szCs w:val="20"/>
          <w:lang w:eastAsia="ar-SA"/>
        </w:rPr>
      </w:pPr>
    </w:p>
    <w:p w14:paraId="44254C1A" w14:textId="77777777" w:rsidR="00744578" w:rsidRPr="00445349" w:rsidRDefault="00744578" w:rsidP="00744578">
      <w:pPr>
        <w:jc w:val="both"/>
        <w:rPr>
          <w:rFonts w:ascii="Montserrat" w:hAnsi="Montserrat"/>
          <w:sz w:val="20"/>
          <w:szCs w:val="20"/>
          <w:lang w:eastAsia="ar-SA"/>
        </w:rPr>
      </w:pPr>
      <w:r w:rsidRPr="00445349">
        <w:rPr>
          <w:rFonts w:ascii="Montserrat" w:hAnsi="Montserrat"/>
          <w:sz w:val="20"/>
          <w:szCs w:val="20"/>
          <w:lang w:eastAsia="ar-SA"/>
        </w:rPr>
        <w:t>Cabe señalar que la presente contratación únicamente a</w:t>
      </w:r>
      <w:r>
        <w:rPr>
          <w:rFonts w:ascii="Montserrat" w:hAnsi="Montserrat"/>
          <w:sz w:val="20"/>
          <w:szCs w:val="20"/>
          <w:lang w:eastAsia="ar-SA"/>
        </w:rPr>
        <w:t xml:space="preserve">barcara el </w:t>
      </w:r>
      <w:r w:rsidRPr="00A713C9">
        <w:rPr>
          <w:rFonts w:ascii="Montserrat" w:hAnsi="Montserrat"/>
          <w:b/>
          <w:sz w:val="20"/>
          <w:szCs w:val="20"/>
          <w:lang w:eastAsia="ar-SA"/>
        </w:rPr>
        <w:t>ejercicio fiscal 202</w:t>
      </w:r>
      <w:r>
        <w:rPr>
          <w:rFonts w:ascii="Montserrat" w:hAnsi="Montserrat"/>
          <w:b/>
          <w:sz w:val="20"/>
          <w:szCs w:val="20"/>
          <w:lang w:eastAsia="ar-SA"/>
        </w:rPr>
        <w:t>4</w:t>
      </w:r>
      <w:r w:rsidRPr="00445349">
        <w:rPr>
          <w:rFonts w:ascii="Montserrat" w:hAnsi="Montserrat"/>
          <w:sz w:val="20"/>
          <w:szCs w:val="20"/>
          <w:lang w:eastAsia="ar-SA"/>
        </w:rPr>
        <w:t xml:space="preserve">, lo anterior de conformidad con el artículo </w:t>
      </w:r>
      <w:r w:rsidRPr="00445349">
        <w:rPr>
          <w:rFonts w:ascii="Montserrat" w:hAnsi="Montserrat"/>
          <w:b/>
          <w:sz w:val="20"/>
          <w:szCs w:val="20"/>
          <w:lang w:eastAsia="ar-SA"/>
        </w:rPr>
        <w:t>29</w:t>
      </w:r>
      <w:r w:rsidRPr="00445349">
        <w:rPr>
          <w:rFonts w:ascii="Montserrat" w:hAnsi="Montserrat"/>
          <w:sz w:val="20"/>
          <w:szCs w:val="20"/>
          <w:lang w:eastAsia="ar-SA"/>
        </w:rPr>
        <w:t xml:space="preserve">, fracción </w:t>
      </w:r>
      <w:r w:rsidRPr="00445349">
        <w:rPr>
          <w:rFonts w:ascii="Montserrat" w:hAnsi="Montserrat"/>
          <w:b/>
          <w:sz w:val="20"/>
          <w:szCs w:val="20"/>
          <w:lang w:eastAsia="ar-SA"/>
        </w:rPr>
        <w:t>XI</w:t>
      </w:r>
      <w:r w:rsidRPr="00445349">
        <w:rPr>
          <w:rFonts w:ascii="Montserrat" w:hAnsi="Montserrat"/>
          <w:sz w:val="20"/>
          <w:szCs w:val="20"/>
          <w:lang w:eastAsia="ar-SA"/>
        </w:rPr>
        <w:t xml:space="preserve"> de la LAASSP</w:t>
      </w:r>
      <w:proofErr w:type="gramStart"/>
      <w:r w:rsidRPr="00445349">
        <w:rPr>
          <w:rFonts w:ascii="Montserrat" w:hAnsi="Montserrat"/>
          <w:sz w:val="20"/>
          <w:szCs w:val="20"/>
          <w:lang w:eastAsia="ar-SA"/>
        </w:rPr>
        <w:t>..</w:t>
      </w:r>
      <w:proofErr w:type="gramEnd"/>
      <w:r w:rsidRPr="00445349">
        <w:rPr>
          <w:rFonts w:ascii="Montserrat" w:hAnsi="Montserrat"/>
          <w:sz w:val="20"/>
          <w:szCs w:val="20"/>
          <w:lang w:eastAsia="ar-SA"/>
        </w:rPr>
        <w:t xml:space="preserve"> </w:t>
      </w:r>
    </w:p>
    <w:p w14:paraId="65E55C7B" w14:textId="77777777" w:rsidR="00744578" w:rsidRPr="00445349" w:rsidRDefault="00744578" w:rsidP="00744578">
      <w:pPr>
        <w:jc w:val="both"/>
        <w:rPr>
          <w:rFonts w:ascii="Montserrat" w:hAnsi="Montserrat"/>
          <w:sz w:val="20"/>
          <w:szCs w:val="20"/>
          <w:lang w:eastAsia="ar-SA"/>
        </w:rPr>
      </w:pPr>
    </w:p>
    <w:p w14:paraId="2B19CF20"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42" w:name="_Toc99120280"/>
      <w:bookmarkStart w:id="43" w:name="_Toc445203813"/>
      <w:bookmarkEnd w:id="39"/>
      <w:r w:rsidRPr="00445349">
        <w:rPr>
          <w:rFonts w:ascii="Montserrat" w:hAnsi="Montserrat"/>
          <w:i/>
          <w:sz w:val="20"/>
        </w:rPr>
        <w:t>Idioma en el que se presentarán las proposiciones.</w:t>
      </w:r>
      <w:bookmarkEnd w:id="42"/>
      <w:r w:rsidRPr="00445349">
        <w:rPr>
          <w:rFonts w:ascii="Montserrat" w:hAnsi="Montserrat"/>
          <w:i/>
          <w:sz w:val="20"/>
        </w:rPr>
        <w:t xml:space="preserve"> </w:t>
      </w:r>
      <w:bookmarkEnd w:id="43"/>
    </w:p>
    <w:p w14:paraId="182BBC72" w14:textId="77777777" w:rsidR="00744578" w:rsidRPr="00445349" w:rsidRDefault="00744578" w:rsidP="00744578">
      <w:pPr>
        <w:ind w:right="49"/>
        <w:jc w:val="both"/>
        <w:rPr>
          <w:rFonts w:ascii="Montserrat" w:hAnsi="Montserrat" w:cs="Arial"/>
          <w:sz w:val="20"/>
          <w:szCs w:val="20"/>
        </w:rPr>
      </w:pPr>
    </w:p>
    <w:p w14:paraId="60E90F45" w14:textId="5FD300B8" w:rsidR="00744578" w:rsidRDefault="00744578" w:rsidP="00744578">
      <w:pPr>
        <w:ind w:right="49"/>
        <w:jc w:val="both"/>
        <w:rPr>
          <w:rFonts w:ascii="Montserrat" w:hAnsi="Montserrat" w:cs="Arial"/>
          <w:sz w:val="20"/>
          <w:szCs w:val="20"/>
        </w:rPr>
      </w:pPr>
      <w:r w:rsidRPr="00445349">
        <w:rPr>
          <w:rFonts w:ascii="Montserrat" w:hAnsi="Montserrat" w:cs="Arial"/>
          <w:sz w:val="20"/>
          <w:szCs w:val="20"/>
        </w:rPr>
        <w:lastRenderedPageBreak/>
        <w:t xml:space="preserve">Las proposiciones deberán presentarse en idioma </w:t>
      </w:r>
      <w:r w:rsidRPr="00445349">
        <w:rPr>
          <w:rFonts w:ascii="Montserrat" w:hAnsi="Montserrat" w:cs="Arial"/>
          <w:b/>
          <w:sz w:val="20"/>
          <w:szCs w:val="20"/>
        </w:rPr>
        <w:t>español</w:t>
      </w:r>
      <w:r w:rsidRPr="00445349">
        <w:rPr>
          <w:rFonts w:ascii="Montserrat" w:hAnsi="Montserrat" w:cs="Arial"/>
          <w:sz w:val="20"/>
          <w:szCs w:val="20"/>
        </w:rPr>
        <w:t xml:space="preserve">, los </w:t>
      </w:r>
      <w:r w:rsidR="001A5D9A">
        <w:rPr>
          <w:rFonts w:ascii="Montserrat" w:hAnsi="Montserrat" w:cs="Arial"/>
          <w:sz w:val="20"/>
          <w:szCs w:val="20"/>
        </w:rPr>
        <w:t>p</w:t>
      </w:r>
      <w:r w:rsidRPr="00445349">
        <w:rPr>
          <w:rFonts w:ascii="Montserrat" w:hAnsi="Montserrat" w:cs="Arial"/>
          <w:sz w:val="20"/>
          <w:szCs w:val="20"/>
        </w:rPr>
        <w:t>articipantes, deberán adjuntar como parte de su propuesta;</w:t>
      </w:r>
      <w:r>
        <w:rPr>
          <w:rFonts w:ascii="Montserrat" w:hAnsi="Montserrat" w:cs="Arial"/>
          <w:sz w:val="20"/>
          <w:szCs w:val="20"/>
        </w:rPr>
        <w:t xml:space="preserve"> </w:t>
      </w:r>
      <w:r w:rsidRPr="001540A4">
        <w:rPr>
          <w:rFonts w:ascii="Montserrat" w:hAnsi="Montserrat" w:cs="Arial"/>
          <w:sz w:val="20"/>
          <w:szCs w:val="20"/>
        </w:rPr>
        <w:t>conforme a los Términos y Condiciones/Anexo Técnico)</w:t>
      </w:r>
      <w:r>
        <w:rPr>
          <w:rFonts w:ascii="Montserrat" w:hAnsi="Montserrat" w:cs="Arial"/>
          <w:sz w:val="20"/>
          <w:szCs w:val="20"/>
        </w:rPr>
        <w:t>.</w:t>
      </w:r>
    </w:p>
    <w:p w14:paraId="67FBAA33" w14:textId="77777777" w:rsidR="00744578" w:rsidRDefault="00744578" w:rsidP="00744578">
      <w:pPr>
        <w:ind w:right="49"/>
        <w:jc w:val="both"/>
        <w:rPr>
          <w:rFonts w:ascii="Montserrat" w:hAnsi="Montserrat" w:cs="Arial"/>
          <w:sz w:val="20"/>
          <w:szCs w:val="20"/>
        </w:rPr>
      </w:pPr>
    </w:p>
    <w:p w14:paraId="3CBD4217"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44" w:name="_Toc367205738"/>
      <w:bookmarkStart w:id="45" w:name="_Toc99120281"/>
      <w:r w:rsidRPr="00445349">
        <w:rPr>
          <w:rFonts w:ascii="Montserrat" w:hAnsi="Montserrat"/>
          <w:i/>
          <w:sz w:val="20"/>
        </w:rPr>
        <w:t>Disponibilidad presupuestaria.</w:t>
      </w:r>
      <w:bookmarkEnd w:id="44"/>
      <w:bookmarkEnd w:id="45"/>
    </w:p>
    <w:p w14:paraId="439D44D9" w14:textId="77777777" w:rsidR="00744578" w:rsidRPr="00445349" w:rsidRDefault="00744578" w:rsidP="00744578">
      <w:pPr>
        <w:jc w:val="both"/>
        <w:rPr>
          <w:rFonts w:ascii="Montserrat" w:hAnsi="Montserrat"/>
          <w:sz w:val="20"/>
          <w:szCs w:val="20"/>
          <w:lang w:eastAsia="ar-SA"/>
        </w:rPr>
      </w:pPr>
    </w:p>
    <w:p w14:paraId="0367002B" w14:textId="487C61C3" w:rsidR="00744578" w:rsidRDefault="00744578" w:rsidP="00744578">
      <w:pPr>
        <w:jc w:val="both"/>
        <w:rPr>
          <w:rFonts w:ascii="Montserrat" w:hAnsi="Montserrat"/>
          <w:sz w:val="20"/>
          <w:szCs w:val="20"/>
          <w:lang w:eastAsia="ar-SA"/>
        </w:rPr>
      </w:pPr>
      <w:r w:rsidRPr="00445349">
        <w:rPr>
          <w:rFonts w:ascii="Montserrat" w:hAnsi="Montserrat"/>
          <w:sz w:val="20"/>
          <w:szCs w:val="20"/>
          <w:lang w:eastAsia="ar-SA"/>
        </w:rPr>
        <w:t xml:space="preserve">El IMSS cuenta para el inicio del procedimiento con </w:t>
      </w:r>
      <w:r w:rsidRPr="00FD5E2A">
        <w:rPr>
          <w:rFonts w:ascii="Montserrat" w:hAnsi="Montserrat"/>
          <w:sz w:val="20"/>
          <w:szCs w:val="20"/>
          <w:lang w:eastAsia="ar-SA"/>
        </w:rPr>
        <w:t xml:space="preserve">el Certificado de Disponibilidad Presupuestal Previo No. </w:t>
      </w:r>
      <w:r>
        <w:rPr>
          <w:rFonts w:ascii="Montserrat" w:hAnsi="Montserrat"/>
          <w:b/>
          <w:sz w:val="20"/>
          <w:szCs w:val="20"/>
          <w:lang w:eastAsia="ar-SA"/>
        </w:rPr>
        <w:t>0</w:t>
      </w:r>
      <w:r w:rsidRPr="00636645">
        <w:rPr>
          <w:rFonts w:ascii="Montserrat" w:hAnsi="Montserrat"/>
          <w:b/>
          <w:sz w:val="20"/>
          <w:szCs w:val="20"/>
          <w:lang w:eastAsia="ar-SA"/>
        </w:rPr>
        <w:t>0</w:t>
      </w:r>
      <w:r w:rsidR="001A26D1">
        <w:rPr>
          <w:rFonts w:ascii="Montserrat" w:hAnsi="Montserrat"/>
          <w:b/>
          <w:sz w:val="20"/>
          <w:szCs w:val="20"/>
          <w:lang w:eastAsia="ar-SA"/>
        </w:rPr>
        <w:t>00</w:t>
      </w:r>
      <w:r w:rsidR="000F7262">
        <w:rPr>
          <w:rFonts w:ascii="Montserrat" w:hAnsi="Montserrat"/>
          <w:b/>
          <w:sz w:val="20"/>
          <w:szCs w:val="20"/>
          <w:lang w:eastAsia="ar-SA"/>
        </w:rPr>
        <w:t>393451</w:t>
      </w:r>
      <w:r w:rsidRPr="00636645">
        <w:rPr>
          <w:rFonts w:ascii="Montserrat" w:hAnsi="Montserrat"/>
          <w:b/>
          <w:sz w:val="20"/>
          <w:szCs w:val="20"/>
          <w:lang w:eastAsia="ar-SA"/>
        </w:rPr>
        <w:t>-202</w:t>
      </w:r>
      <w:r w:rsidR="009C030F">
        <w:rPr>
          <w:rFonts w:ascii="Montserrat" w:hAnsi="Montserrat"/>
          <w:b/>
          <w:sz w:val="20"/>
          <w:szCs w:val="20"/>
          <w:lang w:eastAsia="ar-SA"/>
        </w:rPr>
        <w:t>4</w:t>
      </w:r>
      <w:r w:rsidRPr="00636645">
        <w:rPr>
          <w:rFonts w:ascii="Montserrat" w:hAnsi="Montserrat"/>
          <w:sz w:val="20"/>
          <w:szCs w:val="20"/>
          <w:lang w:eastAsia="ar-SA"/>
        </w:rPr>
        <w:t xml:space="preserve">, de fecha </w:t>
      </w:r>
      <w:r w:rsidR="00A70B1A">
        <w:rPr>
          <w:rFonts w:ascii="Montserrat" w:hAnsi="Montserrat"/>
          <w:b/>
          <w:sz w:val="20"/>
          <w:szCs w:val="20"/>
          <w:lang w:eastAsia="ar-SA"/>
        </w:rPr>
        <w:t>25</w:t>
      </w:r>
      <w:r w:rsidRPr="00636645">
        <w:rPr>
          <w:rFonts w:ascii="Montserrat" w:hAnsi="Montserrat"/>
          <w:b/>
          <w:sz w:val="20"/>
          <w:szCs w:val="20"/>
          <w:lang w:eastAsia="ar-SA"/>
        </w:rPr>
        <w:t xml:space="preserve"> de </w:t>
      </w:r>
      <w:r w:rsidR="000F7262">
        <w:rPr>
          <w:rFonts w:ascii="Montserrat" w:hAnsi="Montserrat"/>
          <w:b/>
          <w:sz w:val="20"/>
          <w:szCs w:val="20"/>
          <w:lang w:eastAsia="ar-SA"/>
        </w:rPr>
        <w:t>Abril</w:t>
      </w:r>
      <w:r w:rsidRPr="00636645">
        <w:rPr>
          <w:rFonts w:ascii="Montserrat" w:hAnsi="Montserrat"/>
          <w:b/>
          <w:sz w:val="20"/>
          <w:szCs w:val="20"/>
          <w:lang w:eastAsia="ar-SA"/>
        </w:rPr>
        <w:t xml:space="preserve"> del 202</w:t>
      </w:r>
      <w:r w:rsidR="001A26D1">
        <w:rPr>
          <w:rFonts w:ascii="Montserrat" w:hAnsi="Montserrat"/>
          <w:b/>
          <w:sz w:val="20"/>
          <w:szCs w:val="20"/>
          <w:lang w:eastAsia="ar-SA"/>
        </w:rPr>
        <w:t>4</w:t>
      </w:r>
      <w:r w:rsidRPr="00636645">
        <w:rPr>
          <w:rFonts w:ascii="Montserrat" w:hAnsi="Montserrat"/>
          <w:sz w:val="20"/>
          <w:szCs w:val="20"/>
          <w:lang w:eastAsia="ar-SA"/>
        </w:rPr>
        <w:t xml:space="preserve"> emitido</w:t>
      </w:r>
      <w:r w:rsidRPr="00445349">
        <w:rPr>
          <w:rFonts w:ascii="Montserrat" w:hAnsi="Montserrat"/>
          <w:sz w:val="20"/>
          <w:szCs w:val="20"/>
          <w:lang w:eastAsia="ar-SA"/>
        </w:rPr>
        <w:t xml:space="preserve"> por la </w:t>
      </w:r>
      <w:r>
        <w:rPr>
          <w:rFonts w:ascii="Montserrat" w:hAnsi="Montserrat"/>
          <w:sz w:val="20"/>
          <w:szCs w:val="20"/>
          <w:lang w:eastAsia="ar-SA"/>
        </w:rPr>
        <w:t>Coordinación técnica de administración del gasto de bienes y servicios</w:t>
      </w:r>
      <w:r w:rsidRPr="00445349">
        <w:rPr>
          <w:rFonts w:ascii="Montserrat" w:hAnsi="Montserrat"/>
          <w:sz w:val="20"/>
          <w:szCs w:val="20"/>
          <w:lang w:eastAsia="ar-SA"/>
        </w:rPr>
        <w:t>.</w:t>
      </w:r>
    </w:p>
    <w:p w14:paraId="217E221A" w14:textId="77777777" w:rsidR="00744578" w:rsidRDefault="00744578" w:rsidP="00744578">
      <w:pPr>
        <w:jc w:val="both"/>
        <w:rPr>
          <w:rFonts w:ascii="Montserrat" w:hAnsi="Montserrat"/>
          <w:sz w:val="20"/>
          <w:szCs w:val="20"/>
          <w:lang w:eastAsia="ar-SA"/>
        </w:rPr>
      </w:pPr>
    </w:p>
    <w:p w14:paraId="7EEF06EC" w14:textId="007D19BA" w:rsidR="00744578" w:rsidRPr="00445349" w:rsidRDefault="00744578" w:rsidP="00744578">
      <w:pPr>
        <w:jc w:val="both"/>
        <w:rPr>
          <w:rFonts w:ascii="Montserrat" w:hAnsi="Montserrat"/>
          <w:b/>
          <w:sz w:val="20"/>
          <w:szCs w:val="20"/>
          <w:lang w:eastAsia="ar-SA"/>
        </w:rPr>
      </w:pPr>
      <w:r>
        <w:rPr>
          <w:rFonts w:ascii="Montserrat" w:hAnsi="Montserrat"/>
          <w:sz w:val="20"/>
          <w:szCs w:val="20"/>
          <w:lang w:eastAsia="ar-SA"/>
        </w:rPr>
        <w:t>El presupuesto definitivo a ejercer está sujeto a la aprobación del Presupuesto de Egresos de la Federación para el Ejercicio Fiscal 202</w:t>
      </w:r>
      <w:r w:rsidR="001A26D1">
        <w:rPr>
          <w:rFonts w:ascii="Montserrat" w:hAnsi="Montserrat"/>
          <w:sz w:val="20"/>
          <w:szCs w:val="20"/>
          <w:lang w:eastAsia="ar-SA"/>
        </w:rPr>
        <w:t>4</w:t>
      </w:r>
      <w:r>
        <w:rPr>
          <w:rFonts w:ascii="Montserrat" w:hAnsi="Montserrat"/>
          <w:sz w:val="20"/>
          <w:szCs w:val="20"/>
          <w:lang w:eastAsia="ar-SA"/>
        </w:rPr>
        <w:t xml:space="preserve"> por parte de la H. Cámara de Diputados, por lo que el cumplimiento de las obligaciones del Instituto Mexicano del Seguro Social quedan sujetas para fines de ejecución y pago a la disponibilidad presupuestaria con la que se cuente conforme al Presupuesto de Egresos de la Federación que para el ejercicio fiscal 202</w:t>
      </w:r>
      <w:r w:rsidR="001A5D9A">
        <w:rPr>
          <w:rFonts w:ascii="Montserrat" w:hAnsi="Montserrat"/>
          <w:sz w:val="20"/>
          <w:szCs w:val="20"/>
          <w:lang w:eastAsia="ar-SA"/>
        </w:rPr>
        <w:t>4</w:t>
      </w:r>
      <w:r>
        <w:rPr>
          <w:rFonts w:ascii="Montserrat" w:hAnsi="Montserrat"/>
          <w:sz w:val="20"/>
          <w:szCs w:val="20"/>
          <w:lang w:eastAsia="ar-SA"/>
        </w:rPr>
        <w:t xml:space="preserve"> se apruebe por la H. Cámara de Diputados en términos de lo señalado en el artículo </w:t>
      </w:r>
      <w:r w:rsidRPr="00FD5E2A">
        <w:rPr>
          <w:rFonts w:ascii="Montserrat" w:hAnsi="Montserrat"/>
          <w:b/>
          <w:sz w:val="20"/>
          <w:szCs w:val="20"/>
          <w:lang w:eastAsia="ar-SA"/>
        </w:rPr>
        <w:t>42</w:t>
      </w:r>
      <w:r>
        <w:rPr>
          <w:rFonts w:ascii="Montserrat" w:hAnsi="Montserrat"/>
          <w:sz w:val="20"/>
          <w:szCs w:val="20"/>
          <w:lang w:eastAsia="ar-SA"/>
        </w:rPr>
        <w:t xml:space="preserve"> de la Ley Federal de Presupuesto y Responsabilidad Hacendaria, sin responsabilidad alguna para el Instituto Mexicano del Seguro Social.</w:t>
      </w:r>
    </w:p>
    <w:p w14:paraId="32E996E1" w14:textId="77777777" w:rsidR="00744578" w:rsidRPr="00445349" w:rsidRDefault="00744578" w:rsidP="00744578">
      <w:pPr>
        <w:jc w:val="both"/>
        <w:rPr>
          <w:rFonts w:ascii="Montserrat" w:hAnsi="Montserrat"/>
          <w:sz w:val="20"/>
          <w:szCs w:val="20"/>
          <w:lang w:eastAsia="ar-SA"/>
        </w:rPr>
      </w:pPr>
    </w:p>
    <w:p w14:paraId="464DF50D"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46" w:name="_Toc99120282"/>
      <w:bookmarkStart w:id="47" w:name="_Toc463002915"/>
      <w:r w:rsidRPr="00445349">
        <w:rPr>
          <w:rFonts w:ascii="Montserrat" w:hAnsi="Montserrat"/>
          <w:i/>
          <w:sz w:val="20"/>
        </w:rPr>
        <w:t>Procedimiento financiado con créditos externos.</w:t>
      </w:r>
      <w:bookmarkEnd w:id="46"/>
    </w:p>
    <w:p w14:paraId="37BEE038" w14:textId="77777777" w:rsidR="00744578" w:rsidRPr="00445349" w:rsidRDefault="00744578" w:rsidP="00744578">
      <w:pPr>
        <w:rPr>
          <w:rFonts w:ascii="Montserrat" w:hAnsi="Montserrat"/>
          <w:sz w:val="20"/>
          <w:szCs w:val="20"/>
          <w:lang w:eastAsia="ar-SA"/>
        </w:rPr>
      </w:pPr>
    </w:p>
    <w:p w14:paraId="30AC9EC9"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Para el presente procedimiento de contratación, no aplicará el financiamiento con créditos externos, descrito en el artículo </w:t>
      </w:r>
      <w:r w:rsidRPr="00445349">
        <w:rPr>
          <w:rFonts w:ascii="Montserrat" w:hAnsi="Montserrat" w:cs="Arial"/>
          <w:b/>
          <w:sz w:val="20"/>
          <w:szCs w:val="20"/>
        </w:rPr>
        <w:t>39</w:t>
      </w:r>
      <w:r w:rsidRPr="00445349">
        <w:rPr>
          <w:rFonts w:ascii="Montserrat" w:hAnsi="Montserrat" w:cs="Arial"/>
          <w:sz w:val="20"/>
          <w:szCs w:val="20"/>
        </w:rPr>
        <w:t xml:space="preserve">, fracción </w:t>
      </w:r>
      <w:r w:rsidRPr="00445349">
        <w:rPr>
          <w:rFonts w:ascii="Montserrat" w:hAnsi="Montserrat" w:cs="Arial"/>
          <w:b/>
          <w:sz w:val="20"/>
          <w:szCs w:val="20"/>
        </w:rPr>
        <w:t>I</w:t>
      </w:r>
      <w:r w:rsidRPr="00445349">
        <w:rPr>
          <w:rFonts w:ascii="Montserrat" w:hAnsi="Montserrat" w:cs="Arial"/>
          <w:sz w:val="20"/>
          <w:szCs w:val="20"/>
        </w:rPr>
        <w:t xml:space="preserve">, inciso </w:t>
      </w:r>
      <w:r w:rsidRPr="00445349">
        <w:rPr>
          <w:rFonts w:ascii="Montserrat" w:hAnsi="Montserrat" w:cs="Arial"/>
          <w:b/>
          <w:sz w:val="20"/>
          <w:szCs w:val="20"/>
        </w:rPr>
        <w:t>g)</w:t>
      </w:r>
      <w:r w:rsidRPr="00445349">
        <w:rPr>
          <w:rFonts w:ascii="Montserrat" w:hAnsi="Montserrat" w:cs="Arial"/>
          <w:sz w:val="20"/>
          <w:szCs w:val="20"/>
        </w:rPr>
        <w:t xml:space="preserve"> del Reglamento de la LAASSP.</w:t>
      </w:r>
    </w:p>
    <w:p w14:paraId="695441B6" w14:textId="77777777" w:rsidR="00744578" w:rsidRPr="00445349" w:rsidRDefault="00744578" w:rsidP="00744578">
      <w:pPr>
        <w:rPr>
          <w:rFonts w:ascii="Montserrat" w:hAnsi="Montserrat"/>
          <w:sz w:val="20"/>
          <w:szCs w:val="20"/>
          <w:lang w:eastAsia="ar-SA"/>
        </w:rPr>
      </w:pPr>
    </w:p>
    <w:p w14:paraId="6069C1E6"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48" w:name="_Toc99120283"/>
      <w:r w:rsidRPr="00445349">
        <w:rPr>
          <w:rFonts w:ascii="Montserrat" w:hAnsi="Montserrat"/>
          <w:i/>
          <w:sz w:val="20"/>
        </w:rPr>
        <w:t>Testigo Social.</w:t>
      </w:r>
      <w:bookmarkEnd w:id="48"/>
    </w:p>
    <w:bookmarkEnd w:id="47"/>
    <w:p w14:paraId="54408C24" w14:textId="77777777" w:rsidR="00744578" w:rsidRPr="00445349" w:rsidRDefault="00744578" w:rsidP="00744578">
      <w:pPr>
        <w:jc w:val="both"/>
        <w:rPr>
          <w:rFonts w:ascii="Montserrat" w:hAnsi="Montserrat"/>
          <w:sz w:val="20"/>
          <w:szCs w:val="20"/>
          <w:lang w:eastAsia="ar-SA"/>
        </w:rPr>
      </w:pPr>
    </w:p>
    <w:p w14:paraId="4B4D1705" w14:textId="77777777" w:rsidR="00744578" w:rsidRDefault="00744578" w:rsidP="00744578">
      <w:pPr>
        <w:ind w:left="142" w:hanging="142"/>
        <w:jc w:val="both"/>
        <w:rPr>
          <w:rFonts w:ascii="Montserrat" w:hAnsi="Montserrat" w:cs="Arial"/>
          <w:sz w:val="20"/>
          <w:szCs w:val="20"/>
        </w:rPr>
      </w:pPr>
      <w:r w:rsidRPr="004658AF">
        <w:rPr>
          <w:rFonts w:ascii="Montserrat" w:hAnsi="Montserrat" w:cs="Arial"/>
          <w:sz w:val="20"/>
          <w:szCs w:val="20"/>
        </w:rPr>
        <w:t xml:space="preserve">Se hace del conocimiento de los interesados en participar en esta licitación, que de conformidad con el artículo </w:t>
      </w:r>
      <w:r w:rsidRPr="004658AF">
        <w:rPr>
          <w:rFonts w:ascii="Montserrat" w:hAnsi="Montserrat" w:cs="Arial"/>
          <w:b/>
          <w:sz w:val="20"/>
          <w:szCs w:val="20"/>
        </w:rPr>
        <w:t>26 Ter</w:t>
      </w:r>
      <w:r w:rsidRPr="004658AF">
        <w:rPr>
          <w:rFonts w:ascii="Montserrat" w:hAnsi="Montserrat" w:cs="Arial"/>
          <w:sz w:val="20"/>
          <w:szCs w:val="20"/>
        </w:rPr>
        <w:t xml:space="preserve"> de la LAASSP y el “</w:t>
      </w:r>
      <w:r w:rsidRPr="004658AF">
        <w:rPr>
          <w:rFonts w:ascii="Montserrat" w:hAnsi="Montserrat" w:cs="Arial"/>
          <w:i/>
          <w:sz w:val="20"/>
          <w:szCs w:val="20"/>
        </w:rPr>
        <w:t>Acuerdo por el que se establecen los lineamientos que regulan la participación de los Testigos Sociales en las contrataciones que realicen las dependencias y entidades de la Administración Pública Federal”</w:t>
      </w:r>
      <w:r w:rsidRPr="004658AF">
        <w:rPr>
          <w:rFonts w:ascii="Montserrat" w:hAnsi="Montserrat" w:cs="Arial"/>
          <w:sz w:val="20"/>
          <w:szCs w:val="20"/>
        </w:rPr>
        <w:t xml:space="preserve"> publicados en el DOF el 16 de diciembre de 2004, que el presente procedimiento de contratación </w:t>
      </w:r>
      <w:r w:rsidRPr="004658AF">
        <w:rPr>
          <w:rFonts w:ascii="Montserrat" w:hAnsi="Montserrat" w:cs="Arial"/>
          <w:b/>
          <w:sz w:val="20"/>
          <w:szCs w:val="20"/>
        </w:rPr>
        <w:t>no cuenta con la participación de un Testigo Social</w:t>
      </w:r>
      <w:r w:rsidRPr="004658AF">
        <w:rPr>
          <w:rFonts w:ascii="Montserrat" w:hAnsi="Montserrat" w:cs="Arial"/>
          <w:sz w:val="20"/>
          <w:szCs w:val="20"/>
        </w:rPr>
        <w:t>, por no encuadrarse en los supuestos establecidos en la Ley de la materia.</w:t>
      </w:r>
    </w:p>
    <w:p w14:paraId="677901C4" w14:textId="77777777" w:rsidR="00744578" w:rsidRDefault="00744578" w:rsidP="00744578">
      <w:pPr>
        <w:ind w:left="142" w:hanging="142"/>
        <w:jc w:val="both"/>
        <w:rPr>
          <w:rFonts w:ascii="Montserrat" w:hAnsi="Montserrat" w:cs="Arial"/>
          <w:sz w:val="20"/>
          <w:szCs w:val="20"/>
        </w:rPr>
      </w:pPr>
    </w:p>
    <w:p w14:paraId="2845AC13" w14:textId="77777777" w:rsidR="00744578" w:rsidRPr="00501897" w:rsidRDefault="00744578" w:rsidP="001A26D1">
      <w:pPr>
        <w:pStyle w:val="Ttulo1"/>
        <w:keepLines w:val="0"/>
        <w:numPr>
          <w:ilvl w:val="0"/>
          <w:numId w:val="20"/>
        </w:numPr>
        <w:suppressAutoHyphens/>
        <w:spacing w:before="0"/>
        <w:ind w:right="49"/>
        <w:jc w:val="both"/>
        <w:rPr>
          <w:rFonts w:ascii="Montserrat" w:hAnsi="Montserrat" w:cs="Arial"/>
          <w:b/>
          <w:color w:val="000000" w:themeColor="text1"/>
          <w:sz w:val="20"/>
          <w:szCs w:val="20"/>
        </w:rPr>
      </w:pPr>
      <w:bookmarkStart w:id="49" w:name="_Toc367205740"/>
      <w:bookmarkStart w:id="50" w:name="_Toc99120284"/>
      <w:r w:rsidRPr="00501897">
        <w:rPr>
          <w:rFonts w:ascii="Montserrat" w:hAnsi="Montserrat" w:cs="Arial"/>
          <w:b/>
          <w:color w:val="000000" w:themeColor="text1"/>
          <w:sz w:val="20"/>
          <w:szCs w:val="20"/>
        </w:rPr>
        <w:t>OBJETO Y ALCANCE</w:t>
      </w:r>
      <w:bookmarkEnd w:id="49"/>
      <w:r w:rsidRPr="00501897">
        <w:rPr>
          <w:rFonts w:ascii="Montserrat" w:hAnsi="Montserrat" w:cs="Arial"/>
          <w:b/>
          <w:color w:val="000000" w:themeColor="text1"/>
          <w:sz w:val="20"/>
          <w:szCs w:val="20"/>
        </w:rPr>
        <w:t xml:space="preserve"> DE LA ADJUDICACIÓN DIRECTA.</w:t>
      </w:r>
      <w:bookmarkEnd w:id="50"/>
    </w:p>
    <w:p w14:paraId="13E70FA6" w14:textId="77777777" w:rsidR="00744578" w:rsidRPr="00ED061B" w:rsidRDefault="00744578" w:rsidP="00744578">
      <w:pPr>
        <w:ind w:right="49"/>
        <w:jc w:val="both"/>
        <w:rPr>
          <w:rFonts w:ascii="Montserrat" w:hAnsi="Montserrat" w:cs="Arial"/>
          <w:color w:val="000000" w:themeColor="text1"/>
          <w:sz w:val="20"/>
          <w:szCs w:val="20"/>
        </w:rPr>
      </w:pPr>
    </w:p>
    <w:p w14:paraId="2250165E"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51" w:name="_Toc99120285"/>
      <w:r w:rsidRPr="00445349">
        <w:rPr>
          <w:rFonts w:ascii="Montserrat" w:hAnsi="Montserrat"/>
          <w:i/>
          <w:sz w:val="20"/>
        </w:rPr>
        <w:t>Objeto de la contratación.</w:t>
      </w:r>
      <w:bookmarkEnd w:id="51"/>
    </w:p>
    <w:p w14:paraId="7576DD6D" w14:textId="77777777" w:rsidR="00744578" w:rsidRPr="00445349" w:rsidRDefault="00744578" w:rsidP="00744578">
      <w:pPr>
        <w:rPr>
          <w:rFonts w:ascii="Montserrat" w:hAnsi="Montserrat"/>
          <w:sz w:val="20"/>
          <w:szCs w:val="20"/>
          <w:lang w:eastAsia="ar-SA"/>
        </w:rPr>
      </w:pPr>
    </w:p>
    <w:p w14:paraId="6C199129" w14:textId="77777777" w:rsidR="00744578" w:rsidRPr="00DA3ED3" w:rsidRDefault="00744578" w:rsidP="00744578">
      <w:pPr>
        <w:jc w:val="both"/>
        <w:rPr>
          <w:rFonts w:ascii="Montserrat" w:hAnsi="Montserrat" w:cs="Arial"/>
          <w:sz w:val="20"/>
          <w:szCs w:val="20"/>
        </w:rPr>
      </w:pPr>
      <w:r w:rsidRPr="0095583C">
        <w:rPr>
          <w:rFonts w:ascii="Montserrat" w:hAnsi="Montserrat" w:cs="Arial"/>
          <w:sz w:val="20"/>
        </w:rPr>
        <w:t>E</w:t>
      </w:r>
      <w:r>
        <w:rPr>
          <w:rFonts w:ascii="Montserrat" w:hAnsi="Montserrat" w:cs="Arial"/>
          <w:sz w:val="20"/>
        </w:rPr>
        <w:t xml:space="preserve">l </w:t>
      </w:r>
      <w:r w:rsidRPr="00DA3ED3">
        <w:rPr>
          <w:rFonts w:ascii="Montserrat" w:hAnsi="Montserrat" w:cs="Arial"/>
          <w:b/>
          <w:sz w:val="20"/>
        </w:rPr>
        <w:t xml:space="preserve">Servicio Médico Integral </w:t>
      </w:r>
      <w:r>
        <w:rPr>
          <w:rFonts w:ascii="Montserrat" w:hAnsi="Montserrat" w:cs="Arial"/>
          <w:b/>
          <w:sz w:val="20"/>
        </w:rPr>
        <w:t>de Hemodinámica</w:t>
      </w:r>
      <w:r w:rsidRPr="0095583C">
        <w:rPr>
          <w:rFonts w:ascii="Montserrat" w:hAnsi="Montserrat" w:cs="Arial"/>
          <w:sz w:val="20"/>
        </w:rPr>
        <w:t xml:space="preserve"> tiene </w:t>
      </w:r>
      <w:r w:rsidRPr="00DA3ED3">
        <w:rPr>
          <w:rFonts w:ascii="Montserrat" w:hAnsi="Montserrat" w:cs="Arial"/>
          <w:sz w:val="20"/>
          <w:szCs w:val="20"/>
        </w:rPr>
        <w:t xml:space="preserve">como objetivo Proveer al Instituto Mexicano del Seguro Social de equipo, bienes de consumo de vanguardia y de personal técnico, necesario para la realización de los procedimientos de intervencionismo mínimamente invasivos por ser de acceso </w:t>
      </w:r>
      <w:proofErr w:type="spellStart"/>
      <w:r w:rsidRPr="00DA3ED3">
        <w:rPr>
          <w:rFonts w:ascii="Montserrat" w:hAnsi="Montserrat" w:cs="Arial"/>
          <w:sz w:val="20"/>
          <w:szCs w:val="20"/>
        </w:rPr>
        <w:t>endo</w:t>
      </w:r>
      <w:proofErr w:type="spellEnd"/>
      <w:r w:rsidRPr="00DA3ED3">
        <w:rPr>
          <w:rFonts w:ascii="Montserrat" w:hAnsi="Montserrat" w:cs="Arial"/>
          <w:sz w:val="20"/>
          <w:szCs w:val="20"/>
        </w:rPr>
        <w:t>-vascular para patología neurológica, vascular periférica, coronariopatías y electrofisiología cardiaca, considerados por ende soporte de vida contribuye de forma fundamental al programa de código infarto para salvaguardar la vida del paciente que presenta un infarto agudo al miocardio.</w:t>
      </w:r>
    </w:p>
    <w:p w14:paraId="2BE2C7C2" w14:textId="77777777" w:rsidR="00744578" w:rsidRPr="00DA3ED3" w:rsidRDefault="00744578" w:rsidP="00744578">
      <w:pPr>
        <w:jc w:val="both"/>
        <w:rPr>
          <w:rFonts w:ascii="Montserrat" w:hAnsi="Montserrat" w:cs="Arial"/>
          <w:sz w:val="20"/>
          <w:szCs w:val="20"/>
        </w:rPr>
      </w:pPr>
    </w:p>
    <w:p w14:paraId="36162CAD" w14:textId="15FB3255" w:rsidR="00744578" w:rsidRPr="00DA3ED3" w:rsidRDefault="00744578" w:rsidP="00744578">
      <w:pPr>
        <w:pStyle w:val="Textoindependiente"/>
        <w:jc w:val="both"/>
        <w:rPr>
          <w:rFonts w:ascii="Montserrat" w:eastAsiaTheme="minorHAnsi" w:hAnsi="Montserrat" w:cs="Arial"/>
          <w:sz w:val="20"/>
        </w:rPr>
      </w:pPr>
      <w:bookmarkStart w:id="52" w:name="_Toc89703083"/>
      <w:r w:rsidRPr="00DA3ED3">
        <w:rPr>
          <w:rFonts w:ascii="Montserrat" w:eastAsiaTheme="minorHAnsi" w:hAnsi="Montserrat" w:cs="Arial"/>
          <w:sz w:val="20"/>
        </w:rPr>
        <w:t xml:space="preserve">El “Servicio Médico Integral para </w:t>
      </w:r>
      <w:r w:rsidR="00501897" w:rsidRPr="00DA3ED3">
        <w:rPr>
          <w:rFonts w:ascii="Montserrat" w:eastAsiaTheme="minorHAnsi" w:hAnsi="Montserrat" w:cs="Arial"/>
          <w:sz w:val="20"/>
        </w:rPr>
        <w:t>Hemodinámica</w:t>
      </w:r>
      <w:r w:rsidRPr="00DA3ED3">
        <w:rPr>
          <w:rFonts w:ascii="Montserrat" w:eastAsiaTheme="minorHAnsi" w:hAnsi="Montserrat" w:cs="Arial"/>
          <w:sz w:val="20"/>
        </w:rPr>
        <w:t xml:space="preserve"> y Radiología Intervencionista (SMI para </w:t>
      </w:r>
      <w:proofErr w:type="spellStart"/>
      <w:r w:rsidRPr="00DA3ED3">
        <w:rPr>
          <w:rFonts w:ascii="Montserrat" w:eastAsiaTheme="minorHAnsi" w:hAnsi="Montserrat" w:cs="Arial"/>
          <w:sz w:val="20"/>
        </w:rPr>
        <w:t>HeRi</w:t>
      </w:r>
      <w:proofErr w:type="spellEnd"/>
      <w:r w:rsidRPr="00DA3ED3">
        <w:rPr>
          <w:rFonts w:ascii="Montserrat" w:eastAsiaTheme="minorHAnsi" w:hAnsi="Montserrat" w:cs="Arial"/>
          <w:sz w:val="20"/>
        </w:rPr>
        <w:t xml:space="preserve">) se aplica tanto en la fase diagnóstica (para precisar y certificar), como en la fase terapéutica (para resolver y corregir). Los procedimientos de </w:t>
      </w:r>
      <w:r w:rsidR="00501897" w:rsidRPr="00DA3ED3">
        <w:rPr>
          <w:rFonts w:ascii="Montserrat" w:eastAsiaTheme="minorHAnsi" w:hAnsi="Montserrat" w:cs="Arial"/>
          <w:sz w:val="20"/>
        </w:rPr>
        <w:t>Hemodinámica</w:t>
      </w:r>
      <w:r w:rsidRPr="00DA3ED3">
        <w:rPr>
          <w:rFonts w:ascii="Montserrat" w:eastAsiaTheme="minorHAnsi" w:hAnsi="Montserrat" w:cs="Arial"/>
          <w:sz w:val="20"/>
        </w:rPr>
        <w:t xml:space="preserve"> son imprescindibles para resolver los problemas de salud de la población cardiópata. Algunas de las patologías en las </w:t>
      </w:r>
      <w:r w:rsidRPr="00DA3ED3">
        <w:rPr>
          <w:rFonts w:ascii="Montserrat" w:eastAsiaTheme="minorHAnsi" w:hAnsi="Montserrat" w:cs="Arial"/>
          <w:sz w:val="20"/>
        </w:rPr>
        <w:lastRenderedPageBreak/>
        <w:t>que se indica los procedimientos de hemodinamia son: arteriosclerosis, oclusión de vasos por trombos o émbolos, por estenosis, aneurismas, incluidos los de origen congénito y arritmias.</w:t>
      </w:r>
      <w:bookmarkEnd w:id="52"/>
    </w:p>
    <w:p w14:paraId="0BBCC277" w14:textId="77777777" w:rsidR="00744578" w:rsidRPr="00202B52" w:rsidRDefault="00744578" w:rsidP="00744578">
      <w:pPr>
        <w:ind w:right="-1"/>
        <w:jc w:val="both"/>
        <w:rPr>
          <w:rFonts w:ascii="Montserrat Medium" w:hAnsi="Montserrat Medium" w:cs="Arial"/>
          <w:sz w:val="18"/>
          <w:szCs w:val="18"/>
        </w:rPr>
      </w:pPr>
    </w:p>
    <w:p w14:paraId="637D0BFF" w14:textId="77777777" w:rsidR="00744578" w:rsidRPr="00DA3ED3" w:rsidRDefault="00744578" w:rsidP="00744578">
      <w:pPr>
        <w:jc w:val="both"/>
        <w:rPr>
          <w:rFonts w:ascii="Montserrat" w:hAnsi="Montserrat" w:cs="Arial"/>
          <w:b/>
          <w:sz w:val="20"/>
          <w:szCs w:val="20"/>
        </w:rPr>
      </w:pPr>
      <w:r w:rsidRPr="0095583C">
        <w:rPr>
          <w:rFonts w:ascii="Montserrat" w:hAnsi="Montserrat" w:cs="Arial"/>
          <w:sz w:val="20"/>
          <w:szCs w:val="20"/>
        </w:rPr>
        <w:t xml:space="preserve">Para lo cual se deberá considerar los requerimientos establecidos para cada una de las Unidades Médicas de Alta Especialidad y OOAD establecidas en el </w:t>
      </w:r>
      <w:r w:rsidRPr="00DA3ED3">
        <w:rPr>
          <w:rFonts w:ascii="Montserrat" w:hAnsi="Montserrat" w:cs="Arial"/>
          <w:b/>
          <w:sz w:val="20"/>
          <w:szCs w:val="20"/>
        </w:rPr>
        <w:t>Anexo T1 Req</w:t>
      </w:r>
      <w:r>
        <w:rPr>
          <w:rFonts w:ascii="Montserrat" w:hAnsi="Montserrat" w:cs="Arial"/>
          <w:b/>
          <w:sz w:val="20"/>
          <w:szCs w:val="20"/>
        </w:rPr>
        <w:t>uerimiento</w:t>
      </w:r>
    </w:p>
    <w:p w14:paraId="4F421B64" w14:textId="77777777" w:rsidR="00744578" w:rsidRPr="00445349" w:rsidRDefault="00744578" w:rsidP="00744578">
      <w:pPr>
        <w:jc w:val="both"/>
        <w:rPr>
          <w:rFonts w:ascii="Montserrat" w:hAnsi="Montserrat" w:cs="Arial"/>
          <w:sz w:val="20"/>
          <w:szCs w:val="20"/>
        </w:rPr>
      </w:pPr>
    </w:p>
    <w:p w14:paraId="3621986E" w14:textId="77777777" w:rsidR="00744578" w:rsidRPr="00445349" w:rsidRDefault="00744578" w:rsidP="00744578">
      <w:pPr>
        <w:jc w:val="both"/>
        <w:rPr>
          <w:rFonts w:ascii="Montserrat" w:hAnsi="Montserrat"/>
          <w:sz w:val="20"/>
          <w:szCs w:val="20"/>
          <w:lang w:eastAsia="ar-SA"/>
        </w:rPr>
      </w:pPr>
      <w:r w:rsidRPr="00445349">
        <w:rPr>
          <w:rFonts w:ascii="Montserrat" w:hAnsi="Montserrat" w:cs="Arial"/>
          <w:sz w:val="20"/>
          <w:szCs w:val="20"/>
        </w:rPr>
        <w:t xml:space="preserve">El </w:t>
      </w:r>
      <w:r w:rsidRPr="00DA3ED3">
        <w:rPr>
          <w:rFonts w:ascii="Montserrat" w:hAnsi="Montserrat" w:cs="Arial"/>
          <w:b/>
          <w:sz w:val="20"/>
        </w:rPr>
        <w:t xml:space="preserve">Servicio Médico Integral </w:t>
      </w:r>
      <w:r>
        <w:rPr>
          <w:rFonts w:ascii="Montserrat" w:hAnsi="Montserrat" w:cs="Arial"/>
          <w:b/>
          <w:sz w:val="20"/>
        </w:rPr>
        <w:t>de Hemodinámica</w:t>
      </w:r>
      <w:r w:rsidRPr="00445349">
        <w:rPr>
          <w:rFonts w:ascii="Montserrat" w:hAnsi="Montserrat" w:cs="Arial"/>
          <w:sz w:val="20"/>
          <w:szCs w:val="20"/>
        </w:rPr>
        <w:t>, conforme a la descripción, requisitos y cantidades a contratar, se encuentran especificadas en:</w:t>
      </w:r>
    </w:p>
    <w:p w14:paraId="41E18A47" w14:textId="77777777" w:rsidR="00744578" w:rsidRPr="00445349" w:rsidRDefault="00744578" w:rsidP="00744578">
      <w:pPr>
        <w:ind w:right="51"/>
        <w:jc w:val="both"/>
        <w:rPr>
          <w:rFonts w:ascii="Montserrat" w:hAnsi="Montserrat" w:cs="Arial"/>
          <w:sz w:val="20"/>
          <w:szCs w:val="20"/>
        </w:rPr>
      </w:pPr>
    </w:p>
    <w:p w14:paraId="0482A93A" w14:textId="77777777" w:rsidR="00744578" w:rsidRPr="004658AF" w:rsidRDefault="00744578" w:rsidP="001A26D1">
      <w:pPr>
        <w:pStyle w:val="Prrafodelista"/>
        <w:numPr>
          <w:ilvl w:val="0"/>
          <w:numId w:val="21"/>
        </w:numPr>
        <w:spacing w:after="0" w:line="240" w:lineRule="auto"/>
        <w:ind w:right="51"/>
        <w:contextualSpacing w:val="0"/>
        <w:jc w:val="both"/>
        <w:rPr>
          <w:rFonts w:ascii="Montserrat" w:hAnsi="Montserrat" w:cs="Arial"/>
          <w:b/>
          <w:sz w:val="20"/>
          <w:szCs w:val="20"/>
        </w:rPr>
      </w:pPr>
      <w:bookmarkStart w:id="53" w:name="_Toc367205742"/>
      <w:r w:rsidRPr="004658AF">
        <w:rPr>
          <w:rFonts w:ascii="Montserrat" w:hAnsi="Montserrat" w:cs="Arial"/>
          <w:sz w:val="20"/>
          <w:szCs w:val="20"/>
        </w:rPr>
        <w:t xml:space="preserve">Anexo Técnico. </w:t>
      </w:r>
    </w:p>
    <w:p w14:paraId="23A2CAF9" w14:textId="77777777" w:rsidR="00744578" w:rsidRPr="004658AF" w:rsidRDefault="00744578" w:rsidP="001A26D1">
      <w:pPr>
        <w:pStyle w:val="Prrafodelista"/>
        <w:numPr>
          <w:ilvl w:val="0"/>
          <w:numId w:val="21"/>
        </w:numPr>
        <w:spacing w:after="0" w:line="240" w:lineRule="auto"/>
        <w:ind w:right="51"/>
        <w:contextualSpacing w:val="0"/>
        <w:jc w:val="both"/>
        <w:rPr>
          <w:rFonts w:ascii="Montserrat" w:hAnsi="Montserrat" w:cs="Arial"/>
          <w:b/>
          <w:sz w:val="20"/>
          <w:szCs w:val="20"/>
        </w:rPr>
      </w:pPr>
      <w:r w:rsidRPr="004658AF">
        <w:rPr>
          <w:rFonts w:ascii="Montserrat" w:hAnsi="Montserrat" w:cs="Arial"/>
          <w:sz w:val="20"/>
          <w:szCs w:val="20"/>
        </w:rPr>
        <w:t>Términos y Condiciones.</w:t>
      </w:r>
    </w:p>
    <w:p w14:paraId="37516F13" w14:textId="77777777" w:rsidR="00744578" w:rsidRPr="004658AF" w:rsidRDefault="00744578" w:rsidP="001A26D1">
      <w:pPr>
        <w:pStyle w:val="Prrafodelista"/>
        <w:numPr>
          <w:ilvl w:val="0"/>
          <w:numId w:val="21"/>
        </w:numPr>
        <w:spacing w:after="0" w:line="240" w:lineRule="auto"/>
        <w:ind w:right="51"/>
        <w:contextualSpacing w:val="0"/>
        <w:jc w:val="both"/>
        <w:rPr>
          <w:rFonts w:ascii="Montserrat" w:hAnsi="Montserrat" w:cs="Arial"/>
          <w:b/>
          <w:sz w:val="20"/>
          <w:szCs w:val="20"/>
        </w:rPr>
      </w:pPr>
      <w:r w:rsidRPr="004658AF">
        <w:rPr>
          <w:rFonts w:ascii="Montserrat" w:hAnsi="Montserrat" w:cs="Arial"/>
          <w:sz w:val="20"/>
          <w:szCs w:val="20"/>
        </w:rPr>
        <w:t xml:space="preserve">Anexos </w:t>
      </w:r>
    </w:p>
    <w:p w14:paraId="4A1F03B8" w14:textId="77777777" w:rsidR="00744578" w:rsidRPr="0095583C" w:rsidRDefault="00744578" w:rsidP="001A26D1">
      <w:pPr>
        <w:pStyle w:val="Prrafodelista"/>
        <w:numPr>
          <w:ilvl w:val="1"/>
          <w:numId w:val="21"/>
        </w:numPr>
        <w:spacing w:after="0" w:line="240" w:lineRule="auto"/>
        <w:ind w:right="51"/>
        <w:contextualSpacing w:val="0"/>
        <w:jc w:val="both"/>
        <w:rPr>
          <w:rFonts w:ascii="Montserrat" w:hAnsi="Montserrat" w:cs="Arial"/>
          <w:b/>
          <w:sz w:val="20"/>
          <w:szCs w:val="20"/>
        </w:rPr>
      </w:pPr>
      <w:r>
        <w:rPr>
          <w:rFonts w:ascii="Montserrat" w:hAnsi="Montserrat" w:cs="Arial"/>
          <w:sz w:val="20"/>
          <w:szCs w:val="20"/>
        </w:rPr>
        <w:t>Anexo T1 Requerimiento.</w:t>
      </w:r>
    </w:p>
    <w:p w14:paraId="22DE7F30" w14:textId="77777777" w:rsidR="00744578" w:rsidRPr="0095583C" w:rsidRDefault="00744578" w:rsidP="001A26D1">
      <w:pPr>
        <w:pStyle w:val="Prrafodelista"/>
        <w:numPr>
          <w:ilvl w:val="1"/>
          <w:numId w:val="21"/>
        </w:numPr>
        <w:spacing w:after="0" w:line="240" w:lineRule="auto"/>
        <w:ind w:right="51"/>
        <w:contextualSpacing w:val="0"/>
        <w:jc w:val="both"/>
        <w:rPr>
          <w:rFonts w:ascii="Montserrat" w:hAnsi="Montserrat" w:cs="Arial"/>
          <w:sz w:val="20"/>
          <w:szCs w:val="20"/>
        </w:rPr>
      </w:pPr>
      <w:r w:rsidRPr="00DA3ED3">
        <w:rPr>
          <w:rFonts w:ascii="Montserrat" w:hAnsi="Montserrat" w:cs="Arial"/>
          <w:sz w:val="20"/>
          <w:szCs w:val="20"/>
        </w:rPr>
        <w:t>Anexo T2 Equipo Médico SMI para HERI (2)</w:t>
      </w:r>
      <w:r w:rsidRPr="0095583C">
        <w:rPr>
          <w:rFonts w:ascii="Montserrat" w:hAnsi="Montserrat" w:cs="Arial"/>
          <w:sz w:val="20"/>
          <w:szCs w:val="20"/>
        </w:rPr>
        <w:t>.</w:t>
      </w:r>
    </w:p>
    <w:p w14:paraId="4CC22A01" w14:textId="77777777" w:rsidR="00744578" w:rsidRPr="0095583C" w:rsidRDefault="00744578" w:rsidP="001A26D1">
      <w:pPr>
        <w:pStyle w:val="Prrafodelista"/>
        <w:numPr>
          <w:ilvl w:val="1"/>
          <w:numId w:val="21"/>
        </w:numPr>
        <w:spacing w:after="0" w:line="240" w:lineRule="auto"/>
        <w:ind w:right="51"/>
        <w:contextualSpacing w:val="0"/>
        <w:jc w:val="both"/>
        <w:rPr>
          <w:rFonts w:ascii="Montserrat" w:hAnsi="Montserrat" w:cs="Arial"/>
          <w:sz w:val="20"/>
          <w:szCs w:val="20"/>
        </w:rPr>
      </w:pPr>
      <w:r w:rsidRPr="00B151BC">
        <w:rPr>
          <w:rFonts w:ascii="Montserrat" w:hAnsi="Montserrat" w:cs="Arial"/>
          <w:sz w:val="20"/>
          <w:szCs w:val="20"/>
        </w:rPr>
        <w:t xml:space="preserve">Anexo T4  SMI para </w:t>
      </w:r>
      <w:proofErr w:type="spellStart"/>
      <w:r w:rsidRPr="00B151BC">
        <w:rPr>
          <w:rFonts w:ascii="Montserrat" w:hAnsi="Montserrat" w:cs="Arial"/>
          <w:sz w:val="20"/>
          <w:szCs w:val="20"/>
        </w:rPr>
        <w:t>HeRi</w:t>
      </w:r>
      <w:proofErr w:type="spellEnd"/>
      <w:r w:rsidRPr="00B151BC">
        <w:rPr>
          <w:rFonts w:ascii="Montserrat" w:hAnsi="Montserrat" w:cs="Arial"/>
          <w:sz w:val="20"/>
          <w:szCs w:val="20"/>
        </w:rPr>
        <w:t xml:space="preserve"> 251022 (2)</w:t>
      </w:r>
      <w:r w:rsidRPr="0095583C">
        <w:rPr>
          <w:rFonts w:ascii="Montserrat" w:hAnsi="Montserrat" w:cs="Arial"/>
          <w:sz w:val="20"/>
          <w:szCs w:val="20"/>
        </w:rPr>
        <w:t>.</w:t>
      </w:r>
    </w:p>
    <w:p w14:paraId="4FD252D6" w14:textId="77777777" w:rsidR="00744578" w:rsidRDefault="00744578" w:rsidP="001A26D1">
      <w:pPr>
        <w:pStyle w:val="Prrafodelista"/>
        <w:numPr>
          <w:ilvl w:val="1"/>
          <w:numId w:val="21"/>
        </w:numPr>
        <w:spacing w:after="0" w:line="240" w:lineRule="auto"/>
        <w:ind w:right="51"/>
        <w:contextualSpacing w:val="0"/>
        <w:jc w:val="both"/>
        <w:rPr>
          <w:rFonts w:ascii="Montserrat" w:hAnsi="Montserrat" w:cs="Arial"/>
          <w:sz w:val="20"/>
          <w:szCs w:val="20"/>
        </w:rPr>
      </w:pPr>
      <w:r w:rsidRPr="00B151BC">
        <w:rPr>
          <w:rFonts w:ascii="Montserrat" w:hAnsi="Montserrat" w:cs="Arial"/>
          <w:sz w:val="20"/>
          <w:szCs w:val="20"/>
        </w:rPr>
        <w:t>Anexo T11 Distribución de Equipo e Instrumental de SMI para HE (1)</w:t>
      </w:r>
      <w:r w:rsidRPr="0095583C">
        <w:rPr>
          <w:rFonts w:ascii="Montserrat" w:hAnsi="Montserrat" w:cs="Arial"/>
          <w:sz w:val="20"/>
          <w:szCs w:val="20"/>
        </w:rPr>
        <w:t>.</w:t>
      </w:r>
    </w:p>
    <w:p w14:paraId="52C0B9DA" w14:textId="77777777" w:rsidR="00744578" w:rsidRDefault="00744578" w:rsidP="001A26D1">
      <w:pPr>
        <w:pStyle w:val="Prrafodelista"/>
        <w:numPr>
          <w:ilvl w:val="1"/>
          <w:numId w:val="21"/>
        </w:numPr>
        <w:spacing w:after="0" w:line="240" w:lineRule="auto"/>
        <w:ind w:right="51"/>
        <w:contextualSpacing w:val="0"/>
        <w:jc w:val="both"/>
        <w:rPr>
          <w:rFonts w:ascii="Montserrat" w:hAnsi="Montserrat" w:cs="Arial"/>
          <w:sz w:val="20"/>
          <w:szCs w:val="20"/>
        </w:rPr>
      </w:pPr>
      <w:r w:rsidRPr="0092285D">
        <w:rPr>
          <w:rFonts w:ascii="Montserrat" w:hAnsi="Montserrat" w:cs="Arial"/>
          <w:sz w:val="20"/>
          <w:szCs w:val="20"/>
        </w:rPr>
        <w:t xml:space="preserve">Anexo T20 Equipos en propiedad  del IMSS para </w:t>
      </w:r>
      <w:proofErr w:type="spellStart"/>
      <w:r w:rsidRPr="0092285D">
        <w:rPr>
          <w:rFonts w:ascii="Montserrat" w:hAnsi="Montserrat" w:cs="Arial"/>
          <w:sz w:val="20"/>
          <w:szCs w:val="20"/>
        </w:rPr>
        <w:t>HeRi</w:t>
      </w:r>
      <w:proofErr w:type="spellEnd"/>
      <w:r w:rsidRPr="0092285D">
        <w:rPr>
          <w:rFonts w:ascii="Montserrat" w:hAnsi="Montserrat" w:cs="Arial"/>
          <w:sz w:val="20"/>
          <w:szCs w:val="20"/>
        </w:rPr>
        <w:t xml:space="preserve"> 2022</w:t>
      </w:r>
      <w:r>
        <w:rPr>
          <w:rFonts w:ascii="Montserrat" w:hAnsi="Montserrat" w:cs="Arial"/>
          <w:sz w:val="20"/>
          <w:szCs w:val="20"/>
        </w:rPr>
        <w:t>.</w:t>
      </w:r>
    </w:p>
    <w:p w14:paraId="46A6BF6E" w14:textId="77777777" w:rsidR="00744578" w:rsidRPr="0095583C" w:rsidRDefault="00744578" w:rsidP="001A26D1">
      <w:pPr>
        <w:pStyle w:val="Prrafodelista"/>
        <w:numPr>
          <w:ilvl w:val="1"/>
          <w:numId w:val="21"/>
        </w:numPr>
        <w:spacing w:after="0" w:line="240" w:lineRule="auto"/>
        <w:ind w:right="51"/>
        <w:contextualSpacing w:val="0"/>
        <w:jc w:val="both"/>
        <w:rPr>
          <w:rFonts w:ascii="Montserrat" w:hAnsi="Montserrat" w:cs="Arial"/>
          <w:sz w:val="20"/>
          <w:szCs w:val="20"/>
        </w:rPr>
      </w:pPr>
      <w:r w:rsidRPr="0092285D">
        <w:rPr>
          <w:rFonts w:ascii="Montserrat" w:hAnsi="Montserrat" w:cs="Arial"/>
          <w:sz w:val="20"/>
          <w:szCs w:val="20"/>
        </w:rPr>
        <w:t>Formatos SMI para HERI</w:t>
      </w:r>
    </w:p>
    <w:p w14:paraId="060AB3A2" w14:textId="77777777" w:rsidR="00744578" w:rsidRPr="00445349" w:rsidRDefault="00744578" w:rsidP="00744578">
      <w:pPr>
        <w:pStyle w:val="Prrafodelista"/>
        <w:ind w:right="51"/>
        <w:jc w:val="both"/>
        <w:rPr>
          <w:rFonts w:ascii="Montserrat" w:hAnsi="Montserrat" w:cs="Arial"/>
          <w:b/>
          <w:sz w:val="20"/>
          <w:szCs w:val="20"/>
        </w:rPr>
      </w:pPr>
    </w:p>
    <w:p w14:paraId="639A0B11" w14:textId="451123E4" w:rsidR="00744578" w:rsidRPr="00445349" w:rsidRDefault="00744578" w:rsidP="00744578">
      <w:pPr>
        <w:pStyle w:val="Prrafodelista"/>
        <w:ind w:left="0" w:right="51"/>
        <w:jc w:val="both"/>
        <w:rPr>
          <w:rFonts w:ascii="Montserrat" w:hAnsi="Montserrat" w:cs="Arial"/>
          <w:b/>
          <w:sz w:val="20"/>
          <w:szCs w:val="20"/>
        </w:rPr>
      </w:pPr>
      <w:r w:rsidRPr="00445349">
        <w:rPr>
          <w:rFonts w:ascii="Montserrat" w:hAnsi="Montserrat" w:cs="Arial"/>
          <w:b/>
          <w:sz w:val="20"/>
          <w:szCs w:val="20"/>
        </w:rPr>
        <w:t>Las condiciones contenidas en la presente Convocat</w:t>
      </w:r>
      <w:r w:rsidR="00501897">
        <w:rPr>
          <w:rFonts w:ascii="Montserrat" w:hAnsi="Montserrat" w:cs="Arial"/>
          <w:b/>
          <w:sz w:val="20"/>
          <w:szCs w:val="20"/>
        </w:rPr>
        <w:t>oria del procedimiento de Adjudica</w:t>
      </w:r>
      <w:r w:rsidRPr="00445349">
        <w:rPr>
          <w:rFonts w:ascii="Montserrat" w:hAnsi="Montserrat" w:cs="Arial"/>
          <w:b/>
          <w:sz w:val="20"/>
          <w:szCs w:val="20"/>
        </w:rPr>
        <w:t>ción y en las proposici</w:t>
      </w:r>
      <w:r w:rsidR="00501897">
        <w:rPr>
          <w:rFonts w:ascii="Montserrat" w:hAnsi="Montserrat" w:cs="Arial"/>
          <w:b/>
          <w:sz w:val="20"/>
          <w:szCs w:val="20"/>
        </w:rPr>
        <w:t>ones presentadas por los participan</w:t>
      </w:r>
      <w:r w:rsidRPr="00445349">
        <w:rPr>
          <w:rFonts w:ascii="Montserrat" w:hAnsi="Montserrat" w:cs="Arial"/>
          <w:b/>
          <w:sz w:val="20"/>
          <w:szCs w:val="20"/>
        </w:rPr>
        <w:t>tes no podrán ser negociadas, de conformidad con lo previsto en el séptimo párrafo del artículo 26 de la LAASSP.</w:t>
      </w:r>
    </w:p>
    <w:p w14:paraId="27A77460" w14:textId="77777777" w:rsidR="00744578" w:rsidRPr="00445349" w:rsidRDefault="00744578" w:rsidP="00744578">
      <w:pPr>
        <w:ind w:right="51"/>
        <w:jc w:val="both"/>
        <w:rPr>
          <w:rFonts w:ascii="Montserrat" w:hAnsi="Montserrat" w:cs="Arial"/>
          <w:sz w:val="20"/>
          <w:szCs w:val="20"/>
        </w:rPr>
      </w:pPr>
    </w:p>
    <w:p w14:paraId="5E28619D"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r w:rsidRPr="00445349">
        <w:rPr>
          <w:rFonts w:ascii="Montserrat" w:hAnsi="Montserrat"/>
          <w:i/>
          <w:sz w:val="20"/>
        </w:rPr>
        <w:t xml:space="preserve"> </w:t>
      </w:r>
      <w:bookmarkStart w:id="54" w:name="_Toc99120286"/>
      <w:r w:rsidRPr="00445349">
        <w:rPr>
          <w:rFonts w:ascii="Montserrat" w:hAnsi="Montserrat"/>
          <w:i/>
          <w:sz w:val="20"/>
        </w:rPr>
        <w:t>Agrupación de partidas.</w:t>
      </w:r>
      <w:bookmarkEnd w:id="54"/>
    </w:p>
    <w:p w14:paraId="4E359C9A" w14:textId="77777777" w:rsidR="00744578" w:rsidRPr="00445349" w:rsidRDefault="00744578" w:rsidP="00744578">
      <w:pPr>
        <w:pStyle w:val="Prrafodelista"/>
        <w:ind w:left="0" w:right="51"/>
        <w:jc w:val="both"/>
        <w:rPr>
          <w:rFonts w:ascii="Montserrat" w:hAnsi="Montserrat" w:cs="Arial"/>
          <w:sz w:val="20"/>
          <w:szCs w:val="20"/>
        </w:rPr>
      </w:pPr>
    </w:p>
    <w:p w14:paraId="79C58E3E" w14:textId="77777777" w:rsidR="00744578" w:rsidRPr="004658AF"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Para el presente procedimiento no se tiene prevista la agrupación de partidas, ya que </w:t>
      </w:r>
      <w:r w:rsidRPr="004658AF">
        <w:rPr>
          <w:rFonts w:ascii="Montserrat" w:hAnsi="Montserrat" w:cs="Arial"/>
          <w:sz w:val="20"/>
          <w:szCs w:val="20"/>
        </w:rPr>
        <w:t>la adjudicación se realizará por</w:t>
      </w:r>
      <w:r w:rsidRPr="004658AF">
        <w:rPr>
          <w:rFonts w:ascii="Montserrat" w:hAnsi="Montserrat" w:cs="Arial"/>
          <w:b/>
          <w:sz w:val="20"/>
          <w:szCs w:val="20"/>
        </w:rPr>
        <w:t xml:space="preserve"> partida</w:t>
      </w:r>
      <w:r w:rsidRPr="004658AF">
        <w:rPr>
          <w:rFonts w:ascii="Montserrat" w:hAnsi="Montserrat" w:cs="Arial"/>
          <w:sz w:val="20"/>
          <w:szCs w:val="20"/>
        </w:rPr>
        <w:t xml:space="preserve"> conforme al </w:t>
      </w:r>
      <w:r w:rsidRPr="008C7905">
        <w:rPr>
          <w:rFonts w:ascii="Montserrat" w:hAnsi="Montserrat"/>
          <w:b/>
          <w:sz w:val="20"/>
          <w:szCs w:val="20"/>
          <w:lang w:eastAsia="ar-SA"/>
        </w:rPr>
        <w:t>Anexo T1 Requerimientos</w:t>
      </w:r>
      <w:r w:rsidRPr="00445349">
        <w:rPr>
          <w:rFonts w:ascii="Montserrat" w:hAnsi="Montserrat" w:cs="Arial"/>
          <w:sz w:val="20"/>
          <w:szCs w:val="20"/>
        </w:rPr>
        <w:t xml:space="preserve"> con fundamento en el artículo </w:t>
      </w:r>
      <w:r w:rsidRPr="00445349">
        <w:rPr>
          <w:rFonts w:ascii="Montserrat" w:hAnsi="Montserrat" w:cs="Arial"/>
          <w:b/>
          <w:sz w:val="20"/>
          <w:szCs w:val="20"/>
        </w:rPr>
        <w:t>39</w:t>
      </w:r>
      <w:r w:rsidRPr="00445349">
        <w:rPr>
          <w:rFonts w:ascii="Montserrat" w:hAnsi="Montserrat" w:cs="Arial"/>
          <w:sz w:val="20"/>
          <w:szCs w:val="20"/>
        </w:rPr>
        <w:t xml:space="preserve"> fracción </w:t>
      </w:r>
      <w:r w:rsidRPr="00445349">
        <w:rPr>
          <w:rFonts w:ascii="Montserrat" w:hAnsi="Montserrat" w:cs="Arial"/>
          <w:b/>
          <w:sz w:val="20"/>
          <w:szCs w:val="20"/>
        </w:rPr>
        <w:t xml:space="preserve">II </w:t>
      </w:r>
      <w:r w:rsidRPr="00445349">
        <w:rPr>
          <w:rFonts w:ascii="Montserrat" w:hAnsi="Montserrat" w:cs="Arial"/>
          <w:sz w:val="20"/>
          <w:szCs w:val="20"/>
        </w:rPr>
        <w:t xml:space="preserve">inciso </w:t>
      </w:r>
      <w:r w:rsidRPr="00445349">
        <w:rPr>
          <w:rFonts w:ascii="Montserrat" w:hAnsi="Montserrat" w:cs="Arial"/>
          <w:b/>
          <w:sz w:val="20"/>
          <w:szCs w:val="20"/>
        </w:rPr>
        <w:t>b)</w:t>
      </w:r>
      <w:r w:rsidRPr="00445349">
        <w:rPr>
          <w:rFonts w:ascii="Montserrat" w:hAnsi="Montserrat" w:cs="Arial"/>
          <w:sz w:val="20"/>
          <w:szCs w:val="20"/>
        </w:rPr>
        <w:t xml:space="preserve"> del Reglamento de la LAASSP. </w:t>
      </w:r>
    </w:p>
    <w:p w14:paraId="2AEED99C" w14:textId="77777777" w:rsidR="00744578" w:rsidRPr="00445349" w:rsidRDefault="00744578" w:rsidP="00744578">
      <w:pPr>
        <w:pStyle w:val="Prrafodelista"/>
        <w:ind w:left="0" w:right="51"/>
        <w:jc w:val="both"/>
        <w:rPr>
          <w:rFonts w:ascii="Montserrat" w:hAnsi="Montserrat" w:cs="Arial"/>
          <w:sz w:val="20"/>
          <w:szCs w:val="20"/>
        </w:rPr>
      </w:pPr>
    </w:p>
    <w:p w14:paraId="281EFD88"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r w:rsidRPr="00445349">
        <w:rPr>
          <w:rFonts w:ascii="Montserrat" w:hAnsi="Montserrat"/>
          <w:i/>
          <w:sz w:val="20"/>
        </w:rPr>
        <w:t xml:space="preserve"> </w:t>
      </w:r>
      <w:bookmarkStart w:id="55" w:name="_Toc99120287"/>
      <w:r w:rsidRPr="00445349">
        <w:rPr>
          <w:rFonts w:ascii="Montserrat" w:hAnsi="Montserrat"/>
          <w:i/>
          <w:sz w:val="20"/>
        </w:rPr>
        <w:t>Precios Máximos de Referencia.</w:t>
      </w:r>
      <w:bookmarkEnd w:id="55"/>
    </w:p>
    <w:p w14:paraId="47F1054D" w14:textId="77777777" w:rsidR="00744578" w:rsidRPr="00445349" w:rsidRDefault="00744578" w:rsidP="00744578">
      <w:pPr>
        <w:pStyle w:val="Prrafodelista"/>
        <w:ind w:left="0" w:right="51"/>
        <w:jc w:val="both"/>
        <w:rPr>
          <w:rFonts w:ascii="Montserrat" w:hAnsi="Montserrat" w:cs="Arial"/>
          <w:sz w:val="20"/>
          <w:szCs w:val="20"/>
        </w:rPr>
      </w:pPr>
    </w:p>
    <w:p w14:paraId="04652BF9" w14:textId="77777777" w:rsidR="00744578" w:rsidRPr="00445349" w:rsidRDefault="00744578" w:rsidP="00744578">
      <w:pPr>
        <w:pStyle w:val="Prrafodelista"/>
        <w:ind w:left="0" w:right="51"/>
        <w:jc w:val="both"/>
        <w:rPr>
          <w:rFonts w:ascii="Montserrat" w:hAnsi="Montserrat" w:cs="Arial"/>
          <w:sz w:val="20"/>
          <w:szCs w:val="20"/>
        </w:rPr>
      </w:pPr>
      <w:r>
        <w:rPr>
          <w:rFonts w:ascii="Montserrat" w:hAnsi="Montserrat" w:cs="Arial"/>
          <w:sz w:val="20"/>
          <w:szCs w:val="20"/>
        </w:rPr>
        <w:t>No aplica</w:t>
      </w:r>
      <w:r w:rsidRPr="006509F1">
        <w:rPr>
          <w:rFonts w:ascii="Montserrat" w:hAnsi="Montserrat" w:cs="Arial"/>
          <w:sz w:val="20"/>
          <w:szCs w:val="20"/>
        </w:rPr>
        <w:t>.</w:t>
      </w:r>
    </w:p>
    <w:p w14:paraId="3854B07F" w14:textId="77777777" w:rsidR="00744578" w:rsidRPr="00445349" w:rsidRDefault="00744578" w:rsidP="00744578">
      <w:pPr>
        <w:pStyle w:val="Prrafodelista"/>
        <w:ind w:left="0" w:right="51"/>
        <w:jc w:val="both"/>
        <w:rPr>
          <w:rFonts w:ascii="Montserrat" w:hAnsi="Montserrat" w:cs="Arial"/>
          <w:sz w:val="20"/>
          <w:szCs w:val="20"/>
        </w:rPr>
      </w:pPr>
    </w:p>
    <w:p w14:paraId="2403C517" w14:textId="77777777" w:rsidR="00744578" w:rsidRPr="00445349" w:rsidRDefault="00744578" w:rsidP="001A26D1">
      <w:pPr>
        <w:pStyle w:val="Ttulo2"/>
        <w:keepLines w:val="0"/>
        <w:numPr>
          <w:ilvl w:val="2"/>
          <w:numId w:val="47"/>
        </w:numPr>
        <w:suppressAutoHyphens/>
        <w:spacing w:before="0"/>
        <w:ind w:right="49"/>
        <w:jc w:val="both"/>
        <w:rPr>
          <w:rFonts w:ascii="Montserrat" w:hAnsi="Montserrat"/>
          <w:i/>
          <w:sz w:val="20"/>
        </w:rPr>
      </w:pPr>
      <w:r w:rsidRPr="00445349">
        <w:rPr>
          <w:rFonts w:ascii="Montserrat" w:hAnsi="Montserrat"/>
          <w:i/>
          <w:sz w:val="20"/>
        </w:rPr>
        <w:t xml:space="preserve"> </w:t>
      </w:r>
      <w:bookmarkStart w:id="56" w:name="_Toc99120288"/>
      <w:r w:rsidRPr="00445349">
        <w:rPr>
          <w:rFonts w:ascii="Montserrat" w:hAnsi="Montserrat"/>
          <w:i/>
          <w:sz w:val="20"/>
        </w:rPr>
        <w:t>Precios Fijos.</w:t>
      </w:r>
      <w:bookmarkEnd w:id="56"/>
    </w:p>
    <w:p w14:paraId="3FACCBBD" w14:textId="77777777" w:rsidR="00744578" w:rsidRPr="00445349" w:rsidRDefault="00744578" w:rsidP="00744578">
      <w:pPr>
        <w:pStyle w:val="Prrafodelista"/>
        <w:ind w:left="0" w:right="51"/>
        <w:jc w:val="both"/>
        <w:rPr>
          <w:rFonts w:ascii="Montserrat" w:hAnsi="Montserrat" w:cs="Arial"/>
          <w:sz w:val="20"/>
          <w:szCs w:val="20"/>
        </w:rPr>
      </w:pPr>
    </w:p>
    <w:p w14:paraId="6310D6F8" w14:textId="77777777" w:rsidR="00744578" w:rsidRPr="00445349" w:rsidRDefault="00744578" w:rsidP="00744578">
      <w:pPr>
        <w:pStyle w:val="Prrafodelista"/>
        <w:ind w:left="0" w:right="51"/>
        <w:jc w:val="both"/>
        <w:rPr>
          <w:rFonts w:ascii="Montserrat" w:hAnsi="Montserrat" w:cs="Arial"/>
          <w:sz w:val="20"/>
          <w:szCs w:val="20"/>
        </w:rPr>
      </w:pPr>
      <w:r w:rsidRPr="00445349">
        <w:rPr>
          <w:rFonts w:ascii="Montserrat" w:hAnsi="Montserrat" w:cs="Arial"/>
          <w:sz w:val="20"/>
          <w:szCs w:val="20"/>
        </w:rPr>
        <w:t xml:space="preserve">Los precios unitarios </w:t>
      </w:r>
      <w:r w:rsidRPr="004658AF">
        <w:rPr>
          <w:rFonts w:ascii="Montserrat" w:hAnsi="Montserrat" w:cs="Arial"/>
          <w:sz w:val="20"/>
          <w:szCs w:val="20"/>
        </w:rPr>
        <w:t>serán fijos durante la vigencia del contrato,</w:t>
      </w:r>
      <w:r w:rsidRPr="00445349">
        <w:rPr>
          <w:rFonts w:ascii="Montserrat" w:hAnsi="Montserrat" w:cs="Arial"/>
          <w:sz w:val="20"/>
          <w:szCs w:val="20"/>
        </w:rPr>
        <w:t xml:space="preserve"> por lo que no se podrán pactar decrementos o incrementos a los precios, de conformidad con el artículo </w:t>
      </w:r>
      <w:r w:rsidRPr="00445349">
        <w:rPr>
          <w:rFonts w:ascii="Montserrat" w:hAnsi="Montserrat" w:cs="Arial"/>
          <w:b/>
          <w:sz w:val="20"/>
          <w:szCs w:val="20"/>
        </w:rPr>
        <w:t xml:space="preserve">44 </w:t>
      </w:r>
      <w:r w:rsidRPr="00445349">
        <w:rPr>
          <w:rFonts w:ascii="Montserrat" w:hAnsi="Montserrat" w:cs="Arial"/>
          <w:sz w:val="20"/>
          <w:szCs w:val="20"/>
        </w:rPr>
        <w:t xml:space="preserve">de la LAASSP. </w:t>
      </w:r>
    </w:p>
    <w:p w14:paraId="1813C29C" w14:textId="77777777" w:rsidR="00744578" w:rsidRPr="00445349" w:rsidRDefault="00744578" w:rsidP="00744578">
      <w:pPr>
        <w:pStyle w:val="Prrafodelista"/>
        <w:ind w:left="0" w:right="51"/>
        <w:jc w:val="both"/>
        <w:rPr>
          <w:rFonts w:ascii="Montserrat" w:hAnsi="Montserrat" w:cs="Arial"/>
          <w:sz w:val="20"/>
          <w:szCs w:val="20"/>
        </w:rPr>
      </w:pPr>
    </w:p>
    <w:p w14:paraId="491D9E55" w14:textId="77777777" w:rsidR="00744578" w:rsidRPr="00445349" w:rsidRDefault="00744578" w:rsidP="001A26D1">
      <w:pPr>
        <w:pStyle w:val="Ttulo2"/>
        <w:keepLines w:val="0"/>
        <w:numPr>
          <w:ilvl w:val="1"/>
          <w:numId w:val="23"/>
        </w:numPr>
        <w:suppressAutoHyphens/>
        <w:spacing w:before="0"/>
        <w:ind w:left="0" w:right="49" w:firstLine="0"/>
        <w:jc w:val="both"/>
        <w:rPr>
          <w:rFonts w:ascii="Montserrat" w:hAnsi="Montserrat"/>
          <w:i/>
          <w:sz w:val="20"/>
        </w:rPr>
      </w:pPr>
      <w:bookmarkStart w:id="57" w:name="_Toc424735321"/>
      <w:bookmarkStart w:id="58" w:name="_Toc99120289"/>
      <w:r w:rsidRPr="00445349">
        <w:rPr>
          <w:rFonts w:ascii="Montserrat" w:hAnsi="Montserrat"/>
          <w:i/>
          <w:sz w:val="20"/>
        </w:rPr>
        <w:t>Normas Oficiales Mexicanas, Normas Mexicanas, Internacionales, Referencia o Especificaciones.</w:t>
      </w:r>
      <w:bookmarkEnd w:id="57"/>
      <w:bookmarkEnd w:id="58"/>
      <w:r w:rsidRPr="00445349">
        <w:rPr>
          <w:rFonts w:ascii="Montserrat" w:hAnsi="Montserrat"/>
          <w:i/>
          <w:sz w:val="20"/>
        </w:rPr>
        <w:t xml:space="preserve"> </w:t>
      </w:r>
    </w:p>
    <w:p w14:paraId="104FFD8C" w14:textId="77777777" w:rsidR="00744578" w:rsidRPr="00445349" w:rsidRDefault="00744578" w:rsidP="00744578">
      <w:pPr>
        <w:ind w:right="49"/>
        <w:jc w:val="both"/>
        <w:rPr>
          <w:rFonts w:ascii="Montserrat" w:hAnsi="Montserrat" w:cs="Arial"/>
          <w:sz w:val="20"/>
          <w:szCs w:val="20"/>
          <w:lang w:val="es-ES"/>
        </w:rPr>
      </w:pPr>
    </w:p>
    <w:p w14:paraId="67BE8F17" w14:textId="77777777" w:rsidR="00744578" w:rsidRDefault="00744578" w:rsidP="00744578">
      <w:pPr>
        <w:ind w:right="49"/>
        <w:jc w:val="both"/>
        <w:rPr>
          <w:rFonts w:ascii="Montserrat" w:hAnsi="Montserrat" w:cs="Calibri"/>
          <w:color w:val="000000" w:themeColor="text1"/>
          <w:sz w:val="20"/>
          <w:szCs w:val="20"/>
        </w:rPr>
      </w:pPr>
      <w:r w:rsidRPr="00445349">
        <w:rPr>
          <w:rFonts w:ascii="Montserrat" w:hAnsi="Montserrat" w:cs="Arial"/>
          <w:sz w:val="20"/>
          <w:szCs w:val="20"/>
          <w:lang w:val="es-ES"/>
        </w:rPr>
        <w:t xml:space="preserve">Asimismo, durante la prestación del servicio el licitante adjudicado tendrá la obligación para dar cumplimiento al apartado </w:t>
      </w:r>
      <w:r>
        <w:rPr>
          <w:rFonts w:ascii="Montserrat" w:hAnsi="Montserrat" w:cs="Arial"/>
          <w:b/>
          <w:sz w:val="20"/>
          <w:szCs w:val="20"/>
          <w:lang w:val="es-ES"/>
        </w:rPr>
        <w:t>4.2.9 del Anexo Términos y Condiciones</w:t>
      </w:r>
      <w:r>
        <w:rPr>
          <w:rFonts w:ascii="Montserrat" w:hAnsi="Montserrat"/>
          <w:sz w:val="20"/>
          <w:szCs w:val="20"/>
          <w:lang w:eastAsia="ar-SA"/>
        </w:rPr>
        <w:t>.</w:t>
      </w:r>
    </w:p>
    <w:p w14:paraId="14845E25" w14:textId="77777777" w:rsidR="00744578" w:rsidRDefault="00744578" w:rsidP="00744578">
      <w:pPr>
        <w:ind w:right="49"/>
        <w:jc w:val="both"/>
        <w:rPr>
          <w:rFonts w:ascii="Montserrat" w:hAnsi="Montserrat" w:cs="Calibri"/>
          <w:color w:val="000000" w:themeColor="text1"/>
          <w:sz w:val="20"/>
          <w:szCs w:val="20"/>
        </w:rPr>
      </w:pPr>
    </w:p>
    <w:p w14:paraId="351C5D6D" w14:textId="77777777" w:rsidR="00744578" w:rsidRPr="001A5D9A" w:rsidRDefault="00744578" w:rsidP="00744578">
      <w:pPr>
        <w:pStyle w:val="Textocomentario"/>
        <w:jc w:val="both"/>
        <w:rPr>
          <w:rStyle w:val="Refdecomentario"/>
          <w:rFonts w:ascii="Montserrat" w:hAnsi="Montserrat" w:cs="Calibri"/>
          <w:bCs/>
          <w:sz w:val="20"/>
          <w:szCs w:val="20"/>
          <w:lang w:eastAsia="ar-SA"/>
        </w:rPr>
      </w:pPr>
      <w:bookmarkStart w:id="59" w:name="_Toc424735322"/>
      <w:r w:rsidRPr="001A5D9A">
        <w:rPr>
          <w:rStyle w:val="Refdecomentario"/>
          <w:rFonts w:ascii="Montserrat" w:hAnsi="Montserrat" w:cs="Calibri"/>
          <w:bCs/>
          <w:sz w:val="20"/>
          <w:szCs w:val="20"/>
          <w:lang w:eastAsia="ar-SA"/>
        </w:rPr>
        <w:t xml:space="preserve">El Licitante participante presentará un escrito en forma libre en hoja </w:t>
      </w:r>
      <w:r w:rsidRPr="001A5D9A">
        <w:rPr>
          <w:rFonts w:ascii="Montserrat" w:hAnsi="Montserrat"/>
          <w:sz w:val="20"/>
          <w:szCs w:val="20"/>
        </w:rPr>
        <w:t>debidamente firmado por su representante legal, en el que manifieste</w:t>
      </w:r>
      <w:r w:rsidRPr="001A5D9A">
        <w:rPr>
          <w:rStyle w:val="Refdecomentario"/>
          <w:rFonts w:ascii="Montserrat" w:hAnsi="Montserrat" w:cs="Calibri"/>
          <w:bCs/>
          <w:sz w:val="20"/>
          <w:szCs w:val="20"/>
          <w:lang w:eastAsia="ar-SA"/>
        </w:rPr>
        <w:t xml:space="preserve"> que dará cumplimiento a las normas aplicables, durante la prestación del servicio y una vez adjudicado, tendrá la obligación de dar cumplimiento de las siguientes Normas Oficiales, que apliquen estrictamente a su actividad, así como favorecer el cumplimiento por parte de la Unidad Médica de aquellas Normas que a través del servicio integral se deban cumplir por parte de esta última, siendo estas:</w:t>
      </w:r>
    </w:p>
    <w:p w14:paraId="1C38E9FA" w14:textId="77777777" w:rsidR="00744578" w:rsidRPr="001A5D9A" w:rsidRDefault="00744578" w:rsidP="00744578">
      <w:pPr>
        <w:pStyle w:val="Cuadrculamedia21"/>
        <w:jc w:val="both"/>
        <w:rPr>
          <w:rStyle w:val="Refdecomentario"/>
          <w:rFonts w:ascii="Montserrat" w:eastAsia="Times New Roman" w:hAnsi="Montserrat" w:cs="Calibri"/>
          <w:bCs/>
          <w:sz w:val="20"/>
          <w:szCs w:val="20"/>
          <w:lang w:val="es-MX" w:eastAsia="ar-SA"/>
        </w:rPr>
      </w:pPr>
    </w:p>
    <w:p w14:paraId="4E74EB52" w14:textId="77777777" w:rsidR="00744578" w:rsidRPr="001A5D9A" w:rsidRDefault="00744578" w:rsidP="001A26D1">
      <w:pPr>
        <w:pStyle w:val="Cuadrculamedia21"/>
        <w:numPr>
          <w:ilvl w:val="2"/>
          <w:numId w:val="51"/>
        </w:numPr>
        <w:ind w:left="284" w:hanging="284"/>
        <w:jc w:val="both"/>
        <w:rPr>
          <w:rStyle w:val="Refdecomentario"/>
          <w:rFonts w:ascii="Montserrat" w:eastAsia="Times New Roman" w:hAnsi="Montserrat" w:cs="Calibri"/>
          <w:bCs/>
          <w:sz w:val="20"/>
          <w:szCs w:val="20"/>
          <w:lang w:val="es-MX" w:eastAsia="ar-SA"/>
        </w:rPr>
      </w:pPr>
      <w:r w:rsidRPr="001A5D9A">
        <w:rPr>
          <w:rStyle w:val="Refdecomentario"/>
          <w:rFonts w:ascii="Montserrat" w:eastAsia="Times New Roman" w:hAnsi="Montserrat" w:cs="Calibri"/>
          <w:b/>
          <w:sz w:val="20"/>
          <w:szCs w:val="20"/>
          <w:lang w:val="es-MX" w:eastAsia="ar-SA"/>
        </w:rPr>
        <w:t>Norma Oficial Mexicana NOM-045-SSA2-2005, para la vigilancia epidemiológica, prevención y control de las infecciones nosocomiales.</w:t>
      </w:r>
      <w:r w:rsidRPr="001A5D9A">
        <w:rPr>
          <w:rStyle w:val="Refdecomentario"/>
          <w:rFonts w:ascii="Montserrat" w:eastAsia="Times New Roman" w:hAnsi="Montserrat" w:cs="Calibri"/>
          <w:bCs/>
          <w:sz w:val="20"/>
          <w:szCs w:val="20"/>
          <w:lang w:val="es-MX" w:eastAsia="ar-SA"/>
        </w:rPr>
        <w:t xml:space="preserve"> Para lo cual se mantendrán debidamente limpios y esterilizados los equipos a fin de evitar contaminaciones. Con fecha publicada en el DOF 20 noviembre 2009.</w:t>
      </w:r>
    </w:p>
    <w:p w14:paraId="767477E9" w14:textId="77777777" w:rsidR="00744578" w:rsidRPr="001A5D9A" w:rsidRDefault="00744578" w:rsidP="001A26D1">
      <w:pPr>
        <w:pStyle w:val="Cuadrculamedia21"/>
        <w:numPr>
          <w:ilvl w:val="2"/>
          <w:numId w:val="51"/>
        </w:numPr>
        <w:ind w:left="284" w:hanging="284"/>
        <w:jc w:val="both"/>
        <w:rPr>
          <w:rStyle w:val="Refdecomentario"/>
          <w:rFonts w:ascii="Montserrat" w:eastAsia="Times New Roman" w:hAnsi="Montserrat" w:cs="Calibri"/>
          <w:bCs/>
          <w:sz w:val="20"/>
          <w:szCs w:val="20"/>
          <w:lang w:val="es-MX" w:eastAsia="ar-SA"/>
        </w:rPr>
      </w:pPr>
      <w:r w:rsidRPr="001A5D9A">
        <w:rPr>
          <w:rStyle w:val="Refdecomentario"/>
          <w:rFonts w:ascii="Montserrat" w:eastAsia="Times New Roman" w:hAnsi="Montserrat" w:cs="Calibri"/>
          <w:b/>
          <w:sz w:val="20"/>
          <w:szCs w:val="20"/>
          <w:lang w:val="es-MX" w:eastAsia="ar-SA"/>
        </w:rPr>
        <w:t>Norma Oficial Mexicana NOM-026-SSA3-2012, para la Práctica de la Cirugía Mayor Ambulatoria</w:t>
      </w:r>
      <w:r w:rsidRPr="001A5D9A">
        <w:rPr>
          <w:rStyle w:val="Refdecomentario"/>
          <w:rFonts w:ascii="Montserrat" w:eastAsia="Times New Roman" w:hAnsi="Montserrat" w:cs="Calibri"/>
          <w:bCs/>
          <w:sz w:val="20"/>
          <w:szCs w:val="20"/>
          <w:lang w:val="es-MX" w:eastAsia="ar-SA"/>
        </w:rPr>
        <w:t xml:space="preserve">. Mediante el cumplimiento obligatorio de proporcionar los Mantenimientos Preventivo y Correctivo a fin de mantener en óptimas condiciones el Equipo e Instrumental. Con fecha publicada en el DOF de 07 ago. 2012. </w:t>
      </w:r>
    </w:p>
    <w:p w14:paraId="6D291EA7" w14:textId="77777777" w:rsidR="00744578" w:rsidRPr="001A5D9A" w:rsidRDefault="00744578" w:rsidP="001A26D1">
      <w:pPr>
        <w:pStyle w:val="Cuadrculamedia21"/>
        <w:numPr>
          <w:ilvl w:val="2"/>
          <w:numId w:val="51"/>
        </w:numPr>
        <w:ind w:left="284" w:hanging="284"/>
        <w:jc w:val="both"/>
        <w:rPr>
          <w:rStyle w:val="Refdecomentario"/>
          <w:rFonts w:ascii="Montserrat" w:eastAsia="Times New Roman" w:hAnsi="Montserrat" w:cs="Calibri"/>
          <w:bCs/>
          <w:sz w:val="20"/>
          <w:szCs w:val="20"/>
          <w:lang w:val="es-MX" w:eastAsia="ar-SA"/>
        </w:rPr>
      </w:pPr>
      <w:r w:rsidRPr="001A5D9A">
        <w:rPr>
          <w:rStyle w:val="Refdecomentario"/>
          <w:rFonts w:ascii="Montserrat" w:eastAsia="Times New Roman" w:hAnsi="Montserrat" w:cs="Calibri"/>
          <w:b/>
          <w:sz w:val="20"/>
          <w:szCs w:val="20"/>
          <w:lang w:val="es-MX" w:eastAsia="ar-SA"/>
        </w:rPr>
        <w:t>Norma Oficial Mexicana NOM-040-SSA2-2004, en Materia de Información en Salud.</w:t>
      </w:r>
      <w:r w:rsidRPr="001A5D9A">
        <w:rPr>
          <w:rStyle w:val="Refdecomentario"/>
          <w:rFonts w:ascii="Montserrat" w:eastAsia="Times New Roman" w:hAnsi="Montserrat" w:cs="Calibri"/>
          <w:bCs/>
          <w:sz w:val="20"/>
          <w:szCs w:val="20"/>
          <w:lang w:val="es-MX" w:eastAsia="ar-SA"/>
        </w:rPr>
        <w:t xml:space="preserve">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Con fecha publicada en el DOF de 28 09 2005 y proyecto de modificación; PROY-NOM-035-SSA3-2012, En materia de información en salud. Publicado en DOF del 23/08/2012</w:t>
      </w:r>
    </w:p>
    <w:p w14:paraId="5D89D3FE" w14:textId="77777777" w:rsidR="00744578" w:rsidRPr="001A5D9A" w:rsidRDefault="00744578" w:rsidP="001A26D1">
      <w:pPr>
        <w:pStyle w:val="Cuadrculamedia21"/>
        <w:numPr>
          <w:ilvl w:val="2"/>
          <w:numId w:val="51"/>
        </w:numPr>
        <w:ind w:left="284" w:hanging="284"/>
        <w:jc w:val="both"/>
        <w:rPr>
          <w:rStyle w:val="Refdecomentario"/>
          <w:rFonts w:ascii="Montserrat" w:eastAsia="Times New Roman" w:hAnsi="Montserrat" w:cs="Calibri"/>
          <w:bCs/>
          <w:sz w:val="20"/>
          <w:szCs w:val="20"/>
          <w:lang w:val="es-MX" w:eastAsia="ar-SA"/>
        </w:rPr>
      </w:pPr>
      <w:r w:rsidRPr="001A5D9A">
        <w:rPr>
          <w:rStyle w:val="Refdecomentario"/>
          <w:rFonts w:ascii="Montserrat" w:eastAsia="Times New Roman" w:hAnsi="Montserrat" w:cs="Calibri"/>
          <w:b/>
          <w:sz w:val="20"/>
          <w:szCs w:val="20"/>
          <w:lang w:val="es-MX" w:eastAsia="ar-SA"/>
        </w:rPr>
        <w:t>Norma Oficial Mexicana NOM-197-SSA1-2000, Infraestructura y Equipamiento de los hospitales y consultorios de atención médica especializada</w:t>
      </w:r>
      <w:r w:rsidRPr="001A5D9A">
        <w:rPr>
          <w:rStyle w:val="Refdecomentario"/>
          <w:rFonts w:ascii="Montserrat" w:eastAsia="Times New Roman" w:hAnsi="Montserrat" w:cs="Calibri"/>
          <w:bCs/>
          <w:sz w:val="20"/>
          <w:szCs w:val="20"/>
          <w:lang w:val="es-MX" w:eastAsia="ar-SA"/>
        </w:rPr>
        <w:t>. Lo cual se observará, en parte, al proporcionar el licitante los equipos para el equipamiento de los hospitales y así estar condiciones de cumplir con los requisitos mínimos establecidos de infraestructura para la atención médica especializada. Con fecha publicada en el DOF de 24 oct. 2001.</w:t>
      </w:r>
    </w:p>
    <w:p w14:paraId="0B96A3B3" w14:textId="77777777" w:rsidR="00744578" w:rsidRPr="001A5D9A" w:rsidRDefault="00744578" w:rsidP="001A26D1">
      <w:pPr>
        <w:pStyle w:val="Cuadrculamedia21"/>
        <w:numPr>
          <w:ilvl w:val="2"/>
          <w:numId w:val="51"/>
        </w:numPr>
        <w:ind w:left="284" w:hanging="284"/>
        <w:jc w:val="both"/>
        <w:rPr>
          <w:rStyle w:val="Refdecomentario"/>
          <w:rFonts w:ascii="Montserrat" w:eastAsia="Times New Roman" w:hAnsi="Montserrat" w:cs="Calibri"/>
          <w:bCs/>
          <w:sz w:val="20"/>
          <w:szCs w:val="20"/>
          <w:lang w:val="es-MX" w:eastAsia="ar-SA"/>
        </w:rPr>
      </w:pPr>
      <w:r w:rsidRPr="001A5D9A">
        <w:rPr>
          <w:rStyle w:val="Refdecomentario"/>
          <w:rFonts w:ascii="Montserrat" w:eastAsia="Times New Roman" w:hAnsi="Montserrat" w:cs="Calibri"/>
          <w:b/>
          <w:sz w:val="20"/>
          <w:szCs w:val="20"/>
          <w:lang w:val="es-MX" w:eastAsia="ar-SA"/>
        </w:rPr>
        <w:t>Norma Oficial Mexicana NOM-087-ECOL-SSA1-2002, Protección ambiental - Salud ambiental – Residuos peligrosos biológico-infecciosos – Clasificación y especificaciones de manejo</w:t>
      </w:r>
      <w:r w:rsidRPr="001A5D9A">
        <w:rPr>
          <w:rStyle w:val="Refdecomentario"/>
          <w:rFonts w:ascii="Montserrat" w:eastAsia="Times New Roman" w:hAnsi="Montserrat" w:cs="Calibri"/>
          <w:bCs/>
          <w:sz w:val="20"/>
          <w:szCs w:val="20"/>
          <w:lang w:val="es-MX" w:eastAsia="ar-SA"/>
        </w:rPr>
        <w:t>. Con fecha publicada en el DOF de 17 feb. 2003.</w:t>
      </w:r>
    </w:p>
    <w:p w14:paraId="2D12B723" w14:textId="77777777" w:rsidR="00744578" w:rsidRPr="001A5D9A" w:rsidRDefault="00744578" w:rsidP="001A26D1">
      <w:pPr>
        <w:pStyle w:val="Cuadrculamedia21"/>
        <w:numPr>
          <w:ilvl w:val="2"/>
          <w:numId w:val="52"/>
        </w:numPr>
        <w:ind w:left="284" w:hanging="284"/>
        <w:jc w:val="both"/>
        <w:rPr>
          <w:rStyle w:val="Refdecomentario"/>
          <w:rFonts w:ascii="Montserrat" w:eastAsia="Times New Roman" w:hAnsi="Montserrat" w:cs="Calibri"/>
          <w:bCs/>
          <w:sz w:val="20"/>
          <w:szCs w:val="20"/>
          <w:lang w:val="es-MX" w:eastAsia="ar-SA"/>
        </w:rPr>
      </w:pPr>
      <w:r w:rsidRPr="001A5D9A">
        <w:rPr>
          <w:rStyle w:val="Refdecomentario"/>
          <w:rFonts w:ascii="Montserrat" w:eastAsia="Times New Roman" w:hAnsi="Montserrat" w:cs="Calibri"/>
          <w:b/>
          <w:sz w:val="20"/>
          <w:szCs w:val="20"/>
          <w:lang w:val="es-MX" w:eastAsia="ar-SA"/>
        </w:rPr>
        <w:t>Norma Mexicana NOM-R-025-SCFI-2015 en Igualdad Laboral y No Discriminación,</w:t>
      </w:r>
      <w:r w:rsidRPr="001A5D9A">
        <w:rPr>
          <w:rStyle w:val="Refdecomentario"/>
          <w:rFonts w:ascii="Montserrat" w:eastAsia="Times New Roman" w:hAnsi="Montserrat" w:cs="Calibri"/>
          <w:bCs/>
          <w:sz w:val="20"/>
          <w:szCs w:val="20"/>
          <w:lang w:val="es-MX" w:eastAsia="ar-SA"/>
        </w:rPr>
        <w:t xml:space="preserve"> Con fecha publicada en el DOF 19 de octubre del 2015.</w:t>
      </w:r>
    </w:p>
    <w:p w14:paraId="42087A87" w14:textId="77777777" w:rsidR="00744578" w:rsidRPr="001A5D9A" w:rsidRDefault="00744578" w:rsidP="00744578">
      <w:pPr>
        <w:pStyle w:val="Cuadrculamedia21"/>
        <w:ind w:left="1080"/>
        <w:jc w:val="both"/>
        <w:rPr>
          <w:rStyle w:val="Refdecomentario"/>
          <w:rFonts w:ascii="Montserrat" w:eastAsia="Times New Roman" w:hAnsi="Montserrat" w:cs="Calibri"/>
          <w:bCs/>
          <w:sz w:val="20"/>
          <w:szCs w:val="20"/>
          <w:lang w:val="es-MX" w:eastAsia="ar-SA"/>
        </w:rPr>
      </w:pPr>
    </w:p>
    <w:p w14:paraId="5A516B74" w14:textId="77777777" w:rsidR="00744578" w:rsidRPr="001A5D9A" w:rsidRDefault="00744578" w:rsidP="00744578">
      <w:pPr>
        <w:spacing w:line="276" w:lineRule="auto"/>
        <w:contextualSpacing/>
        <w:jc w:val="both"/>
        <w:rPr>
          <w:rFonts w:ascii="Montserrat" w:hAnsi="Montserrat" w:cs="Calibri"/>
          <w:color w:val="000000" w:themeColor="text1"/>
          <w:sz w:val="20"/>
          <w:szCs w:val="20"/>
        </w:rPr>
      </w:pPr>
      <w:r w:rsidRPr="001A5D9A">
        <w:rPr>
          <w:rStyle w:val="Refdecomentario"/>
          <w:rFonts w:ascii="Montserrat" w:eastAsia="Times New Roman" w:hAnsi="Montserrat" w:cs="Calibri"/>
          <w:bCs/>
          <w:sz w:val="20"/>
          <w:szCs w:val="20"/>
          <w:lang w:eastAsia="ar-SA"/>
        </w:rPr>
        <w:t>El no presentar el escrito con el compromiso, será causal de desechamiento.</w:t>
      </w:r>
    </w:p>
    <w:p w14:paraId="009415E4" w14:textId="77777777" w:rsidR="00744578" w:rsidRPr="001A5D9A" w:rsidRDefault="00744578" w:rsidP="001A5D9A">
      <w:pPr>
        <w:jc w:val="both"/>
        <w:rPr>
          <w:rFonts w:ascii="Montserrat" w:hAnsi="Montserrat" w:cs="Arial"/>
          <w:sz w:val="20"/>
          <w:szCs w:val="20"/>
          <w:highlight w:val="green"/>
        </w:rPr>
      </w:pPr>
    </w:p>
    <w:p w14:paraId="4C1869A6" w14:textId="77777777" w:rsidR="00744578" w:rsidRPr="00501897" w:rsidRDefault="00744578" w:rsidP="00744578">
      <w:pPr>
        <w:ind w:right="49"/>
        <w:jc w:val="both"/>
        <w:rPr>
          <w:rFonts w:ascii="Montserrat" w:hAnsi="Montserrat" w:cs="Calibri"/>
          <w:color w:val="000000" w:themeColor="text1"/>
          <w:sz w:val="20"/>
          <w:szCs w:val="20"/>
        </w:rPr>
      </w:pPr>
      <w:r w:rsidRPr="00501897">
        <w:rPr>
          <w:rFonts w:ascii="Montserrat" w:hAnsi="Montserrat" w:cs="Arial"/>
          <w:sz w:val="20"/>
          <w:szCs w:val="20"/>
        </w:rPr>
        <w:t xml:space="preserve">Cabe señalar que las normas descritas no </w:t>
      </w:r>
      <w:r w:rsidRPr="00501897">
        <w:rPr>
          <w:rFonts w:ascii="Montserrat" w:hAnsi="Montserrat" w:cs="Calibri"/>
          <w:color w:val="000000" w:themeColor="text1"/>
          <w:sz w:val="20"/>
          <w:szCs w:val="20"/>
        </w:rPr>
        <w:t xml:space="preserve">limitan la libre participación; por lo que su </w:t>
      </w:r>
      <w:r w:rsidRPr="00501897">
        <w:rPr>
          <w:rFonts w:ascii="Montserrat" w:hAnsi="Montserrat" w:cs="Arial"/>
          <w:sz w:val="20"/>
          <w:szCs w:val="20"/>
        </w:rPr>
        <w:t xml:space="preserve">cumplimiento se acreditará conforme al apartado </w:t>
      </w:r>
      <w:r w:rsidRPr="00501897">
        <w:rPr>
          <w:rFonts w:ascii="Montserrat" w:hAnsi="Montserrat" w:cs="Arial"/>
          <w:b/>
          <w:sz w:val="20"/>
          <w:szCs w:val="20"/>
          <w:lang w:val="es-ES"/>
        </w:rPr>
        <w:t>4.2.9 del Anexo Términos y Condiciones</w:t>
      </w:r>
      <w:r w:rsidRPr="00501897">
        <w:rPr>
          <w:rFonts w:ascii="Montserrat" w:hAnsi="Montserrat"/>
          <w:sz w:val="20"/>
          <w:szCs w:val="20"/>
          <w:lang w:eastAsia="ar-SA"/>
        </w:rPr>
        <w:t>.</w:t>
      </w:r>
    </w:p>
    <w:p w14:paraId="5F99EA62" w14:textId="77777777" w:rsidR="00744578" w:rsidRPr="00501897" w:rsidRDefault="00744578" w:rsidP="00744578">
      <w:pPr>
        <w:ind w:right="49"/>
        <w:jc w:val="both"/>
        <w:rPr>
          <w:rFonts w:ascii="Montserrat" w:hAnsi="Montserrat" w:cs="Calibri"/>
          <w:color w:val="000000" w:themeColor="text1"/>
          <w:sz w:val="20"/>
          <w:szCs w:val="20"/>
        </w:rPr>
      </w:pPr>
    </w:p>
    <w:p w14:paraId="2EC1982E" w14:textId="77777777" w:rsidR="00744578" w:rsidRPr="00501897" w:rsidRDefault="00744578" w:rsidP="00744578">
      <w:pPr>
        <w:ind w:right="49"/>
        <w:jc w:val="both"/>
        <w:rPr>
          <w:rFonts w:ascii="Montserrat" w:hAnsi="Montserrat" w:cs="Arial"/>
          <w:sz w:val="20"/>
          <w:szCs w:val="20"/>
          <w:lang w:val="es-ES"/>
        </w:rPr>
      </w:pPr>
      <w:r w:rsidRPr="00501897">
        <w:rPr>
          <w:rFonts w:ascii="Montserrat" w:hAnsi="Montserrat" w:cs="Arial"/>
          <w:sz w:val="20"/>
          <w:szCs w:val="20"/>
          <w:lang w:val="es-ES"/>
        </w:rPr>
        <w:t xml:space="preserve">De conformidad con lo previsto en el artículo </w:t>
      </w:r>
      <w:r w:rsidRPr="00501897">
        <w:rPr>
          <w:rFonts w:ascii="Montserrat" w:hAnsi="Montserrat" w:cs="Arial"/>
          <w:b/>
          <w:sz w:val="20"/>
          <w:szCs w:val="20"/>
          <w:lang w:val="es-ES"/>
        </w:rPr>
        <w:t xml:space="preserve">31 </w:t>
      </w:r>
      <w:r w:rsidRPr="00501897">
        <w:rPr>
          <w:rFonts w:ascii="Montserrat" w:hAnsi="Montserrat" w:cs="Arial"/>
          <w:sz w:val="20"/>
          <w:szCs w:val="20"/>
          <w:lang w:val="es-ES"/>
        </w:rPr>
        <w:t xml:space="preserve">del RLAASSP, así como el numeral </w:t>
      </w:r>
      <w:r w:rsidRPr="00501897">
        <w:rPr>
          <w:rFonts w:ascii="Montserrat" w:hAnsi="Montserrat" w:cs="Arial"/>
          <w:b/>
          <w:sz w:val="20"/>
          <w:szCs w:val="20"/>
          <w:lang w:val="es-ES"/>
        </w:rPr>
        <w:t>4.28.4</w:t>
      </w:r>
      <w:r w:rsidRPr="00501897">
        <w:rPr>
          <w:rFonts w:ascii="Montserrat" w:hAnsi="Montserrat" w:cs="Arial"/>
          <w:sz w:val="20"/>
          <w:szCs w:val="20"/>
          <w:lang w:val="es-ES"/>
        </w:rPr>
        <w:t xml:space="preserve"> de las POBALINES vigentes.</w:t>
      </w:r>
    </w:p>
    <w:p w14:paraId="53F7E9BD" w14:textId="77777777" w:rsidR="00744578" w:rsidRPr="00445349" w:rsidRDefault="00744578" w:rsidP="00744578">
      <w:pPr>
        <w:ind w:right="49"/>
        <w:jc w:val="both"/>
        <w:rPr>
          <w:rFonts w:ascii="Montserrat" w:hAnsi="Montserrat" w:cs="Arial"/>
          <w:sz w:val="20"/>
          <w:szCs w:val="20"/>
          <w:lang w:val="es-ES"/>
        </w:rPr>
      </w:pPr>
    </w:p>
    <w:p w14:paraId="68CEC702" w14:textId="77777777" w:rsidR="00744578" w:rsidRPr="00445349" w:rsidRDefault="00744578" w:rsidP="00744578">
      <w:pPr>
        <w:pStyle w:val="Ttulo2"/>
        <w:spacing w:before="0"/>
        <w:ind w:right="49"/>
        <w:jc w:val="both"/>
        <w:rPr>
          <w:rFonts w:ascii="Montserrat" w:hAnsi="Montserrat"/>
          <w:i/>
          <w:sz w:val="20"/>
        </w:rPr>
      </w:pPr>
      <w:bookmarkStart w:id="60" w:name="_Toc99120290"/>
      <w:r w:rsidRPr="00445349">
        <w:rPr>
          <w:rFonts w:ascii="Montserrat" w:hAnsi="Montserrat"/>
          <w:i/>
          <w:sz w:val="20"/>
        </w:rPr>
        <w:t>2.5 Pruebas que permitan verificar el cumplimiento de las especificaciones de los bienes y servicios a contratar.</w:t>
      </w:r>
      <w:bookmarkEnd w:id="60"/>
    </w:p>
    <w:p w14:paraId="5FB57F47" w14:textId="77777777" w:rsidR="00744578" w:rsidRPr="00445349" w:rsidRDefault="00744578" w:rsidP="00744578">
      <w:pPr>
        <w:ind w:right="49"/>
        <w:jc w:val="both"/>
        <w:rPr>
          <w:rFonts w:ascii="Montserrat" w:hAnsi="Montserrat" w:cs="Arial"/>
          <w:i/>
          <w:sz w:val="20"/>
          <w:szCs w:val="20"/>
        </w:rPr>
      </w:pPr>
    </w:p>
    <w:p w14:paraId="50E0A1AE"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Para el presente procedimiento de contratación, no aplicará la realización de pruebas señaladas en la fracción </w:t>
      </w:r>
      <w:r w:rsidRPr="00445349">
        <w:rPr>
          <w:rFonts w:ascii="Montserrat" w:hAnsi="Montserrat" w:cs="Arial"/>
          <w:b/>
          <w:sz w:val="20"/>
          <w:szCs w:val="20"/>
        </w:rPr>
        <w:t>X</w:t>
      </w:r>
      <w:r w:rsidRPr="00445349">
        <w:rPr>
          <w:rFonts w:ascii="Montserrat" w:hAnsi="Montserrat" w:cs="Arial"/>
          <w:sz w:val="20"/>
          <w:szCs w:val="20"/>
        </w:rPr>
        <w:t xml:space="preserve"> del artículo </w:t>
      </w:r>
      <w:r w:rsidRPr="00445349">
        <w:rPr>
          <w:rFonts w:ascii="Montserrat" w:hAnsi="Montserrat" w:cs="Arial"/>
          <w:b/>
          <w:sz w:val="20"/>
          <w:szCs w:val="20"/>
        </w:rPr>
        <w:t>29</w:t>
      </w:r>
      <w:r w:rsidRPr="00445349">
        <w:rPr>
          <w:rFonts w:ascii="Montserrat" w:hAnsi="Montserrat" w:cs="Arial"/>
          <w:sz w:val="20"/>
          <w:szCs w:val="20"/>
        </w:rPr>
        <w:t xml:space="preserve"> de la LAASSP.</w:t>
      </w:r>
    </w:p>
    <w:bookmarkEnd w:id="59"/>
    <w:p w14:paraId="54A776B6" w14:textId="77777777" w:rsidR="00744578" w:rsidRPr="00445349" w:rsidRDefault="00744578" w:rsidP="00744578">
      <w:pPr>
        <w:ind w:right="49"/>
        <w:jc w:val="both"/>
        <w:rPr>
          <w:rFonts w:ascii="Montserrat" w:hAnsi="Montserrat" w:cs="Arial"/>
          <w:b/>
          <w:sz w:val="20"/>
          <w:szCs w:val="20"/>
          <w:lang w:val="es-ES"/>
        </w:rPr>
      </w:pPr>
    </w:p>
    <w:p w14:paraId="3782108A" w14:textId="77777777" w:rsidR="00744578" w:rsidRPr="00445349" w:rsidRDefault="00744578" w:rsidP="00744578">
      <w:pPr>
        <w:pStyle w:val="Ttulo2"/>
        <w:spacing w:before="0"/>
        <w:ind w:right="49"/>
        <w:jc w:val="both"/>
        <w:rPr>
          <w:rFonts w:ascii="Montserrat" w:hAnsi="Montserrat"/>
          <w:i/>
          <w:sz w:val="20"/>
        </w:rPr>
      </w:pPr>
      <w:bookmarkStart w:id="61" w:name="_Toc99120291"/>
      <w:r w:rsidRPr="00445349">
        <w:rPr>
          <w:rFonts w:ascii="Montserrat" w:hAnsi="Montserrat"/>
          <w:i/>
          <w:sz w:val="20"/>
        </w:rPr>
        <w:lastRenderedPageBreak/>
        <w:t>2.6 Cantidades a contratar.</w:t>
      </w:r>
      <w:bookmarkEnd w:id="61"/>
    </w:p>
    <w:p w14:paraId="13C1519B" w14:textId="77777777" w:rsidR="00744578" w:rsidRPr="00445349" w:rsidRDefault="00744578" w:rsidP="00744578">
      <w:pPr>
        <w:ind w:right="49"/>
        <w:jc w:val="both"/>
        <w:rPr>
          <w:rFonts w:ascii="Montserrat" w:hAnsi="Montserrat" w:cs="Arial"/>
          <w:sz w:val="20"/>
          <w:szCs w:val="20"/>
        </w:rPr>
      </w:pPr>
    </w:p>
    <w:p w14:paraId="7A64681E" w14:textId="77777777" w:rsidR="00744578"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La cantidad de los mínimos y máximos a contratar para cada partida completa, se encuentra indicada en el </w:t>
      </w:r>
      <w:r w:rsidRPr="00526236">
        <w:rPr>
          <w:rFonts w:ascii="Montserrat" w:hAnsi="Montserrat" w:cs="Arial"/>
          <w:b/>
          <w:sz w:val="20"/>
          <w:szCs w:val="20"/>
        </w:rPr>
        <w:t>Anexo T1 Requerimientos</w:t>
      </w:r>
      <w:r w:rsidRPr="00EA0683">
        <w:rPr>
          <w:rFonts w:ascii="Montserrat" w:hAnsi="Montserrat" w:cs="Arial"/>
          <w:sz w:val="20"/>
          <w:szCs w:val="20"/>
        </w:rPr>
        <w:t>.</w:t>
      </w:r>
    </w:p>
    <w:p w14:paraId="78FB4BAB" w14:textId="77777777" w:rsidR="00744578" w:rsidRPr="00445349" w:rsidRDefault="00744578" w:rsidP="00744578">
      <w:pPr>
        <w:ind w:right="49"/>
        <w:jc w:val="both"/>
        <w:rPr>
          <w:rFonts w:ascii="Montserrat" w:hAnsi="Montserrat" w:cs="Arial"/>
          <w:sz w:val="20"/>
          <w:szCs w:val="20"/>
          <w:lang w:val="es-ES"/>
        </w:rPr>
      </w:pPr>
    </w:p>
    <w:p w14:paraId="5B92DA3A" w14:textId="77777777" w:rsidR="00744578" w:rsidRPr="00445349" w:rsidRDefault="00744578" w:rsidP="001A26D1">
      <w:pPr>
        <w:pStyle w:val="Ttulo2"/>
        <w:keepLines w:val="0"/>
        <w:numPr>
          <w:ilvl w:val="1"/>
          <w:numId w:val="24"/>
        </w:numPr>
        <w:suppressAutoHyphens/>
        <w:spacing w:before="0"/>
        <w:ind w:left="0" w:right="49" w:firstLine="0"/>
        <w:jc w:val="both"/>
        <w:rPr>
          <w:rFonts w:ascii="Montserrat" w:hAnsi="Montserrat"/>
          <w:i/>
          <w:sz w:val="20"/>
        </w:rPr>
      </w:pPr>
      <w:bookmarkStart w:id="62" w:name="_Toc99120292"/>
      <w:r w:rsidRPr="00445349">
        <w:rPr>
          <w:rFonts w:ascii="Montserrat" w:hAnsi="Montserrat"/>
          <w:i/>
          <w:sz w:val="20"/>
        </w:rPr>
        <w:t>Tipo de contratación.</w:t>
      </w:r>
      <w:bookmarkEnd w:id="62"/>
    </w:p>
    <w:p w14:paraId="2BCACDB2" w14:textId="77777777" w:rsidR="00744578" w:rsidRPr="00445349" w:rsidRDefault="00744578" w:rsidP="00744578">
      <w:pPr>
        <w:ind w:right="49"/>
        <w:jc w:val="both"/>
        <w:rPr>
          <w:rFonts w:ascii="Montserrat" w:hAnsi="Montserrat"/>
          <w:sz w:val="20"/>
          <w:szCs w:val="20"/>
          <w:lang w:eastAsia="ar-SA"/>
        </w:rPr>
      </w:pPr>
    </w:p>
    <w:p w14:paraId="1E41EB5A" w14:textId="77777777" w:rsidR="00744578" w:rsidRPr="00445349" w:rsidRDefault="00744578" w:rsidP="00744578">
      <w:pPr>
        <w:ind w:right="49"/>
        <w:jc w:val="both"/>
        <w:rPr>
          <w:rFonts w:ascii="Montserrat" w:hAnsi="Montserrat" w:cs="Arial"/>
          <w:sz w:val="20"/>
          <w:szCs w:val="20"/>
          <w:lang w:val="es-ES"/>
        </w:rPr>
      </w:pPr>
      <w:r w:rsidRPr="00445349">
        <w:rPr>
          <w:rFonts w:ascii="Montserrat" w:hAnsi="Montserrat" w:cs="Arial"/>
          <w:sz w:val="20"/>
          <w:szCs w:val="20"/>
          <w:lang w:val="es-ES"/>
        </w:rPr>
        <w:t xml:space="preserve">El tipo de contrato a celebrar será abierto de conformidad con el artículo </w:t>
      </w:r>
      <w:r w:rsidRPr="00445349">
        <w:rPr>
          <w:rFonts w:ascii="Montserrat" w:hAnsi="Montserrat" w:cs="Arial"/>
          <w:b/>
          <w:sz w:val="20"/>
          <w:szCs w:val="20"/>
          <w:lang w:val="es-ES"/>
        </w:rPr>
        <w:t xml:space="preserve">47 </w:t>
      </w:r>
      <w:r w:rsidRPr="00445349">
        <w:rPr>
          <w:rFonts w:ascii="Montserrat" w:hAnsi="Montserrat" w:cs="Arial"/>
          <w:sz w:val="20"/>
          <w:szCs w:val="20"/>
          <w:lang w:val="es-ES"/>
        </w:rPr>
        <w:t xml:space="preserve">de la LAASSP y </w:t>
      </w:r>
      <w:r w:rsidRPr="00445349">
        <w:rPr>
          <w:rFonts w:ascii="Montserrat" w:hAnsi="Montserrat" w:cs="Arial"/>
          <w:b/>
          <w:sz w:val="20"/>
          <w:szCs w:val="20"/>
          <w:lang w:val="es-ES"/>
        </w:rPr>
        <w:t>85</w:t>
      </w:r>
      <w:r w:rsidRPr="00445349">
        <w:rPr>
          <w:rFonts w:ascii="Montserrat" w:hAnsi="Montserrat" w:cs="Arial"/>
          <w:sz w:val="20"/>
          <w:szCs w:val="20"/>
          <w:lang w:val="es-ES"/>
        </w:rPr>
        <w:t xml:space="preserve"> del RLAASSP, conforme </w:t>
      </w:r>
      <w:r w:rsidRPr="00214953">
        <w:rPr>
          <w:rFonts w:ascii="Montserrat" w:hAnsi="Montserrat" w:cs="Arial"/>
          <w:sz w:val="20"/>
          <w:szCs w:val="20"/>
          <w:lang w:val="es-ES"/>
        </w:rPr>
        <w:t xml:space="preserve">a </w:t>
      </w:r>
      <w:r>
        <w:rPr>
          <w:rFonts w:ascii="Montserrat" w:hAnsi="Montserrat" w:cs="Arial"/>
          <w:sz w:val="20"/>
          <w:szCs w:val="20"/>
          <w:lang w:val="es-ES"/>
        </w:rPr>
        <w:t>lo</w:t>
      </w:r>
      <w:r w:rsidRPr="00214953">
        <w:rPr>
          <w:rFonts w:ascii="Montserrat" w:hAnsi="Montserrat" w:cs="Arial"/>
          <w:sz w:val="20"/>
          <w:szCs w:val="20"/>
          <w:lang w:val="es-ES"/>
        </w:rPr>
        <w:t xml:space="preserve"> que</w:t>
      </w:r>
      <w:r>
        <w:rPr>
          <w:rFonts w:ascii="Montserrat" w:hAnsi="Montserrat" w:cs="Arial"/>
          <w:sz w:val="20"/>
          <w:szCs w:val="20"/>
          <w:lang w:val="es-ES"/>
        </w:rPr>
        <w:t xml:space="preserve"> se estipula</w:t>
      </w:r>
      <w:r w:rsidRPr="00445349">
        <w:rPr>
          <w:rFonts w:ascii="Montserrat" w:hAnsi="Montserrat" w:cs="Arial"/>
          <w:sz w:val="20"/>
          <w:szCs w:val="20"/>
          <w:lang w:val="es-ES"/>
        </w:rPr>
        <w:t xml:space="preserve"> en el documento adjunto a la Convocatoria denominado </w:t>
      </w:r>
      <w:r w:rsidRPr="00A30BF7">
        <w:rPr>
          <w:rFonts w:ascii="Montserrat" w:hAnsi="Montserrat" w:cs="Arial"/>
          <w:b/>
          <w:sz w:val="20"/>
          <w:szCs w:val="20"/>
        </w:rPr>
        <w:t>Anexo T1 Requerimientos</w:t>
      </w:r>
      <w:r>
        <w:rPr>
          <w:rFonts w:ascii="Montserrat" w:hAnsi="Montserrat" w:cs="Arial"/>
          <w:b/>
          <w:sz w:val="20"/>
          <w:szCs w:val="20"/>
        </w:rPr>
        <w:t xml:space="preserve"> </w:t>
      </w:r>
      <w:r w:rsidRPr="00445349">
        <w:rPr>
          <w:rFonts w:ascii="Montserrat" w:hAnsi="Montserrat" w:cs="Arial"/>
          <w:sz w:val="20"/>
          <w:szCs w:val="20"/>
          <w:lang w:val="es-ES"/>
        </w:rPr>
        <w:t>el cual forma parte de la presente Convocatoria.</w:t>
      </w:r>
    </w:p>
    <w:p w14:paraId="61EE8C52" w14:textId="77777777" w:rsidR="00744578" w:rsidRPr="00445349" w:rsidRDefault="00744578" w:rsidP="00744578">
      <w:pPr>
        <w:ind w:right="49"/>
        <w:jc w:val="both"/>
        <w:rPr>
          <w:rFonts w:ascii="Montserrat" w:hAnsi="Montserrat" w:cs="Arial"/>
          <w:sz w:val="20"/>
          <w:szCs w:val="20"/>
          <w:lang w:val="es-ES"/>
        </w:rPr>
      </w:pPr>
    </w:p>
    <w:p w14:paraId="178A2193" w14:textId="77777777" w:rsidR="00744578" w:rsidRPr="00445349" w:rsidRDefault="00744578" w:rsidP="00744578">
      <w:pPr>
        <w:ind w:right="49"/>
        <w:jc w:val="both"/>
        <w:rPr>
          <w:rFonts w:ascii="Montserrat" w:hAnsi="Montserrat" w:cs="Arial"/>
          <w:sz w:val="20"/>
          <w:szCs w:val="20"/>
          <w:lang w:val="es-ES"/>
        </w:rPr>
      </w:pPr>
      <w:r w:rsidRPr="00445349">
        <w:rPr>
          <w:rFonts w:ascii="Montserrat" w:hAnsi="Montserrat" w:cs="Arial"/>
          <w:sz w:val="20"/>
          <w:szCs w:val="20"/>
          <w:lang w:val="es-ES"/>
        </w:rPr>
        <w:t xml:space="preserve">Asimismo, de conformidad con el artículo </w:t>
      </w:r>
      <w:r w:rsidRPr="00445349">
        <w:rPr>
          <w:rFonts w:ascii="Montserrat" w:hAnsi="Montserrat" w:cs="Arial"/>
          <w:b/>
          <w:sz w:val="20"/>
          <w:szCs w:val="20"/>
          <w:lang w:val="es-ES"/>
        </w:rPr>
        <w:t>47</w:t>
      </w:r>
      <w:r w:rsidRPr="00445349">
        <w:rPr>
          <w:rFonts w:ascii="Montserrat" w:hAnsi="Montserrat" w:cs="Arial"/>
          <w:sz w:val="20"/>
          <w:szCs w:val="20"/>
          <w:lang w:val="es-ES"/>
        </w:rPr>
        <w:t xml:space="preserve"> de la LAASSP, se informa a los licitantes que en el presente procedimiento de </w:t>
      </w:r>
      <w:r w:rsidRPr="00214953">
        <w:rPr>
          <w:rFonts w:ascii="Montserrat" w:hAnsi="Montserrat" w:cs="Arial"/>
          <w:sz w:val="20"/>
          <w:szCs w:val="20"/>
          <w:lang w:val="es-ES"/>
        </w:rPr>
        <w:t xml:space="preserve">contratación se ejercerá al menos </w:t>
      </w:r>
      <w:r>
        <w:rPr>
          <w:rFonts w:ascii="Montserrat" w:hAnsi="Montserrat" w:cs="Arial"/>
          <w:sz w:val="20"/>
          <w:szCs w:val="20"/>
          <w:lang w:val="es-ES"/>
        </w:rPr>
        <w:t xml:space="preserve">el </w:t>
      </w:r>
      <w:r w:rsidRPr="00ED061B">
        <w:rPr>
          <w:rFonts w:ascii="Montserrat" w:hAnsi="Montserrat" w:cs="Arial"/>
          <w:b/>
          <w:sz w:val="20"/>
          <w:szCs w:val="20"/>
          <w:lang w:val="es-ES"/>
        </w:rPr>
        <w:t>40%</w:t>
      </w:r>
      <w:r>
        <w:rPr>
          <w:rFonts w:ascii="Montserrat" w:hAnsi="Montserrat" w:cs="Arial"/>
          <w:sz w:val="20"/>
          <w:szCs w:val="20"/>
          <w:lang w:val="es-ES"/>
        </w:rPr>
        <w:t xml:space="preserve"> del monto máximo del contrato</w:t>
      </w:r>
      <w:r w:rsidRPr="00445349">
        <w:rPr>
          <w:rFonts w:ascii="Montserrat" w:hAnsi="Montserrat" w:cs="Arial"/>
          <w:sz w:val="20"/>
          <w:szCs w:val="20"/>
          <w:lang w:val="es-ES"/>
        </w:rPr>
        <w:t>.</w:t>
      </w:r>
    </w:p>
    <w:p w14:paraId="2936BA94" w14:textId="77777777" w:rsidR="00744578" w:rsidRPr="00445349" w:rsidRDefault="00744578" w:rsidP="00744578">
      <w:pPr>
        <w:ind w:right="49"/>
        <w:jc w:val="both"/>
        <w:rPr>
          <w:rFonts w:ascii="Montserrat" w:hAnsi="Montserrat" w:cs="Arial"/>
          <w:sz w:val="20"/>
          <w:szCs w:val="20"/>
          <w:lang w:val="es-ES"/>
        </w:rPr>
      </w:pPr>
    </w:p>
    <w:p w14:paraId="33A07FC1" w14:textId="77777777" w:rsidR="00744578" w:rsidRPr="00445349" w:rsidRDefault="00744578" w:rsidP="001A26D1">
      <w:pPr>
        <w:pStyle w:val="Ttulo2"/>
        <w:keepLines w:val="0"/>
        <w:numPr>
          <w:ilvl w:val="1"/>
          <w:numId w:val="24"/>
        </w:numPr>
        <w:suppressAutoHyphens/>
        <w:spacing w:before="0"/>
        <w:ind w:left="0" w:right="49" w:firstLine="0"/>
        <w:jc w:val="both"/>
        <w:rPr>
          <w:rFonts w:ascii="Montserrat" w:hAnsi="Montserrat"/>
          <w:i/>
          <w:sz w:val="20"/>
        </w:rPr>
      </w:pPr>
      <w:bookmarkStart w:id="63" w:name="_Toc489274410"/>
      <w:r w:rsidRPr="00445349">
        <w:rPr>
          <w:rFonts w:ascii="Montserrat" w:hAnsi="Montserrat"/>
          <w:i/>
          <w:sz w:val="20"/>
        </w:rPr>
        <w:t xml:space="preserve"> </w:t>
      </w:r>
      <w:bookmarkStart w:id="64" w:name="_Toc99120293"/>
      <w:r w:rsidRPr="00445349">
        <w:rPr>
          <w:rFonts w:ascii="Montserrat" w:hAnsi="Montserrat"/>
          <w:i/>
          <w:sz w:val="20"/>
        </w:rPr>
        <w:t>Criterio de evaluación.</w:t>
      </w:r>
      <w:bookmarkEnd w:id="63"/>
      <w:bookmarkEnd w:id="64"/>
      <w:r w:rsidRPr="00445349">
        <w:rPr>
          <w:rFonts w:ascii="Montserrat" w:hAnsi="Montserrat"/>
          <w:i/>
          <w:sz w:val="20"/>
        </w:rPr>
        <w:t xml:space="preserve"> </w:t>
      </w:r>
    </w:p>
    <w:p w14:paraId="2F51ED99" w14:textId="77777777" w:rsidR="00744578" w:rsidRDefault="00744578" w:rsidP="00744578">
      <w:pPr>
        <w:ind w:right="49"/>
        <w:jc w:val="both"/>
        <w:rPr>
          <w:rFonts w:ascii="Montserrat" w:hAnsi="Montserrat"/>
          <w:sz w:val="20"/>
          <w:szCs w:val="20"/>
          <w:lang w:eastAsia="ar-SA"/>
        </w:rPr>
      </w:pPr>
    </w:p>
    <w:p w14:paraId="7514E24B" w14:textId="77777777" w:rsidR="00744578" w:rsidRDefault="00744578" w:rsidP="00744578">
      <w:pPr>
        <w:ind w:right="49"/>
        <w:jc w:val="both"/>
        <w:rPr>
          <w:rFonts w:ascii="Montserrat" w:hAnsi="Montserrat" w:cs="Arial"/>
          <w:sz w:val="20"/>
          <w:szCs w:val="20"/>
        </w:rPr>
      </w:pPr>
      <w:r w:rsidRPr="00CD1064">
        <w:rPr>
          <w:rFonts w:ascii="Montserrat" w:hAnsi="Montserrat"/>
          <w:sz w:val="20"/>
          <w:szCs w:val="20"/>
          <w:lang w:eastAsia="ar-SA"/>
        </w:rPr>
        <w:t xml:space="preserve">El presente procedimiento de contratación se llevará a cabo a través de </w:t>
      </w:r>
      <w:r w:rsidRPr="00CD1064">
        <w:rPr>
          <w:rFonts w:ascii="Montserrat" w:hAnsi="Montserrat"/>
          <w:b/>
          <w:sz w:val="20"/>
          <w:szCs w:val="20"/>
          <w:lang w:eastAsia="ar-SA"/>
        </w:rPr>
        <w:t>criterio de evaluación binario</w:t>
      </w:r>
      <w:r w:rsidRPr="00CD1064">
        <w:rPr>
          <w:rFonts w:ascii="Montserrat" w:hAnsi="Montserrat"/>
          <w:sz w:val="20"/>
          <w:szCs w:val="20"/>
          <w:lang w:eastAsia="ar-SA"/>
        </w:rPr>
        <w:t xml:space="preserve"> de conformidad con lo establecido en los artículos </w:t>
      </w:r>
      <w:r w:rsidRPr="00CD1064">
        <w:rPr>
          <w:rFonts w:ascii="Montserrat" w:hAnsi="Montserrat"/>
          <w:b/>
          <w:sz w:val="20"/>
          <w:szCs w:val="20"/>
          <w:lang w:eastAsia="ar-SA"/>
        </w:rPr>
        <w:t>36</w:t>
      </w:r>
      <w:r w:rsidRPr="00CD1064">
        <w:rPr>
          <w:rFonts w:ascii="Montserrat" w:hAnsi="Montserrat"/>
          <w:sz w:val="20"/>
          <w:szCs w:val="20"/>
          <w:lang w:eastAsia="ar-SA"/>
        </w:rPr>
        <w:t xml:space="preserve"> de la LAASSP.</w:t>
      </w:r>
      <w:r>
        <w:rPr>
          <w:rFonts w:ascii="Montserrat" w:hAnsi="Montserrat"/>
          <w:sz w:val="20"/>
          <w:szCs w:val="20"/>
          <w:lang w:eastAsia="ar-SA"/>
        </w:rPr>
        <w:t xml:space="preserve"> </w:t>
      </w:r>
    </w:p>
    <w:p w14:paraId="3D3A3DAC" w14:textId="77777777" w:rsidR="00744578" w:rsidRPr="00445349" w:rsidRDefault="00744578" w:rsidP="00744578">
      <w:pPr>
        <w:ind w:right="49"/>
        <w:jc w:val="both"/>
        <w:rPr>
          <w:rFonts w:ascii="Montserrat" w:hAnsi="Montserrat" w:cs="Arial"/>
          <w:sz w:val="20"/>
          <w:szCs w:val="20"/>
          <w:lang w:val="es-ES"/>
        </w:rPr>
      </w:pPr>
    </w:p>
    <w:p w14:paraId="7E5CD502" w14:textId="77777777" w:rsidR="00744578" w:rsidRPr="00445349" w:rsidRDefault="00744578" w:rsidP="001A26D1">
      <w:pPr>
        <w:pStyle w:val="Ttulo2"/>
        <w:keepLines w:val="0"/>
        <w:numPr>
          <w:ilvl w:val="1"/>
          <w:numId w:val="24"/>
        </w:numPr>
        <w:suppressAutoHyphens/>
        <w:spacing w:before="0"/>
        <w:ind w:left="0" w:right="49" w:firstLine="0"/>
        <w:jc w:val="both"/>
        <w:rPr>
          <w:rFonts w:ascii="Montserrat" w:hAnsi="Montserrat"/>
          <w:i/>
          <w:sz w:val="20"/>
        </w:rPr>
      </w:pPr>
      <w:r w:rsidRPr="00445349">
        <w:rPr>
          <w:rFonts w:ascii="Montserrat" w:hAnsi="Montserrat"/>
          <w:i/>
          <w:sz w:val="20"/>
        </w:rPr>
        <w:t xml:space="preserve"> </w:t>
      </w:r>
      <w:bookmarkStart w:id="65" w:name="_Toc99120294"/>
      <w:r w:rsidRPr="00445349">
        <w:rPr>
          <w:rFonts w:ascii="Montserrat" w:hAnsi="Montserrat"/>
          <w:i/>
          <w:sz w:val="20"/>
        </w:rPr>
        <w:t>Forma de Adjudicación.</w:t>
      </w:r>
      <w:bookmarkEnd w:id="65"/>
      <w:r w:rsidRPr="00445349">
        <w:rPr>
          <w:rFonts w:ascii="Montserrat" w:hAnsi="Montserrat"/>
          <w:i/>
          <w:sz w:val="20"/>
        </w:rPr>
        <w:t xml:space="preserve"> </w:t>
      </w:r>
    </w:p>
    <w:p w14:paraId="4A64B2A6" w14:textId="77777777" w:rsidR="00744578" w:rsidRPr="00445349" w:rsidRDefault="00744578" w:rsidP="00744578">
      <w:pPr>
        <w:ind w:right="49"/>
        <w:jc w:val="both"/>
        <w:rPr>
          <w:rFonts w:ascii="Montserrat" w:hAnsi="Montserrat"/>
          <w:sz w:val="20"/>
          <w:szCs w:val="20"/>
          <w:lang w:eastAsia="ar-SA"/>
        </w:rPr>
      </w:pPr>
    </w:p>
    <w:p w14:paraId="14266D23" w14:textId="77777777" w:rsidR="00744578" w:rsidRPr="00445349" w:rsidRDefault="00744578" w:rsidP="00744578">
      <w:pPr>
        <w:jc w:val="both"/>
        <w:rPr>
          <w:rFonts w:ascii="Montserrat" w:hAnsi="Montserrat" w:cs="Arial"/>
          <w:sz w:val="20"/>
          <w:szCs w:val="20"/>
          <w:lang w:eastAsia="ar-SA"/>
        </w:rPr>
      </w:pPr>
      <w:r w:rsidRPr="00CD1064">
        <w:rPr>
          <w:rFonts w:ascii="Montserrat" w:hAnsi="Montserrat" w:cs="Arial"/>
          <w:sz w:val="20"/>
          <w:szCs w:val="20"/>
          <w:lang w:eastAsia="ar-SA"/>
        </w:rPr>
        <w:t xml:space="preserve">Se adjudicará el 100% de la totalidad del requerimiento por partida a un solo licitante ya sea que participe de forma individual o en participación conjunta, de conformidad con lo establecido en el artículo </w:t>
      </w:r>
      <w:r w:rsidRPr="00CD1064">
        <w:rPr>
          <w:rFonts w:ascii="Montserrat" w:hAnsi="Montserrat" w:cs="Arial"/>
          <w:b/>
          <w:sz w:val="20"/>
          <w:szCs w:val="20"/>
          <w:lang w:eastAsia="ar-SA"/>
        </w:rPr>
        <w:t>36 Bis</w:t>
      </w:r>
      <w:r w:rsidRPr="00CD1064">
        <w:rPr>
          <w:rFonts w:ascii="Montserrat" w:hAnsi="Montserrat" w:cs="Arial"/>
          <w:sz w:val="20"/>
          <w:szCs w:val="20"/>
          <w:lang w:eastAsia="ar-SA"/>
        </w:rPr>
        <w:t xml:space="preserve"> fracción </w:t>
      </w:r>
      <w:r w:rsidRPr="00CD1064">
        <w:rPr>
          <w:rFonts w:ascii="Montserrat" w:hAnsi="Montserrat" w:cs="Arial"/>
          <w:b/>
          <w:sz w:val="20"/>
          <w:szCs w:val="20"/>
          <w:lang w:eastAsia="ar-SA"/>
        </w:rPr>
        <w:t>I</w:t>
      </w:r>
      <w:r w:rsidRPr="00CD1064">
        <w:rPr>
          <w:rFonts w:ascii="Montserrat" w:hAnsi="Montserrat" w:cs="Arial"/>
          <w:sz w:val="20"/>
          <w:szCs w:val="20"/>
          <w:lang w:eastAsia="ar-SA"/>
        </w:rPr>
        <w:t xml:space="preserve"> de la LAASSP.</w:t>
      </w:r>
    </w:p>
    <w:p w14:paraId="2135A199" w14:textId="77777777" w:rsidR="00744578" w:rsidRPr="00445349" w:rsidRDefault="00744578" w:rsidP="00744578">
      <w:pPr>
        <w:ind w:right="49"/>
        <w:jc w:val="both"/>
        <w:rPr>
          <w:rFonts w:ascii="Montserrat" w:hAnsi="Montserrat" w:cs="Arial"/>
          <w:sz w:val="20"/>
          <w:szCs w:val="20"/>
        </w:rPr>
      </w:pPr>
    </w:p>
    <w:p w14:paraId="218521CE" w14:textId="77777777" w:rsidR="00744578" w:rsidRPr="00445349" w:rsidRDefault="00744578" w:rsidP="001A26D1">
      <w:pPr>
        <w:pStyle w:val="Ttulo2"/>
        <w:keepLines w:val="0"/>
        <w:numPr>
          <w:ilvl w:val="1"/>
          <w:numId w:val="24"/>
        </w:numPr>
        <w:suppressAutoHyphens/>
        <w:spacing w:before="0"/>
        <w:ind w:left="0" w:right="49" w:firstLine="0"/>
        <w:jc w:val="both"/>
        <w:rPr>
          <w:rFonts w:ascii="Montserrat" w:hAnsi="Montserrat"/>
          <w:i/>
          <w:sz w:val="20"/>
        </w:rPr>
      </w:pPr>
      <w:bookmarkStart w:id="66" w:name="_Toc99120295"/>
      <w:bookmarkStart w:id="67" w:name="_Toc527036147"/>
      <w:r w:rsidRPr="00445349">
        <w:rPr>
          <w:rFonts w:ascii="Montserrat" w:hAnsi="Montserrat"/>
          <w:i/>
          <w:sz w:val="20"/>
        </w:rPr>
        <w:t>Tipo de Abastecimiento.</w:t>
      </w:r>
      <w:bookmarkEnd w:id="66"/>
    </w:p>
    <w:p w14:paraId="0B6EB0A9" w14:textId="77777777" w:rsidR="00744578" w:rsidRPr="00445349" w:rsidRDefault="00744578" w:rsidP="00744578">
      <w:pPr>
        <w:rPr>
          <w:rFonts w:ascii="Montserrat" w:hAnsi="Montserrat"/>
          <w:sz w:val="20"/>
          <w:szCs w:val="20"/>
          <w:lang w:eastAsia="ar-SA"/>
        </w:rPr>
      </w:pPr>
    </w:p>
    <w:p w14:paraId="307BE830" w14:textId="77777777" w:rsidR="00744578" w:rsidRPr="00445349" w:rsidRDefault="00744578" w:rsidP="00744578">
      <w:pPr>
        <w:ind w:right="49"/>
        <w:jc w:val="both"/>
        <w:rPr>
          <w:rFonts w:ascii="Montserrat" w:hAnsi="Montserrat" w:cs="Arial"/>
          <w:sz w:val="20"/>
          <w:szCs w:val="20"/>
          <w:lang w:val="es-ES"/>
        </w:rPr>
      </w:pPr>
      <w:r w:rsidRPr="00445349">
        <w:rPr>
          <w:rFonts w:ascii="Montserrat" w:hAnsi="Montserrat" w:cs="Arial"/>
          <w:sz w:val="20"/>
          <w:szCs w:val="20"/>
          <w:lang w:val="es-ES"/>
        </w:rPr>
        <w:t xml:space="preserve">La presente </w:t>
      </w:r>
      <w:r>
        <w:rPr>
          <w:rFonts w:ascii="Montserrat" w:hAnsi="Montserrat" w:cs="Arial"/>
          <w:sz w:val="20"/>
          <w:szCs w:val="20"/>
          <w:lang w:val="es-ES"/>
        </w:rPr>
        <w:t>adjudic</w:t>
      </w:r>
      <w:r w:rsidRPr="00445349">
        <w:rPr>
          <w:rFonts w:ascii="Montserrat" w:hAnsi="Montserrat" w:cs="Arial"/>
          <w:sz w:val="20"/>
          <w:szCs w:val="20"/>
          <w:lang w:val="es-ES"/>
        </w:rPr>
        <w:t xml:space="preserve">ación contempla </w:t>
      </w:r>
      <w:r>
        <w:rPr>
          <w:rFonts w:ascii="Montserrat" w:hAnsi="Montserrat" w:cs="Arial"/>
          <w:b/>
          <w:sz w:val="20"/>
          <w:szCs w:val="20"/>
          <w:lang w:eastAsia="ar-SA"/>
        </w:rPr>
        <w:t>1 partida</w:t>
      </w:r>
      <w:r w:rsidRPr="00445349">
        <w:rPr>
          <w:rFonts w:ascii="Montserrat" w:hAnsi="Montserrat" w:cs="Arial"/>
          <w:sz w:val="20"/>
          <w:szCs w:val="20"/>
          <w:lang w:val="es-ES"/>
        </w:rPr>
        <w:t xml:space="preserve"> en </w:t>
      </w:r>
      <w:r w:rsidRPr="00CD1064">
        <w:rPr>
          <w:rFonts w:ascii="Montserrat" w:hAnsi="Montserrat" w:cs="Arial"/>
          <w:sz w:val="20"/>
          <w:szCs w:val="20"/>
          <w:lang w:val="es-ES"/>
        </w:rPr>
        <w:t>una sola fuente de abastecimiento, por lo cual no aplica el abastecimiento simultáneo.</w:t>
      </w:r>
    </w:p>
    <w:p w14:paraId="1C873409" w14:textId="77777777" w:rsidR="00744578" w:rsidRPr="00445349" w:rsidRDefault="00744578" w:rsidP="00744578">
      <w:pPr>
        <w:rPr>
          <w:rFonts w:ascii="Montserrat" w:hAnsi="Montserrat"/>
          <w:sz w:val="20"/>
          <w:szCs w:val="20"/>
          <w:lang w:eastAsia="ar-SA"/>
        </w:rPr>
      </w:pPr>
    </w:p>
    <w:p w14:paraId="09E3F266" w14:textId="77777777" w:rsidR="00744578" w:rsidRPr="00445349" w:rsidRDefault="00744578" w:rsidP="001A26D1">
      <w:pPr>
        <w:pStyle w:val="Ttulo2"/>
        <w:keepLines w:val="0"/>
        <w:numPr>
          <w:ilvl w:val="1"/>
          <w:numId w:val="24"/>
        </w:numPr>
        <w:suppressAutoHyphens/>
        <w:spacing w:before="0"/>
        <w:ind w:left="0" w:right="49" w:firstLine="0"/>
        <w:rPr>
          <w:rFonts w:ascii="Montserrat" w:hAnsi="Montserrat"/>
          <w:i/>
          <w:sz w:val="20"/>
        </w:rPr>
      </w:pPr>
      <w:bookmarkStart w:id="68" w:name="_Toc99120296"/>
      <w:bookmarkEnd w:id="67"/>
      <w:r w:rsidRPr="00445349">
        <w:rPr>
          <w:rFonts w:ascii="Montserrat" w:hAnsi="Montserrat"/>
          <w:i/>
          <w:sz w:val="20"/>
        </w:rPr>
        <w:t>Modelo de contrato.</w:t>
      </w:r>
      <w:bookmarkEnd w:id="68"/>
    </w:p>
    <w:p w14:paraId="08D6DE38" w14:textId="77777777" w:rsidR="00744578" w:rsidRPr="00445349" w:rsidRDefault="00744578" w:rsidP="00744578">
      <w:pPr>
        <w:jc w:val="both"/>
        <w:rPr>
          <w:rFonts w:ascii="Montserrat" w:hAnsi="Montserrat" w:cs="Arial"/>
          <w:sz w:val="20"/>
          <w:szCs w:val="20"/>
          <w:lang w:eastAsia="ar-SA"/>
        </w:rPr>
      </w:pPr>
    </w:p>
    <w:p w14:paraId="3617AF6F" w14:textId="77777777" w:rsidR="00744578" w:rsidRPr="00445349" w:rsidRDefault="00744578" w:rsidP="00744578">
      <w:pPr>
        <w:jc w:val="both"/>
        <w:rPr>
          <w:rFonts w:ascii="Montserrat" w:hAnsi="Montserrat" w:cs="Arial"/>
          <w:sz w:val="20"/>
          <w:szCs w:val="20"/>
          <w:lang w:eastAsia="ar-SA"/>
        </w:rPr>
      </w:pPr>
      <w:r w:rsidRPr="00445349">
        <w:rPr>
          <w:rFonts w:ascii="Montserrat" w:hAnsi="Montserrat" w:cs="Arial"/>
          <w:sz w:val="20"/>
          <w:szCs w:val="20"/>
          <w:lang w:eastAsia="ar-SA"/>
        </w:rPr>
        <w:t xml:space="preserve">Con fundamento en lo dispuesto en los artículos </w:t>
      </w:r>
      <w:r w:rsidRPr="00445349">
        <w:rPr>
          <w:rFonts w:ascii="Montserrat" w:hAnsi="Montserrat" w:cs="Arial"/>
          <w:b/>
          <w:sz w:val="20"/>
          <w:szCs w:val="20"/>
          <w:lang w:eastAsia="ar-SA"/>
        </w:rPr>
        <w:t>29</w:t>
      </w:r>
      <w:r w:rsidRPr="00445349">
        <w:rPr>
          <w:rFonts w:ascii="Montserrat" w:hAnsi="Montserrat" w:cs="Arial"/>
          <w:sz w:val="20"/>
          <w:szCs w:val="20"/>
          <w:lang w:eastAsia="ar-SA"/>
        </w:rPr>
        <w:t xml:space="preserve"> fracción </w:t>
      </w:r>
      <w:r w:rsidRPr="00445349">
        <w:rPr>
          <w:rFonts w:ascii="Montserrat" w:hAnsi="Montserrat" w:cs="Arial"/>
          <w:b/>
          <w:sz w:val="20"/>
          <w:szCs w:val="20"/>
          <w:lang w:eastAsia="ar-SA"/>
        </w:rPr>
        <w:t>XVI</w:t>
      </w:r>
      <w:r w:rsidRPr="00445349">
        <w:rPr>
          <w:rFonts w:ascii="Montserrat" w:hAnsi="Montserrat" w:cs="Arial"/>
          <w:sz w:val="20"/>
          <w:szCs w:val="20"/>
          <w:lang w:eastAsia="ar-SA"/>
        </w:rPr>
        <w:t xml:space="preserve"> de la LAASSP y </w:t>
      </w:r>
      <w:r w:rsidRPr="00445349">
        <w:rPr>
          <w:rFonts w:ascii="Montserrat" w:hAnsi="Montserrat" w:cs="Arial"/>
          <w:b/>
          <w:sz w:val="20"/>
          <w:szCs w:val="20"/>
          <w:lang w:eastAsia="ar-SA"/>
        </w:rPr>
        <w:t>39</w:t>
      </w:r>
      <w:r w:rsidRPr="00445349">
        <w:rPr>
          <w:rFonts w:ascii="Montserrat" w:hAnsi="Montserrat" w:cs="Arial"/>
          <w:sz w:val="20"/>
          <w:szCs w:val="20"/>
          <w:lang w:eastAsia="ar-SA"/>
        </w:rPr>
        <w:t xml:space="preserve"> fracción </w:t>
      </w:r>
      <w:r w:rsidRPr="00445349">
        <w:rPr>
          <w:rFonts w:ascii="Montserrat" w:hAnsi="Montserrat" w:cs="Arial"/>
          <w:b/>
          <w:sz w:val="20"/>
          <w:szCs w:val="20"/>
          <w:lang w:eastAsia="ar-SA"/>
        </w:rPr>
        <w:t>II</w:t>
      </w:r>
      <w:r w:rsidRPr="00445349">
        <w:rPr>
          <w:rFonts w:ascii="Montserrat" w:hAnsi="Montserrat" w:cs="Arial"/>
          <w:sz w:val="20"/>
          <w:szCs w:val="20"/>
          <w:lang w:eastAsia="ar-SA"/>
        </w:rPr>
        <w:t xml:space="preserve"> inciso </w:t>
      </w:r>
      <w:r w:rsidRPr="00445349">
        <w:rPr>
          <w:rFonts w:ascii="Montserrat" w:hAnsi="Montserrat" w:cs="Arial"/>
          <w:b/>
          <w:sz w:val="20"/>
          <w:szCs w:val="20"/>
          <w:lang w:eastAsia="ar-SA"/>
        </w:rPr>
        <w:t>i)</w:t>
      </w:r>
      <w:r w:rsidRPr="00445349">
        <w:rPr>
          <w:rFonts w:ascii="Montserrat" w:hAnsi="Montserrat" w:cs="Arial"/>
          <w:sz w:val="20"/>
          <w:szCs w:val="20"/>
          <w:lang w:eastAsia="ar-SA"/>
        </w:rPr>
        <w:t xml:space="preserve"> de su Reglamento, se adjunta en la presente Convocatoria, el </w:t>
      </w:r>
      <w:r w:rsidRPr="00445349">
        <w:rPr>
          <w:rFonts w:ascii="Montserrat" w:hAnsi="Montserrat" w:cs="Arial"/>
          <w:b/>
          <w:sz w:val="20"/>
          <w:szCs w:val="20"/>
          <w:lang w:eastAsia="ar-SA"/>
        </w:rPr>
        <w:t>“MODELO DE CONTRATO”</w:t>
      </w:r>
      <w:r w:rsidRPr="00445349">
        <w:rPr>
          <w:rFonts w:ascii="Montserrat" w:hAnsi="Montserrat" w:cs="Arial"/>
          <w:sz w:val="20"/>
          <w:szCs w:val="20"/>
          <w:lang w:eastAsia="ar-SA"/>
        </w:rPr>
        <w:t xml:space="preserve"> (</w:t>
      </w:r>
      <w:r w:rsidRPr="00A42399">
        <w:rPr>
          <w:rFonts w:ascii="Montserrat" w:hAnsi="Montserrat" w:cs="Arial"/>
          <w:b/>
          <w:sz w:val="20"/>
          <w:szCs w:val="20"/>
          <w:lang w:eastAsia="ar-SA"/>
        </w:rPr>
        <w:t>ANEXO XX</w:t>
      </w:r>
      <w:r w:rsidRPr="00A42399">
        <w:rPr>
          <w:rFonts w:ascii="Montserrat" w:hAnsi="Montserrat" w:cs="Arial"/>
          <w:sz w:val="20"/>
          <w:szCs w:val="20"/>
          <w:lang w:eastAsia="ar-SA"/>
        </w:rPr>
        <w:t>),</w:t>
      </w:r>
      <w:r w:rsidRPr="00445349">
        <w:rPr>
          <w:rFonts w:ascii="Montserrat" w:hAnsi="Montserrat" w:cs="Arial"/>
          <w:b/>
          <w:sz w:val="20"/>
          <w:szCs w:val="20"/>
          <w:lang w:eastAsia="ar-SA"/>
        </w:rPr>
        <w:t xml:space="preserve"> </w:t>
      </w:r>
      <w:r w:rsidRPr="00445349">
        <w:rPr>
          <w:rFonts w:ascii="Montserrat" w:hAnsi="Montserrat" w:cs="Arial"/>
          <w:sz w:val="20"/>
          <w:szCs w:val="20"/>
          <w:lang w:eastAsia="ar-SA"/>
        </w:rPr>
        <w:t xml:space="preserve">para formalizar los derechos y obligaciones que se deriven de la presente licitación, al cual estarán obligados los licitantes que resulten adjudicados, mismo que fue elaborado por </w:t>
      </w:r>
      <w:r>
        <w:rPr>
          <w:rFonts w:ascii="Montserrat" w:hAnsi="Montserrat"/>
          <w:sz w:val="20"/>
          <w:szCs w:val="20"/>
          <w:lang w:eastAsia="ar-SA"/>
        </w:rPr>
        <w:t>Nivel Central,</w:t>
      </w:r>
      <w:r w:rsidRPr="00445349">
        <w:rPr>
          <w:rFonts w:ascii="Montserrat" w:hAnsi="Montserrat" w:cs="Arial"/>
          <w:sz w:val="20"/>
          <w:szCs w:val="20"/>
          <w:lang w:eastAsia="ar-SA"/>
        </w:rPr>
        <w:t xml:space="preserve"> de conformidad con el numeral </w:t>
      </w:r>
      <w:r w:rsidRPr="00445349">
        <w:rPr>
          <w:rFonts w:ascii="Montserrat" w:hAnsi="Montserrat" w:cs="Arial"/>
          <w:b/>
          <w:sz w:val="20"/>
          <w:szCs w:val="20"/>
          <w:lang w:eastAsia="ar-SA"/>
        </w:rPr>
        <w:t>5.4.10</w:t>
      </w:r>
      <w:r w:rsidRPr="00445349">
        <w:rPr>
          <w:rFonts w:ascii="Montserrat" w:hAnsi="Montserrat" w:cs="Arial"/>
          <w:sz w:val="20"/>
          <w:szCs w:val="20"/>
          <w:lang w:eastAsia="ar-SA"/>
        </w:rPr>
        <w:t xml:space="preserve"> de las POBALINES vigentes en el IMSS.</w:t>
      </w:r>
    </w:p>
    <w:p w14:paraId="45B20BCB" w14:textId="77777777" w:rsidR="00744578" w:rsidRPr="00445349" w:rsidRDefault="00744578" w:rsidP="00744578">
      <w:pPr>
        <w:jc w:val="both"/>
        <w:rPr>
          <w:rFonts w:ascii="Montserrat" w:hAnsi="Montserrat" w:cs="Arial"/>
          <w:sz w:val="20"/>
          <w:szCs w:val="20"/>
          <w:lang w:eastAsia="ar-SA"/>
        </w:rPr>
      </w:pPr>
    </w:p>
    <w:p w14:paraId="5A7B35BF" w14:textId="77777777" w:rsidR="00744578" w:rsidRPr="00445349" w:rsidRDefault="00744578" w:rsidP="00744578">
      <w:pPr>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En caso de discrepancia en el contenido del contrato en relación con la Convocatoria, prevalecerá lo estipulado en esta última, así como el resultado de la Junta de Aclaraciones, de conformidad con lo señalado en el penúltimo párrafo del artículo </w:t>
      </w:r>
      <w:r w:rsidRPr="00445349">
        <w:rPr>
          <w:rFonts w:ascii="Montserrat" w:hAnsi="Montserrat" w:cs="Arial"/>
          <w:b/>
          <w:sz w:val="20"/>
          <w:szCs w:val="20"/>
          <w:lang w:eastAsia="ar-SA"/>
        </w:rPr>
        <w:t>45</w:t>
      </w:r>
      <w:r w:rsidRPr="00445349">
        <w:rPr>
          <w:rFonts w:ascii="Montserrat" w:hAnsi="Montserrat" w:cs="Arial"/>
          <w:sz w:val="20"/>
          <w:szCs w:val="20"/>
          <w:lang w:eastAsia="ar-SA"/>
        </w:rPr>
        <w:t xml:space="preserve"> de la LAASSP.</w:t>
      </w:r>
    </w:p>
    <w:p w14:paraId="43C9D9C5" w14:textId="77777777" w:rsidR="00744578" w:rsidRPr="00445349" w:rsidRDefault="00744578" w:rsidP="00744578">
      <w:pPr>
        <w:rPr>
          <w:rFonts w:ascii="Montserrat" w:hAnsi="Montserrat"/>
          <w:sz w:val="20"/>
          <w:szCs w:val="20"/>
          <w:lang w:eastAsia="ar-SA"/>
        </w:rPr>
      </w:pPr>
    </w:p>
    <w:p w14:paraId="31B43E4C" w14:textId="77777777" w:rsidR="00744578" w:rsidRPr="00445349" w:rsidRDefault="00744578" w:rsidP="001A26D1">
      <w:pPr>
        <w:pStyle w:val="Ttulo2"/>
        <w:keepLines w:val="0"/>
        <w:numPr>
          <w:ilvl w:val="2"/>
          <w:numId w:val="43"/>
        </w:numPr>
        <w:tabs>
          <w:tab w:val="clear" w:pos="1044"/>
        </w:tabs>
        <w:suppressAutoHyphens/>
        <w:spacing w:before="0"/>
        <w:ind w:right="49"/>
        <w:jc w:val="both"/>
        <w:rPr>
          <w:rFonts w:ascii="Montserrat" w:hAnsi="Montserrat"/>
          <w:i/>
          <w:sz w:val="20"/>
        </w:rPr>
      </w:pPr>
      <w:bookmarkStart w:id="69" w:name="_Toc99120297"/>
      <w:r w:rsidRPr="00445349">
        <w:rPr>
          <w:rFonts w:ascii="Montserrat" w:hAnsi="Montserrat"/>
          <w:i/>
          <w:sz w:val="20"/>
        </w:rPr>
        <w:t>Garantía de cumplimiento de contrato.</w:t>
      </w:r>
      <w:bookmarkEnd w:id="69"/>
    </w:p>
    <w:p w14:paraId="6AC6BA61" w14:textId="77777777" w:rsidR="00744578" w:rsidRPr="00445349" w:rsidRDefault="00744578" w:rsidP="00744578">
      <w:pPr>
        <w:rPr>
          <w:rFonts w:ascii="Montserrat" w:hAnsi="Montserrat"/>
          <w:sz w:val="20"/>
          <w:szCs w:val="20"/>
          <w:lang w:eastAsia="ar-SA"/>
        </w:rPr>
      </w:pPr>
    </w:p>
    <w:p w14:paraId="64E91418"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El prestador de servicios, para garantizar el cumplimiento de todas y cada una de las obligaciones estipuladas en el contrato, deberá presentar la garantía de cumplimiento</w:t>
      </w:r>
      <w:r w:rsidRPr="00445349">
        <w:rPr>
          <w:rFonts w:ascii="Montserrat" w:hAnsi="Montserrat" w:cs="Arial"/>
          <w:sz w:val="20"/>
          <w:szCs w:val="20"/>
          <w:lang w:eastAsia="es-MX"/>
        </w:rPr>
        <w:t xml:space="preserve"> dentro de los diez días naturales siguientes a la</w:t>
      </w:r>
      <w:r w:rsidRPr="00445349">
        <w:rPr>
          <w:rFonts w:ascii="Montserrat" w:hAnsi="Montserrat" w:cs="Arial"/>
          <w:sz w:val="20"/>
          <w:szCs w:val="20"/>
        </w:rPr>
        <w:t xml:space="preserve"> fecha de firma del contrato, en términos del artículo </w:t>
      </w:r>
      <w:r w:rsidRPr="00445349">
        <w:rPr>
          <w:rFonts w:ascii="Montserrat" w:hAnsi="Montserrat" w:cs="Arial"/>
          <w:b/>
          <w:sz w:val="20"/>
          <w:szCs w:val="20"/>
        </w:rPr>
        <w:t>48</w:t>
      </w:r>
      <w:r w:rsidRPr="00445349">
        <w:rPr>
          <w:rFonts w:ascii="Montserrat" w:hAnsi="Montserrat" w:cs="Arial"/>
          <w:sz w:val="20"/>
          <w:szCs w:val="20"/>
        </w:rPr>
        <w:t xml:space="preserve"> de la </w:t>
      </w:r>
      <w:r w:rsidRPr="00E35718">
        <w:rPr>
          <w:rFonts w:ascii="Montserrat" w:hAnsi="Montserrat" w:cs="Arial"/>
          <w:sz w:val="20"/>
          <w:szCs w:val="20"/>
        </w:rPr>
        <w:t xml:space="preserve">LAASSP, </w:t>
      </w:r>
      <w:bookmarkStart w:id="70" w:name="_Hlk68084869"/>
      <w:r w:rsidRPr="00E35718">
        <w:rPr>
          <w:rFonts w:ascii="Montserrat" w:hAnsi="Montserrat" w:cs="Arial"/>
          <w:sz w:val="20"/>
          <w:szCs w:val="20"/>
          <w:lang w:eastAsia="ar-SA"/>
        </w:rPr>
        <w:t xml:space="preserve">la cual será </w:t>
      </w:r>
      <w:r w:rsidRPr="00E35718">
        <w:rPr>
          <w:rFonts w:ascii="Montserrat" w:hAnsi="Montserrat" w:cs="Arial"/>
          <w:b/>
          <w:sz w:val="20"/>
          <w:szCs w:val="20"/>
          <w:lang w:eastAsia="ar-SA"/>
        </w:rPr>
        <w:t>divisible</w:t>
      </w:r>
      <w:r w:rsidRPr="00E35718">
        <w:rPr>
          <w:rFonts w:ascii="Montserrat" w:hAnsi="Montserrat" w:cs="Arial"/>
          <w:sz w:val="20"/>
          <w:szCs w:val="20"/>
          <w:lang w:eastAsia="ar-SA"/>
        </w:rPr>
        <w:t xml:space="preserve"> y será a través de una fianza expedida por afianzadora debidamente constituida en términos de la Ley de </w:t>
      </w:r>
      <w:bookmarkStart w:id="71" w:name="_Hlk68084893"/>
      <w:bookmarkEnd w:id="70"/>
      <w:r w:rsidRPr="00E35718">
        <w:rPr>
          <w:rFonts w:ascii="Montserrat" w:hAnsi="Montserrat" w:cs="Arial"/>
          <w:sz w:val="20"/>
          <w:szCs w:val="20"/>
          <w:lang w:eastAsia="ar-SA"/>
        </w:rPr>
        <w:t xml:space="preserve">Instituciones de Seguros y de </w:t>
      </w:r>
      <w:r w:rsidRPr="00E35718">
        <w:rPr>
          <w:rFonts w:ascii="Montserrat" w:hAnsi="Montserrat" w:cs="Arial"/>
          <w:sz w:val="20"/>
          <w:szCs w:val="20"/>
          <w:lang w:eastAsia="ar-SA"/>
        </w:rPr>
        <w:lastRenderedPageBreak/>
        <w:t xml:space="preserve">Fianzas, </w:t>
      </w:r>
      <w:bookmarkEnd w:id="71"/>
      <w:r w:rsidRPr="00E35718">
        <w:rPr>
          <w:rFonts w:ascii="Montserrat" w:hAnsi="Montserrat" w:cs="Arial"/>
          <w:sz w:val="20"/>
          <w:szCs w:val="20"/>
          <w:lang w:eastAsia="ar-SA"/>
        </w:rPr>
        <w:t>por un importe equivalente</w:t>
      </w:r>
      <w:r w:rsidRPr="00445349">
        <w:rPr>
          <w:rFonts w:ascii="Montserrat" w:hAnsi="Montserrat" w:cs="Arial"/>
          <w:sz w:val="20"/>
          <w:szCs w:val="20"/>
          <w:lang w:eastAsia="ar-SA"/>
        </w:rPr>
        <w:t xml:space="preserve"> al 10% (diez por ciento) del monto máximo adjudicado establecido en el contrato, sin considerar el IVA, la cual se constituirá en términos del artículo </w:t>
      </w:r>
      <w:r w:rsidRPr="00445349">
        <w:rPr>
          <w:rFonts w:ascii="Montserrat" w:hAnsi="Montserrat" w:cs="Arial"/>
          <w:b/>
          <w:sz w:val="20"/>
          <w:szCs w:val="20"/>
          <w:lang w:eastAsia="ar-SA"/>
        </w:rPr>
        <w:t xml:space="preserve">49 </w:t>
      </w:r>
      <w:r w:rsidRPr="00445349">
        <w:rPr>
          <w:rFonts w:ascii="Montserrat" w:hAnsi="Montserrat" w:cs="Arial"/>
          <w:sz w:val="20"/>
          <w:szCs w:val="20"/>
          <w:lang w:eastAsia="ar-SA"/>
        </w:rPr>
        <w:t>de la LAASSP,</w:t>
      </w:r>
      <w:r w:rsidRPr="00445349">
        <w:rPr>
          <w:rFonts w:ascii="Montserrat" w:hAnsi="Montserrat"/>
          <w:sz w:val="20"/>
          <w:szCs w:val="20"/>
        </w:rPr>
        <w:t xml:space="preserve"> </w:t>
      </w:r>
      <w:r w:rsidRPr="00445349">
        <w:rPr>
          <w:rFonts w:ascii="Montserrat" w:hAnsi="Montserrat" w:cs="Arial"/>
          <w:sz w:val="20"/>
          <w:szCs w:val="20"/>
          <w:lang w:eastAsia="ar-SA"/>
        </w:rPr>
        <w:t xml:space="preserve">articulo </w:t>
      </w:r>
      <w:r w:rsidRPr="00445349">
        <w:rPr>
          <w:rFonts w:ascii="Montserrat" w:hAnsi="Montserrat" w:cs="Arial"/>
          <w:b/>
          <w:sz w:val="20"/>
          <w:szCs w:val="20"/>
          <w:lang w:eastAsia="ar-SA"/>
        </w:rPr>
        <w:t>103</w:t>
      </w:r>
      <w:r w:rsidRPr="00445349">
        <w:rPr>
          <w:rFonts w:ascii="Montserrat" w:hAnsi="Montserrat" w:cs="Arial"/>
          <w:sz w:val="20"/>
          <w:szCs w:val="20"/>
          <w:lang w:eastAsia="ar-SA"/>
        </w:rPr>
        <w:t xml:space="preserve"> de su Reglamento; así como el numeral </w:t>
      </w:r>
      <w:r w:rsidRPr="00445349">
        <w:rPr>
          <w:rFonts w:ascii="Montserrat" w:hAnsi="Montserrat" w:cs="Arial"/>
          <w:b/>
          <w:sz w:val="20"/>
          <w:szCs w:val="20"/>
          <w:lang w:eastAsia="ar-SA"/>
        </w:rPr>
        <w:t>4.24.4</w:t>
      </w:r>
      <w:r w:rsidRPr="00445349">
        <w:rPr>
          <w:rFonts w:ascii="Montserrat" w:hAnsi="Montserrat" w:cs="Arial"/>
          <w:sz w:val="20"/>
          <w:szCs w:val="20"/>
          <w:lang w:eastAsia="ar-SA"/>
        </w:rPr>
        <w:t xml:space="preserve">, inciso </w:t>
      </w:r>
      <w:r w:rsidRPr="00445349">
        <w:rPr>
          <w:rFonts w:ascii="Montserrat" w:hAnsi="Montserrat" w:cs="Arial"/>
          <w:b/>
          <w:sz w:val="20"/>
          <w:szCs w:val="20"/>
          <w:lang w:eastAsia="ar-SA"/>
        </w:rPr>
        <w:t xml:space="preserve">j) </w:t>
      </w:r>
      <w:r w:rsidRPr="00445349">
        <w:rPr>
          <w:rFonts w:ascii="Montserrat" w:hAnsi="Montserrat" w:cs="Arial"/>
          <w:sz w:val="20"/>
          <w:szCs w:val="20"/>
          <w:lang w:eastAsia="ar-SA"/>
        </w:rPr>
        <w:t>de las POBALINES.</w:t>
      </w:r>
    </w:p>
    <w:p w14:paraId="5CB4DC78" w14:textId="77777777" w:rsidR="00744578" w:rsidRPr="00445349" w:rsidRDefault="00744578" w:rsidP="00744578">
      <w:pPr>
        <w:ind w:right="49"/>
        <w:jc w:val="both"/>
        <w:rPr>
          <w:rFonts w:ascii="Montserrat" w:hAnsi="Montserrat" w:cs="Arial"/>
          <w:sz w:val="20"/>
          <w:szCs w:val="20"/>
          <w:lang w:eastAsia="ar-SA"/>
        </w:rPr>
      </w:pPr>
    </w:p>
    <w:p w14:paraId="217ADC2F" w14:textId="77777777" w:rsidR="00744578" w:rsidRPr="00445349" w:rsidRDefault="00744578" w:rsidP="00744578">
      <w:pPr>
        <w:ind w:right="49"/>
        <w:jc w:val="both"/>
        <w:rPr>
          <w:rFonts w:ascii="Montserrat" w:hAnsi="Montserrat" w:cs="Arial"/>
          <w:sz w:val="20"/>
          <w:szCs w:val="20"/>
          <w:lang w:eastAsia="es-MX"/>
        </w:rPr>
      </w:pPr>
      <w:r w:rsidRPr="00445349">
        <w:rPr>
          <w:rFonts w:ascii="Montserrat" w:hAnsi="Montserrat" w:cs="Arial"/>
          <w:sz w:val="20"/>
          <w:szCs w:val="20"/>
          <w:lang w:eastAsia="es-MX"/>
        </w:rPr>
        <w:t xml:space="preserve">No obstante lo anterior, en el supuesto de que el monto máximo del contrato adjudicado sea igual o menor a 900 </w:t>
      </w:r>
      <w:proofErr w:type="spellStart"/>
      <w:r w:rsidRPr="00445349">
        <w:rPr>
          <w:rFonts w:ascii="Montserrat" w:hAnsi="Montserrat" w:cs="Arial"/>
          <w:sz w:val="20"/>
          <w:szCs w:val="20"/>
          <w:lang w:eastAsia="es-MX"/>
        </w:rPr>
        <w:t>UMA’s</w:t>
      </w:r>
      <w:proofErr w:type="spellEnd"/>
      <w:r w:rsidRPr="00445349">
        <w:rPr>
          <w:rFonts w:ascii="Montserrat" w:hAnsi="Montserrat" w:cs="Arial"/>
          <w:sz w:val="20"/>
          <w:szCs w:val="20"/>
          <w:lang w:eastAsia="es-MX"/>
        </w:rPr>
        <w:t>,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w:t>
      </w:r>
    </w:p>
    <w:p w14:paraId="015DC2D5" w14:textId="77777777" w:rsidR="00744578" w:rsidRPr="00445349" w:rsidRDefault="00744578" w:rsidP="00744578">
      <w:pPr>
        <w:ind w:right="49"/>
        <w:jc w:val="both"/>
        <w:rPr>
          <w:rFonts w:ascii="Montserrat" w:hAnsi="Montserrat" w:cs="Arial"/>
          <w:sz w:val="20"/>
          <w:szCs w:val="20"/>
        </w:rPr>
      </w:pPr>
    </w:p>
    <w:p w14:paraId="05080AFF"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209A9329" w14:textId="77777777" w:rsidR="00744578" w:rsidRPr="00445349" w:rsidRDefault="00744578" w:rsidP="00744578">
      <w:pPr>
        <w:ind w:right="49"/>
        <w:jc w:val="both"/>
        <w:rPr>
          <w:rFonts w:ascii="Montserrat" w:hAnsi="Montserrat" w:cs="Arial"/>
          <w:sz w:val="20"/>
          <w:szCs w:val="20"/>
        </w:rPr>
      </w:pPr>
    </w:p>
    <w:p w14:paraId="650C458C" w14:textId="77777777" w:rsidR="00744578" w:rsidRPr="00445349" w:rsidRDefault="00744578" w:rsidP="00744578">
      <w:pPr>
        <w:jc w:val="both"/>
        <w:rPr>
          <w:rFonts w:ascii="Montserrat" w:hAnsi="Montserrat" w:cs="Arial"/>
          <w:sz w:val="20"/>
          <w:szCs w:val="20"/>
          <w:lang w:eastAsia="ar-SA"/>
        </w:rPr>
      </w:pPr>
      <w:r w:rsidRPr="00445349">
        <w:rPr>
          <w:rFonts w:ascii="Montserrat" w:hAnsi="Montserrat" w:cs="Arial"/>
          <w:sz w:val="20"/>
          <w:szCs w:val="20"/>
          <w:lang w:eastAsia="ar-SA"/>
        </w:rPr>
        <w:t xml:space="preserve">Se adjunta el </w:t>
      </w:r>
      <w:r w:rsidRPr="00445349">
        <w:rPr>
          <w:rFonts w:ascii="Montserrat" w:hAnsi="Montserrat" w:cs="Arial"/>
          <w:b/>
          <w:bCs/>
          <w:sz w:val="20"/>
          <w:szCs w:val="20"/>
        </w:rPr>
        <w:t>“</w:t>
      </w:r>
      <w:r w:rsidRPr="0081711C">
        <w:rPr>
          <w:rFonts w:ascii="Montserrat" w:hAnsi="Montserrat" w:cs="Arial"/>
          <w:b/>
          <w:bCs/>
          <w:sz w:val="20"/>
          <w:szCs w:val="20"/>
        </w:rPr>
        <w:t>MODELO DE FIANZA”</w:t>
      </w:r>
      <w:r w:rsidRPr="0081711C">
        <w:rPr>
          <w:rFonts w:ascii="Montserrat" w:hAnsi="Montserrat" w:cs="Arial"/>
          <w:bCs/>
          <w:sz w:val="20"/>
          <w:szCs w:val="20"/>
        </w:rPr>
        <w:t xml:space="preserve">, </w:t>
      </w:r>
      <w:r w:rsidRPr="0081711C">
        <w:rPr>
          <w:rFonts w:ascii="Montserrat" w:hAnsi="Montserrat" w:cs="Arial"/>
          <w:sz w:val="20"/>
          <w:szCs w:val="20"/>
          <w:lang w:eastAsia="ar-SA"/>
        </w:rPr>
        <w:t xml:space="preserve">mismo que fue elaborado por </w:t>
      </w:r>
      <w:r w:rsidRPr="0081711C">
        <w:rPr>
          <w:rFonts w:ascii="Montserrat" w:hAnsi="Montserrat"/>
          <w:sz w:val="20"/>
          <w:szCs w:val="20"/>
          <w:lang w:eastAsia="ar-SA"/>
        </w:rPr>
        <w:t>Nivel Central</w:t>
      </w:r>
      <w:r w:rsidRPr="0081711C">
        <w:rPr>
          <w:rFonts w:ascii="Montserrat" w:hAnsi="Montserrat" w:cs="Arial"/>
          <w:sz w:val="20"/>
          <w:szCs w:val="20"/>
          <w:lang w:eastAsia="ar-SA"/>
        </w:rPr>
        <w:t xml:space="preserve">, relacionado en el </w:t>
      </w:r>
      <w:r w:rsidRPr="0081711C">
        <w:rPr>
          <w:rFonts w:ascii="Montserrat" w:hAnsi="Montserrat" w:cs="Arial"/>
          <w:b/>
          <w:sz w:val="20"/>
          <w:szCs w:val="20"/>
          <w:lang w:eastAsia="ar-SA"/>
        </w:rPr>
        <w:t>ANEXO XX</w:t>
      </w:r>
      <w:r w:rsidRPr="0081711C">
        <w:rPr>
          <w:rFonts w:ascii="Montserrat" w:hAnsi="Montserrat" w:cs="Arial"/>
          <w:sz w:val="20"/>
          <w:szCs w:val="20"/>
          <w:lang w:eastAsia="ar-SA"/>
        </w:rPr>
        <w:t>.</w:t>
      </w:r>
    </w:p>
    <w:p w14:paraId="22D4E883" w14:textId="77777777" w:rsidR="00744578" w:rsidRPr="00445349" w:rsidRDefault="00744578" w:rsidP="00744578">
      <w:pPr>
        <w:rPr>
          <w:rFonts w:ascii="Montserrat" w:hAnsi="Montserrat"/>
          <w:sz w:val="20"/>
          <w:szCs w:val="20"/>
          <w:lang w:eastAsia="ar-SA"/>
        </w:rPr>
      </w:pPr>
    </w:p>
    <w:p w14:paraId="5CE8A0E3" w14:textId="77777777" w:rsidR="00744578" w:rsidRPr="00445349" w:rsidRDefault="00744578" w:rsidP="001A26D1">
      <w:pPr>
        <w:pStyle w:val="Ttulo2"/>
        <w:keepLines w:val="0"/>
        <w:numPr>
          <w:ilvl w:val="2"/>
          <w:numId w:val="43"/>
        </w:numPr>
        <w:tabs>
          <w:tab w:val="clear" w:pos="1044"/>
          <w:tab w:val="num" w:pos="1276"/>
        </w:tabs>
        <w:suppressAutoHyphens/>
        <w:spacing w:before="0"/>
        <w:ind w:right="49"/>
        <w:jc w:val="both"/>
        <w:rPr>
          <w:rFonts w:ascii="Montserrat" w:hAnsi="Montserrat"/>
          <w:i/>
          <w:sz w:val="20"/>
        </w:rPr>
      </w:pPr>
      <w:bookmarkStart w:id="72" w:name="_Toc99120298"/>
      <w:r w:rsidRPr="00445349">
        <w:rPr>
          <w:rFonts w:ascii="Montserrat" w:hAnsi="Montserrat"/>
          <w:i/>
          <w:sz w:val="20"/>
        </w:rPr>
        <w:t>Terminación de la relación contractual.</w:t>
      </w:r>
      <w:bookmarkEnd w:id="72"/>
    </w:p>
    <w:p w14:paraId="63710040" w14:textId="77777777" w:rsidR="00744578" w:rsidRPr="00445349" w:rsidRDefault="00744578" w:rsidP="00744578">
      <w:pPr>
        <w:rPr>
          <w:rFonts w:ascii="Montserrat" w:hAnsi="Montserrat"/>
          <w:sz w:val="20"/>
          <w:szCs w:val="20"/>
          <w:lang w:eastAsia="ar-SA"/>
        </w:rPr>
      </w:pPr>
    </w:p>
    <w:p w14:paraId="012384A6" w14:textId="77777777" w:rsidR="00744578" w:rsidRPr="00445349" w:rsidRDefault="00744578" w:rsidP="001A26D1">
      <w:pPr>
        <w:pStyle w:val="Ttulo2"/>
        <w:keepLines w:val="0"/>
        <w:numPr>
          <w:ilvl w:val="3"/>
          <w:numId w:val="43"/>
        </w:numPr>
        <w:suppressAutoHyphens/>
        <w:spacing w:before="0"/>
        <w:ind w:right="49"/>
        <w:jc w:val="both"/>
        <w:rPr>
          <w:rFonts w:ascii="Montserrat" w:hAnsi="Montserrat"/>
          <w:i/>
          <w:sz w:val="20"/>
        </w:rPr>
      </w:pPr>
      <w:bookmarkStart w:id="73" w:name="_Toc99120299"/>
      <w:r w:rsidRPr="00445349">
        <w:rPr>
          <w:rFonts w:ascii="Montserrat" w:hAnsi="Montserrat"/>
          <w:i/>
          <w:sz w:val="20"/>
        </w:rPr>
        <w:t>Rescisión administrativa del contrato.</w:t>
      </w:r>
      <w:bookmarkEnd w:id="73"/>
    </w:p>
    <w:p w14:paraId="4AA48F46" w14:textId="77777777" w:rsidR="00744578" w:rsidRPr="00445349" w:rsidRDefault="00744578" w:rsidP="00744578">
      <w:pPr>
        <w:rPr>
          <w:rFonts w:ascii="Montserrat" w:hAnsi="Montserrat"/>
          <w:sz w:val="20"/>
          <w:szCs w:val="20"/>
          <w:lang w:eastAsia="ar-SA"/>
        </w:rPr>
      </w:pPr>
    </w:p>
    <w:p w14:paraId="26194866"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 xml:space="preserve">De conformidad con el apartado </w:t>
      </w:r>
      <w:r w:rsidRPr="00445349">
        <w:rPr>
          <w:rFonts w:ascii="Montserrat" w:hAnsi="Montserrat" w:cs="Arial"/>
          <w:b/>
          <w:sz w:val="20"/>
          <w:szCs w:val="20"/>
        </w:rPr>
        <w:t>5.6</w:t>
      </w:r>
      <w:r w:rsidRPr="00445349">
        <w:rPr>
          <w:rFonts w:ascii="Montserrat" w:hAnsi="Montserrat" w:cs="Arial"/>
          <w:sz w:val="20"/>
          <w:szCs w:val="20"/>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445349">
        <w:rPr>
          <w:rFonts w:ascii="Montserrat" w:hAnsi="Montserrat" w:cs="Arial"/>
          <w:b/>
          <w:sz w:val="20"/>
          <w:szCs w:val="20"/>
        </w:rPr>
        <w:t>54</w:t>
      </w:r>
      <w:r w:rsidRPr="00445349">
        <w:rPr>
          <w:rFonts w:ascii="Montserrat" w:hAnsi="Montserrat" w:cs="Arial"/>
          <w:sz w:val="20"/>
          <w:szCs w:val="20"/>
        </w:rPr>
        <w:t xml:space="preserve"> de la LAASSP y numeral </w:t>
      </w:r>
      <w:r w:rsidRPr="00445349">
        <w:rPr>
          <w:rFonts w:ascii="Montserrat" w:hAnsi="Montserrat" w:cs="Arial"/>
          <w:b/>
          <w:sz w:val="20"/>
          <w:szCs w:val="20"/>
        </w:rPr>
        <w:t>4.3.5</w:t>
      </w:r>
      <w:r w:rsidRPr="00445349">
        <w:rPr>
          <w:rFonts w:ascii="Montserrat" w:hAnsi="Montserrat" w:cs="Arial"/>
          <w:sz w:val="20"/>
          <w:szCs w:val="20"/>
        </w:rPr>
        <w:t xml:space="preserve"> del MAAGMAASSP.</w:t>
      </w:r>
    </w:p>
    <w:p w14:paraId="32FB3970" w14:textId="77777777" w:rsidR="00744578" w:rsidRPr="00445349" w:rsidRDefault="00744578" w:rsidP="00744578">
      <w:pPr>
        <w:suppressAutoHyphens/>
        <w:ind w:right="49"/>
        <w:jc w:val="both"/>
        <w:rPr>
          <w:rFonts w:ascii="Montserrat" w:hAnsi="Montserrat" w:cs="Arial"/>
          <w:sz w:val="20"/>
          <w:szCs w:val="20"/>
        </w:rPr>
      </w:pPr>
    </w:p>
    <w:p w14:paraId="6AD742FE"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Las causales de rescisión administrativa serán las establecidas en</w:t>
      </w:r>
      <w:r w:rsidRPr="00445349">
        <w:rPr>
          <w:sz w:val="20"/>
          <w:szCs w:val="20"/>
        </w:rPr>
        <w:t xml:space="preserve"> </w:t>
      </w:r>
      <w:r w:rsidRPr="00445349">
        <w:rPr>
          <w:rFonts w:ascii="Montserrat" w:hAnsi="Montserrat" w:cs="Arial"/>
          <w:sz w:val="20"/>
          <w:szCs w:val="20"/>
        </w:rPr>
        <w:t>el Anexo Técnico, los Términos y Condiciones, en el “MODELO DE CONTRATO”, así como las que se establezcan en los contratos que se formalicen con los licitantes adjudicados.</w:t>
      </w:r>
    </w:p>
    <w:p w14:paraId="5F320B26" w14:textId="77777777" w:rsidR="00744578" w:rsidRPr="00445349" w:rsidRDefault="00744578" w:rsidP="00744578">
      <w:pPr>
        <w:suppressAutoHyphens/>
        <w:ind w:right="49"/>
        <w:jc w:val="both"/>
        <w:rPr>
          <w:rFonts w:ascii="Montserrat" w:hAnsi="Montserrat" w:cs="Arial"/>
          <w:sz w:val="20"/>
          <w:szCs w:val="20"/>
        </w:rPr>
      </w:pPr>
    </w:p>
    <w:p w14:paraId="1DE29AD5"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En caso de que se lleve a cabo la rescisión de alguno (s) de los contratos derivados de la presente licitación, el/los Administradores de Contrato, deberán remitir cualquier información relacionada con la rescisión y/o terminación anticipada al Área Requirente, para los efectos a que haya lugar.</w:t>
      </w:r>
    </w:p>
    <w:p w14:paraId="195A91AE" w14:textId="77777777" w:rsidR="00744578" w:rsidRPr="00445349" w:rsidRDefault="00744578" w:rsidP="00744578">
      <w:pPr>
        <w:rPr>
          <w:rFonts w:ascii="Montserrat" w:hAnsi="Montserrat"/>
          <w:sz w:val="20"/>
          <w:szCs w:val="20"/>
          <w:lang w:eastAsia="ar-SA"/>
        </w:rPr>
      </w:pPr>
    </w:p>
    <w:p w14:paraId="429391CF" w14:textId="77777777" w:rsidR="00744578" w:rsidRPr="00445349" w:rsidRDefault="00744578" w:rsidP="001A26D1">
      <w:pPr>
        <w:pStyle w:val="Ttulo2"/>
        <w:keepLines w:val="0"/>
        <w:numPr>
          <w:ilvl w:val="3"/>
          <w:numId w:val="43"/>
        </w:numPr>
        <w:suppressAutoHyphens/>
        <w:spacing w:before="0"/>
        <w:ind w:right="49"/>
        <w:jc w:val="both"/>
        <w:rPr>
          <w:rFonts w:ascii="Montserrat" w:hAnsi="Montserrat"/>
          <w:i/>
          <w:sz w:val="20"/>
        </w:rPr>
      </w:pPr>
      <w:bookmarkStart w:id="74" w:name="_Toc99120300"/>
      <w:r w:rsidRPr="00445349">
        <w:rPr>
          <w:rFonts w:ascii="Montserrat" w:hAnsi="Montserrat"/>
          <w:i/>
          <w:sz w:val="20"/>
        </w:rPr>
        <w:t>Terminación anticipada del contrato.</w:t>
      </w:r>
      <w:bookmarkEnd w:id="74"/>
    </w:p>
    <w:p w14:paraId="324D849F" w14:textId="77777777" w:rsidR="00744578" w:rsidRPr="00445349" w:rsidRDefault="00744578" w:rsidP="00744578">
      <w:pPr>
        <w:ind w:right="49"/>
        <w:jc w:val="both"/>
        <w:rPr>
          <w:rFonts w:ascii="Montserrat" w:hAnsi="Montserrat" w:cs="Arial"/>
          <w:sz w:val="20"/>
          <w:szCs w:val="20"/>
        </w:rPr>
      </w:pPr>
    </w:p>
    <w:p w14:paraId="62E59A1B"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 xml:space="preserve">El </w:t>
      </w:r>
      <w:r w:rsidRPr="00445349">
        <w:rPr>
          <w:rFonts w:ascii="Montserrat" w:hAnsi="Montserrat" w:cs="Arial"/>
          <w:sz w:val="20"/>
          <w:szCs w:val="20"/>
          <w:lang w:eastAsia="ar-SA"/>
        </w:rPr>
        <w:t>IMSS</w:t>
      </w:r>
      <w:r w:rsidRPr="00445349">
        <w:rPr>
          <w:rFonts w:ascii="Montserrat" w:hAnsi="Montserrat" w:cs="Arial"/>
          <w:sz w:val="20"/>
          <w:szCs w:val="20"/>
          <w:lang w:eastAsia="es-MX"/>
        </w:rPr>
        <w:t xml:space="preserve"> en su caso, dará </w:t>
      </w:r>
      <w:r w:rsidRPr="00445349">
        <w:rPr>
          <w:rFonts w:ascii="Montserrat" w:hAnsi="Montserrat" w:cs="Arial"/>
          <w:sz w:val="20"/>
          <w:szCs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445349">
        <w:rPr>
          <w:rFonts w:ascii="Montserrat" w:hAnsi="Montserrat" w:cs="Arial"/>
          <w:sz w:val="20"/>
          <w:szCs w:val="20"/>
          <w:lang w:eastAsia="ar-SA"/>
        </w:rPr>
        <w:t xml:space="preserve">IMSS </w:t>
      </w:r>
      <w:r w:rsidRPr="00445349">
        <w:rPr>
          <w:rFonts w:ascii="Montserrat" w:hAnsi="Montserrat" w:cs="Arial"/>
          <w:sz w:val="20"/>
          <w:szCs w:val="20"/>
        </w:rPr>
        <w:t xml:space="preserve">o se determine la nulidad total o parcial de los actos que dieron origen al instrumento jurídico con motivo de la resolución de una inconformidad emitida por la SFP, de conformidad con el artículo </w:t>
      </w:r>
      <w:r w:rsidRPr="00445349">
        <w:rPr>
          <w:rFonts w:ascii="Montserrat" w:hAnsi="Montserrat" w:cs="Arial"/>
          <w:b/>
          <w:sz w:val="20"/>
          <w:szCs w:val="20"/>
        </w:rPr>
        <w:t>54 Bis</w:t>
      </w:r>
      <w:r w:rsidRPr="00445349">
        <w:rPr>
          <w:rFonts w:ascii="Montserrat" w:hAnsi="Montserrat" w:cs="Arial"/>
          <w:sz w:val="20"/>
          <w:szCs w:val="20"/>
        </w:rPr>
        <w:t xml:space="preserve"> de la LAASSP y numeral </w:t>
      </w:r>
      <w:r w:rsidRPr="00445349">
        <w:rPr>
          <w:rFonts w:ascii="Montserrat" w:hAnsi="Montserrat" w:cs="Arial"/>
          <w:b/>
          <w:sz w:val="20"/>
          <w:szCs w:val="20"/>
        </w:rPr>
        <w:t>4.3.4</w:t>
      </w:r>
      <w:r w:rsidRPr="00445349">
        <w:rPr>
          <w:rFonts w:ascii="Montserrat" w:hAnsi="Montserrat" w:cs="Arial"/>
          <w:sz w:val="20"/>
          <w:szCs w:val="20"/>
        </w:rPr>
        <w:t xml:space="preserve"> del MAAGMAASSP.</w:t>
      </w:r>
    </w:p>
    <w:p w14:paraId="1D55EF8D" w14:textId="77777777" w:rsidR="00744578" w:rsidRPr="00445349" w:rsidRDefault="00744578" w:rsidP="00744578">
      <w:pPr>
        <w:suppressAutoHyphens/>
        <w:ind w:right="49"/>
        <w:jc w:val="both"/>
        <w:rPr>
          <w:rFonts w:ascii="Montserrat" w:hAnsi="Montserrat" w:cs="Arial"/>
          <w:sz w:val="20"/>
          <w:szCs w:val="20"/>
        </w:rPr>
      </w:pPr>
    </w:p>
    <w:p w14:paraId="04D3C3BA"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Las causales de terminación anticipada serán las establecidas en</w:t>
      </w:r>
      <w:r w:rsidRPr="00445349">
        <w:rPr>
          <w:sz w:val="20"/>
          <w:szCs w:val="20"/>
        </w:rPr>
        <w:t xml:space="preserve"> </w:t>
      </w:r>
      <w:r w:rsidRPr="00445349">
        <w:rPr>
          <w:rFonts w:ascii="Montserrat" w:hAnsi="Montserrat" w:cs="Arial"/>
          <w:sz w:val="20"/>
          <w:szCs w:val="20"/>
        </w:rPr>
        <w:t>el Anexo Técnico, los Términos y Condiciones, en el “MODELO DE CONTRATO”, así como las que se establezcan en los contratos que se formalicen con los licitantes adjudicados.</w:t>
      </w:r>
    </w:p>
    <w:p w14:paraId="4B085F55" w14:textId="77777777" w:rsidR="00744578" w:rsidRPr="00445349" w:rsidRDefault="00744578" w:rsidP="00744578">
      <w:pPr>
        <w:suppressAutoHyphens/>
        <w:ind w:right="49"/>
        <w:jc w:val="both"/>
        <w:rPr>
          <w:rFonts w:ascii="Montserrat" w:hAnsi="Montserrat" w:cs="Arial"/>
          <w:sz w:val="20"/>
          <w:szCs w:val="20"/>
        </w:rPr>
      </w:pPr>
    </w:p>
    <w:p w14:paraId="1B3E1287"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En caso de que se lleve a cabo la terminación anticipada de alguno (s) de los contratos derivados de la presente licitación, el/los Administradores de Contrato, deberán remitir cualquier información relacionada con la rescisión y/o terminación anticipada al Área Requirente, para los efectos a que haya lugar.</w:t>
      </w:r>
    </w:p>
    <w:p w14:paraId="375985EF" w14:textId="77777777" w:rsidR="00744578" w:rsidRPr="00445349" w:rsidRDefault="00744578" w:rsidP="00744578">
      <w:pPr>
        <w:ind w:right="49"/>
        <w:jc w:val="both"/>
        <w:rPr>
          <w:rFonts w:ascii="Montserrat" w:hAnsi="Montserrat" w:cs="Arial"/>
          <w:sz w:val="20"/>
          <w:szCs w:val="20"/>
          <w:lang w:val="es-ES"/>
        </w:rPr>
      </w:pPr>
    </w:p>
    <w:p w14:paraId="0073E0D8" w14:textId="77777777" w:rsidR="00744578" w:rsidRPr="00445349" w:rsidRDefault="00744578" w:rsidP="001A26D1">
      <w:pPr>
        <w:pStyle w:val="Ttulo2"/>
        <w:keepLines w:val="0"/>
        <w:numPr>
          <w:ilvl w:val="1"/>
          <w:numId w:val="43"/>
        </w:numPr>
        <w:suppressAutoHyphens/>
        <w:spacing w:before="0"/>
        <w:ind w:left="0" w:right="49" w:firstLine="0"/>
        <w:rPr>
          <w:rFonts w:ascii="Montserrat" w:hAnsi="Montserrat"/>
          <w:i/>
          <w:sz w:val="20"/>
        </w:rPr>
      </w:pPr>
      <w:bookmarkStart w:id="75" w:name="_Toc99120301"/>
      <w:r w:rsidRPr="00445349">
        <w:rPr>
          <w:rFonts w:ascii="Montserrat" w:hAnsi="Montserrat"/>
          <w:i/>
          <w:sz w:val="20"/>
        </w:rPr>
        <w:t>Condiciones de la prestación y forma de pago del servicio.</w:t>
      </w:r>
      <w:bookmarkEnd w:id="75"/>
    </w:p>
    <w:p w14:paraId="788568BA" w14:textId="77777777" w:rsidR="00744578" w:rsidRPr="00445349" w:rsidRDefault="00744578" w:rsidP="00744578">
      <w:pPr>
        <w:jc w:val="both"/>
        <w:rPr>
          <w:rFonts w:ascii="Montserrat" w:hAnsi="Montserrat" w:cs="Arial"/>
          <w:sz w:val="20"/>
          <w:szCs w:val="20"/>
        </w:rPr>
      </w:pPr>
    </w:p>
    <w:p w14:paraId="310F927F" w14:textId="77777777" w:rsidR="00744578" w:rsidRDefault="00744578" w:rsidP="00744578">
      <w:pPr>
        <w:ind w:right="51"/>
        <w:jc w:val="both"/>
        <w:rPr>
          <w:rStyle w:val="Refdecomentario"/>
          <w:rFonts w:ascii="Montserrat" w:hAnsi="Montserrat" w:cs="Calibri"/>
          <w:color w:val="000000" w:themeColor="text1"/>
          <w:sz w:val="20"/>
          <w:szCs w:val="20"/>
        </w:rPr>
      </w:pPr>
      <w:r w:rsidRPr="00445349">
        <w:rPr>
          <w:rStyle w:val="Refdecomentario"/>
          <w:rFonts w:ascii="Montserrat" w:hAnsi="Montserrat" w:cs="Calibri"/>
          <w:color w:val="000000" w:themeColor="text1"/>
          <w:sz w:val="20"/>
          <w:szCs w:val="20"/>
        </w:rPr>
        <w:t xml:space="preserve">La forma de pago será por </w:t>
      </w:r>
      <w:r w:rsidRPr="0064156C">
        <w:rPr>
          <w:rStyle w:val="Refdecomentario"/>
          <w:rFonts w:ascii="Montserrat" w:hAnsi="Montserrat" w:cs="Calibri"/>
          <w:b/>
          <w:color w:val="000000" w:themeColor="text1"/>
          <w:sz w:val="20"/>
          <w:szCs w:val="20"/>
        </w:rPr>
        <w:t>SERVICIO DEVENGADO</w:t>
      </w:r>
      <w:r w:rsidRPr="00445349">
        <w:rPr>
          <w:rStyle w:val="Refdecomentario"/>
          <w:rFonts w:ascii="Montserrat" w:hAnsi="Montserrat" w:cs="Calibri"/>
          <w:color w:val="000000" w:themeColor="text1"/>
          <w:sz w:val="20"/>
          <w:szCs w:val="20"/>
        </w:rPr>
        <w:t xml:space="preserve">, conforme a lo establecido en la LAASSP, la cual se detalla en la Convocatoria y en el numeral </w:t>
      </w:r>
      <w:r w:rsidRPr="00445349">
        <w:rPr>
          <w:rStyle w:val="Refdecomentario"/>
          <w:rFonts w:ascii="Montserrat" w:hAnsi="Montserrat" w:cs="Calibri"/>
          <w:b/>
          <w:color w:val="000000" w:themeColor="text1"/>
          <w:sz w:val="20"/>
          <w:szCs w:val="20"/>
        </w:rPr>
        <w:t>4.24.4</w:t>
      </w:r>
      <w:r w:rsidRPr="00445349">
        <w:rPr>
          <w:rStyle w:val="Refdecomentario"/>
          <w:rFonts w:ascii="Montserrat" w:hAnsi="Montserrat" w:cs="Calibri"/>
          <w:color w:val="000000" w:themeColor="text1"/>
          <w:sz w:val="20"/>
          <w:szCs w:val="20"/>
        </w:rPr>
        <w:t xml:space="preserve"> incisos </w:t>
      </w:r>
      <w:r w:rsidRPr="00445349">
        <w:rPr>
          <w:rStyle w:val="Refdecomentario"/>
          <w:rFonts w:ascii="Montserrat" w:hAnsi="Montserrat" w:cs="Calibri"/>
          <w:b/>
          <w:color w:val="000000" w:themeColor="text1"/>
          <w:sz w:val="20"/>
          <w:szCs w:val="20"/>
        </w:rPr>
        <w:t>k)</w:t>
      </w:r>
      <w:r w:rsidRPr="00445349">
        <w:rPr>
          <w:rStyle w:val="Refdecomentario"/>
          <w:rFonts w:ascii="Montserrat" w:hAnsi="Montserrat" w:cs="Calibri"/>
          <w:color w:val="000000" w:themeColor="text1"/>
          <w:sz w:val="20"/>
          <w:szCs w:val="20"/>
        </w:rPr>
        <w:t xml:space="preserve"> de POBALINES y al </w:t>
      </w:r>
      <w:r w:rsidRPr="0064156C">
        <w:rPr>
          <w:rStyle w:val="Refdecomentario"/>
          <w:rFonts w:ascii="Montserrat" w:hAnsi="Montserrat" w:cs="Calibri"/>
          <w:b/>
          <w:color w:val="000000" w:themeColor="text1"/>
          <w:sz w:val="20"/>
          <w:szCs w:val="20"/>
        </w:rPr>
        <w:t xml:space="preserve">numeral </w:t>
      </w:r>
      <w:r>
        <w:rPr>
          <w:rStyle w:val="Refdecomentario"/>
          <w:rFonts w:ascii="Montserrat" w:hAnsi="Montserrat" w:cs="Calibri"/>
          <w:b/>
          <w:color w:val="000000" w:themeColor="text1"/>
          <w:sz w:val="20"/>
          <w:szCs w:val="20"/>
        </w:rPr>
        <w:t>12</w:t>
      </w:r>
      <w:r>
        <w:rPr>
          <w:rStyle w:val="Refdecomentario"/>
          <w:rFonts w:ascii="Montserrat" w:hAnsi="Montserrat" w:cs="Calibri"/>
          <w:color w:val="000000" w:themeColor="text1"/>
          <w:sz w:val="20"/>
          <w:szCs w:val="20"/>
        </w:rPr>
        <w:t xml:space="preserve"> </w:t>
      </w:r>
      <w:r w:rsidRPr="00A05598">
        <w:rPr>
          <w:rStyle w:val="Refdecomentario"/>
          <w:rFonts w:ascii="Montserrat" w:hAnsi="Montserrat" w:cs="Calibri"/>
          <w:color w:val="000000" w:themeColor="text1"/>
          <w:sz w:val="20"/>
          <w:szCs w:val="20"/>
        </w:rPr>
        <w:t>de los Términos y Condiciones.</w:t>
      </w:r>
      <w:r w:rsidRPr="00445349">
        <w:rPr>
          <w:rStyle w:val="Refdecomentario"/>
          <w:rFonts w:ascii="Montserrat" w:hAnsi="Montserrat" w:cs="Calibri"/>
          <w:color w:val="000000" w:themeColor="text1"/>
          <w:sz w:val="20"/>
          <w:szCs w:val="20"/>
        </w:rPr>
        <w:t xml:space="preserve"> </w:t>
      </w:r>
    </w:p>
    <w:p w14:paraId="3D73D8F2" w14:textId="77777777" w:rsidR="00744578" w:rsidRDefault="00744578" w:rsidP="00744578">
      <w:pPr>
        <w:ind w:right="51"/>
        <w:jc w:val="both"/>
        <w:rPr>
          <w:rStyle w:val="Refdecomentario"/>
          <w:rFonts w:ascii="Montserrat" w:hAnsi="Montserrat" w:cs="Calibri"/>
          <w:color w:val="000000" w:themeColor="text1"/>
          <w:sz w:val="20"/>
          <w:szCs w:val="20"/>
        </w:rPr>
      </w:pPr>
    </w:p>
    <w:p w14:paraId="2083F972" w14:textId="77777777" w:rsidR="00D23E80" w:rsidRDefault="00744578" w:rsidP="00744578">
      <w:pPr>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El pago se realizará en pesos mexicanos, en los plazos normados por la Dirección de Finanzas, de acuerdo al “Procedimiento para la recepción, glosa y aprobación de documentos presentados para trámite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él se emiten diversos lineamientos  en materia de adquisiciones, arrendamientos y servicios y de obras públicas y servicios relacionados con las mismas”</w:t>
      </w:r>
      <w:r w:rsidR="00D23E80">
        <w:rPr>
          <w:rStyle w:val="Refdecomentario"/>
          <w:rFonts w:ascii="Montserrat" w:hAnsi="Montserrat" w:cs="Calibri"/>
          <w:color w:val="000000" w:themeColor="text1"/>
          <w:sz w:val="20"/>
          <w:szCs w:val="20"/>
        </w:rPr>
        <w:t>.</w:t>
      </w:r>
    </w:p>
    <w:p w14:paraId="231D8C36" w14:textId="77777777" w:rsidR="00D23E80" w:rsidRDefault="00D23E80" w:rsidP="00744578">
      <w:pPr>
        <w:jc w:val="both"/>
        <w:rPr>
          <w:rStyle w:val="Refdecomentario"/>
          <w:rFonts w:ascii="Montserrat" w:hAnsi="Montserrat" w:cs="Calibri"/>
          <w:color w:val="000000" w:themeColor="text1"/>
          <w:sz w:val="20"/>
          <w:szCs w:val="20"/>
        </w:rPr>
      </w:pPr>
    </w:p>
    <w:p w14:paraId="3F98B675" w14:textId="77777777" w:rsidR="00D23E80" w:rsidRDefault="00D23E80" w:rsidP="00D23E80">
      <w:pPr>
        <w:tabs>
          <w:tab w:val="left" w:pos="-284"/>
          <w:tab w:val="left" w:pos="1563"/>
        </w:tabs>
        <w:spacing w:line="276" w:lineRule="auto"/>
        <w:jc w:val="both"/>
        <w:rPr>
          <w:rFonts w:ascii="Montserrat" w:eastAsia="Calibri" w:hAnsi="Montserrat" w:cs="Arial"/>
          <w:sz w:val="20"/>
          <w:szCs w:val="20"/>
          <w:lang w:val="es-MX"/>
        </w:rPr>
      </w:pPr>
      <w:r>
        <w:rPr>
          <w:rFonts w:ascii="Montserrat" w:eastAsia="Calibri" w:hAnsi="Montserrat" w:cs="Arial"/>
          <w:sz w:val="20"/>
          <w:szCs w:val="20"/>
          <w:lang w:val="es-MX" w:eastAsia="es-ES"/>
        </w:rPr>
        <w:t>Se presentara los siguientes documentos:</w:t>
      </w:r>
      <w:r>
        <w:rPr>
          <w:rFonts w:ascii="Montserrat" w:eastAsia="Calibri" w:hAnsi="Montserrat" w:cs="Arial"/>
          <w:sz w:val="20"/>
          <w:szCs w:val="20"/>
          <w:lang w:val="es-MX"/>
        </w:rPr>
        <w:tab/>
      </w:r>
    </w:p>
    <w:p w14:paraId="609C71E1" w14:textId="77777777" w:rsidR="00D23E80" w:rsidRPr="00F720DB" w:rsidRDefault="00D23E80" w:rsidP="00D23E80">
      <w:pPr>
        <w:pStyle w:val="Sangra2detindependiente"/>
        <w:tabs>
          <w:tab w:val="left" w:pos="-284"/>
          <w:tab w:val="left" w:pos="9498"/>
        </w:tabs>
        <w:spacing w:after="0" w:line="240" w:lineRule="auto"/>
        <w:ind w:left="0"/>
        <w:jc w:val="both"/>
        <w:rPr>
          <w:rFonts w:ascii="Montserrat" w:hAnsi="Montserrat" w:cs="Arial"/>
          <w:sz w:val="20"/>
          <w:szCs w:val="20"/>
        </w:rPr>
      </w:pPr>
    </w:p>
    <w:p w14:paraId="6CC9BA99" w14:textId="77777777" w:rsidR="00D23E80" w:rsidRDefault="00D23E80" w:rsidP="00D23E80">
      <w:pPr>
        <w:numPr>
          <w:ilvl w:val="0"/>
          <w:numId w:val="67"/>
        </w:numPr>
        <w:tabs>
          <w:tab w:val="left" w:pos="-284"/>
          <w:tab w:val="left" w:pos="2552"/>
          <w:tab w:val="left" w:pos="9498"/>
        </w:tabs>
        <w:overflowPunct w:val="0"/>
        <w:autoSpaceDE w:val="0"/>
        <w:autoSpaceDN w:val="0"/>
        <w:adjustRightInd w:val="0"/>
        <w:spacing w:after="200" w:line="276" w:lineRule="auto"/>
        <w:contextualSpacing/>
        <w:jc w:val="both"/>
        <w:textAlignment w:val="baseline"/>
        <w:rPr>
          <w:rFonts w:ascii="Montserrat" w:eastAsia="Calibri" w:hAnsi="Montserrat" w:cs="Arial"/>
          <w:sz w:val="20"/>
          <w:szCs w:val="20"/>
          <w:lang w:val="es-MX"/>
        </w:rPr>
      </w:pPr>
      <w:r>
        <w:rPr>
          <w:rFonts w:ascii="Montserrat" w:eastAsia="Calibri" w:hAnsi="Montserrat" w:cs="Arial"/>
          <w:sz w:val="20"/>
          <w:szCs w:val="20"/>
          <w:lang w:val="es-MX"/>
        </w:rPr>
        <w:t>Original y copia de la factura y el archivo XML que reúna los requisitos fiscales respectivos, en la que se indique los bienes entregados y el número de contrato, en su caso, el número de la(s) orden(es) de compra, que amparan dichos bienes, sellada por el área de almacén, misma que deberán ser entregadas respectivamente en el Departamento de Planeación y  Finanzas de la:</w:t>
      </w:r>
    </w:p>
    <w:p w14:paraId="12087513" w14:textId="77777777" w:rsidR="00D23E80" w:rsidRPr="00F720DB" w:rsidRDefault="00D23E80" w:rsidP="00D23E80">
      <w:pPr>
        <w:tabs>
          <w:tab w:val="left" w:pos="-284"/>
          <w:tab w:val="left" w:pos="2552"/>
          <w:tab w:val="left" w:pos="9498"/>
        </w:tabs>
        <w:overflowPunct w:val="0"/>
        <w:autoSpaceDE w:val="0"/>
        <w:autoSpaceDN w:val="0"/>
        <w:adjustRightInd w:val="0"/>
        <w:jc w:val="both"/>
        <w:textAlignment w:val="baseline"/>
        <w:rPr>
          <w:rFonts w:ascii="Montserrat" w:hAnsi="Montserrat"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7"/>
        <w:gridCol w:w="3246"/>
        <w:gridCol w:w="3217"/>
      </w:tblGrid>
      <w:tr w:rsidR="00D23E80" w:rsidRPr="00F720DB" w14:paraId="4676331B" w14:textId="77777777" w:rsidTr="0088072B">
        <w:trPr>
          <w:jc w:val="center"/>
        </w:trPr>
        <w:tc>
          <w:tcPr>
            <w:tcW w:w="3749" w:type="dxa"/>
            <w:shd w:val="clear" w:color="auto" w:fill="auto"/>
          </w:tcPr>
          <w:p w14:paraId="6980062F" w14:textId="77777777" w:rsidR="00D23E80" w:rsidRPr="00F720DB" w:rsidRDefault="00D23E80" w:rsidP="0088072B">
            <w:pPr>
              <w:tabs>
                <w:tab w:val="left" w:pos="-284"/>
                <w:tab w:val="left" w:pos="2552"/>
                <w:tab w:val="left" w:pos="9498"/>
              </w:tabs>
              <w:jc w:val="center"/>
              <w:rPr>
                <w:rFonts w:ascii="Montserrat" w:hAnsi="Montserrat" w:cs="Arial"/>
                <w:b/>
                <w:bCs/>
                <w:sz w:val="16"/>
                <w:szCs w:val="16"/>
                <w:u w:val="single"/>
              </w:rPr>
            </w:pPr>
            <w:r w:rsidRPr="00F720DB">
              <w:rPr>
                <w:rFonts w:ascii="Montserrat" w:hAnsi="Montserrat" w:cs="Arial"/>
                <w:b/>
                <w:bCs/>
                <w:sz w:val="16"/>
                <w:szCs w:val="16"/>
              </w:rPr>
              <w:t>UMAE</w:t>
            </w:r>
          </w:p>
        </w:tc>
        <w:tc>
          <w:tcPr>
            <w:tcW w:w="3749" w:type="dxa"/>
            <w:shd w:val="clear" w:color="auto" w:fill="auto"/>
          </w:tcPr>
          <w:p w14:paraId="6F7A2053" w14:textId="77777777" w:rsidR="00D23E80" w:rsidRPr="00F720DB" w:rsidRDefault="00D23E80" w:rsidP="0088072B">
            <w:pPr>
              <w:tabs>
                <w:tab w:val="left" w:pos="-284"/>
                <w:tab w:val="left" w:pos="2552"/>
                <w:tab w:val="left" w:pos="9498"/>
              </w:tabs>
              <w:jc w:val="center"/>
              <w:rPr>
                <w:rFonts w:ascii="Montserrat" w:hAnsi="Montserrat" w:cs="Arial"/>
                <w:b/>
                <w:bCs/>
                <w:sz w:val="16"/>
                <w:szCs w:val="16"/>
              </w:rPr>
            </w:pPr>
            <w:r w:rsidRPr="00F720DB">
              <w:rPr>
                <w:rFonts w:ascii="Montserrat" w:hAnsi="Montserrat" w:cs="Arial"/>
                <w:b/>
                <w:bCs/>
                <w:sz w:val="16"/>
                <w:szCs w:val="16"/>
              </w:rPr>
              <w:t>DIRECCION</w:t>
            </w:r>
          </w:p>
        </w:tc>
        <w:tc>
          <w:tcPr>
            <w:tcW w:w="3750" w:type="dxa"/>
            <w:shd w:val="clear" w:color="auto" w:fill="auto"/>
          </w:tcPr>
          <w:p w14:paraId="3B36F588" w14:textId="77777777" w:rsidR="00D23E80" w:rsidRPr="00F720DB" w:rsidRDefault="00D23E80" w:rsidP="0088072B">
            <w:pPr>
              <w:tabs>
                <w:tab w:val="left" w:pos="-284"/>
                <w:tab w:val="left" w:pos="2552"/>
                <w:tab w:val="left" w:pos="9498"/>
              </w:tabs>
              <w:jc w:val="center"/>
              <w:rPr>
                <w:rFonts w:ascii="Montserrat" w:hAnsi="Montserrat" w:cs="Arial"/>
                <w:b/>
                <w:bCs/>
                <w:sz w:val="16"/>
                <w:szCs w:val="16"/>
              </w:rPr>
            </w:pPr>
            <w:r w:rsidRPr="00F720DB">
              <w:rPr>
                <w:rFonts w:ascii="Montserrat" w:hAnsi="Montserrat" w:cs="Arial"/>
                <w:b/>
                <w:bCs/>
                <w:sz w:val="16"/>
                <w:szCs w:val="16"/>
              </w:rPr>
              <w:t>HORARIO</w:t>
            </w:r>
          </w:p>
        </w:tc>
      </w:tr>
    </w:tbl>
    <w:p w14:paraId="3F935E56" w14:textId="77777777" w:rsidR="00D23E80" w:rsidRPr="00F720DB" w:rsidRDefault="00D23E80" w:rsidP="00D23E80">
      <w:pPr>
        <w:tabs>
          <w:tab w:val="left" w:pos="-284"/>
          <w:tab w:val="left" w:pos="2552"/>
          <w:tab w:val="left" w:pos="9498"/>
        </w:tabs>
        <w:overflowPunct w:val="0"/>
        <w:autoSpaceDE w:val="0"/>
        <w:autoSpaceDN w:val="0"/>
        <w:adjustRightInd w:val="0"/>
        <w:ind w:left="179"/>
        <w:jc w:val="center"/>
        <w:textAlignment w:val="baseline"/>
        <w:rPr>
          <w:rFonts w:ascii="Montserrat" w:hAnsi="Montserrat"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5"/>
        <w:gridCol w:w="3290"/>
        <w:gridCol w:w="3055"/>
      </w:tblGrid>
      <w:tr w:rsidR="00D23E80" w:rsidRPr="00F720DB" w14:paraId="5E261CBE" w14:textId="77777777" w:rsidTr="0088072B">
        <w:tc>
          <w:tcPr>
            <w:tcW w:w="3462" w:type="dxa"/>
            <w:shd w:val="clear" w:color="auto" w:fill="auto"/>
          </w:tcPr>
          <w:p w14:paraId="1396E6AE" w14:textId="77777777" w:rsidR="00D23E80" w:rsidRPr="00F720DB" w:rsidRDefault="00D23E80" w:rsidP="0088072B">
            <w:pPr>
              <w:tabs>
                <w:tab w:val="left" w:pos="-284"/>
                <w:tab w:val="left" w:pos="2552"/>
                <w:tab w:val="left" w:pos="9498"/>
              </w:tabs>
              <w:jc w:val="center"/>
              <w:rPr>
                <w:rFonts w:ascii="Montserrat" w:hAnsi="Montserrat" w:cs="Arial"/>
                <w:b/>
                <w:bCs/>
                <w:sz w:val="16"/>
                <w:szCs w:val="16"/>
              </w:rPr>
            </w:pPr>
            <w:r w:rsidRPr="00F720DB">
              <w:rPr>
                <w:rFonts w:ascii="Montserrat" w:hAnsi="Montserrat" w:cs="Arial"/>
                <w:b/>
                <w:bCs/>
                <w:iCs/>
                <w:sz w:val="16"/>
                <w:szCs w:val="16"/>
              </w:rPr>
              <w:t>Unidad Médica Alta Especialidad Hospital de Especialidades C.M.N.O.</w:t>
            </w:r>
          </w:p>
        </w:tc>
        <w:tc>
          <w:tcPr>
            <w:tcW w:w="3473" w:type="dxa"/>
            <w:shd w:val="clear" w:color="auto" w:fill="auto"/>
          </w:tcPr>
          <w:p w14:paraId="1F1C6818" w14:textId="77777777" w:rsidR="00D23E80" w:rsidRPr="00F720DB" w:rsidRDefault="00D23E80" w:rsidP="0088072B">
            <w:pPr>
              <w:tabs>
                <w:tab w:val="left" w:pos="-284"/>
                <w:tab w:val="left" w:pos="303"/>
                <w:tab w:val="left" w:pos="2552"/>
                <w:tab w:val="left" w:pos="9498"/>
              </w:tabs>
              <w:jc w:val="center"/>
              <w:rPr>
                <w:rFonts w:ascii="Montserrat" w:hAnsi="Montserrat" w:cs="Arial"/>
                <w:b/>
                <w:bCs/>
                <w:sz w:val="16"/>
                <w:szCs w:val="16"/>
              </w:rPr>
            </w:pPr>
            <w:r w:rsidRPr="00F720DB">
              <w:rPr>
                <w:rFonts w:ascii="Montserrat" w:hAnsi="Montserrat" w:cs="Arial"/>
                <w:b/>
                <w:bCs/>
                <w:sz w:val="16"/>
                <w:szCs w:val="16"/>
              </w:rPr>
              <w:t>Belisario Domínguez No.1</w:t>
            </w:r>
            <w:proofErr w:type="gramStart"/>
            <w:r w:rsidRPr="00F720DB">
              <w:rPr>
                <w:rFonts w:ascii="Montserrat" w:hAnsi="Montserrat" w:cs="Arial"/>
                <w:b/>
                <w:bCs/>
                <w:sz w:val="16"/>
                <w:szCs w:val="16"/>
              </w:rPr>
              <w:t>,000</w:t>
            </w:r>
            <w:proofErr w:type="gramEnd"/>
            <w:r w:rsidRPr="00F720DB">
              <w:rPr>
                <w:rFonts w:ascii="Montserrat" w:hAnsi="Montserrat" w:cs="Arial"/>
                <w:b/>
                <w:bCs/>
                <w:sz w:val="16"/>
                <w:szCs w:val="16"/>
              </w:rPr>
              <w:t>, Col. Independencia, C.P. 44340, Guadalajara Jalisco.</w:t>
            </w:r>
          </w:p>
        </w:tc>
        <w:tc>
          <w:tcPr>
            <w:tcW w:w="3306" w:type="dxa"/>
            <w:shd w:val="clear" w:color="auto" w:fill="auto"/>
          </w:tcPr>
          <w:p w14:paraId="1FD2341E" w14:textId="77777777" w:rsidR="00D23E80" w:rsidRPr="00F720DB" w:rsidRDefault="00D23E80" w:rsidP="0088072B">
            <w:pPr>
              <w:tabs>
                <w:tab w:val="left" w:pos="-284"/>
                <w:tab w:val="left" w:pos="2552"/>
                <w:tab w:val="left" w:pos="9498"/>
              </w:tabs>
              <w:jc w:val="center"/>
              <w:rPr>
                <w:rFonts w:ascii="Montserrat" w:hAnsi="Montserrat" w:cs="Arial"/>
                <w:b/>
                <w:bCs/>
                <w:sz w:val="16"/>
                <w:szCs w:val="16"/>
              </w:rPr>
            </w:pPr>
            <w:r>
              <w:rPr>
                <w:rFonts w:ascii="Montserrat" w:hAnsi="Montserrat" w:cs="Arial"/>
                <w:b/>
                <w:bCs/>
                <w:sz w:val="16"/>
                <w:szCs w:val="16"/>
              </w:rPr>
              <w:t>8:30</w:t>
            </w:r>
            <w:r w:rsidRPr="00F720DB">
              <w:rPr>
                <w:rFonts w:ascii="Montserrat" w:hAnsi="Montserrat" w:cs="Arial"/>
                <w:b/>
                <w:bCs/>
                <w:sz w:val="16"/>
                <w:szCs w:val="16"/>
              </w:rPr>
              <w:t xml:space="preserve"> a 13:00 </w:t>
            </w:r>
            <w:proofErr w:type="spellStart"/>
            <w:r w:rsidRPr="00F720DB">
              <w:rPr>
                <w:rFonts w:ascii="Montserrat" w:hAnsi="Montserrat" w:cs="Arial"/>
                <w:b/>
                <w:bCs/>
                <w:sz w:val="16"/>
                <w:szCs w:val="16"/>
              </w:rPr>
              <w:t>Hrs</w:t>
            </w:r>
            <w:proofErr w:type="spellEnd"/>
            <w:r w:rsidRPr="00F720DB">
              <w:rPr>
                <w:rFonts w:ascii="Montserrat" w:hAnsi="Montserrat" w:cs="Arial"/>
                <w:b/>
                <w:bCs/>
                <w:sz w:val="16"/>
                <w:szCs w:val="16"/>
              </w:rPr>
              <w:t>.</w:t>
            </w:r>
          </w:p>
        </w:tc>
      </w:tr>
    </w:tbl>
    <w:p w14:paraId="32B955F0" w14:textId="7ACE36DB" w:rsidR="00744578" w:rsidRPr="00201584" w:rsidRDefault="00744578" w:rsidP="00744578">
      <w:pPr>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 </w:t>
      </w:r>
    </w:p>
    <w:p w14:paraId="0B2293FC" w14:textId="77777777" w:rsidR="00744578" w:rsidRDefault="00744578" w:rsidP="00744578">
      <w:pPr>
        <w:ind w:right="51"/>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Deberá contar con  opiniones positivas y vigentes en materia de aportaciones de Seguridad Social ante el IMSS e INFONAVIT así como de obligaciones fiscales ante el SAT.</w:t>
      </w:r>
    </w:p>
    <w:p w14:paraId="4893DC13" w14:textId="77777777" w:rsidR="00744578" w:rsidRDefault="00744578" w:rsidP="00744578">
      <w:pPr>
        <w:ind w:right="51"/>
        <w:jc w:val="both"/>
        <w:rPr>
          <w:rStyle w:val="Refdecomentario"/>
          <w:rFonts w:ascii="Montserrat" w:hAnsi="Montserrat" w:cs="Calibri"/>
          <w:color w:val="000000" w:themeColor="text1"/>
          <w:sz w:val="20"/>
          <w:szCs w:val="20"/>
        </w:rPr>
      </w:pPr>
    </w:p>
    <w:p w14:paraId="6B6EA136" w14:textId="77777777" w:rsidR="00744578" w:rsidRDefault="00744578" w:rsidP="00744578">
      <w:pPr>
        <w:ind w:right="51"/>
        <w:jc w:val="both"/>
        <w:rPr>
          <w:rStyle w:val="Refdecomentario"/>
          <w:rFonts w:ascii="Montserrat" w:hAnsi="Montserrat" w:cs="Calibri"/>
          <w:color w:val="000000" w:themeColor="text1"/>
          <w:sz w:val="20"/>
          <w:szCs w:val="20"/>
        </w:rPr>
      </w:pPr>
      <w:r>
        <w:rPr>
          <w:rStyle w:val="Refdecomentario"/>
          <w:rFonts w:ascii="Montserrat" w:hAnsi="Montserrat" w:cs="Calibri"/>
          <w:color w:val="000000" w:themeColor="text1"/>
          <w:sz w:val="20"/>
          <w:szCs w:val="20"/>
        </w:rPr>
        <w:t>D</w:t>
      </w:r>
      <w:r w:rsidRPr="00075FE9">
        <w:rPr>
          <w:rStyle w:val="Refdecomentario"/>
          <w:rFonts w:ascii="Montserrat" w:hAnsi="Montserrat" w:cs="Calibri"/>
          <w:color w:val="000000" w:themeColor="text1"/>
          <w:sz w:val="20"/>
          <w:szCs w:val="20"/>
        </w:rPr>
        <w:t>eberá incluir en la representación impresa CFDI de la factura, el número de ID de pedido-recepción, así como acompañar la opinión de cumplimiento de las obligaciones en materia de Seguridad Social en sentido positivo, con el propósito de cumplir con lo requerido en el anexo 2 para la cuenta contable 4206042</w:t>
      </w:r>
      <w:r>
        <w:rPr>
          <w:rStyle w:val="Refdecomentario"/>
          <w:rFonts w:ascii="Montserrat" w:hAnsi="Montserrat" w:cs="Calibri"/>
          <w:color w:val="000000" w:themeColor="text1"/>
          <w:sz w:val="20"/>
          <w:szCs w:val="20"/>
        </w:rPr>
        <w:t xml:space="preserve">4 </w:t>
      </w:r>
      <w:r w:rsidRPr="00075FE9">
        <w:rPr>
          <w:rStyle w:val="Refdecomentario"/>
          <w:rFonts w:ascii="Montserrat" w:hAnsi="Montserrat" w:cs="Calibri"/>
          <w:color w:val="000000" w:themeColor="text1"/>
          <w:sz w:val="20"/>
          <w:szCs w:val="20"/>
        </w:rPr>
        <w:t>vigente al 17 de octubre de 2022.</w:t>
      </w:r>
    </w:p>
    <w:p w14:paraId="0E2B8C6E" w14:textId="77777777" w:rsidR="00744578" w:rsidRDefault="00744578" w:rsidP="00744578">
      <w:pPr>
        <w:ind w:right="51"/>
        <w:jc w:val="both"/>
        <w:rPr>
          <w:rStyle w:val="Refdecomentario"/>
          <w:rFonts w:ascii="Montserrat" w:hAnsi="Montserrat" w:cs="Calibri"/>
          <w:color w:val="000000" w:themeColor="text1"/>
          <w:sz w:val="20"/>
          <w:szCs w:val="20"/>
        </w:rPr>
      </w:pPr>
    </w:p>
    <w:p w14:paraId="37B71C85" w14:textId="77777777" w:rsidR="00744578" w:rsidRPr="00C00B57" w:rsidRDefault="00744578" w:rsidP="00744578">
      <w:pPr>
        <w:pStyle w:val="Prrafodelista"/>
        <w:ind w:left="0"/>
        <w:jc w:val="both"/>
        <w:rPr>
          <w:rStyle w:val="Refdecomentario"/>
          <w:rFonts w:ascii="Montserrat" w:hAnsi="Montserrat" w:cs="Calibri"/>
          <w:color w:val="000000" w:themeColor="text1"/>
          <w:sz w:val="20"/>
          <w:szCs w:val="20"/>
        </w:rPr>
      </w:pPr>
      <w:r w:rsidRPr="00C00B57">
        <w:rPr>
          <w:rStyle w:val="Refdecomentario"/>
          <w:rFonts w:ascii="Montserrat" w:hAnsi="Montserrat" w:cs="Calibri"/>
          <w:color w:val="000000" w:themeColor="text1"/>
          <w:sz w:val="20"/>
          <w:szCs w:val="20"/>
        </w:rPr>
        <w:lastRenderedPageBreak/>
        <w:t xml:space="preserve">Del mismo modo </w:t>
      </w:r>
      <w:r>
        <w:rPr>
          <w:rStyle w:val="Refdecomentario"/>
          <w:rFonts w:ascii="Montserrat" w:hAnsi="Montserrat" w:cs="Calibri"/>
          <w:color w:val="000000" w:themeColor="text1"/>
          <w:sz w:val="20"/>
          <w:szCs w:val="20"/>
        </w:rPr>
        <w:t>deberá</w:t>
      </w:r>
      <w:r w:rsidRPr="00C00B57">
        <w:rPr>
          <w:rStyle w:val="Refdecomentario"/>
          <w:rFonts w:ascii="Montserrat" w:hAnsi="Montserrat" w:cs="Calibri"/>
          <w:color w:val="000000" w:themeColor="text1"/>
          <w:sz w:val="20"/>
          <w:szCs w:val="20"/>
        </w:rPr>
        <w:t xml:space="preserve"> ajustarse a las Políticas, Bases y Lineamientos en Materia de Adquisiciones, Arrendamientos y Servicios del Instituto Mexicano del Seguro Social última reforma 23/12/2021, relativo al inciso a) del numeral 5.5.1 Con relación a los pagos, que señala entre otros aspectos los siguiente:</w:t>
      </w:r>
    </w:p>
    <w:p w14:paraId="06CDFBE0" w14:textId="77777777" w:rsidR="00744578" w:rsidRPr="00C00B57" w:rsidRDefault="00744578" w:rsidP="00744578">
      <w:pPr>
        <w:pStyle w:val="Prrafodelista"/>
        <w:ind w:left="0"/>
        <w:jc w:val="both"/>
        <w:rPr>
          <w:rStyle w:val="Refdecomentario"/>
          <w:rFonts w:ascii="Montserrat" w:hAnsi="Montserrat" w:cs="Calibri"/>
          <w:color w:val="000000" w:themeColor="text1"/>
          <w:sz w:val="20"/>
          <w:szCs w:val="20"/>
        </w:rPr>
      </w:pPr>
    </w:p>
    <w:p w14:paraId="274486E2" w14:textId="77777777" w:rsidR="00744578" w:rsidRPr="00C00B57" w:rsidRDefault="00744578" w:rsidP="00744578">
      <w:pPr>
        <w:pStyle w:val="Prrafodelista"/>
        <w:ind w:left="0"/>
        <w:jc w:val="both"/>
        <w:rPr>
          <w:rStyle w:val="Refdecomentario"/>
          <w:rFonts w:ascii="Montserrat" w:hAnsi="Montserrat" w:cs="Calibri"/>
          <w:color w:val="000000" w:themeColor="text1"/>
          <w:sz w:val="20"/>
          <w:szCs w:val="20"/>
        </w:rPr>
      </w:pPr>
      <w:r w:rsidRPr="00C00B57">
        <w:rPr>
          <w:rStyle w:val="Refdecomentario"/>
          <w:rFonts w:ascii="Montserrat" w:hAnsi="Montserrat" w:cs="Calibri"/>
          <w:color w:val="000000" w:themeColor="text1"/>
          <w:sz w:val="20"/>
          <w:szCs w:val="20"/>
        </w:rPr>
        <w:t>El CFDI deberá presentarse ante los órganos de este numeral para proceder a su glosa, revisión y, en su caso, aprobación. Dicho CFDI deberá contener el nombre, cargo y firma de autorización del Administrador del Contrato.</w:t>
      </w:r>
    </w:p>
    <w:p w14:paraId="0AF76306" w14:textId="77777777" w:rsidR="00744578" w:rsidRDefault="00744578" w:rsidP="00744578">
      <w:pPr>
        <w:ind w:right="51"/>
        <w:jc w:val="both"/>
        <w:rPr>
          <w:rFonts w:ascii="Montserrat" w:hAnsi="Montserrat" w:cs="Calibri"/>
          <w:color w:val="000000" w:themeColor="text1"/>
          <w:sz w:val="20"/>
          <w:szCs w:val="20"/>
        </w:rPr>
      </w:pPr>
    </w:p>
    <w:p w14:paraId="4F9E8544" w14:textId="77777777" w:rsidR="00744578" w:rsidRPr="00B96907" w:rsidRDefault="00744578" w:rsidP="001A26D1">
      <w:pPr>
        <w:pStyle w:val="Ttulo2"/>
        <w:keepLines w:val="0"/>
        <w:numPr>
          <w:ilvl w:val="1"/>
          <w:numId w:val="43"/>
        </w:numPr>
        <w:suppressAutoHyphens/>
        <w:spacing w:before="0"/>
        <w:ind w:left="0" w:right="49" w:firstLine="0"/>
        <w:rPr>
          <w:rFonts w:ascii="Montserrat" w:hAnsi="Montserrat"/>
          <w:i/>
          <w:sz w:val="20"/>
        </w:rPr>
      </w:pPr>
      <w:bookmarkStart w:id="76" w:name="_Toc99120302"/>
      <w:r w:rsidRPr="00B96907">
        <w:rPr>
          <w:rFonts w:ascii="Montserrat" w:hAnsi="Montserrat"/>
          <w:i/>
          <w:sz w:val="20"/>
        </w:rPr>
        <w:t>Penas Convencionales.</w:t>
      </w:r>
      <w:bookmarkEnd w:id="76"/>
    </w:p>
    <w:p w14:paraId="0F6B625D" w14:textId="77777777" w:rsidR="00744578" w:rsidRPr="00445349" w:rsidRDefault="00744578" w:rsidP="00744578">
      <w:pPr>
        <w:ind w:right="49"/>
        <w:jc w:val="both"/>
        <w:rPr>
          <w:rFonts w:ascii="Montserrat" w:hAnsi="Montserrat" w:cs="Arial"/>
          <w:sz w:val="20"/>
          <w:szCs w:val="20"/>
        </w:rPr>
      </w:pPr>
    </w:p>
    <w:p w14:paraId="25A94967" w14:textId="5801A98D"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Se realizarán de conformidad con lo indicado en el document</w:t>
      </w:r>
      <w:r>
        <w:rPr>
          <w:rFonts w:ascii="Montserrat" w:hAnsi="Montserrat" w:cs="Arial"/>
          <w:sz w:val="20"/>
          <w:szCs w:val="20"/>
        </w:rPr>
        <w:t xml:space="preserve">o </w:t>
      </w:r>
      <w:r w:rsidRPr="00561A77">
        <w:rPr>
          <w:rFonts w:ascii="Montserrat" w:hAnsi="Montserrat" w:cs="Arial"/>
          <w:sz w:val="20"/>
          <w:szCs w:val="20"/>
        </w:rPr>
        <w:t xml:space="preserve">denominado </w:t>
      </w:r>
      <w:r w:rsidRPr="00561A77">
        <w:rPr>
          <w:rFonts w:ascii="Montserrat" w:hAnsi="Montserrat" w:cs="Arial"/>
          <w:b/>
          <w:sz w:val="20"/>
          <w:szCs w:val="20"/>
        </w:rPr>
        <w:t>Términos y Condiciones/Anexo Técnico</w:t>
      </w:r>
      <w:r w:rsidRPr="00561A77">
        <w:rPr>
          <w:rFonts w:ascii="Montserrat" w:hAnsi="Montserrat" w:cs="Arial"/>
          <w:sz w:val="20"/>
          <w:szCs w:val="20"/>
        </w:rPr>
        <w:t>,</w:t>
      </w:r>
      <w:r w:rsidRPr="00445349">
        <w:rPr>
          <w:rFonts w:ascii="Montserrat" w:hAnsi="Montserrat" w:cs="Arial"/>
          <w:sz w:val="20"/>
          <w:szCs w:val="20"/>
        </w:rPr>
        <w:t xml:space="preserve"> en su </w:t>
      </w:r>
      <w:r w:rsidR="00B96907">
        <w:rPr>
          <w:rFonts w:ascii="Montserrat" w:hAnsi="Montserrat" w:cs="Arial"/>
          <w:b/>
          <w:sz w:val="20"/>
          <w:szCs w:val="20"/>
        </w:rPr>
        <w:t>numeral 10</w:t>
      </w:r>
      <w:r>
        <w:rPr>
          <w:rFonts w:ascii="Montserrat" w:hAnsi="Montserrat" w:cs="Arial"/>
          <w:sz w:val="20"/>
          <w:szCs w:val="20"/>
        </w:rPr>
        <w:t>,</w:t>
      </w:r>
      <w:r w:rsidRPr="00445349">
        <w:rPr>
          <w:rFonts w:ascii="Montserrat" w:hAnsi="Montserrat" w:cs="Arial"/>
          <w:sz w:val="20"/>
          <w:szCs w:val="20"/>
        </w:rPr>
        <w:t xml:space="preserve"> </w:t>
      </w:r>
      <w:r w:rsidRPr="00445349">
        <w:rPr>
          <w:rFonts w:ascii="Montserrat" w:hAnsi="Montserrat" w:cs="Arial"/>
          <w:sz w:val="20"/>
          <w:szCs w:val="20"/>
          <w:lang w:val="es-ES"/>
        </w:rPr>
        <w:t xml:space="preserve">el cual forma parte integrante de la presente Convocatoria, </w:t>
      </w:r>
      <w:r w:rsidRPr="00445349">
        <w:rPr>
          <w:rFonts w:ascii="Montserrat" w:hAnsi="Montserrat" w:cs="Arial"/>
          <w:sz w:val="20"/>
          <w:szCs w:val="20"/>
        </w:rPr>
        <w:t xml:space="preserve">por atraso en la prestación del servicio o en el incumplimiento de cualquiera de las obligaciones contractuales de conformidad con los establecido en los artículos </w:t>
      </w:r>
      <w:r w:rsidRPr="00445349">
        <w:rPr>
          <w:rFonts w:ascii="Montserrat" w:hAnsi="Montserrat" w:cs="Arial"/>
          <w:b/>
          <w:sz w:val="20"/>
          <w:szCs w:val="20"/>
        </w:rPr>
        <w:t xml:space="preserve">53 </w:t>
      </w:r>
      <w:r w:rsidRPr="00445349">
        <w:rPr>
          <w:rFonts w:ascii="Montserrat" w:hAnsi="Montserrat" w:cs="Arial"/>
          <w:sz w:val="20"/>
          <w:szCs w:val="20"/>
        </w:rPr>
        <w:t xml:space="preserve">de la LAASSP, </w:t>
      </w:r>
      <w:r w:rsidRPr="00445349">
        <w:rPr>
          <w:rFonts w:ascii="Montserrat" w:hAnsi="Montserrat" w:cs="Arial"/>
          <w:b/>
          <w:sz w:val="20"/>
          <w:szCs w:val="20"/>
        </w:rPr>
        <w:t>96</w:t>
      </w:r>
      <w:r w:rsidRPr="00445349">
        <w:rPr>
          <w:rFonts w:ascii="Montserrat" w:hAnsi="Montserrat" w:cs="Arial"/>
          <w:sz w:val="20"/>
          <w:szCs w:val="20"/>
        </w:rPr>
        <w:t xml:space="preserve"> de su Reglamento, y los numerales </w:t>
      </w:r>
      <w:r w:rsidRPr="00445349">
        <w:rPr>
          <w:rFonts w:ascii="Montserrat" w:hAnsi="Montserrat" w:cs="Arial"/>
          <w:b/>
          <w:sz w:val="20"/>
          <w:szCs w:val="20"/>
        </w:rPr>
        <w:t>5.5.8</w:t>
      </w:r>
      <w:r w:rsidRPr="00445349">
        <w:rPr>
          <w:rFonts w:ascii="Montserrat" w:hAnsi="Montserrat" w:cs="Arial"/>
          <w:sz w:val="20"/>
          <w:szCs w:val="20"/>
        </w:rPr>
        <w:t xml:space="preserve"> y </w:t>
      </w:r>
      <w:r w:rsidRPr="00445349">
        <w:rPr>
          <w:rFonts w:ascii="Montserrat" w:hAnsi="Montserrat" w:cs="Arial"/>
          <w:b/>
          <w:sz w:val="20"/>
          <w:szCs w:val="20"/>
        </w:rPr>
        <w:t>5.5.8.1</w:t>
      </w:r>
      <w:r w:rsidRPr="00445349">
        <w:rPr>
          <w:rFonts w:ascii="Montserrat" w:hAnsi="Montserrat" w:cs="Arial"/>
          <w:sz w:val="20"/>
          <w:szCs w:val="20"/>
        </w:rPr>
        <w:t xml:space="preserve"> de las POBALINES en el IMSS vigentes</w:t>
      </w:r>
      <w:r w:rsidRPr="00445349">
        <w:rPr>
          <w:rFonts w:ascii="Montserrat" w:hAnsi="Montserrat"/>
          <w:sz w:val="20"/>
          <w:szCs w:val="20"/>
        </w:rPr>
        <w:t xml:space="preserve"> </w:t>
      </w:r>
      <w:r w:rsidRPr="00445349">
        <w:rPr>
          <w:rFonts w:ascii="Montserrat" w:hAnsi="Montserrat" w:cs="Arial"/>
          <w:sz w:val="20"/>
          <w:szCs w:val="20"/>
        </w:rPr>
        <w:t xml:space="preserve">y </w:t>
      </w:r>
      <w:r w:rsidRPr="00445349">
        <w:rPr>
          <w:rFonts w:ascii="Montserrat" w:hAnsi="Montserrat" w:cs="Arial"/>
          <w:b/>
          <w:sz w:val="20"/>
          <w:szCs w:val="20"/>
        </w:rPr>
        <w:t>4.3.3</w:t>
      </w:r>
      <w:r w:rsidRPr="00445349">
        <w:rPr>
          <w:rFonts w:ascii="Montserrat" w:hAnsi="Montserrat" w:cs="Arial"/>
          <w:sz w:val="20"/>
          <w:szCs w:val="20"/>
        </w:rPr>
        <w:t xml:space="preserve"> del MAAGMAASSP.</w:t>
      </w:r>
    </w:p>
    <w:p w14:paraId="6A71B00F" w14:textId="77777777" w:rsidR="00744578" w:rsidRPr="00445349" w:rsidRDefault="00744578" w:rsidP="00744578">
      <w:pPr>
        <w:ind w:right="49"/>
        <w:jc w:val="both"/>
        <w:rPr>
          <w:rFonts w:ascii="Montserrat" w:hAnsi="Montserrat" w:cs="Arial"/>
          <w:sz w:val="20"/>
          <w:szCs w:val="20"/>
        </w:rPr>
      </w:pPr>
    </w:p>
    <w:p w14:paraId="267C1FC5"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En caso de que se lleve a cabo la aplicación de penas convencionales los Administradores del Contrato, deberán remitir cualquier información relacionada con dicha aplicación al Área Requirente, para los efectos a que haya lugar. </w:t>
      </w:r>
    </w:p>
    <w:p w14:paraId="02DB86C3" w14:textId="77777777" w:rsidR="00744578" w:rsidRPr="00445349" w:rsidRDefault="00744578" w:rsidP="00744578">
      <w:pPr>
        <w:ind w:right="49"/>
        <w:jc w:val="both"/>
        <w:rPr>
          <w:rFonts w:ascii="Montserrat" w:hAnsi="Montserrat" w:cs="Arial"/>
          <w:sz w:val="20"/>
          <w:szCs w:val="20"/>
          <w:lang w:val="es-ES"/>
        </w:rPr>
      </w:pPr>
    </w:p>
    <w:p w14:paraId="3ACD912D" w14:textId="77777777" w:rsidR="00744578" w:rsidRPr="00445349" w:rsidRDefault="00744578" w:rsidP="001A26D1">
      <w:pPr>
        <w:pStyle w:val="Ttulo2"/>
        <w:keepLines w:val="0"/>
        <w:numPr>
          <w:ilvl w:val="1"/>
          <w:numId w:val="43"/>
        </w:numPr>
        <w:suppressAutoHyphens/>
        <w:spacing w:before="0"/>
        <w:ind w:left="0" w:right="49" w:firstLine="0"/>
        <w:rPr>
          <w:rFonts w:ascii="Montserrat" w:hAnsi="Montserrat"/>
          <w:i/>
          <w:sz w:val="20"/>
        </w:rPr>
      </w:pPr>
      <w:bookmarkStart w:id="77" w:name="_Toc99120303"/>
      <w:r w:rsidRPr="00445349">
        <w:rPr>
          <w:rFonts w:ascii="Montserrat" w:hAnsi="Montserrat"/>
          <w:i/>
          <w:sz w:val="20"/>
        </w:rPr>
        <w:t>Deductivas/Deducciones.</w:t>
      </w:r>
      <w:bookmarkEnd w:id="77"/>
    </w:p>
    <w:p w14:paraId="7B4736E0" w14:textId="77777777" w:rsidR="00744578" w:rsidRPr="00445349" w:rsidRDefault="00744578" w:rsidP="00744578">
      <w:pPr>
        <w:ind w:right="49"/>
        <w:jc w:val="both"/>
        <w:rPr>
          <w:rFonts w:ascii="Montserrat" w:hAnsi="Montserrat" w:cs="Arial"/>
          <w:sz w:val="20"/>
          <w:szCs w:val="20"/>
        </w:rPr>
      </w:pPr>
    </w:p>
    <w:p w14:paraId="761123D0" w14:textId="6CBECBD8" w:rsidR="00744578" w:rsidRPr="00445349" w:rsidRDefault="00744578" w:rsidP="00744578">
      <w:pPr>
        <w:ind w:right="49"/>
        <w:jc w:val="both"/>
        <w:rPr>
          <w:rFonts w:ascii="Montserrat" w:hAnsi="Montserrat" w:cs="Arial"/>
          <w:sz w:val="20"/>
          <w:szCs w:val="20"/>
          <w:lang w:val="es-ES"/>
        </w:rPr>
      </w:pPr>
      <w:r w:rsidRPr="00445349">
        <w:rPr>
          <w:rFonts w:ascii="Montserrat" w:hAnsi="Montserrat" w:cs="Arial"/>
          <w:sz w:val="20"/>
          <w:szCs w:val="20"/>
        </w:rPr>
        <w:t xml:space="preserve">Se realizarán de conformidad con lo indicado en el documento </w:t>
      </w:r>
      <w:r w:rsidRPr="00561A77">
        <w:rPr>
          <w:rFonts w:ascii="Montserrat" w:hAnsi="Montserrat" w:cs="Arial"/>
          <w:sz w:val="20"/>
          <w:szCs w:val="20"/>
        </w:rPr>
        <w:t xml:space="preserve">denominado Términos y Condiciones/Anexo Técnico, en su </w:t>
      </w:r>
      <w:r w:rsidRPr="00561A77">
        <w:rPr>
          <w:rFonts w:ascii="Montserrat" w:hAnsi="Montserrat" w:cs="Arial"/>
          <w:b/>
          <w:sz w:val="20"/>
          <w:szCs w:val="20"/>
        </w:rPr>
        <w:t xml:space="preserve">numeral </w:t>
      </w:r>
      <w:r w:rsidR="00B96907">
        <w:rPr>
          <w:rFonts w:ascii="Montserrat" w:hAnsi="Montserrat" w:cs="Arial"/>
          <w:b/>
          <w:sz w:val="20"/>
          <w:szCs w:val="20"/>
        </w:rPr>
        <w:t>10</w:t>
      </w:r>
      <w:r w:rsidRPr="00561A77">
        <w:rPr>
          <w:rFonts w:ascii="Montserrat" w:hAnsi="Montserrat" w:cs="Arial"/>
          <w:b/>
          <w:sz w:val="20"/>
          <w:szCs w:val="20"/>
        </w:rPr>
        <w:t>.2</w:t>
      </w:r>
      <w:r w:rsidRPr="00561A77">
        <w:rPr>
          <w:rFonts w:ascii="Montserrat" w:hAnsi="Montserrat" w:cs="Arial"/>
          <w:sz w:val="20"/>
          <w:szCs w:val="20"/>
        </w:rPr>
        <w:t xml:space="preserve">, </w:t>
      </w:r>
      <w:r w:rsidRPr="00561A77">
        <w:rPr>
          <w:rFonts w:ascii="Montserrat" w:hAnsi="Montserrat" w:cs="Arial"/>
          <w:sz w:val="20"/>
          <w:szCs w:val="20"/>
          <w:lang w:val="es-ES"/>
        </w:rPr>
        <w:t>el cual forma pa</w:t>
      </w:r>
      <w:r w:rsidRPr="00445349">
        <w:rPr>
          <w:rFonts w:ascii="Montserrat" w:hAnsi="Montserrat" w:cs="Arial"/>
          <w:sz w:val="20"/>
          <w:szCs w:val="20"/>
          <w:lang w:val="es-ES"/>
        </w:rPr>
        <w:t xml:space="preserve">rte integrante de la presente Convocatoria; </w:t>
      </w:r>
      <w:r w:rsidRPr="00445349">
        <w:rPr>
          <w:rFonts w:ascii="Montserrat" w:hAnsi="Montserrat" w:cs="Arial"/>
          <w:sz w:val="20"/>
          <w:szCs w:val="20"/>
        </w:rPr>
        <w:t xml:space="preserve">de conformidad con lo establecido en los artículos </w:t>
      </w:r>
      <w:r w:rsidRPr="00445349">
        <w:rPr>
          <w:rFonts w:ascii="Montserrat" w:hAnsi="Montserrat" w:cs="Arial"/>
          <w:b/>
          <w:sz w:val="20"/>
          <w:szCs w:val="20"/>
        </w:rPr>
        <w:t>53 Bis</w:t>
      </w:r>
      <w:r w:rsidRPr="00445349">
        <w:rPr>
          <w:rFonts w:ascii="Montserrat" w:hAnsi="Montserrat" w:cs="Arial"/>
          <w:sz w:val="20"/>
          <w:szCs w:val="20"/>
        </w:rPr>
        <w:t xml:space="preserve"> de la LAASSP, </w:t>
      </w:r>
      <w:r w:rsidRPr="00445349">
        <w:rPr>
          <w:rFonts w:ascii="Montserrat" w:hAnsi="Montserrat" w:cs="Arial"/>
          <w:b/>
          <w:sz w:val="20"/>
          <w:szCs w:val="20"/>
        </w:rPr>
        <w:t>97</w:t>
      </w:r>
      <w:r w:rsidRPr="00445349">
        <w:rPr>
          <w:rFonts w:ascii="Montserrat" w:hAnsi="Montserrat" w:cs="Arial"/>
          <w:sz w:val="20"/>
          <w:szCs w:val="20"/>
        </w:rPr>
        <w:t xml:space="preserve"> de su Reglamento, y los numerales </w:t>
      </w:r>
      <w:r w:rsidRPr="00445349">
        <w:rPr>
          <w:rFonts w:ascii="Montserrat" w:hAnsi="Montserrat" w:cs="Arial"/>
          <w:b/>
          <w:sz w:val="20"/>
          <w:szCs w:val="20"/>
        </w:rPr>
        <w:t>5.5.8</w:t>
      </w:r>
      <w:r w:rsidRPr="00445349">
        <w:rPr>
          <w:rFonts w:ascii="Montserrat" w:hAnsi="Montserrat" w:cs="Arial"/>
          <w:sz w:val="20"/>
          <w:szCs w:val="20"/>
        </w:rPr>
        <w:t xml:space="preserve"> y </w:t>
      </w:r>
      <w:r w:rsidRPr="00445349">
        <w:rPr>
          <w:rFonts w:ascii="Montserrat" w:hAnsi="Montserrat" w:cs="Arial"/>
          <w:b/>
          <w:sz w:val="20"/>
          <w:szCs w:val="20"/>
        </w:rPr>
        <w:t>5.5.8.1</w:t>
      </w:r>
      <w:r w:rsidRPr="00445349">
        <w:rPr>
          <w:rFonts w:ascii="Montserrat" w:hAnsi="Montserrat" w:cs="Arial"/>
          <w:sz w:val="20"/>
          <w:szCs w:val="20"/>
        </w:rPr>
        <w:t xml:space="preserve"> de las POBALINES en el IMSS vigentes y </w:t>
      </w:r>
      <w:r w:rsidRPr="00445349">
        <w:rPr>
          <w:rFonts w:ascii="Montserrat" w:hAnsi="Montserrat" w:cs="Arial"/>
          <w:b/>
          <w:sz w:val="20"/>
          <w:szCs w:val="20"/>
        </w:rPr>
        <w:t>4.3.3</w:t>
      </w:r>
      <w:r w:rsidRPr="00445349">
        <w:rPr>
          <w:rFonts w:ascii="Montserrat" w:hAnsi="Montserrat" w:cs="Arial"/>
          <w:sz w:val="20"/>
          <w:szCs w:val="20"/>
        </w:rPr>
        <w:t xml:space="preserve"> del MAAGMAASSP.</w:t>
      </w:r>
    </w:p>
    <w:p w14:paraId="0A97C6E5" w14:textId="77777777" w:rsidR="00744578" w:rsidRPr="00445349" w:rsidRDefault="00744578" w:rsidP="00744578">
      <w:pPr>
        <w:suppressAutoHyphens/>
        <w:ind w:right="49"/>
        <w:jc w:val="both"/>
        <w:rPr>
          <w:rFonts w:ascii="Montserrat" w:hAnsi="Montserrat" w:cs="Arial"/>
          <w:sz w:val="20"/>
          <w:szCs w:val="20"/>
          <w:lang w:val="es-ES"/>
        </w:rPr>
      </w:pPr>
    </w:p>
    <w:p w14:paraId="7BB5FB0E"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En caso de que se lleve a cabo la aplicación deductivas/deducciones, los Administradores del Contrato, deberán remitir cualquier información relacionada con dicha aplicación al Área Requirente, para los efectos a que haya lugar. </w:t>
      </w:r>
    </w:p>
    <w:p w14:paraId="0F6D4D50" w14:textId="77777777" w:rsidR="00744578" w:rsidRPr="00445349" w:rsidRDefault="00744578" w:rsidP="00744578">
      <w:pPr>
        <w:suppressAutoHyphens/>
        <w:ind w:right="49"/>
        <w:jc w:val="both"/>
        <w:rPr>
          <w:rFonts w:ascii="Montserrat" w:hAnsi="Montserrat" w:cs="Arial"/>
          <w:sz w:val="20"/>
          <w:szCs w:val="20"/>
          <w:lang w:val="es-ES"/>
        </w:rPr>
      </w:pPr>
    </w:p>
    <w:p w14:paraId="6F3BA80A" w14:textId="1F9742F4" w:rsidR="00744578" w:rsidRPr="00501897" w:rsidRDefault="00744578" w:rsidP="001A26D1">
      <w:pPr>
        <w:pStyle w:val="Ttulo1"/>
        <w:keepLines w:val="0"/>
        <w:numPr>
          <w:ilvl w:val="0"/>
          <w:numId w:val="40"/>
        </w:numPr>
        <w:suppressAutoHyphens/>
        <w:spacing w:before="0"/>
        <w:ind w:right="49"/>
        <w:jc w:val="both"/>
        <w:rPr>
          <w:rFonts w:ascii="Montserrat" w:hAnsi="Montserrat" w:cs="Arial"/>
          <w:b/>
          <w:color w:val="000000" w:themeColor="text1"/>
          <w:sz w:val="20"/>
          <w:szCs w:val="20"/>
        </w:rPr>
      </w:pPr>
      <w:bookmarkStart w:id="78" w:name="_Toc367205763"/>
      <w:bookmarkStart w:id="79" w:name="_Toc99120304"/>
      <w:bookmarkEnd w:id="53"/>
      <w:r w:rsidRPr="00501897">
        <w:rPr>
          <w:rFonts w:ascii="Montserrat" w:hAnsi="Montserrat" w:cs="Arial"/>
          <w:b/>
          <w:color w:val="000000" w:themeColor="text1"/>
          <w:sz w:val="20"/>
          <w:szCs w:val="20"/>
        </w:rPr>
        <w:t>FORMA Y TÉRMINOS QUE REGIRÁN LOS DIVERSOS ACTOS</w:t>
      </w:r>
      <w:bookmarkEnd w:id="78"/>
      <w:r w:rsidRPr="00501897">
        <w:rPr>
          <w:rFonts w:ascii="Montserrat" w:hAnsi="Montserrat" w:cs="Arial"/>
          <w:b/>
          <w:color w:val="000000" w:themeColor="text1"/>
          <w:sz w:val="20"/>
          <w:szCs w:val="20"/>
        </w:rPr>
        <w:t xml:space="preserve"> DEL PRO</w:t>
      </w:r>
      <w:r w:rsidR="00501897">
        <w:rPr>
          <w:rFonts w:ascii="Montserrat" w:hAnsi="Montserrat" w:cs="Arial"/>
          <w:b/>
          <w:color w:val="000000" w:themeColor="text1"/>
          <w:sz w:val="20"/>
          <w:szCs w:val="20"/>
        </w:rPr>
        <w:t>CEDIMIENTO DE ADJUDICACIÓN DIRECTA</w:t>
      </w:r>
      <w:r w:rsidRPr="00501897">
        <w:rPr>
          <w:rFonts w:ascii="Montserrat" w:hAnsi="Montserrat" w:cs="Arial"/>
          <w:b/>
          <w:color w:val="000000" w:themeColor="text1"/>
          <w:sz w:val="20"/>
          <w:szCs w:val="20"/>
        </w:rPr>
        <w:t>.</w:t>
      </w:r>
      <w:bookmarkEnd w:id="79"/>
    </w:p>
    <w:p w14:paraId="5EAA6764" w14:textId="77777777" w:rsidR="00744578" w:rsidRPr="00445349" w:rsidRDefault="00744578" w:rsidP="00744578">
      <w:pPr>
        <w:rPr>
          <w:rFonts w:ascii="Montserrat" w:hAnsi="Montserrat"/>
          <w:sz w:val="20"/>
          <w:szCs w:val="20"/>
          <w:lang w:eastAsia="ar-SA"/>
        </w:rPr>
      </w:pPr>
    </w:p>
    <w:p w14:paraId="4A4D4690" w14:textId="77777777" w:rsidR="00744578" w:rsidRPr="00445349" w:rsidRDefault="00744578" w:rsidP="001A26D1">
      <w:pPr>
        <w:pStyle w:val="Ttulo2"/>
        <w:keepLines w:val="0"/>
        <w:numPr>
          <w:ilvl w:val="1"/>
          <w:numId w:val="29"/>
        </w:numPr>
        <w:suppressAutoHyphens/>
        <w:spacing w:before="0"/>
        <w:ind w:right="49"/>
        <w:rPr>
          <w:rFonts w:ascii="Montserrat" w:hAnsi="Montserrat"/>
          <w:i/>
          <w:sz w:val="20"/>
        </w:rPr>
      </w:pPr>
      <w:bookmarkStart w:id="80" w:name="_Toc21612330"/>
      <w:bookmarkStart w:id="81" w:name="_Toc99120305"/>
      <w:bookmarkStart w:id="82" w:name="_Toc367205764"/>
      <w:r w:rsidRPr="00445349">
        <w:rPr>
          <w:rFonts w:ascii="Montserrat" w:hAnsi="Montserrat"/>
          <w:i/>
          <w:sz w:val="20"/>
        </w:rPr>
        <w:t>Reducción de Plazos.</w:t>
      </w:r>
      <w:bookmarkEnd w:id="80"/>
      <w:bookmarkEnd w:id="81"/>
      <w:r w:rsidRPr="00445349">
        <w:rPr>
          <w:rFonts w:ascii="Montserrat" w:hAnsi="Montserrat"/>
          <w:i/>
          <w:sz w:val="20"/>
        </w:rPr>
        <w:t xml:space="preserve"> </w:t>
      </w:r>
    </w:p>
    <w:p w14:paraId="1198D6FC" w14:textId="77777777" w:rsidR="00744578" w:rsidRPr="00445349" w:rsidRDefault="00744578" w:rsidP="00744578">
      <w:pPr>
        <w:rPr>
          <w:rFonts w:ascii="Montserrat" w:eastAsia="Times New Roman" w:hAnsi="Montserrat" w:cs="Arial"/>
          <w:sz w:val="20"/>
          <w:szCs w:val="20"/>
          <w:lang w:eastAsia="ar-SA"/>
        </w:rPr>
      </w:pPr>
    </w:p>
    <w:p w14:paraId="2F7C3EC4" w14:textId="16C1A947" w:rsidR="00744578" w:rsidRDefault="00744578" w:rsidP="00744578">
      <w:pPr>
        <w:spacing w:line="276" w:lineRule="auto"/>
        <w:jc w:val="both"/>
        <w:rPr>
          <w:rFonts w:ascii="Montserrat" w:hAnsi="Montserrat" w:cs="Arial"/>
          <w:sz w:val="20"/>
          <w:szCs w:val="20"/>
        </w:rPr>
      </w:pPr>
      <w:r w:rsidRPr="00913E27">
        <w:rPr>
          <w:rFonts w:ascii="Montserrat" w:hAnsi="Montserrat" w:cs="Arial"/>
          <w:sz w:val="20"/>
          <w:szCs w:val="20"/>
        </w:rPr>
        <w:t xml:space="preserve">Para el presente procedimiento de contratación </w:t>
      </w:r>
      <w:r w:rsidR="00501897">
        <w:rPr>
          <w:rFonts w:ascii="Montserrat" w:hAnsi="Montserrat" w:cs="Arial"/>
          <w:b/>
          <w:sz w:val="20"/>
          <w:szCs w:val="20"/>
        </w:rPr>
        <w:t>NO APLICA.</w:t>
      </w:r>
    </w:p>
    <w:p w14:paraId="4C80A80A" w14:textId="77777777" w:rsidR="00744578" w:rsidRPr="00913E27" w:rsidRDefault="00744578" w:rsidP="00744578">
      <w:pPr>
        <w:jc w:val="both"/>
        <w:rPr>
          <w:rFonts w:ascii="Montserrat" w:hAnsi="Montserrat" w:cs="Arial"/>
          <w:sz w:val="20"/>
          <w:szCs w:val="20"/>
        </w:rPr>
      </w:pPr>
    </w:p>
    <w:p w14:paraId="7EBB625E" w14:textId="39B27170" w:rsidR="00744578" w:rsidRPr="00445349" w:rsidRDefault="00744578" w:rsidP="001A26D1">
      <w:pPr>
        <w:pStyle w:val="Ttulo2"/>
        <w:keepLines w:val="0"/>
        <w:numPr>
          <w:ilvl w:val="1"/>
          <w:numId w:val="29"/>
        </w:numPr>
        <w:suppressAutoHyphens/>
        <w:spacing w:before="0"/>
        <w:ind w:right="49"/>
        <w:rPr>
          <w:rFonts w:ascii="Montserrat" w:hAnsi="Montserrat"/>
          <w:i/>
          <w:sz w:val="20"/>
        </w:rPr>
      </w:pPr>
      <w:bookmarkStart w:id="83" w:name="_Toc99120306"/>
      <w:r w:rsidRPr="00445349">
        <w:rPr>
          <w:rFonts w:ascii="Montserrat" w:hAnsi="Montserrat"/>
          <w:i/>
          <w:sz w:val="20"/>
        </w:rPr>
        <w:t>Fecha, hora y l</w:t>
      </w:r>
      <w:r w:rsidR="009E079F">
        <w:rPr>
          <w:rFonts w:ascii="Montserrat" w:hAnsi="Montserrat"/>
          <w:i/>
          <w:sz w:val="20"/>
        </w:rPr>
        <w:t>ugar para los actos de la Adjudica</w:t>
      </w:r>
      <w:r w:rsidRPr="00445349">
        <w:rPr>
          <w:rFonts w:ascii="Montserrat" w:hAnsi="Montserrat"/>
          <w:i/>
          <w:sz w:val="20"/>
        </w:rPr>
        <w:t>ción.</w:t>
      </w:r>
      <w:bookmarkEnd w:id="82"/>
      <w:bookmarkEnd w:id="83"/>
    </w:p>
    <w:p w14:paraId="75B9AF13" w14:textId="77777777" w:rsidR="00744578" w:rsidRPr="00445349" w:rsidRDefault="00744578" w:rsidP="00744578">
      <w:pPr>
        <w:ind w:right="49"/>
        <w:rPr>
          <w:rFonts w:ascii="Montserrat" w:hAnsi="Montserrat"/>
          <w:sz w:val="20"/>
          <w:szCs w:val="20"/>
          <w:lang w:eastAsia="ar-SA"/>
        </w:rPr>
      </w:pPr>
    </w:p>
    <w:tbl>
      <w:tblPr>
        <w:tblW w:w="5099" w:type="pct"/>
        <w:jc w:val="center"/>
        <w:tblLook w:val="0000" w:firstRow="0" w:lastRow="0" w:firstColumn="0" w:lastColumn="0" w:noHBand="0" w:noVBand="0"/>
      </w:tblPr>
      <w:tblGrid>
        <w:gridCol w:w="2755"/>
        <w:gridCol w:w="2203"/>
        <w:gridCol w:w="952"/>
        <w:gridCol w:w="3900"/>
      </w:tblGrid>
      <w:tr w:rsidR="00744578" w:rsidRPr="00445349" w14:paraId="1EFC47E6" w14:textId="77777777" w:rsidTr="006B7F4C">
        <w:trPr>
          <w:tblHeader/>
          <w:jc w:val="center"/>
        </w:trPr>
        <w:tc>
          <w:tcPr>
            <w:tcW w:w="1404" w:type="pct"/>
            <w:tcBorders>
              <w:top w:val="single" w:sz="4" w:space="0" w:color="000000"/>
              <w:left w:val="single" w:sz="4" w:space="0" w:color="000000"/>
              <w:bottom w:val="single" w:sz="4" w:space="0" w:color="auto"/>
            </w:tcBorders>
            <w:shd w:val="clear" w:color="auto" w:fill="auto"/>
            <w:vAlign w:val="center"/>
          </w:tcPr>
          <w:p w14:paraId="6F7E60B7" w14:textId="77777777" w:rsidR="00744578" w:rsidRPr="00445349" w:rsidRDefault="00744578" w:rsidP="002F32C7">
            <w:pPr>
              <w:suppressAutoHyphens/>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EVENTOS</w:t>
            </w:r>
          </w:p>
        </w:tc>
        <w:tc>
          <w:tcPr>
            <w:tcW w:w="1123" w:type="pct"/>
            <w:tcBorders>
              <w:top w:val="single" w:sz="4" w:space="0" w:color="000000"/>
              <w:left w:val="single" w:sz="4" w:space="0" w:color="000000"/>
              <w:bottom w:val="single" w:sz="4" w:space="0" w:color="auto"/>
            </w:tcBorders>
            <w:shd w:val="clear" w:color="auto" w:fill="auto"/>
            <w:vAlign w:val="center"/>
          </w:tcPr>
          <w:p w14:paraId="5E512D36" w14:textId="77777777" w:rsidR="00744578" w:rsidRPr="00445349" w:rsidRDefault="00744578" w:rsidP="002F32C7">
            <w:pPr>
              <w:suppressAutoHyphens/>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FECHA</w:t>
            </w:r>
          </w:p>
        </w:tc>
        <w:tc>
          <w:tcPr>
            <w:tcW w:w="485" w:type="pct"/>
            <w:tcBorders>
              <w:top w:val="single" w:sz="4" w:space="0" w:color="000000"/>
              <w:left w:val="single" w:sz="4" w:space="0" w:color="000000"/>
              <w:bottom w:val="single" w:sz="4" w:space="0" w:color="auto"/>
            </w:tcBorders>
            <w:shd w:val="clear" w:color="auto" w:fill="auto"/>
            <w:vAlign w:val="center"/>
          </w:tcPr>
          <w:p w14:paraId="6B405DA3" w14:textId="77777777" w:rsidR="00744578" w:rsidRPr="00445349" w:rsidRDefault="00744578"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HORA</w:t>
            </w:r>
          </w:p>
        </w:tc>
        <w:tc>
          <w:tcPr>
            <w:tcW w:w="1988" w:type="pct"/>
            <w:tcBorders>
              <w:top w:val="single" w:sz="4" w:space="0" w:color="000000"/>
              <w:left w:val="single" w:sz="4" w:space="0" w:color="000000"/>
              <w:bottom w:val="single" w:sz="4" w:space="0" w:color="auto"/>
              <w:right w:val="single" w:sz="4" w:space="0" w:color="000000"/>
            </w:tcBorders>
            <w:shd w:val="clear" w:color="auto" w:fill="auto"/>
            <w:vAlign w:val="center"/>
          </w:tcPr>
          <w:p w14:paraId="1F551B12" w14:textId="77777777" w:rsidR="00744578" w:rsidRPr="00445349" w:rsidRDefault="00744578"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MEDIO DE PARTICIPACIÓN</w:t>
            </w:r>
          </w:p>
        </w:tc>
      </w:tr>
      <w:tr w:rsidR="00744578" w:rsidRPr="00445349" w14:paraId="6E6433F3" w14:textId="77777777" w:rsidTr="006B7F4C">
        <w:trPr>
          <w:trHeight w:val="784"/>
          <w:jc w:val="center"/>
        </w:trPr>
        <w:tc>
          <w:tcPr>
            <w:tcW w:w="1404" w:type="pct"/>
            <w:tcBorders>
              <w:top w:val="single" w:sz="4" w:space="0" w:color="auto"/>
              <w:left w:val="single" w:sz="4" w:space="0" w:color="auto"/>
              <w:bottom w:val="single" w:sz="4" w:space="0" w:color="auto"/>
              <w:right w:val="single" w:sz="4" w:space="0" w:color="auto"/>
            </w:tcBorders>
            <w:vAlign w:val="center"/>
          </w:tcPr>
          <w:p w14:paraId="4F5F0B89" w14:textId="77777777" w:rsidR="00744578" w:rsidRPr="00445349" w:rsidRDefault="00744578" w:rsidP="002F32C7">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Publicación Convocatoria en CompraNet</w:t>
            </w:r>
          </w:p>
        </w:tc>
        <w:tc>
          <w:tcPr>
            <w:tcW w:w="16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4A5D77" w14:textId="77777777" w:rsidR="00744578" w:rsidRPr="00445349" w:rsidRDefault="00744578" w:rsidP="002F32C7">
            <w:pPr>
              <w:ind w:right="49"/>
              <w:jc w:val="center"/>
              <w:rPr>
                <w:rFonts w:ascii="Montserrat" w:hAnsi="Montserrat" w:cs="Arial"/>
                <w:sz w:val="20"/>
                <w:szCs w:val="20"/>
              </w:rPr>
            </w:pPr>
          </w:p>
        </w:tc>
        <w:tc>
          <w:tcPr>
            <w:tcW w:w="1988" w:type="pct"/>
            <w:vMerge w:val="restart"/>
            <w:tcBorders>
              <w:top w:val="single" w:sz="4" w:space="0" w:color="auto"/>
              <w:left w:val="single" w:sz="4" w:space="0" w:color="auto"/>
              <w:right w:val="single" w:sz="4" w:space="0" w:color="auto"/>
            </w:tcBorders>
            <w:shd w:val="clear" w:color="auto" w:fill="auto"/>
            <w:vAlign w:val="center"/>
          </w:tcPr>
          <w:p w14:paraId="479FE9AF" w14:textId="77777777" w:rsidR="006B7F4C" w:rsidRDefault="006B7F4C" w:rsidP="006B7F4C">
            <w:pPr>
              <w:tabs>
                <w:tab w:val="left" w:pos="-284"/>
                <w:tab w:val="left" w:pos="9498"/>
              </w:tabs>
              <w:spacing w:line="276" w:lineRule="auto"/>
              <w:ind w:right="51"/>
              <w:jc w:val="center"/>
              <w:rPr>
                <w:rFonts w:ascii="Montserrat" w:hAnsi="Montserrat" w:cs="Arial"/>
                <w:sz w:val="16"/>
                <w:szCs w:val="16"/>
              </w:rPr>
            </w:pPr>
          </w:p>
          <w:p w14:paraId="5CD4B664" w14:textId="77777777" w:rsidR="006B7F4C" w:rsidRDefault="006B7F4C" w:rsidP="006B7F4C">
            <w:pPr>
              <w:tabs>
                <w:tab w:val="left" w:pos="-284"/>
                <w:tab w:val="left" w:pos="9498"/>
              </w:tabs>
              <w:spacing w:line="276" w:lineRule="auto"/>
              <w:ind w:right="51"/>
              <w:jc w:val="center"/>
              <w:rPr>
                <w:rFonts w:ascii="Montserrat" w:hAnsi="Montserrat" w:cs="Arial"/>
                <w:sz w:val="16"/>
                <w:szCs w:val="16"/>
              </w:rPr>
            </w:pPr>
          </w:p>
          <w:p w14:paraId="6765EFAB" w14:textId="77777777" w:rsidR="006B7F4C" w:rsidRDefault="006B7F4C" w:rsidP="006B7F4C">
            <w:pPr>
              <w:tabs>
                <w:tab w:val="left" w:pos="-284"/>
                <w:tab w:val="left" w:pos="9498"/>
              </w:tabs>
              <w:spacing w:line="276" w:lineRule="auto"/>
              <w:ind w:right="51"/>
              <w:jc w:val="center"/>
              <w:rPr>
                <w:rFonts w:ascii="Montserrat" w:hAnsi="Montserrat" w:cs="Arial"/>
                <w:sz w:val="16"/>
                <w:szCs w:val="16"/>
              </w:rPr>
            </w:pPr>
          </w:p>
          <w:p w14:paraId="4CA86F0D" w14:textId="77777777" w:rsidR="006B7F4C" w:rsidRDefault="006B7F4C" w:rsidP="006B7F4C">
            <w:pPr>
              <w:tabs>
                <w:tab w:val="left" w:pos="-284"/>
                <w:tab w:val="left" w:pos="9498"/>
              </w:tabs>
              <w:spacing w:line="276" w:lineRule="auto"/>
              <w:ind w:right="51"/>
              <w:jc w:val="center"/>
              <w:rPr>
                <w:rFonts w:ascii="Montserrat" w:hAnsi="Montserrat" w:cs="Arial"/>
                <w:sz w:val="16"/>
                <w:szCs w:val="16"/>
              </w:rPr>
            </w:pPr>
          </w:p>
          <w:p w14:paraId="74B93031" w14:textId="77777777" w:rsidR="006B7F4C" w:rsidRDefault="006B7F4C" w:rsidP="006B7F4C">
            <w:pPr>
              <w:tabs>
                <w:tab w:val="left" w:pos="-284"/>
                <w:tab w:val="left" w:pos="9498"/>
              </w:tabs>
              <w:spacing w:line="276" w:lineRule="auto"/>
              <w:ind w:right="51"/>
              <w:jc w:val="center"/>
              <w:rPr>
                <w:rFonts w:ascii="Montserrat" w:hAnsi="Montserrat" w:cs="Arial"/>
                <w:sz w:val="16"/>
                <w:szCs w:val="16"/>
              </w:rPr>
            </w:pPr>
          </w:p>
          <w:p w14:paraId="0A75C056" w14:textId="77777777" w:rsidR="006B7F4C" w:rsidRDefault="006B7F4C" w:rsidP="006B7F4C">
            <w:pPr>
              <w:tabs>
                <w:tab w:val="left" w:pos="-284"/>
                <w:tab w:val="left" w:pos="9498"/>
              </w:tabs>
              <w:spacing w:line="276" w:lineRule="auto"/>
              <w:ind w:right="51"/>
              <w:jc w:val="center"/>
              <w:rPr>
                <w:rFonts w:ascii="Montserrat" w:hAnsi="Montserrat" w:cs="Arial"/>
                <w:sz w:val="16"/>
                <w:szCs w:val="16"/>
              </w:rPr>
            </w:pPr>
            <w:r w:rsidRPr="00BA0E72">
              <w:rPr>
                <w:rFonts w:ascii="Montserrat" w:hAnsi="Montserrat" w:cs="Arial"/>
                <w:sz w:val="16"/>
                <w:szCs w:val="16"/>
              </w:rPr>
              <w:t>Dirección electrónica:</w:t>
            </w:r>
          </w:p>
          <w:p w14:paraId="1BF057C7" w14:textId="35C66C4A" w:rsidR="00744578" w:rsidRPr="00445349" w:rsidRDefault="002C7334" w:rsidP="006B7F4C">
            <w:pPr>
              <w:tabs>
                <w:tab w:val="left" w:pos="-284"/>
                <w:tab w:val="left" w:pos="9498"/>
              </w:tabs>
              <w:spacing w:line="276" w:lineRule="auto"/>
              <w:ind w:right="51"/>
              <w:jc w:val="center"/>
              <w:rPr>
                <w:rFonts w:ascii="Montserrat" w:hAnsi="Montserrat" w:cs="Arial"/>
                <w:sz w:val="20"/>
                <w:szCs w:val="20"/>
              </w:rPr>
            </w:pPr>
            <w:hyperlink r:id="rId13" w:history="1">
              <w:r w:rsidR="006B7F4C" w:rsidRPr="00BA0E72">
                <w:rPr>
                  <w:rFonts w:ascii="Montserrat" w:hAnsi="Montserrat" w:cs="Arial"/>
                  <w:color w:val="0000FF"/>
                  <w:sz w:val="16"/>
                  <w:szCs w:val="16"/>
                  <w:u w:val="single"/>
                </w:rPr>
                <w:t>https://upcp-compranet.hacienda.gob.mx/.</w:t>
              </w:r>
            </w:hyperlink>
          </w:p>
        </w:tc>
      </w:tr>
      <w:tr w:rsidR="00744578" w:rsidRPr="00445349" w14:paraId="4FE08B4D" w14:textId="77777777" w:rsidTr="006B7F4C">
        <w:trPr>
          <w:trHeight w:val="696"/>
          <w:jc w:val="center"/>
        </w:trPr>
        <w:tc>
          <w:tcPr>
            <w:tcW w:w="1404" w:type="pct"/>
            <w:tcBorders>
              <w:top w:val="single" w:sz="4" w:space="0" w:color="auto"/>
              <w:left w:val="single" w:sz="4" w:space="0" w:color="000000"/>
              <w:bottom w:val="single" w:sz="4" w:space="0" w:color="000000"/>
            </w:tcBorders>
            <w:vAlign w:val="center"/>
          </w:tcPr>
          <w:p w14:paraId="1529D622" w14:textId="77777777" w:rsidR="00744578" w:rsidRPr="00445349" w:rsidRDefault="00744578" w:rsidP="002F32C7">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lastRenderedPageBreak/>
              <w:t>Acto de Presentación y Apertura de Proposiciones.</w:t>
            </w:r>
          </w:p>
        </w:tc>
        <w:tc>
          <w:tcPr>
            <w:tcW w:w="1123" w:type="pct"/>
            <w:tcBorders>
              <w:top w:val="single" w:sz="4" w:space="0" w:color="auto"/>
              <w:left w:val="single" w:sz="4" w:space="0" w:color="000000"/>
              <w:bottom w:val="single" w:sz="4" w:space="0" w:color="000000"/>
            </w:tcBorders>
            <w:shd w:val="clear" w:color="auto" w:fill="auto"/>
            <w:vAlign w:val="center"/>
          </w:tcPr>
          <w:p w14:paraId="01089CB7" w14:textId="3C03A19A" w:rsidR="00744578" w:rsidRPr="006B7F4C" w:rsidRDefault="00A70B1A" w:rsidP="006B7F4C">
            <w:pPr>
              <w:suppressAutoHyphens/>
              <w:ind w:right="49"/>
              <w:jc w:val="center"/>
              <w:rPr>
                <w:rFonts w:ascii="Montserrat" w:eastAsia="Times New Roman" w:hAnsi="Montserrat" w:cs="Arial"/>
                <w:sz w:val="20"/>
                <w:szCs w:val="20"/>
                <w:lang w:val="es-ES" w:eastAsia="ar-SA"/>
              </w:rPr>
            </w:pPr>
            <w:r>
              <w:rPr>
                <w:rFonts w:ascii="Montserrat" w:hAnsi="Montserrat" w:cs="Arial"/>
                <w:sz w:val="20"/>
                <w:szCs w:val="20"/>
              </w:rPr>
              <w:t>29/05</w:t>
            </w:r>
            <w:r w:rsidR="000F7262">
              <w:rPr>
                <w:rFonts w:ascii="Montserrat" w:hAnsi="Montserrat" w:cs="Arial"/>
                <w:sz w:val="20"/>
                <w:szCs w:val="20"/>
              </w:rPr>
              <w:t>/</w:t>
            </w:r>
            <w:r w:rsidR="00744578" w:rsidRPr="006B7F4C">
              <w:rPr>
                <w:rFonts w:ascii="Montserrat" w:hAnsi="Montserrat" w:cs="Arial"/>
                <w:sz w:val="20"/>
                <w:szCs w:val="20"/>
              </w:rPr>
              <w:t>202</w:t>
            </w:r>
            <w:r w:rsidR="006B7F4C">
              <w:rPr>
                <w:rFonts w:ascii="Montserrat" w:hAnsi="Montserrat" w:cs="Arial"/>
                <w:sz w:val="20"/>
                <w:szCs w:val="20"/>
              </w:rPr>
              <w:t>4</w:t>
            </w:r>
          </w:p>
        </w:tc>
        <w:tc>
          <w:tcPr>
            <w:tcW w:w="485" w:type="pct"/>
            <w:tcBorders>
              <w:top w:val="single" w:sz="4" w:space="0" w:color="auto"/>
              <w:left w:val="single" w:sz="4" w:space="0" w:color="000000"/>
              <w:bottom w:val="single" w:sz="4" w:space="0" w:color="000000"/>
              <w:right w:val="single" w:sz="4" w:space="0" w:color="auto"/>
            </w:tcBorders>
            <w:shd w:val="clear" w:color="auto" w:fill="auto"/>
            <w:vAlign w:val="center"/>
          </w:tcPr>
          <w:p w14:paraId="4270BB19" w14:textId="57B3EDC6" w:rsidR="00744578" w:rsidRPr="006B7F4C" w:rsidRDefault="00A70B1A" w:rsidP="00B779E4">
            <w:pPr>
              <w:ind w:right="49"/>
              <w:jc w:val="center"/>
              <w:rPr>
                <w:rFonts w:ascii="Montserrat" w:hAnsi="Montserrat" w:cs="Arial"/>
                <w:sz w:val="20"/>
                <w:szCs w:val="20"/>
              </w:rPr>
            </w:pPr>
            <w:r>
              <w:rPr>
                <w:rFonts w:ascii="Montserrat" w:hAnsi="Montserrat" w:cs="Arial"/>
                <w:sz w:val="20"/>
                <w:szCs w:val="20"/>
              </w:rPr>
              <w:t>1</w:t>
            </w:r>
            <w:r w:rsidR="00B779E4">
              <w:rPr>
                <w:rFonts w:ascii="Montserrat" w:hAnsi="Montserrat" w:cs="Arial"/>
                <w:sz w:val="20"/>
                <w:szCs w:val="20"/>
              </w:rPr>
              <w:t>4</w:t>
            </w:r>
            <w:r w:rsidR="00744578" w:rsidRPr="006B7F4C">
              <w:rPr>
                <w:rFonts w:ascii="Montserrat" w:hAnsi="Montserrat" w:cs="Arial"/>
                <w:sz w:val="20"/>
                <w:szCs w:val="20"/>
              </w:rPr>
              <w:t>:</w:t>
            </w:r>
            <w:r w:rsidR="000F7262">
              <w:rPr>
                <w:rFonts w:ascii="Montserrat" w:hAnsi="Montserrat" w:cs="Arial"/>
                <w:sz w:val="20"/>
                <w:szCs w:val="20"/>
              </w:rPr>
              <w:t>0</w:t>
            </w:r>
            <w:r w:rsidR="00744578" w:rsidRPr="006B7F4C">
              <w:rPr>
                <w:rFonts w:ascii="Montserrat" w:hAnsi="Montserrat" w:cs="Arial"/>
                <w:sz w:val="20"/>
                <w:szCs w:val="20"/>
              </w:rPr>
              <w:t>0</w:t>
            </w:r>
          </w:p>
        </w:tc>
        <w:tc>
          <w:tcPr>
            <w:tcW w:w="1988" w:type="pct"/>
            <w:vMerge/>
            <w:tcBorders>
              <w:left w:val="single" w:sz="4" w:space="0" w:color="auto"/>
              <w:right w:val="single" w:sz="4" w:space="0" w:color="auto"/>
            </w:tcBorders>
            <w:shd w:val="clear" w:color="auto" w:fill="auto"/>
            <w:vAlign w:val="center"/>
          </w:tcPr>
          <w:p w14:paraId="79C684C6" w14:textId="77777777" w:rsidR="00744578" w:rsidRPr="00445349" w:rsidRDefault="00744578" w:rsidP="002F32C7">
            <w:pPr>
              <w:pStyle w:val="Encabezado"/>
              <w:ind w:right="49"/>
              <w:jc w:val="center"/>
              <w:rPr>
                <w:rFonts w:ascii="Montserrat" w:hAnsi="Montserrat" w:cs="Arial"/>
                <w:sz w:val="20"/>
              </w:rPr>
            </w:pPr>
          </w:p>
        </w:tc>
      </w:tr>
      <w:tr w:rsidR="00744578" w:rsidRPr="00445349" w14:paraId="26995BDD" w14:textId="77777777" w:rsidTr="006B7F4C">
        <w:trPr>
          <w:trHeight w:val="1131"/>
          <w:jc w:val="center"/>
        </w:trPr>
        <w:tc>
          <w:tcPr>
            <w:tcW w:w="1404" w:type="pct"/>
            <w:tcBorders>
              <w:top w:val="single" w:sz="4" w:space="0" w:color="000000"/>
              <w:left w:val="single" w:sz="4" w:space="0" w:color="000000"/>
              <w:bottom w:val="single" w:sz="4" w:space="0" w:color="000000"/>
            </w:tcBorders>
            <w:vAlign w:val="center"/>
          </w:tcPr>
          <w:p w14:paraId="744CEE0C" w14:textId="77777777" w:rsidR="00744578" w:rsidRPr="00445349" w:rsidRDefault="00744578" w:rsidP="002F32C7">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lastRenderedPageBreak/>
              <w:t xml:space="preserve">Acto de </w:t>
            </w:r>
            <w:r>
              <w:rPr>
                <w:rFonts w:ascii="Montserrat" w:eastAsia="Times New Roman" w:hAnsi="Montserrat" w:cs="Arial"/>
                <w:sz w:val="20"/>
                <w:szCs w:val="20"/>
                <w:lang w:val="es-ES" w:eastAsia="ar-SA"/>
              </w:rPr>
              <w:t>Resultado</w:t>
            </w:r>
          </w:p>
        </w:tc>
        <w:tc>
          <w:tcPr>
            <w:tcW w:w="1123" w:type="pct"/>
            <w:tcBorders>
              <w:top w:val="single" w:sz="4" w:space="0" w:color="000000"/>
              <w:left w:val="single" w:sz="4" w:space="0" w:color="000000"/>
              <w:bottom w:val="single" w:sz="4" w:space="0" w:color="000000"/>
            </w:tcBorders>
            <w:shd w:val="clear" w:color="auto" w:fill="auto"/>
            <w:vAlign w:val="center"/>
          </w:tcPr>
          <w:p w14:paraId="465543D6" w14:textId="3BF13E31" w:rsidR="00744578" w:rsidRPr="006B7F4C" w:rsidRDefault="00A70B1A" w:rsidP="000F7262">
            <w:pPr>
              <w:suppressAutoHyphens/>
              <w:ind w:right="49"/>
              <w:jc w:val="center"/>
              <w:rPr>
                <w:rFonts w:ascii="Montserrat" w:eastAsia="Times New Roman" w:hAnsi="Montserrat" w:cs="Arial"/>
                <w:sz w:val="20"/>
                <w:szCs w:val="20"/>
                <w:lang w:val="es-ES" w:eastAsia="ar-SA"/>
              </w:rPr>
            </w:pPr>
            <w:r>
              <w:rPr>
                <w:rFonts w:ascii="Montserrat" w:hAnsi="Montserrat" w:cs="Arial"/>
                <w:sz w:val="20"/>
                <w:szCs w:val="20"/>
              </w:rPr>
              <w:t>30</w:t>
            </w:r>
            <w:r w:rsidR="00744578" w:rsidRPr="006B7F4C">
              <w:rPr>
                <w:rFonts w:ascii="Montserrat" w:hAnsi="Montserrat" w:cs="Arial"/>
                <w:sz w:val="20"/>
                <w:szCs w:val="20"/>
              </w:rPr>
              <w:t>/</w:t>
            </w:r>
            <w:r w:rsidR="006B7F4C">
              <w:rPr>
                <w:rFonts w:ascii="Montserrat" w:hAnsi="Montserrat" w:cs="Arial"/>
                <w:sz w:val="20"/>
                <w:szCs w:val="20"/>
              </w:rPr>
              <w:t>0</w:t>
            </w:r>
            <w:r w:rsidR="000F7262">
              <w:rPr>
                <w:rFonts w:ascii="Montserrat" w:hAnsi="Montserrat" w:cs="Arial"/>
                <w:sz w:val="20"/>
                <w:szCs w:val="20"/>
              </w:rPr>
              <w:t>5</w:t>
            </w:r>
            <w:r w:rsidR="00744578" w:rsidRPr="006B7F4C">
              <w:rPr>
                <w:rFonts w:ascii="Montserrat" w:hAnsi="Montserrat" w:cs="Arial"/>
                <w:sz w:val="20"/>
                <w:szCs w:val="20"/>
              </w:rPr>
              <w:t>/202</w:t>
            </w:r>
            <w:r w:rsidR="006B7F4C">
              <w:rPr>
                <w:rFonts w:ascii="Montserrat" w:hAnsi="Montserrat" w:cs="Arial"/>
                <w:sz w:val="20"/>
                <w:szCs w:val="20"/>
              </w:rPr>
              <w:t>4</w:t>
            </w:r>
          </w:p>
        </w:tc>
        <w:tc>
          <w:tcPr>
            <w:tcW w:w="485" w:type="pct"/>
            <w:tcBorders>
              <w:top w:val="single" w:sz="4" w:space="0" w:color="000000"/>
              <w:left w:val="single" w:sz="4" w:space="0" w:color="000000"/>
              <w:bottom w:val="single" w:sz="4" w:space="0" w:color="000000"/>
              <w:right w:val="single" w:sz="4" w:space="0" w:color="auto"/>
            </w:tcBorders>
            <w:shd w:val="clear" w:color="auto" w:fill="auto"/>
            <w:vAlign w:val="center"/>
          </w:tcPr>
          <w:p w14:paraId="50183DC9" w14:textId="1E25DE95" w:rsidR="00744578" w:rsidRPr="006B7F4C" w:rsidRDefault="000F7262" w:rsidP="00A70B1A">
            <w:pPr>
              <w:jc w:val="center"/>
              <w:rPr>
                <w:rFonts w:ascii="Montserrat" w:hAnsi="Montserrat"/>
                <w:sz w:val="20"/>
                <w:szCs w:val="20"/>
              </w:rPr>
            </w:pPr>
            <w:r>
              <w:rPr>
                <w:rFonts w:ascii="Montserrat" w:hAnsi="Montserrat" w:cs="Arial"/>
                <w:sz w:val="20"/>
                <w:szCs w:val="20"/>
              </w:rPr>
              <w:t>15</w:t>
            </w:r>
            <w:r w:rsidR="00744578" w:rsidRPr="006B7F4C">
              <w:rPr>
                <w:rFonts w:ascii="Montserrat" w:hAnsi="Montserrat" w:cs="Arial"/>
                <w:sz w:val="20"/>
                <w:szCs w:val="20"/>
              </w:rPr>
              <w:t>:</w:t>
            </w:r>
            <w:r w:rsidR="00A70B1A">
              <w:rPr>
                <w:rFonts w:ascii="Montserrat" w:hAnsi="Montserrat" w:cs="Arial"/>
                <w:sz w:val="20"/>
                <w:szCs w:val="20"/>
              </w:rPr>
              <w:t>30</w:t>
            </w:r>
          </w:p>
        </w:tc>
        <w:tc>
          <w:tcPr>
            <w:tcW w:w="1988" w:type="pct"/>
            <w:vMerge/>
            <w:tcBorders>
              <w:left w:val="single" w:sz="4" w:space="0" w:color="auto"/>
              <w:right w:val="single" w:sz="4" w:space="0" w:color="auto"/>
            </w:tcBorders>
            <w:shd w:val="clear" w:color="auto" w:fill="auto"/>
            <w:vAlign w:val="center"/>
          </w:tcPr>
          <w:p w14:paraId="4D072814" w14:textId="77777777" w:rsidR="00744578" w:rsidRPr="00445349" w:rsidRDefault="00744578" w:rsidP="002F32C7">
            <w:pPr>
              <w:tabs>
                <w:tab w:val="center" w:pos="4419"/>
                <w:tab w:val="right" w:pos="8838"/>
              </w:tabs>
              <w:suppressAutoHyphens/>
              <w:ind w:right="49"/>
              <w:jc w:val="center"/>
              <w:rPr>
                <w:rFonts w:ascii="Montserrat" w:eastAsia="Times New Roman" w:hAnsi="Montserrat" w:cs="Arial"/>
                <w:sz w:val="20"/>
                <w:szCs w:val="20"/>
                <w:lang w:eastAsia="ar-SA"/>
              </w:rPr>
            </w:pPr>
          </w:p>
        </w:tc>
      </w:tr>
      <w:tr w:rsidR="00744578" w:rsidRPr="00445349" w14:paraId="4C0E638D" w14:textId="77777777" w:rsidTr="006B7F4C">
        <w:trPr>
          <w:trHeight w:val="695"/>
          <w:jc w:val="center"/>
        </w:trPr>
        <w:tc>
          <w:tcPr>
            <w:tcW w:w="1404" w:type="pct"/>
            <w:tcBorders>
              <w:top w:val="single" w:sz="4" w:space="0" w:color="000000"/>
              <w:left w:val="single" w:sz="4" w:space="0" w:color="000000"/>
              <w:bottom w:val="single" w:sz="4" w:space="0" w:color="000000"/>
            </w:tcBorders>
            <w:vAlign w:val="center"/>
          </w:tcPr>
          <w:p w14:paraId="6465E388" w14:textId="77777777" w:rsidR="00744578" w:rsidRPr="00445349" w:rsidRDefault="00744578" w:rsidP="002F32C7">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Visitas a las instalaciones Institucionales del IMSS</w:t>
            </w:r>
          </w:p>
        </w:tc>
        <w:tc>
          <w:tcPr>
            <w:tcW w:w="1123" w:type="pct"/>
            <w:tcBorders>
              <w:top w:val="single" w:sz="4" w:space="0" w:color="000000"/>
              <w:left w:val="single" w:sz="4" w:space="0" w:color="000000"/>
              <w:bottom w:val="single" w:sz="4" w:space="0" w:color="000000"/>
              <w:right w:val="single" w:sz="4" w:space="0" w:color="auto"/>
            </w:tcBorders>
            <w:shd w:val="clear" w:color="auto" w:fill="auto"/>
            <w:vAlign w:val="center"/>
          </w:tcPr>
          <w:p w14:paraId="33D6C5BA" w14:textId="77777777" w:rsidR="00744578" w:rsidRPr="00445349" w:rsidRDefault="00744578" w:rsidP="002F32C7">
            <w:pPr>
              <w:suppressAutoHyphens/>
              <w:ind w:right="49"/>
              <w:jc w:val="center"/>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D</w:t>
            </w:r>
            <w:r w:rsidRPr="00445349">
              <w:rPr>
                <w:rFonts w:ascii="Montserrat" w:eastAsia="Times New Roman" w:hAnsi="Montserrat" w:cs="Arial"/>
                <w:sz w:val="20"/>
                <w:szCs w:val="20"/>
                <w:lang w:val="es-ES" w:eastAsia="ar-SA"/>
              </w:rPr>
              <w:t>e conformidad con lo previsto en el numeral 3.3 de la presente Convocatoria.</w:t>
            </w:r>
            <w:r>
              <w:rPr>
                <w:rFonts w:ascii="Montserrat" w:eastAsia="Times New Roman" w:hAnsi="Montserrat" w:cs="Arial"/>
                <w:sz w:val="20"/>
                <w:szCs w:val="20"/>
                <w:lang w:val="es-ES" w:eastAsia="ar-SA"/>
              </w:rPr>
              <w:t xml:space="preserve"> Este punto no aplica para esta Convocatoria. </w:t>
            </w:r>
          </w:p>
        </w:tc>
        <w:tc>
          <w:tcPr>
            <w:tcW w:w="485" w:type="pct"/>
          </w:tcPr>
          <w:p w14:paraId="516C4AEF" w14:textId="77777777" w:rsidR="00744578" w:rsidRPr="00445349" w:rsidRDefault="00744578" w:rsidP="002F32C7">
            <w:pPr>
              <w:jc w:val="center"/>
              <w:rPr>
                <w:rFonts w:ascii="Montserrat" w:hAnsi="Montserrat"/>
                <w:sz w:val="20"/>
                <w:szCs w:val="20"/>
              </w:rPr>
            </w:pPr>
          </w:p>
        </w:tc>
        <w:tc>
          <w:tcPr>
            <w:tcW w:w="1988" w:type="pct"/>
            <w:vMerge/>
            <w:tcBorders>
              <w:left w:val="single" w:sz="4" w:space="0" w:color="auto"/>
              <w:bottom w:val="single" w:sz="4" w:space="0" w:color="auto"/>
              <w:right w:val="single" w:sz="4" w:space="0" w:color="auto"/>
            </w:tcBorders>
            <w:shd w:val="clear" w:color="auto" w:fill="auto"/>
            <w:vAlign w:val="center"/>
          </w:tcPr>
          <w:p w14:paraId="42838EE9" w14:textId="77777777" w:rsidR="00744578" w:rsidRPr="00445349" w:rsidRDefault="00744578" w:rsidP="002F32C7">
            <w:pPr>
              <w:tabs>
                <w:tab w:val="center" w:pos="4419"/>
                <w:tab w:val="right" w:pos="8838"/>
              </w:tabs>
              <w:suppressAutoHyphens/>
              <w:ind w:right="49"/>
              <w:jc w:val="center"/>
              <w:rPr>
                <w:rFonts w:ascii="Montserrat" w:eastAsia="Times New Roman" w:hAnsi="Montserrat" w:cs="Arial"/>
                <w:bCs/>
                <w:sz w:val="20"/>
                <w:szCs w:val="20"/>
                <w:lang w:eastAsia="ar-SA"/>
              </w:rPr>
            </w:pPr>
          </w:p>
        </w:tc>
      </w:tr>
      <w:tr w:rsidR="00744578" w:rsidRPr="00445349" w14:paraId="7C6BC88E" w14:textId="77777777" w:rsidTr="006B7F4C">
        <w:trPr>
          <w:trHeight w:val="948"/>
          <w:jc w:val="center"/>
        </w:trPr>
        <w:tc>
          <w:tcPr>
            <w:tcW w:w="1404" w:type="pct"/>
            <w:tcBorders>
              <w:top w:val="single" w:sz="4" w:space="0" w:color="000000"/>
              <w:left w:val="single" w:sz="4" w:space="0" w:color="000000"/>
              <w:bottom w:val="single" w:sz="4" w:space="0" w:color="000000"/>
            </w:tcBorders>
            <w:vAlign w:val="center"/>
          </w:tcPr>
          <w:p w14:paraId="5F0DE912" w14:textId="77777777" w:rsidR="00744578" w:rsidRPr="00445349" w:rsidRDefault="00744578" w:rsidP="002F32C7">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Fecha estimada de formalización de Contrato.</w:t>
            </w:r>
          </w:p>
        </w:tc>
        <w:tc>
          <w:tcPr>
            <w:tcW w:w="3596"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33B33101" w14:textId="1492BC43" w:rsidR="00744578" w:rsidRPr="00445349" w:rsidRDefault="00663E51" w:rsidP="006B7F4C">
            <w:pPr>
              <w:tabs>
                <w:tab w:val="center" w:pos="4419"/>
                <w:tab w:val="right" w:pos="8838"/>
              </w:tabs>
              <w:suppressAutoHyphens/>
              <w:ind w:right="49"/>
              <w:jc w:val="both"/>
              <w:rPr>
                <w:rFonts w:ascii="Montserrat" w:eastAsia="Times New Roman" w:hAnsi="Montserrat" w:cs="Arial"/>
                <w:bCs/>
                <w:sz w:val="20"/>
                <w:szCs w:val="20"/>
                <w:lang w:eastAsia="ar-SA"/>
              </w:rPr>
            </w:pPr>
            <w:r>
              <w:rPr>
                <w:rFonts w:ascii="Montserrat" w:eastAsia="Times New Roman" w:hAnsi="Montserrat" w:cs="Arial"/>
                <w:sz w:val="20"/>
                <w:szCs w:val="20"/>
                <w:lang w:val="es-ES" w:eastAsia="ar-SA"/>
              </w:rPr>
              <w:t>31</w:t>
            </w:r>
            <w:r w:rsidR="00744578" w:rsidRPr="006B7F4C">
              <w:rPr>
                <w:rFonts w:ascii="Montserrat" w:eastAsia="Times New Roman" w:hAnsi="Montserrat" w:cs="Arial"/>
                <w:sz w:val="20"/>
                <w:szCs w:val="20"/>
                <w:lang w:val="es-ES" w:eastAsia="ar-SA"/>
              </w:rPr>
              <w:t>/0</w:t>
            </w:r>
            <w:r w:rsidR="000F7262">
              <w:rPr>
                <w:rFonts w:ascii="Montserrat" w:eastAsia="Times New Roman" w:hAnsi="Montserrat" w:cs="Arial"/>
                <w:sz w:val="20"/>
                <w:szCs w:val="20"/>
                <w:lang w:val="es-ES" w:eastAsia="ar-SA"/>
              </w:rPr>
              <w:t>5</w:t>
            </w:r>
            <w:r w:rsidR="00744578" w:rsidRPr="006B7F4C">
              <w:rPr>
                <w:rFonts w:ascii="Montserrat" w:eastAsia="Times New Roman" w:hAnsi="Montserrat" w:cs="Arial"/>
                <w:sz w:val="20"/>
                <w:szCs w:val="20"/>
                <w:lang w:val="es-ES" w:eastAsia="ar-SA"/>
              </w:rPr>
              <w:t>/2024.</w:t>
            </w:r>
          </w:p>
        </w:tc>
      </w:tr>
    </w:tbl>
    <w:p w14:paraId="4DF9DD95" w14:textId="77777777" w:rsidR="00744578" w:rsidRPr="00445349" w:rsidRDefault="00744578" w:rsidP="00744578">
      <w:pPr>
        <w:rPr>
          <w:rFonts w:ascii="Montserrat" w:hAnsi="Montserrat"/>
          <w:sz w:val="20"/>
          <w:szCs w:val="20"/>
          <w:lang w:eastAsia="ar-SA"/>
        </w:rPr>
      </w:pPr>
    </w:p>
    <w:p w14:paraId="5C6EE9F2" w14:textId="77777777" w:rsidR="00744578" w:rsidRPr="00445349" w:rsidRDefault="00744578" w:rsidP="00744578">
      <w:pPr>
        <w:suppressAutoHyphens/>
        <w:ind w:left="-284" w:right="-234"/>
        <w:jc w:val="both"/>
        <w:rPr>
          <w:rFonts w:ascii="Montserrat" w:eastAsia="Times New Roman" w:hAnsi="Montserrat" w:cs="Arial"/>
          <w:sz w:val="20"/>
          <w:szCs w:val="20"/>
          <w:lang w:eastAsia="ar-SA"/>
        </w:rPr>
      </w:pPr>
    </w:p>
    <w:p w14:paraId="2611C8C0" w14:textId="77777777" w:rsidR="00744578" w:rsidRPr="00445349" w:rsidRDefault="00744578" w:rsidP="001A26D1">
      <w:pPr>
        <w:pStyle w:val="Ttulo2"/>
        <w:keepLines w:val="0"/>
        <w:numPr>
          <w:ilvl w:val="1"/>
          <w:numId w:val="29"/>
        </w:numPr>
        <w:suppressAutoHyphens/>
        <w:spacing w:before="0"/>
        <w:ind w:left="426" w:hanging="426"/>
        <w:jc w:val="both"/>
        <w:rPr>
          <w:rFonts w:ascii="Montserrat" w:hAnsi="Montserrat"/>
          <w:i/>
          <w:sz w:val="20"/>
        </w:rPr>
      </w:pPr>
      <w:bookmarkStart w:id="84" w:name="_Toc99120307"/>
      <w:r w:rsidRPr="00445349">
        <w:rPr>
          <w:rFonts w:ascii="Montserrat" w:hAnsi="Montserrat"/>
          <w:i/>
          <w:sz w:val="20"/>
        </w:rPr>
        <w:t>Visitas a las instalaciones institucionales, donde se suministrarán o colocarán los bienes o donde se prestarán los servicios, en su caso.</w:t>
      </w:r>
      <w:bookmarkEnd w:id="84"/>
      <w:r w:rsidRPr="00445349">
        <w:rPr>
          <w:rFonts w:ascii="Montserrat" w:hAnsi="Montserrat"/>
          <w:i/>
          <w:sz w:val="20"/>
        </w:rPr>
        <w:t xml:space="preserve"> </w:t>
      </w:r>
      <w:r>
        <w:rPr>
          <w:rFonts w:ascii="Montserrat" w:hAnsi="Montserrat"/>
          <w:i/>
          <w:sz w:val="20"/>
        </w:rPr>
        <w:t>No Aplica visitas para esta convocatoria.</w:t>
      </w:r>
    </w:p>
    <w:p w14:paraId="134F2D71" w14:textId="77777777" w:rsidR="00744578" w:rsidRPr="00445349" w:rsidRDefault="00744578" w:rsidP="00744578">
      <w:pPr>
        <w:jc w:val="both"/>
        <w:rPr>
          <w:rFonts w:ascii="Montserrat" w:eastAsia="Times New Roman" w:hAnsi="Montserrat" w:cs="Arial"/>
          <w:sz w:val="20"/>
          <w:szCs w:val="20"/>
          <w:lang w:eastAsia="ar-SA"/>
        </w:rPr>
      </w:pPr>
    </w:p>
    <w:p w14:paraId="5F8F0AA9" w14:textId="77777777" w:rsidR="00744578" w:rsidRDefault="00744578" w:rsidP="00744578">
      <w:pPr>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Conforme al </w:t>
      </w:r>
      <w:r>
        <w:rPr>
          <w:rFonts w:ascii="Montserrat" w:eastAsia="Times New Roman" w:hAnsi="Montserrat" w:cs="Arial"/>
          <w:sz w:val="20"/>
          <w:szCs w:val="20"/>
          <w:lang w:eastAsia="ar-SA"/>
        </w:rPr>
        <w:t xml:space="preserve">Anexo Técnico y Términos y Condiciones, no existirán visitas a las instalaciones institucionales relacionadas con la contratación del servicio que nos ocupa. </w:t>
      </w:r>
    </w:p>
    <w:p w14:paraId="0D98E198" w14:textId="77777777" w:rsidR="00744578" w:rsidRDefault="00744578" w:rsidP="00744578">
      <w:pPr>
        <w:jc w:val="both"/>
        <w:rPr>
          <w:rFonts w:ascii="Montserrat" w:eastAsia="Times New Roman" w:hAnsi="Montserrat" w:cs="Arial"/>
          <w:sz w:val="20"/>
          <w:szCs w:val="20"/>
          <w:lang w:eastAsia="ar-SA"/>
        </w:rPr>
      </w:pPr>
    </w:p>
    <w:p w14:paraId="3D1342C9" w14:textId="77777777" w:rsidR="00744578" w:rsidRPr="00445349" w:rsidRDefault="00744578" w:rsidP="001A26D1">
      <w:pPr>
        <w:pStyle w:val="Ttulo2"/>
        <w:keepLines w:val="0"/>
        <w:numPr>
          <w:ilvl w:val="1"/>
          <w:numId w:val="29"/>
        </w:numPr>
        <w:suppressAutoHyphens/>
        <w:spacing w:before="0"/>
        <w:ind w:left="0" w:right="49" w:firstLine="0"/>
        <w:rPr>
          <w:rFonts w:ascii="Montserrat" w:hAnsi="Montserrat"/>
          <w:i/>
          <w:sz w:val="20"/>
        </w:rPr>
      </w:pPr>
      <w:bookmarkStart w:id="85" w:name="_Toc99120308"/>
      <w:r w:rsidRPr="00445349">
        <w:rPr>
          <w:rFonts w:ascii="Montserrat" w:hAnsi="Montserrat"/>
          <w:i/>
          <w:sz w:val="20"/>
        </w:rPr>
        <w:t xml:space="preserve">Junta de </w:t>
      </w:r>
      <w:bookmarkEnd w:id="85"/>
      <w:r w:rsidRPr="00445349">
        <w:rPr>
          <w:rFonts w:ascii="Montserrat" w:hAnsi="Montserrat"/>
          <w:i/>
          <w:sz w:val="20"/>
        </w:rPr>
        <w:t>Aclaraciones</w:t>
      </w:r>
      <w:r>
        <w:rPr>
          <w:rFonts w:ascii="Montserrat" w:hAnsi="Montserrat"/>
          <w:i/>
          <w:sz w:val="20"/>
        </w:rPr>
        <w:t xml:space="preserve"> (No aplica)</w:t>
      </w:r>
      <w:r w:rsidRPr="00445349">
        <w:rPr>
          <w:rFonts w:ascii="Montserrat" w:hAnsi="Montserrat"/>
          <w:i/>
          <w:sz w:val="20"/>
        </w:rPr>
        <w:t>.</w:t>
      </w:r>
    </w:p>
    <w:p w14:paraId="26F5E633" w14:textId="77777777" w:rsidR="00744578" w:rsidRPr="00445349" w:rsidRDefault="00744578" w:rsidP="00744578">
      <w:pPr>
        <w:jc w:val="both"/>
        <w:rPr>
          <w:rFonts w:ascii="Montserrat" w:eastAsia="Times New Roman" w:hAnsi="Montserrat" w:cs="Arial"/>
          <w:sz w:val="20"/>
          <w:szCs w:val="20"/>
          <w:lang w:val="es-ES" w:eastAsia="ar-SA"/>
        </w:rPr>
      </w:pPr>
      <w:r w:rsidRPr="00445349">
        <w:rPr>
          <w:rFonts w:ascii="Montserrat" w:hAnsi="Montserrat"/>
          <w:sz w:val="20"/>
          <w:szCs w:val="20"/>
        </w:rPr>
        <w:t xml:space="preserve"> </w:t>
      </w:r>
    </w:p>
    <w:p w14:paraId="428CE973" w14:textId="77777777" w:rsidR="00744578" w:rsidRPr="00445349" w:rsidRDefault="00744578" w:rsidP="00744578">
      <w:pPr>
        <w:suppressAutoHyphens/>
        <w:ind w:right="49"/>
        <w:jc w:val="both"/>
        <w:rPr>
          <w:rFonts w:ascii="Montserrat" w:eastAsia="Times New Roman" w:hAnsi="Montserrat" w:cs="Arial"/>
          <w:sz w:val="20"/>
          <w:szCs w:val="20"/>
          <w:lang w:eastAsia="ar-SA"/>
        </w:rPr>
      </w:pPr>
    </w:p>
    <w:p w14:paraId="0CA9E7A2" w14:textId="00ED64F6" w:rsidR="00744578" w:rsidRDefault="00744578" w:rsidP="00744578">
      <w:pPr>
        <w:pStyle w:val="Ttulo2"/>
        <w:keepLines w:val="0"/>
        <w:numPr>
          <w:ilvl w:val="1"/>
          <w:numId w:val="29"/>
        </w:numPr>
        <w:suppressAutoHyphens/>
        <w:spacing w:before="0"/>
        <w:ind w:left="0" w:right="49" w:firstLine="0"/>
        <w:rPr>
          <w:rFonts w:ascii="Montserrat" w:hAnsi="Montserrat"/>
          <w:i/>
          <w:sz w:val="20"/>
        </w:rPr>
      </w:pPr>
      <w:bookmarkStart w:id="86" w:name="_Toc99120309"/>
      <w:r w:rsidRPr="006C4CC5">
        <w:rPr>
          <w:rFonts w:ascii="Montserrat" w:hAnsi="Montserrat"/>
          <w:i/>
          <w:sz w:val="20"/>
        </w:rPr>
        <w:t>Acto de Presentación y Apertura de Proposiciones.</w:t>
      </w:r>
      <w:bookmarkEnd w:id="86"/>
      <w:r w:rsidR="00F0203F" w:rsidRPr="006C4CC5">
        <w:rPr>
          <w:rFonts w:ascii="Montserrat" w:hAnsi="Montserrat"/>
          <w:i/>
          <w:sz w:val="20"/>
        </w:rPr>
        <w:t xml:space="preserve"> </w:t>
      </w:r>
    </w:p>
    <w:p w14:paraId="45483B2D" w14:textId="77777777" w:rsidR="00AA4158" w:rsidRDefault="00AA4158" w:rsidP="00AA4158"/>
    <w:p w14:paraId="27AE006B" w14:textId="51C91882" w:rsidR="00AA4158" w:rsidRDefault="00AA4158" w:rsidP="00AA4158">
      <w:pPr>
        <w:jc w:val="both"/>
        <w:rPr>
          <w:rFonts w:ascii="Montserrat" w:hAnsi="Montserrat" w:cs="Arial"/>
          <w:bCs/>
          <w:sz w:val="20"/>
          <w:szCs w:val="20"/>
        </w:rPr>
      </w:pPr>
      <w:r w:rsidRPr="00F720DB">
        <w:rPr>
          <w:rFonts w:ascii="Montserrat" w:hAnsi="Montserrat" w:cs="Arial"/>
          <w:bCs/>
          <w:sz w:val="20"/>
          <w:szCs w:val="20"/>
        </w:rPr>
        <w:t xml:space="preserve">Se llevará a cabo en punto de las </w:t>
      </w:r>
      <w:r w:rsidR="002A171D">
        <w:rPr>
          <w:rFonts w:ascii="Montserrat" w:hAnsi="Montserrat" w:cs="Arial"/>
          <w:b/>
          <w:bCs/>
          <w:sz w:val="20"/>
          <w:szCs w:val="20"/>
        </w:rPr>
        <w:t>1</w:t>
      </w:r>
      <w:r w:rsidR="00B779E4">
        <w:rPr>
          <w:rFonts w:ascii="Montserrat" w:hAnsi="Montserrat" w:cs="Arial"/>
          <w:b/>
          <w:bCs/>
          <w:sz w:val="20"/>
          <w:szCs w:val="20"/>
        </w:rPr>
        <w:t>4</w:t>
      </w:r>
      <w:r w:rsidRPr="00AA4158">
        <w:rPr>
          <w:rFonts w:ascii="Montserrat" w:hAnsi="Montserrat" w:cs="Arial"/>
          <w:b/>
          <w:bCs/>
          <w:sz w:val="20"/>
          <w:szCs w:val="20"/>
        </w:rPr>
        <w:t>:</w:t>
      </w:r>
      <w:r w:rsidR="00631F10">
        <w:rPr>
          <w:rFonts w:ascii="Montserrat" w:hAnsi="Montserrat" w:cs="Arial"/>
          <w:b/>
          <w:bCs/>
          <w:sz w:val="20"/>
          <w:szCs w:val="20"/>
        </w:rPr>
        <w:t>0</w:t>
      </w:r>
      <w:r w:rsidRPr="00AA4158">
        <w:rPr>
          <w:rFonts w:ascii="Montserrat" w:hAnsi="Montserrat" w:cs="Arial"/>
          <w:b/>
          <w:bCs/>
          <w:sz w:val="20"/>
          <w:szCs w:val="20"/>
        </w:rPr>
        <w:t>0</w:t>
      </w:r>
      <w:r w:rsidRPr="00AA4158">
        <w:rPr>
          <w:rFonts w:ascii="Montserrat" w:hAnsi="Montserrat" w:cs="Arial"/>
          <w:bCs/>
          <w:sz w:val="20"/>
          <w:szCs w:val="20"/>
        </w:rPr>
        <w:t xml:space="preserve"> horas del día </w:t>
      </w:r>
      <w:r w:rsidR="002A171D">
        <w:rPr>
          <w:rFonts w:ascii="Montserrat" w:hAnsi="Montserrat" w:cs="Arial"/>
          <w:b/>
          <w:bCs/>
          <w:sz w:val="20"/>
          <w:szCs w:val="20"/>
          <w:u w:val="single"/>
        </w:rPr>
        <w:t>29</w:t>
      </w:r>
      <w:r w:rsidRPr="00AA4158">
        <w:rPr>
          <w:rFonts w:ascii="Montserrat" w:hAnsi="Montserrat" w:cs="Arial"/>
          <w:b/>
          <w:bCs/>
          <w:sz w:val="20"/>
          <w:szCs w:val="20"/>
          <w:u w:val="single"/>
        </w:rPr>
        <w:t xml:space="preserve"> de </w:t>
      </w:r>
      <w:r w:rsidR="00631F10">
        <w:rPr>
          <w:rFonts w:ascii="Montserrat" w:hAnsi="Montserrat" w:cs="Arial"/>
          <w:b/>
          <w:bCs/>
          <w:sz w:val="20"/>
          <w:szCs w:val="20"/>
          <w:u w:val="single"/>
        </w:rPr>
        <w:t>Mayo</w:t>
      </w:r>
      <w:r w:rsidRPr="00AA4158">
        <w:rPr>
          <w:rFonts w:ascii="Montserrat" w:hAnsi="Montserrat" w:cs="Arial"/>
          <w:b/>
          <w:bCs/>
          <w:sz w:val="20"/>
          <w:szCs w:val="20"/>
          <w:u w:val="single"/>
        </w:rPr>
        <w:t xml:space="preserve"> del 2024,</w:t>
      </w:r>
      <w:r w:rsidRPr="00AA4158">
        <w:rPr>
          <w:rFonts w:ascii="Montserrat" w:hAnsi="Montserrat" w:cs="Arial"/>
          <w:bCs/>
          <w:sz w:val="20"/>
          <w:szCs w:val="20"/>
        </w:rPr>
        <w:t xml:space="preserve"> </w:t>
      </w:r>
      <w:r w:rsidRPr="00F720DB">
        <w:rPr>
          <w:rFonts w:ascii="Montserrat" w:hAnsi="Montserrat" w:cs="Arial"/>
          <w:bCs/>
          <w:sz w:val="20"/>
          <w:szCs w:val="20"/>
        </w:rPr>
        <w:t xml:space="preserve">y se desarrollará  conforme a lo previsto en el artículo </w:t>
      </w:r>
      <w:r w:rsidRPr="00F720DB">
        <w:rPr>
          <w:rFonts w:ascii="Montserrat" w:hAnsi="Montserrat" w:cs="Arial"/>
          <w:b/>
          <w:bCs/>
          <w:sz w:val="20"/>
          <w:szCs w:val="20"/>
        </w:rPr>
        <w:t xml:space="preserve">35 </w:t>
      </w:r>
      <w:r w:rsidRPr="00F720DB">
        <w:rPr>
          <w:rFonts w:ascii="Montserrat" w:hAnsi="Montserrat" w:cs="Arial"/>
          <w:bCs/>
          <w:sz w:val="20"/>
          <w:szCs w:val="20"/>
        </w:rPr>
        <w:t>de la Ley exclusivamente se permitirá la participación de los licitantes a través de C</w:t>
      </w:r>
      <w:r>
        <w:rPr>
          <w:rFonts w:ascii="Montserrat" w:hAnsi="Montserrat" w:cs="Arial"/>
          <w:bCs/>
          <w:sz w:val="20"/>
          <w:szCs w:val="20"/>
        </w:rPr>
        <w:t>ompra</w:t>
      </w:r>
      <w:r w:rsidRPr="00F720DB">
        <w:rPr>
          <w:rFonts w:ascii="Montserrat" w:hAnsi="Montserrat" w:cs="Arial"/>
          <w:bCs/>
          <w:sz w:val="20"/>
          <w:szCs w:val="20"/>
        </w:rPr>
        <w:t>N</w:t>
      </w:r>
      <w:r>
        <w:rPr>
          <w:rFonts w:ascii="Montserrat" w:hAnsi="Montserrat" w:cs="Arial"/>
          <w:bCs/>
          <w:sz w:val="20"/>
          <w:szCs w:val="20"/>
        </w:rPr>
        <w:t>et</w:t>
      </w:r>
      <w:r w:rsidRPr="00F720DB">
        <w:rPr>
          <w:rFonts w:ascii="Montserrat" w:hAnsi="Montserrat" w:cs="Arial"/>
          <w:bCs/>
          <w:sz w:val="20"/>
          <w:szCs w:val="20"/>
        </w:rPr>
        <w:t xml:space="preserve">, se utilizarán medios de identificación electrónica y sin la presencia de los licitantes en dichos actos, con fundamento de acuerdo al artículo </w:t>
      </w:r>
      <w:r w:rsidRPr="00AA4158">
        <w:rPr>
          <w:rFonts w:ascii="Montserrat" w:hAnsi="Montserrat" w:cs="Arial"/>
          <w:b/>
          <w:bCs/>
          <w:sz w:val="20"/>
          <w:szCs w:val="20"/>
        </w:rPr>
        <w:t>26 BIS</w:t>
      </w:r>
      <w:r w:rsidRPr="00F720DB">
        <w:rPr>
          <w:rFonts w:ascii="Montserrat" w:hAnsi="Montserrat" w:cs="Arial"/>
          <w:bCs/>
          <w:sz w:val="20"/>
          <w:szCs w:val="20"/>
        </w:rPr>
        <w:t xml:space="preserve"> </w:t>
      </w:r>
      <w:r w:rsidRPr="00AA4158">
        <w:rPr>
          <w:rFonts w:ascii="Montserrat" w:hAnsi="Montserrat" w:cs="Arial"/>
          <w:b/>
          <w:bCs/>
          <w:sz w:val="20"/>
          <w:szCs w:val="20"/>
        </w:rPr>
        <w:t>Fracción II</w:t>
      </w:r>
      <w:r>
        <w:rPr>
          <w:rFonts w:ascii="Montserrat" w:hAnsi="Montserrat" w:cs="Arial"/>
          <w:bCs/>
          <w:sz w:val="20"/>
          <w:szCs w:val="20"/>
        </w:rPr>
        <w:t xml:space="preserve"> de la Ley </w:t>
      </w:r>
      <w:r w:rsidRPr="00F720DB">
        <w:rPr>
          <w:rFonts w:ascii="Montserrat" w:hAnsi="Montserrat" w:cs="Arial"/>
          <w:bCs/>
          <w:sz w:val="20"/>
          <w:szCs w:val="20"/>
        </w:rPr>
        <w:t>de Adquisiciones, Arrendamientos y Servicios del Sector Público</w:t>
      </w:r>
      <w:r>
        <w:rPr>
          <w:rFonts w:ascii="Montserrat" w:hAnsi="Montserrat" w:cs="Arial"/>
          <w:bCs/>
          <w:sz w:val="20"/>
          <w:szCs w:val="20"/>
        </w:rPr>
        <w:t>.</w:t>
      </w:r>
    </w:p>
    <w:p w14:paraId="18272CB1" w14:textId="5952C3FD" w:rsidR="00AA4158" w:rsidRDefault="00AA4158" w:rsidP="00AA4158">
      <w:pPr>
        <w:jc w:val="both"/>
        <w:rPr>
          <w:rFonts w:ascii="Montserrat" w:hAnsi="Montserrat" w:cs="Arial"/>
          <w:bCs/>
          <w:sz w:val="20"/>
          <w:szCs w:val="20"/>
        </w:rPr>
      </w:pPr>
      <w:r w:rsidRPr="00F720DB">
        <w:rPr>
          <w:rFonts w:ascii="Montserrat" w:hAnsi="Montserrat" w:cs="Arial"/>
          <w:sz w:val="20"/>
          <w:szCs w:val="20"/>
        </w:rPr>
        <w:t xml:space="preserve"> </w:t>
      </w:r>
      <w:r w:rsidRPr="00F720DB">
        <w:rPr>
          <w:rFonts w:ascii="Montserrat" w:hAnsi="Montserrat" w:cs="Arial"/>
          <w:sz w:val="20"/>
          <w:szCs w:val="20"/>
        </w:rPr>
        <w:cr/>
      </w:r>
      <w:r w:rsidRPr="00F720DB">
        <w:rPr>
          <w:rFonts w:ascii="Montserrat" w:hAnsi="Montserrat" w:cs="Arial"/>
          <w:bCs/>
          <w:sz w:val="20"/>
          <w:szCs w:val="20"/>
        </w:rPr>
        <w:t xml:space="preserve">Las proposiciones, deberán ser firmadas autógrafamente por la persona facultada para ello en la última hoja de cada uno de los documentos que forman parte de la misma; así mismo cada uno de los documentos que integren la proposición y aquellos distintos a esta, deberán estar foliados en todos y cada una de las hojas que lo integren, de conformidad a lo establecido en el artículo </w:t>
      </w:r>
      <w:r w:rsidRPr="00F720DB">
        <w:rPr>
          <w:rFonts w:ascii="Montserrat" w:hAnsi="Montserrat" w:cs="Arial"/>
          <w:b/>
          <w:bCs/>
          <w:sz w:val="20"/>
          <w:szCs w:val="20"/>
        </w:rPr>
        <w:t>50</w:t>
      </w:r>
      <w:r w:rsidRPr="00F720DB">
        <w:rPr>
          <w:rFonts w:ascii="Montserrat" w:hAnsi="Montserrat" w:cs="Arial"/>
          <w:bCs/>
          <w:sz w:val="20"/>
          <w:szCs w:val="20"/>
        </w:rPr>
        <w:t xml:space="preserve"> del Reglamento de la ley de Adquisiciones, Arrendamientos y Servicios del Sector Público, siendo causal de desechamiento el que no se encuentren foliadas.</w:t>
      </w:r>
    </w:p>
    <w:p w14:paraId="31EA2E6F" w14:textId="77777777" w:rsidR="00AA4158" w:rsidRDefault="00AA4158" w:rsidP="00AA4158">
      <w:pPr>
        <w:jc w:val="both"/>
        <w:rPr>
          <w:rFonts w:ascii="Montserrat" w:hAnsi="Montserrat" w:cs="Arial"/>
          <w:b/>
          <w:bCs/>
          <w:sz w:val="20"/>
          <w:szCs w:val="20"/>
        </w:rPr>
      </w:pPr>
    </w:p>
    <w:p w14:paraId="000431A5" w14:textId="77777777" w:rsidR="00AA4158" w:rsidRPr="00F720DB" w:rsidRDefault="00AA4158" w:rsidP="00AA4158">
      <w:pPr>
        <w:jc w:val="both"/>
        <w:rPr>
          <w:rFonts w:ascii="Montserrat" w:hAnsi="Montserrat" w:cs="Tahoma"/>
          <w:sz w:val="20"/>
          <w:szCs w:val="20"/>
        </w:rPr>
      </w:pPr>
      <w:r w:rsidRPr="00F720DB">
        <w:rPr>
          <w:rFonts w:ascii="Montserrat" w:hAnsi="Montserrat" w:cs="Arial"/>
          <w:bCs/>
          <w:sz w:val="20"/>
          <w:szCs w:val="20"/>
        </w:rPr>
        <w:lastRenderedPageBreak/>
        <w:t xml:space="preserve">La apertura de las proposiciones iniciará con las que fueron enviadas </w:t>
      </w:r>
      <w:r w:rsidRPr="00F720DB">
        <w:rPr>
          <w:rFonts w:ascii="Montserrat" w:hAnsi="Montserrat" w:cs="Tahoma"/>
          <w:sz w:val="20"/>
          <w:szCs w:val="20"/>
        </w:rPr>
        <w:t>a través del Sistema Electrónico de Información Pública Gubernamental sobre Adquisiciones, Arrendamientos y Servicios (CompraNet)</w:t>
      </w:r>
      <w:r w:rsidRPr="00F720DB">
        <w:rPr>
          <w:rFonts w:ascii="Montserrat" w:hAnsi="Montserrat" w:cs="Arial"/>
          <w:bCs/>
          <w:sz w:val="20"/>
          <w:szCs w:val="20"/>
        </w:rPr>
        <w:t>.</w:t>
      </w:r>
    </w:p>
    <w:p w14:paraId="3BF127D6" w14:textId="77777777" w:rsidR="00AA4158" w:rsidRDefault="00AA4158" w:rsidP="00AA4158">
      <w:pPr>
        <w:jc w:val="both"/>
        <w:rPr>
          <w:rFonts w:ascii="Montserrat" w:hAnsi="Montserrat" w:cs="Arial"/>
          <w:sz w:val="20"/>
          <w:szCs w:val="20"/>
        </w:rPr>
      </w:pPr>
    </w:p>
    <w:p w14:paraId="2D920C9E" w14:textId="77777777" w:rsidR="00AA4158" w:rsidRPr="00F720DB" w:rsidRDefault="00AA4158" w:rsidP="00AA4158">
      <w:pPr>
        <w:jc w:val="both"/>
        <w:rPr>
          <w:rFonts w:ascii="Montserrat" w:hAnsi="Montserrat" w:cs="Arial"/>
          <w:sz w:val="20"/>
          <w:szCs w:val="20"/>
        </w:rPr>
      </w:pPr>
      <w:r w:rsidRPr="00F720DB">
        <w:rPr>
          <w:rFonts w:ascii="Montserrat" w:hAnsi="Montserrat" w:cs="Arial"/>
          <w:sz w:val="20"/>
          <w:szCs w:val="20"/>
        </w:rPr>
        <w:t>En el supuesto de que durante el acto de presentación y apertura de proposiciones,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p>
    <w:p w14:paraId="56FAE2DD" w14:textId="77777777" w:rsidR="00AA4158" w:rsidRDefault="00AA4158" w:rsidP="00AA4158">
      <w:pPr>
        <w:jc w:val="both"/>
        <w:rPr>
          <w:rFonts w:ascii="Montserrat" w:hAnsi="Montserrat" w:cs="Arial"/>
          <w:sz w:val="20"/>
          <w:szCs w:val="20"/>
        </w:rPr>
      </w:pPr>
    </w:p>
    <w:p w14:paraId="71DE0D7A" w14:textId="77777777" w:rsidR="00AA4158" w:rsidRPr="00F720DB" w:rsidRDefault="00AA4158" w:rsidP="00AA4158">
      <w:pPr>
        <w:jc w:val="both"/>
        <w:rPr>
          <w:rFonts w:ascii="Montserrat" w:hAnsi="Montserrat" w:cs="Arial"/>
          <w:bCs/>
          <w:sz w:val="20"/>
          <w:szCs w:val="20"/>
        </w:rPr>
      </w:pPr>
      <w:r w:rsidRPr="00F720DB">
        <w:rPr>
          <w:rFonts w:ascii="Montserrat" w:hAnsi="Montserrat" w:cs="Arial"/>
          <w:sz w:val="20"/>
          <w:szCs w:val="20"/>
        </w:rPr>
        <w:t>En el caso de licitantes que participen a través de medios remotos, 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6EB7EF50" w14:textId="77777777" w:rsidR="00AA4158" w:rsidRDefault="00AA4158" w:rsidP="00AA4158">
      <w:pPr>
        <w:jc w:val="both"/>
        <w:rPr>
          <w:rFonts w:ascii="Montserrat" w:hAnsi="Montserrat" w:cs="Arial"/>
          <w:bCs/>
          <w:sz w:val="20"/>
          <w:szCs w:val="20"/>
        </w:rPr>
      </w:pPr>
    </w:p>
    <w:p w14:paraId="2164C2C8" w14:textId="77777777" w:rsidR="00AA4158" w:rsidRPr="00F720DB" w:rsidRDefault="00AA4158" w:rsidP="00AA4158">
      <w:pPr>
        <w:jc w:val="both"/>
        <w:rPr>
          <w:rFonts w:ascii="Montserrat" w:hAnsi="Montserrat" w:cs="Arial"/>
          <w:sz w:val="20"/>
          <w:szCs w:val="20"/>
        </w:rPr>
      </w:pPr>
      <w:r w:rsidRPr="00F720DB">
        <w:rPr>
          <w:rFonts w:ascii="Montserrat" w:hAnsi="Montserrat" w:cs="Arial"/>
          <w:bCs/>
          <w:sz w:val="20"/>
          <w:szCs w:val="20"/>
        </w:rPr>
        <w:t>Acto seguido,</w:t>
      </w:r>
      <w:r w:rsidRPr="00F720DB">
        <w:rPr>
          <w:rFonts w:ascii="Montserrat" w:hAnsi="Montserrat"/>
          <w:color w:val="000000"/>
          <w:sz w:val="20"/>
          <w:szCs w:val="20"/>
        </w:rPr>
        <w:t xml:space="preserve"> Se levantará acta que servirá de constancia de la celebración del acto de presentación y apertura de las proposiciones, en la que se harán constar el importe de cada una de ellas; se señalará lugar, fecha y hora en que se dará a conocer el fallo de la licitación</w:t>
      </w:r>
      <w:r w:rsidRPr="00F720DB">
        <w:rPr>
          <w:rFonts w:ascii="Montserrat" w:hAnsi="Montserrat" w:cs="Arial"/>
          <w:bCs/>
          <w:sz w:val="20"/>
          <w:szCs w:val="20"/>
        </w:rPr>
        <w:t>.</w:t>
      </w:r>
      <w:r w:rsidRPr="00F720DB">
        <w:rPr>
          <w:rFonts w:ascii="Montserrat" w:hAnsi="Montserrat" w:cs="Arial"/>
          <w:bCs/>
          <w:sz w:val="20"/>
          <w:szCs w:val="20"/>
        </w:rPr>
        <w:cr/>
      </w:r>
      <w:r w:rsidRPr="00F720DB">
        <w:rPr>
          <w:rFonts w:ascii="Montserrat" w:hAnsi="Montserrat" w:cs="Arial"/>
          <w:bCs/>
          <w:sz w:val="20"/>
          <w:szCs w:val="20"/>
        </w:rPr>
        <w:cr/>
      </w:r>
      <w:r w:rsidRPr="00F720DB">
        <w:rPr>
          <w:rFonts w:ascii="Montserrat" w:hAnsi="Montserrat" w:cs="Arial"/>
          <w:sz w:val="20"/>
          <w:szCs w:val="20"/>
        </w:rPr>
        <w:t>En el acta respectiva se asentarán las manifestaciones que, en su caso, emitan los licitantes con relación a dicho acto.</w:t>
      </w:r>
    </w:p>
    <w:p w14:paraId="319129BB" w14:textId="77777777" w:rsidR="00AA4158" w:rsidRDefault="00AA4158" w:rsidP="00AA4158">
      <w:pPr>
        <w:jc w:val="both"/>
        <w:rPr>
          <w:rFonts w:ascii="Montserrat" w:hAnsi="Montserrat" w:cs="Arial"/>
          <w:sz w:val="20"/>
          <w:szCs w:val="20"/>
        </w:rPr>
      </w:pPr>
    </w:p>
    <w:p w14:paraId="2E46E811" w14:textId="43BD2FAD" w:rsidR="006C4CC5" w:rsidRPr="006C4CC5" w:rsidRDefault="00AA4158" w:rsidP="007C2FF5">
      <w:pPr>
        <w:jc w:val="both"/>
      </w:pPr>
      <w:r w:rsidRPr="00F720DB">
        <w:rPr>
          <w:rFonts w:ascii="Montserrat" w:hAnsi="Montserrat" w:cs="Arial"/>
          <w:sz w:val="20"/>
          <w:szCs w:val="20"/>
        </w:rPr>
        <w:t xml:space="preserve">En el acta que sea elaborada con motivo de este primer acto público, se harán constar las propuestas aceptadas para su posterior evaluación y el importe total de cada una de ellas, así como las que hubieren sido desechadas y las causas que lo </w:t>
      </w:r>
      <w:r w:rsidR="007C2FF5" w:rsidRPr="00F720DB">
        <w:rPr>
          <w:rFonts w:ascii="Montserrat" w:hAnsi="Montserrat" w:cs="Arial"/>
          <w:sz w:val="20"/>
          <w:szCs w:val="20"/>
        </w:rPr>
        <w:t>motivaran</w:t>
      </w:r>
      <w:r w:rsidRPr="00F720DB">
        <w:rPr>
          <w:rFonts w:ascii="Montserrat" w:hAnsi="Montserrat" w:cs="Arial"/>
          <w:sz w:val="20"/>
          <w:szCs w:val="20"/>
        </w:rPr>
        <w:t xml:space="preserve">. </w:t>
      </w:r>
      <w:r w:rsidRPr="00F720DB">
        <w:rPr>
          <w:rFonts w:ascii="Montserrat" w:hAnsi="Montserrat" w:cs="Arial"/>
          <w:sz w:val="20"/>
          <w:szCs w:val="20"/>
        </w:rPr>
        <w:cr/>
      </w:r>
      <w:r w:rsidRPr="00F720DB">
        <w:rPr>
          <w:rFonts w:ascii="Montserrat" w:hAnsi="Montserrat" w:cs="Arial"/>
          <w:sz w:val="20"/>
          <w:szCs w:val="20"/>
        </w:rPr>
        <w:cr/>
      </w:r>
      <w:r w:rsidRPr="00F720DB">
        <w:rPr>
          <w:rFonts w:ascii="Montserrat" w:hAnsi="Montserrat" w:cs="Arial"/>
          <w:bCs/>
          <w:sz w:val="20"/>
          <w:szCs w:val="20"/>
        </w:rPr>
        <w:t xml:space="preserve">De conformidad a lo establecido en el artículo </w:t>
      </w:r>
      <w:r w:rsidRPr="00F720DB">
        <w:rPr>
          <w:rFonts w:ascii="Montserrat" w:hAnsi="Montserrat" w:cs="Arial"/>
          <w:b/>
          <w:bCs/>
          <w:sz w:val="20"/>
          <w:szCs w:val="20"/>
        </w:rPr>
        <w:t>26 Bis, fracción II</w:t>
      </w:r>
      <w:r w:rsidRPr="00F720DB">
        <w:rPr>
          <w:rFonts w:ascii="Montserrat" w:hAnsi="Montserrat" w:cs="Arial"/>
          <w:bCs/>
          <w:sz w:val="20"/>
          <w:szCs w:val="20"/>
        </w:rPr>
        <w:t xml:space="preserve"> de la Ley de Adquisiciones, Arrendamientos y Servicios del Sector Público, al ser esta una </w:t>
      </w:r>
      <w:r w:rsidR="007C2FF5">
        <w:rPr>
          <w:rFonts w:ascii="Montserrat" w:hAnsi="Montserrat" w:cs="Arial"/>
          <w:bCs/>
          <w:sz w:val="20"/>
          <w:szCs w:val="20"/>
        </w:rPr>
        <w:t>adjudica</w:t>
      </w:r>
      <w:r w:rsidRPr="00F720DB">
        <w:rPr>
          <w:rFonts w:ascii="Montserrat" w:hAnsi="Montserrat" w:cs="Arial"/>
          <w:bCs/>
          <w:sz w:val="20"/>
          <w:szCs w:val="20"/>
        </w:rPr>
        <w:t>ción electrónica, el contenido de dicha acta se difundirá a través de C</w:t>
      </w:r>
      <w:r>
        <w:rPr>
          <w:rFonts w:ascii="Montserrat" w:hAnsi="Montserrat" w:cs="Arial"/>
          <w:bCs/>
          <w:sz w:val="20"/>
          <w:szCs w:val="20"/>
        </w:rPr>
        <w:t>ompraNet</w:t>
      </w:r>
      <w:r w:rsidRPr="00F720DB">
        <w:rPr>
          <w:rFonts w:ascii="Montserrat" w:hAnsi="Montserrat" w:cs="Arial"/>
          <w:sz w:val="20"/>
          <w:szCs w:val="20"/>
        </w:rPr>
        <w:t>.</w:t>
      </w:r>
      <w:r w:rsidRPr="00F720DB">
        <w:rPr>
          <w:rFonts w:ascii="Montserrat" w:hAnsi="Montserrat" w:cs="Arial"/>
          <w:sz w:val="20"/>
          <w:szCs w:val="20"/>
        </w:rPr>
        <w:cr/>
      </w:r>
    </w:p>
    <w:p w14:paraId="27006EFE" w14:textId="77777777" w:rsidR="00744578" w:rsidRPr="00445349" w:rsidRDefault="00744578" w:rsidP="001A26D1">
      <w:pPr>
        <w:pStyle w:val="Ttulo2"/>
        <w:keepLines w:val="0"/>
        <w:numPr>
          <w:ilvl w:val="1"/>
          <w:numId w:val="29"/>
        </w:numPr>
        <w:suppressAutoHyphens/>
        <w:spacing w:before="0"/>
        <w:ind w:left="0" w:right="49" w:firstLine="0"/>
        <w:rPr>
          <w:rFonts w:ascii="Montserrat" w:hAnsi="Montserrat"/>
          <w:i/>
          <w:sz w:val="20"/>
        </w:rPr>
      </w:pPr>
      <w:bookmarkStart w:id="87" w:name="_Toc424735333"/>
      <w:bookmarkStart w:id="88" w:name="_Toc99120310"/>
      <w:r w:rsidRPr="00445349">
        <w:rPr>
          <w:rFonts w:ascii="Montserrat" w:hAnsi="Montserrat"/>
          <w:i/>
          <w:sz w:val="20"/>
        </w:rPr>
        <w:t>Proposiciones conjuntas</w:t>
      </w:r>
      <w:bookmarkEnd w:id="87"/>
      <w:r w:rsidRPr="00445349">
        <w:rPr>
          <w:rFonts w:ascii="Montserrat" w:hAnsi="Montserrat"/>
          <w:i/>
          <w:sz w:val="20"/>
        </w:rPr>
        <w:t>.</w:t>
      </w:r>
      <w:bookmarkEnd w:id="88"/>
      <w:r w:rsidRPr="00445349">
        <w:rPr>
          <w:rFonts w:ascii="Montserrat" w:hAnsi="Montserrat"/>
          <w:i/>
          <w:sz w:val="20"/>
        </w:rPr>
        <w:t xml:space="preserve"> </w:t>
      </w:r>
    </w:p>
    <w:p w14:paraId="56AECDD4" w14:textId="77777777" w:rsidR="00744578" w:rsidRPr="00445349" w:rsidRDefault="00744578" w:rsidP="00744578">
      <w:pPr>
        <w:ind w:right="-93"/>
        <w:jc w:val="both"/>
        <w:rPr>
          <w:rFonts w:ascii="Montserrat" w:hAnsi="Montserrat" w:cs="Arial"/>
          <w:sz w:val="20"/>
          <w:szCs w:val="20"/>
        </w:rPr>
      </w:pPr>
    </w:p>
    <w:p w14:paraId="0B1B29C4" w14:textId="77777777" w:rsidR="00744578" w:rsidRPr="00445349" w:rsidRDefault="00744578" w:rsidP="00744578">
      <w:pPr>
        <w:ind w:right="-93"/>
        <w:jc w:val="both"/>
        <w:rPr>
          <w:rFonts w:ascii="Montserrat" w:hAnsi="Montserrat" w:cs="Arial"/>
          <w:sz w:val="20"/>
          <w:szCs w:val="20"/>
        </w:rPr>
      </w:pPr>
      <w:r w:rsidRPr="00445349">
        <w:rPr>
          <w:rFonts w:ascii="Montserrat" w:hAnsi="Montserrat" w:cs="Arial"/>
          <w:sz w:val="20"/>
          <w:szCs w:val="20"/>
        </w:rPr>
        <w:t xml:space="preserve">Conforme a lo dispuesto en el artículo </w:t>
      </w:r>
      <w:r w:rsidRPr="00445349">
        <w:rPr>
          <w:rFonts w:ascii="Montserrat" w:hAnsi="Montserrat" w:cs="Arial"/>
          <w:b/>
          <w:sz w:val="20"/>
          <w:szCs w:val="20"/>
        </w:rPr>
        <w:t>34</w:t>
      </w:r>
      <w:r w:rsidRPr="00445349">
        <w:rPr>
          <w:rFonts w:ascii="Montserrat" w:hAnsi="Montserrat" w:cs="Arial"/>
          <w:sz w:val="20"/>
          <w:szCs w:val="20"/>
        </w:rPr>
        <w:t xml:space="preserve"> de la LAASSP, serán aceptadas proposiciones conjuntas, siempre y cuando éstas cumplan con lo establecido en el artículo </w:t>
      </w:r>
      <w:r w:rsidRPr="00445349">
        <w:rPr>
          <w:rFonts w:ascii="Montserrat" w:hAnsi="Montserrat" w:cs="Arial"/>
          <w:b/>
          <w:sz w:val="20"/>
          <w:szCs w:val="20"/>
        </w:rPr>
        <w:t>44</w:t>
      </w:r>
      <w:r w:rsidRPr="00445349">
        <w:rPr>
          <w:rFonts w:ascii="Montserrat" w:hAnsi="Montserrat" w:cs="Arial"/>
          <w:sz w:val="20"/>
          <w:szCs w:val="20"/>
        </w:rPr>
        <w:t xml:space="preserve"> del RLAASSP.</w:t>
      </w:r>
    </w:p>
    <w:p w14:paraId="2C1DFF53" w14:textId="77777777" w:rsidR="00744578" w:rsidRPr="00445349" w:rsidRDefault="00744578" w:rsidP="00744578">
      <w:pPr>
        <w:ind w:right="-93"/>
        <w:jc w:val="both"/>
        <w:rPr>
          <w:rFonts w:ascii="Montserrat" w:hAnsi="Montserrat" w:cs="Arial"/>
          <w:sz w:val="20"/>
          <w:szCs w:val="20"/>
        </w:rPr>
      </w:pPr>
    </w:p>
    <w:p w14:paraId="15D8D2B2" w14:textId="77777777" w:rsidR="00744578" w:rsidRPr="00445349" w:rsidRDefault="00744578" w:rsidP="00744578">
      <w:pPr>
        <w:ind w:right="-93"/>
        <w:jc w:val="both"/>
        <w:rPr>
          <w:rFonts w:ascii="Montserrat" w:hAnsi="Montserrat" w:cs="Arial"/>
          <w:sz w:val="20"/>
          <w:szCs w:val="20"/>
        </w:rPr>
      </w:pPr>
      <w:r w:rsidRPr="00445349">
        <w:rPr>
          <w:rFonts w:ascii="Montserrat" w:hAnsi="Montserrat" w:cs="Arial"/>
          <w:sz w:val="20"/>
          <w:szCs w:val="20"/>
        </w:rPr>
        <w:t>Las personas interesadas podrán agruparse para presentar una proposición, para tal efecto deberán cubrir los siguientes requisitos:</w:t>
      </w:r>
    </w:p>
    <w:p w14:paraId="3A17AB57" w14:textId="77777777" w:rsidR="00744578" w:rsidRPr="00445349" w:rsidRDefault="00744578" w:rsidP="00744578">
      <w:pPr>
        <w:ind w:left="709" w:right="-93" w:hanging="425"/>
        <w:jc w:val="both"/>
        <w:rPr>
          <w:rFonts w:ascii="Montserrat" w:hAnsi="Montserrat" w:cs="Arial"/>
          <w:sz w:val="20"/>
          <w:szCs w:val="20"/>
        </w:rPr>
      </w:pPr>
    </w:p>
    <w:p w14:paraId="3914F6AE" w14:textId="77777777" w:rsidR="00744578" w:rsidRPr="00445349" w:rsidRDefault="00744578" w:rsidP="001A26D1">
      <w:pPr>
        <w:pStyle w:val="Prrafodelista"/>
        <w:numPr>
          <w:ilvl w:val="0"/>
          <w:numId w:val="32"/>
        </w:numPr>
        <w:spacing w:after="0" w:line="240" w:lineRule="auto"/>
        <w:ind w:left="426" w:right="-93" w:hanging="425"/>
        <w:contextualSpacing w:val="0"/>
        <w:jc w:val="both"/>
        <w:rPr>
          <w:rFonts w:ascii="Montserrat" w:hAnsi="Montserrat" w:cs="Arial"/>
          <w:sz w:val="20"/>
          <w:szCs w:val="20"/>
        </w:rPr>
      </w:pPr>
      <w:r w:rsidRPr="00445349">
        <w:rPr>
          <w:rFonts w:ascii="Montserrat" w:hAnsi="Montserrat" w:cs="Arial"/>
          <w:sz w:val="20"/>
          <w:szCs w:val="20"/>
        </w:rPr>
        <w:t>Los escritos señalados a continuación, deberán ser presentados de manera individual por cada integrante.</w:t>
      </w:r>
    </w:p>
    <w:p w14:paraId="74485563" w14:textId="77777777" w:rsidR="00744578" w:rsidRPr="00492E93" w:rsidRDefault="00744578" w:rsidP="00744578">
      <w:pPr>
        <w:ind w:right="-93"/>
        <w:jc w:val="both"/>
        <w:rPr>
          <w:rFonts w:ascii="Montserrat" w:hAnsi="Montserrat" w:cs="Arial"/>
          <w:sz w:val="20"/>
          <w:szCs w:val="20"/>
        </w:rPr>
      </w:pPr>
    </w:p>
    <w:p w14:paraId="1600B18D" w14:textId="77777777" w:rsidR="00744578" w:rsidRPr="00B918DD" w:rsidRDefault="00744578" w:rsidP="001A26D1">
      <w:pPr>
        <w:numPr>
          <w:ilvl w:val="0"/>
          <w:numId w:val="37"/>
        </w:numPr>
        <w:ind w:right="49"/>
        <w:jc w:val="both"/>
        <w:rPr>
          <w:rFonts w:ascii="Montserrat" w:hAnsi="Montserrat" w:cs="Arial"/>
          <w:b/>
          <w:sz w:val="20"/>
          <w:szCs w:val="20"/>
        </w:rPr>
      </w:pPr>
      <w:r w:rsidRPr="00445349">
        <w:rPr>
          <w:rFonts w:ascii="Montserrat" w:hAnsi="Montserrat" w:cs="Arial"/>
          <w:sz w:val="20"/>
          <w:szCs w:val="20"/>
          <w:lang w:val="es-ES"/>
        </w:rPr>
        <w:t xml:space="preserve">Acreditamiento de personalidad </w:t>
      </w:r>
      <w:r w:rsidRPr="00B918DD">
        <w:rPr>
          <w:rFonts w:ascii="Montserrat" w:hAnsi="Montserrat" w:cs="Arial"/>
          <w:sz w:val="20"/>
          <w:szCs w:val="20"/>
          <w:lang w:val="es-ES"/>
        </w:rPr>
        <w:t>jurídica (</w:t>
      </w:r>
      <w:r w:rsidRPr="00B918DD">
        <w:rPr>
          <w:rFonts w:ascii="Montserrat" w:hAnsi="Montserrat" w:cs="Arial"/>
          <w:b/>
          <w:sz w:val="20"/>
          <w:szCs w:val="20"/>
          <w:lang w:val="es-ES"/>
        </w:rPr>
        <w:t>ANEXO V</w:t>
      </w:r>
      <w:r w:rsidRPr="00B918DD">
        <w:rPr>
          <w:rFonts w:ascii="Montserrat" w:hAnsi="Montserrat" w:cs="Arial"/>
          <w:sz w:val="20"/>
          <w:szCs w:val="20"/>
          <w:lang w:val="es-ES"/>
        </w:rPr>
        <w:t>),</w:t>
      </w:r>
    </w:p>
    <w:p w14:paraId="33A827FE" w14:textId="77777777" w:rsidR="00744578" w:rsidRPr="00492E93" w:rsidRDefault="00744578" w:rsidP="00744578">
      <w:pPr>
        <w:ind w:left="851" w:right="49"/>
        <w:jc w:val="both"/>
        <w:rPr>
          <w:rFonts w:ascii="Montserrat" w:hAnsi="Montserrat" w:cs="Arial"/>
          <w:sz w:val="20"/>
          <w:szCs w:val="20"/>
        </w:rPr>
      </w:pPr>
    </w:p>
    <w:p w14:paraId="551316D6" w14:textId="77777777" w:rsidR="00744578" w:rsidRDefault="00744578" w:rsidP="001A26D1">
      <w:pPr>
        <w:numPr>
          <w:ilvl w:val="0"/>
          <w:numId w:val="37"/>
        </w:numPr>
        <w:ind w:right="49"/>
        <w:jc w:val="both"/>
        <w:rPr>
          <w:rFonts w:ascii="Montserrat" w:hAnsi="Montserrat" w:cs="Arial"/>
          <w:b/>
          <w:sz w:val="20"/>
          <w:szCs w:val="20"/>
        </w:rPr>
      </w:pPr>
      <w:r w:rsidRPr="00492E93">
        <w:rPr>
          <w:rFonts w:ascii="Montserrat" w:hAnsi="Montserrat" w:cs="Arial"/>
          <w:sz w:val="20"/>
          <w:szCs w:val="20"/>
        </w:rPr>
        <w:t>Dirección de correo electrónico del licitante</w:t>
      </w:r>
      <w:r w:rsidRPr="00492E93">
        <w:rPr>
          <w:rFonts w:ascii="Montserrat" w:hAnsi="Montserrat" w:cs="Arial"/>
          <w:sz w:val="20"/>
          <w:szCs w:val="20"/>
          <w:lang w:val="es-ES"/>
        </w:rPr>
        <w:t xml:space="preserve"> </w:t>
      </w:r>
      <w:r w:rsidRPr="00445349">
        <w:rPr>
          <w:rFonts w:ascii="Montserrat" w:hAnsi="Montserrat" w:cs="Arial"/>
          <w:sz w:val="20"/>
          <w:szCs w:val="20"/>
          <w:lang w:val="es-ES"/>
        </w:rPr>
        <w:t>(</w:t>
      </w:r>
      <w:r w:rsidRPr="00B918DD">
        <w:rPr>
          <w:rFonts w:ascii="Montserrat" w:hAnsi="Montserrat" w:cs="Arial"/>
          <w:b/>
          <w:sz w:val="20"/>
          <w:szCs w:val="20"/>
          <w:lang w:val="es-ES"/>
        </w:rPr>
        <w:t>ANEXO V</w:t>
      </w:r>
      <w:r w:rsidRPr="00445349">
        <w:rPr>
          <w:rFonts w:ascii="Montserrat" w:hAnsi="Montserrat" w:cs="Arial"/>
          <w:sz w:val="20"/>
          <w:szCs w:val="20"/>
          <w:lang w:val="es-ES"/>
        </w:rPr>
        <w:t>),</w:t>
      </w:r>
    </w:p>
    <w:p w14:paraId="585FE83B" w14:textId="77777777" w:rsidR="00744578" w:rsidRPr="00DA1860" w:rsidRDefault="00744578" w:rsidP="00DA1860">
      <w:pPr>
        <w:ind w:left="360"/>
        <w:rPr>
          <w:rFonts w:ascii="Montserrat" w:hAnsi="Montserrat" w:cs="Arial"/>
          <w:b/>
          <w:sz w:val="20"/>
          <w:szCs w:val="20"/>
        </w:rPr>
      </w:pPr>
    </w:p>
    <w:p w14:paraId="725D0D20" w14:textId="77777777" w:rsidR="00744578" w:rsidRDefault="00744578" w:rsidP="001A26D1">
      <w:pPr>
        <w:numPr>
          <w:ilvl w:val="0"/>
          <w:numId w:val="37"/>
        </w:numPr>
        <w:ind w:right="49"/>
        <w:jc w:val="both"/>
        <w:rPr>
          <w:rFonts w:ascii="Montserrat" w:hAnsi="Montserrat" w:cs="Arial"/>
          <w:b/>
          <w:sz w:val="20"/>
          <w:szCs w:val="20"/>
        </w:rPr>
      </w:pPr>
      <w:r w:rsidRPr="00492E93">
        <w:rPr>
          <w:rFonts w:ascii="Montserrat" w:hAnsi="Montserrat" w:cs="Arial"/>
          <w:sz w:val="20"/>
          <w:szCs w:val="20"/>
        </w:rPr>
        <w:t>Domicilio para recibir notificaciones</w:t>
      </w:r>
      <w:r w:rsidRPr="00492E93">
        <w:rPr>
          <w:rFonts w:ascii="Montserrat" w:hAnsi="Montserrat" w:cs="Arial"/>
          <w:sz w:val="20"/>
          <w:szCs w:val="20"/>
          <w:lang w:val="es-ES"/>
        </w:rPr>
        <w:t xml:space="preserve"> </w:t>
      </w:r>
      <w:r w:rsidRPr="00445349">
        <w:rPr>
          <w:rFonts w:ascii="Montserrat" w:hAnsi="Montserrat" w:cs="Arial"/>
          <w:sz w:val="20"/>
          <w:szCs w:val="20"/>
          <w:lang w:val="es-ES"/>
        </w:rPr>
        <w:t>(</w:t>
      </w:r>
      <w:r w:rsidRPr="00B918DD">
        <w:rPr>
          <w:rFonts w:ascii="Montserrat" w:hAnsi="Montserrat" w:cs="Arial"/>
          <w:b/>
          <w:sz w:val="20"/>
          <w:szCs w:val="20"/>
          <w:lang w:val="es-ES"/>
        </w:rPr>
        <w:t>ANEXO V</w:t>
      </w:r>
      <w:r w:rsidRPr="00445349">
        <w:rPr>
          <w:rFonts w:ascii="Montserrat" w:hAnsi="Montserrat" w:cs="Arial"/>
          <w:sz w:val="20"/>
          <w:szCs w:val="20"/>
          <w:lang w:val="es-ES"/>
        </w:rPr>
        <w:t>),</w:t>
      </w:r>
    </w:p>
    <w:p w14:paraId="76CD81D4" w14:textId="77777777" w:rsidR="00744578" w:rsidRPr="00DA1860" w:rsidRDefault="00744578" w:rsidP="00DA1860">
      <w:pPr>
        <w:ind w:left="360"/>
        <w:rPr>
          <w:rFonts w:ascii="Montserrat" w:hAnsi="Montserrat" w:cs="Arial"/>
          <w:sz w:val="20"/>
          <w:szCs w:val="20"/>
        </w:rPr>
      </w:pPr>
    </w:p>
    <w:p w14:paraId="44FA8FEF" w14:textId="77777777" w:rsidR="00744578" w:rsidRPr="00492E93" w:rsidRDefault="00744578" w:rsidP="001A26D1">
      <w:pPr>
        <w:numPr>
          <w:ilvl w:val="0"/>
          <w:numId w:val="37"/>
        </w:numPr>
        <w:ind w:right="49"/>
        <w:jc w:val="both"/>
        <w:rPr>
          <w:rFonts w:ascii="Montserrat" w:hAnsi="Montserrat" w:cs="Arial"/>
          <w:b/>
          <w:sz w:val="20"/>
          <w:szCs w:val="20"/>
        </w:rPr>
      </w:pPr>
      <w:r w:rsidRPr="00492E93">
        <w:rPr>
          <w:rFonts w:ascii="Montserrat" w:hAnsi="Montserrat" w:cs="Arial"/>
          <w:sz w:val="20"/>
          <w:szCs w:val="20"/>
          <w:lang w:val="es-ES"/>
        </w:rPr>
        <w:t xml:space="preserve">Escrito de no encontrarse en los supuestos de los artículos </w:t>
      </w:r>
      <w:r w:rsidRPr="00DA1860">
        <w:rPr>
          <w:rFonts w:ascii="Montserrat" w:hAnsi="Montserrat" w:cs="Arial"/>
          <w:b/>
          <w:sz w:val="20"/>
          <w:szCs w:val="20"/>
          <w:lang w:val="es-ES"/>
        </w:rPr>
        <w:t>50</w:t>
      </w:r>
      <w:r w:rsidRPr="00492E93">
        <w:rPr>
          <w:rFonts w:ascii="Montserrat" w:hAnsi="Montserrat" w:cs="Arial"/>
          <w:sz w:val="20"/>
          <w:szCs w:val="20"/>
          <w:lang w:val="es-ES"/>
        </w:rPr>
        <w:t xml:space="preserve"> y </w:t>
      </w:r>
      <w:r w:rsidRPr="00DA1860">
        <w:rPr>
          <w:rFonts w:ascii="Montserrat" w:hAnsi="Montserrat" w:cs="Arial"/>
          <w:b/>
          <w:sz w:val="20"/>
          <w:szCs w:val="20"/>
          <w:lang w:val="es-ES"/>
        </w:rPr>
        <w:t>60</w:t>
      </w:r>
      <w:r w:rsidRPr="00492E93">
        <w:rPr>
          <w:rFonts w:ascii="Montserrat" w:hAnsi="Montserrat" w:cs="Arial"/>
          <w:sz w:val="20"/>
          <w:szCs w:val="20"/>
          <w:lang w:val="es-ES"/>
        </w:rPr>
        <w:t xml:space="preserve"> de la LAASSP (</w:t>
      </w:r>
      <w:r w:rsidRPr="00DA1860">
        <w:rPr>
          <w:rFonts w:ascii="Montserrat" w:hAnsi="Montserrat" w:cs="Arial"/>
          <w:b/>
          <w:sz w:val="20"/>
          <w:szCs w:val="20"/>
          <w:lang w:val="es-ES"/>
        </w:rPr>
        <w:t>ANEXO VIII</w:t>
      </w:r>
      <w:r w:rsidRPr="00492E93">
        <w:rPr>
          <w:rFonts w:ascii="Montserrat" w:hAnsi="Montserrat" w:cs="Arial"/>
          <w:sz w:val="20"/>
          <w:szCs w:val="20"/>
          <w:lang w:val="es-ES"/>
        </w:rPr>
        <w:t xml:space="preserve">), </w:t>
      </w:r>
    </w:p>
    <w:p w14:paraId="5B70AFA5" w14:textId="77777777" w:rsidR="00744578" w:rsidRPr="00492E93" w:rsidRDefault="00744578" w:rsidP="00744578">
      <w:pPr>
        <w:ind w:left="851" w:right="49"/>
        <w:jc w:val="both"/>
        <w:rPr>
          <w:rFonts w:ascii="Montserrat" w:hAnsi="Montserrat" w:cs="Arial"/>
          <w:b/>
          <w:sz w:val="20"/>
          <w:szCs w:val="20"/>
          <w:lang w:val="es-ES"/>
        </w:rPr>
      </w:pPr>
    </w:p>
    <w:p w14:paraId="0D0F3565" w14:textId="77777777" w:rsidR="00744578" w:rsidRPr="00B918DD" w:rsidRDefault="00744578" w:rsidP="001A26D1">
      <w:pPr>
        <w:numPr>
          <w:ilvl w:val="0"/>
          <w:numId w:val="37"/>
        </w:numPr>
        <w:ind w:right="49"/>
        <w:jc w:val="both"/>
        <w:rPr>
          <w:rFonts w:ascii="Montserrat" w:hAnsi="Montserrat" w:cs="Arial"/>
          <w:b/>
          <w:sz w:val="20"/>
          <w:szCs w:val="20"/>
        </w:rPr>
      </w:pPr>
      <w:r w:rsidRPr="00445349">
        <w:rPr>
          <w:rFonts w:ascii="Montserrat" w:hAnsi="Montserrat" w:cs="Arial"/>
          <w:sz w:val="20"/>
          <w:szCs w:val="20"/>
          <w:lang w:val="es-ES"/>
        </w:rPr>
        <w:t xml:space="preserve">Declaración de Integridad </w:t>
      </w:r>
      <w:r w:rsidRPr="00B918DD">
        <w:rPr>
          <w:rFonts w:ascii="Montserrat" w:hAnsi="Montserrat" w:cs="Arial"/>
          <w:sz w:val="20"/>
          <w:szCs w:val="20"/>
          <w:lang w:val="es-ES"/>
        </w:rPr>
        <w:t>(</w:t>
      </w:r>
      <w:r w:rsidRPr="00B918DD">
        <w:rPr>
          <w:rFonts w:ascii="Montserrat" w:hAnsi="Montserrat" w:cs="Arial"/>
          <w:b/>
          <w:sz w:val="20"/>
          <w:szCs w:val="20"/>
          <w:lang w:val="es-ES"/>
        </w:rPr>
        <w:t>ANEXO IX</w:t>
      </w:r>
      <w:r w:rsidRPr="00B918DD">
        <w:rPr>
          <w:rFonts w:ascii="Montserrat" w:hAnsi="Montserrat" w:cs="Arial"/>
          <w:sz w:val="20"/>
          <w:szCs w:val="20"/>
          <w:lang w:val="es-ES"/>
        </w:rPr>
        <w:t>),</w:t>
      </w:r>
    </w:p>
    <w:p w14:paraId="1B801F1D" w14:textId="77777777" w:rsidR="00744578" w:rsidRPr="00DA1860" w:rsidRDefault="00744578" w:rsidP="00DA1860">
      <w:pPr>
        <w:ind w:left="360"/>
        <w:rPr>
          <w:rFonts w:ascii="Montserrat" w:hAnsi="Montserrat" w:cs="Arial"/>
          <w:sz w:val="20"/>
          <w:szCs w:val="20"/>
        </w:rPr>
      </w:pPr>
    </w:p>
    <w:p w14:paraId="1D365096" w14:textId="77777777" w:rsidR="00744578" w:rsidRPr="00492E93" w:rsidRDefault="00744578" w:rsidP="001A26D1">
      <w:pPr>
        <w:numPr>
          <w:ilvl w:val="0"/>
          <w:numId w:val="37"/>
        </w:numPr>
        <w:ind w:right="49"/>
        <w:jc w:val="both"/>
        <w:rPr>
          <w:rFonts w:ascii="Montserrat" w:hAnsi="Montserrat" w:cs="Arial"/>
          <w:b/>
          <w:sz w:val="20"/>
          <w:szCs w:val="20"/>
        </w:rPr>
      </w:pPr>
      <w:r w:rsidRPr="00492E93">
        <w:rPr>
          <w:rFonts w:ascii="Montserrat" w:hAnsi="Montserrat" w:cs="Arial"/>
          <w:sz w:val="20"/>
          <w:szCs w:val="20"/>
        </w:rPr>
        <w:t>Opinión de cumpli</w:t>
      </w:r>
      <w:r>
        <w:rPr>
          <w:rFonts w:ascii="Montserrat" w:hAnsi="Montserrat" w:cs="Arial"/>
          <w:sz w:val="20"/>
          <w:szCs w:val="20"/>
        </w:rPr>
        <w:t>miento de obligaciones fiscales,</w:t>
      </w:r>
    </w:p>
    <w:p w14:paraId="47BE550C" w14:textId="77777777" w:rsidR="00744578" w:rsidRPr="00DA1860" w:rsidRDefault="00744578" w:rsidP="00DA1860">
      <w:pPr>
        <w:ind w:left="360"/>
        <w:rPr>
          <w:rFonts w:ascii="Montserrat" w:hAnsi="Montserrat" w:cs="Arial"/>
          <w:sz w:val="20"/>
          <w:szCs w:val="20"/>
        </w:rPr>
      </w:pPr>
    </w:p>
    <w:p w14:paraId="6BD17CEE" w14:textId="77777777" w:rsidR="00744578" w:rsidRPr="00B918DD" w:rsidRDefault="00744578" w:rsidP="001A26D1">
      <w:pPr>
        <w:numPr>
          <w:ilvl w:val="0"/>
          <w:numId w:val="37"/>
        </w:numPr>
        <w:ind w:right="49"/>
        <w:jc w:val="both"/>
        <w:rPr>
          <w:rFonts w:ascii="Montserrat" w:hAnsi="Montserrat" w:cs="Arial"/>
          <w:b/>
          <w:sz w:val="20"/>
          <w:szCs w:val="20"/>
        </w:rPr>
      </w:pPr>
      <w:r w:rsidRPr="00445349">
        <w:rPr>
          <w:rFonts w:ascii="Montserrat" w:hAnsi="Montserrat" w:cs="Arial"/>
          <w:sz w:val="20"/>
          <w:szCs w:val="20"/>
          <w:lang w:val="es-ES"/>
        </w:rPr>
        <w:t>E</w:t>
      </w:r>
      <w:r w:rsidRPr="00445349">
        <w:rPr>
          <w:rFonts w:ascii="Montserrat" w:hAnsi="Montserrat" w:cs="Arial"/>
          <w:sz w:val="20"/>
          <w:szCs w:val="20"/>
        </w:rPr>
        <w:t xml:space="preserve">n su caso, Estratificación de las micro, pequeñas y medianas </w:t>
      </w:r>
      <w:r w:rsidRPr="00B918DD">
        <w:rPr>
          <w:rFonts w:ascii="Montserrat" w:hAnsi="Montserrat" w:cs="Arial"/>
          <w:sz w:val="20"/>
          <w:szCs w:val="20"/>
        </w:rPr>
        <w:t>empresas (</w:t>
      </w:r>
      <w:r w:rsidRPr="00B918DD">
        <w:rPr>
          <w:rFonts w:ascii="Montserrat" w:hAnsi="Montserrat" w:cs="Arial"/>
          <w:b/>
          <w:sz w:val="20"/>
          <w:szCs w:val="20"/>
        </w:rPr>
        <w:t>ANEXO XI</w:t>
      </w:r>
      <w:r w:rsidRPr="00B918DD">
        <w:rPr>
          <w:rFonts w:ascii="Montserrat" w:hAnsi="Montserrat" w:cs="Arial"/>
          <w:sz w:val="20"/>
          <w:szCs w:val="20"/>
        </w:rPr>
        <w:t>), y</w:t>
      </w:r>
    </w:p>
    <w:p w14:paraId="5EB2B2EA" w14:textId="77777777" w:rsidR="00744578" w:rsidRPr="00445349" w:rsidRDefault="00744578" w:rsidP="00744578">
      <w:pPr>
        <w:ind w:left="851" w:right="49"/>
        <w:jc w:val="both"/>
        <w:rPr>
          <w:rFonts w:ascii="Montserrat" w:hAnsi="Montserrat" w:cs="Arial"/>
          <w:b/>
          <w:sz w:val="20"/>
          <w:szCs w:val="20"/>
        </w:rPr>
      </w:pPr>
    </w:p>
    <w:p w14:paraId="0886AFF9" w14:textId="77777777" w:rsidR="00744578" w:rsidRPr="00B918DD" w:rsidRDefault="00744578" w:rsidP="001A26D1">
      <w:pPr>
        <w:numPr>
          <w:ilvl w:val="0"/>
          <w:numId w:val="37"/>
        </w:numPr>
        <w:ind w:right="49"/>
        <w:jc w:val="both"/>
        <w:rPr>
          <w:rFonts w:ascii="Montserrat" w:hAnsi="Montserrat" w:cs="Arial"/>
          <w:b/>
          <w:sz w:val="20"/>
          <w:szCs w:val="20"/>
        </w:rPr>
      </w:pPr>
      <w:r w:rsidRPr="00445349">
        <w:rPr>
          <w:rFonts w:ascii="Montserrat" w:hAnsi="Montserrat" w:cs="Arial"/>
          <w:sz w:val="20"/>
          <w:szCs w:val="20"/>
          <w:lang w:val="es-ES"/>
        </w:rPr>
        <w:t xml:space="preserve">Manifestación de Nacionalidad </w:t>
      </w:r>
      <w:r w:rsidRPr="00B918DD">
        <w:rPr>
          <w:rFonts w:ascii="Montserrat" w:hAnsi="Montserrat" w:cs="Arial"/>
          <w:sz w:val="20"/>
          <w:szCs w:val="20"/>
          <w:lang w:val="es-ES"/>
        </w:rPr>
        <w:t>Mexicana (</w:t>
      </w:r>
      <w:r w:rsidRPr="00B918DD">
        <w:rPr>
          <w:rFonts w:ascii="Montserrat" w:hAnsi="Montserrat" w:cs="Arial"/>
          <w:b/>
          <w:sz w:val="20"/>
          <w:szCs w:val="20"/>
          <w:lang w:val="es-ES"/>
        </w:rPr>
        <w:t>ANEXO VI</w:t>
      </w:r>
      <w:r w:rsidRPr="00B918DD">
        <w:rPr>
          <w:rFonts w:ascii="Montserrat" w:hAnsi="Montserrat" w:cs="Arial"/>
          <w:sz w:val="20"/>
          <w:szCs w:val="20"/>
          <w:lang w:val="es-ES"/>
        </w:rPr>
        <w:t>)</w:t>
      </w:r>
      <w:r w:rsidRPr="00445349">
        <w:rPr>
          <w:rFonts w:ascii="Montserrat" w:hAnsi="Montserrat" w:cs="Arial"/>
          <w:sz w:val="20"/>
          <w:szCs w:val="20"/>
          <w:lang w:val="es-ES"/>
        </w:rPr>
        <w:t xml:space="preserve"> o Manifestación de Nacionalidad de Países Bajo la Cobertura de Tratados de Libre Comercio </w:t>
      </w:r>
      <w:r w:rsidRPr="00B918DD">
        <w:rPr>
          <w:rFonts w:ascii="Montserrat" w:hAnsi="Montserrat" w:cs="Arial"/>
          <w:sz w:val="20"/>
          <w:szCs w:val="20"/>
          <w:lang w:val="es-ES"/>
        </w:rPr>
        <w:t>(</w:t>
      </w:r>
      <w:r w:rsidRPr="00B918DD">
        <w:rPr>
          <w:rFonts w:ascii="Montserrat" w:hAnsi="Montserrat" w:cs="Arial"/>
          <w:b/>
          <w:sz w:val="20"/>
          <w:szCs w:val="20"/>
          <w:lang w:val="es-ES"/>
        </w:rPr>
        <w:t>ANEXO VII</w:t>
      </w:r>
      <w:r w:rsidRPr="00B918DD">
        <w:rPr>
          <w:rFonts w:ascii="Montserrat" w:hAnsi="Montserrat" w:cs="Arial"/>
          <w:sz w:val="20"/>
          <w:szCs w:val="20"/>
          <w:lang w:val="es-ES"/>
        </w:rPr>
        <w:t xml:space="preserve">), </w:t>
      </w:r>
    </w:p>
    <w:p w14:paraId="3219ABB0" w14:textId="77777777" w:rsidR="00744578" w:rsidRPr="00445349" w:rsidRDefault="00744578" w:rsidP="00744578">
      <w:pPr>
        <w:pStyle w:val="Prrafodelista"/>
        <w:rPr>
          <w:rFonts w:ascii="Montserrat" w:hAnsi="Montserrat" w:cs="Arial"/>
          <w:sz w:val="20"/>
          <w:szCs w:val="20"/>
        </w:rPr>
      </w:pPr>
    </w:p>
    <w:p w14:paraId="1DDC5CAD" w14:textId="77777777" w:rsidR="00744578" w:rsidRPr="00445349" w:rsidRDefault="00744578" w:rsidP="001A26D1">
      <w:pPr>
        <w:pStyle w:val="Prrafodelista"/>
        <w:numPr>
          <w:ilvl w:val="0"/>
          <w:numId w:val="32"/>
        </w:numPr>
        <w:spacing w:after="0" w:line="240" w:lineRule="auto"/>
        <w:ind w:left="426" w:right="49"/>
        <w:contextualSpacing w:val="0"/>
        <w:jc w:val="both"/>
        <w:rPr>
          <w:rFonts w:ascii="Montserrat" w:hAnsi="Montserrat" w:cs="Arial"/>
          <w:sz w:val="20"/>
          <w:szCs w:val="20"/>
        </w:rPr>
      </w:pPr>
      <w:r w:rsidRPr="00445349">
        <w:rPr>
          <w:rFonts w:ascii="Montserrat" w:hAnsi="Montserrat" w:cs="Arial"/>
          <w:sz w:val="20"/>
          <w:szCs w:val="20"/>
        </w:rPr>
        <w:t>Uno de los integrantes podrá presentar el escrito mediante el cual se manifieste el interés en participar en términos del Acreditamiento de personalidad jurídica y datos de notificación.</w:t>
      </w:r>
    </w:p>
    <w:p w14:paraId="29DC153E" w14:textId="77777777" w:rsidR="00744578" w:rsidRPr="00445349" w:rsidRDefault="00744578" w:rsidP="00744578">
      <w:pPr>
        <w:pStyle w:val="Prrafodelista"/>
        <w:ind w:left="426" w:right="49"/>
        <w:jc w:val="both"/>
        <w:rPr>
          <w:rFonts w:ascii="Montserrat" w:hAnsi="Montserrat" w:cs="Arial"/>
          <w:sz w:val="20"/>
          <w:szCs w:val="20"/>
        </w:rPr>
      </w:pPr>
    </w:p>
    <w:p w14:paraId="7B27AE6E" w14:textId="77777777" w:rsidR="00744578" w:rsidRPr="00445349" w:rsidRDefault="00744578" w:rsidP="001A26D1">
      <w:pPr>
        <w:pStyle w:val="Prrafodelista"/>
        <w:numPr>
          <w:ilvl w:val="0"/>
          <w:numId w:val="32"/>
        </w:numPr>
        <w:spacing w:after="0" w:line="240" w:lineRule="auto"/>
        <w:ind w:left="426" w:right="49" w:hanging="425"/>
        <w:contextualSpacing w:val="0"/>
        <w:jc w:val="both"/>
        <w:rPr>
          <w:rFonts w:ascii="Montserrat" w:hAnsi="Montserrat" w:cs="Arial"/>
          <w:sz w:val="20"/>
          <w:szCs w:val="20"/>
        </w:rPr>
      </w:pPr>
      <w:r w:rsidRPr="00445349">
        <w:rPr>
          <w:rFonts w:ascii="Montserrat" w:hAnsi="Montserrat" w:cs="Arial"/>
          <w:sz w:val="20"/>
          <w:szCs w:val="20"/>
        </w:rPr>
        <w:t xml:space="preserve">Los integrantes deberán celebrar en términos de la legislación aplicable un convenio, en el cual se establezcan con precisión los siguientes aspectos, de conformidad con </w:t>
      </w:r>
      <w:r w:rsidRPr="00B918DD">
        <w:rPr>
          <w:rFonts w:ascii="Montserrat" w:hAnsi="Montserrat" w:cs="Arial"/>
          <w:sz w:val="20"/>
          <w:szCs w:val="20"/>
        </w:rPr>
        <w:t xml:space="preserve">el </w:t>
      </w:r>
      <w:r w:rsidRPr="00B918DD">
        <w:rPr>
          <w:rFonts w:ascii="Montserrat" w:hAnsi="Montserrat" w:cs="Arial"/>
          <w:b/>
          <w:sz w:val="20"/>
          <w:szCs w:val="20"/>
        </w:rPr>
        <w:t>ANEXO IV “MODELO</w:t>
      </w:r>
      <w:r w:rsidRPr="00445349">
        <w:rPr>
          <w:rFonts w:ascii="Montserrat" w:hAnsi="Montserrat" w:cs="Arial"/>
          <w:b/>
          <w:sz w:val="20"/>
          <w:szCs w:val="20"/>
        </w:rPr>
        <w:t xml:space="preserve"> DE CONVENIO DE PARTICIPACIÓN CONJUNTA”</w:t>
      </w:r>
      <w:r w:rsidRPr="00445349">
        <w:rPr>
          <w:rFonts w:ascii="Montserrat" w:hAnsi="Montserrat" w:cs="Arial"/>
          <w:sz w:val="20"/>
          <w:szCs w:val="20"/>
        </w:rPr>
        <w:t xml:space="preserve"> de la presente Convocatoria o en cualquier instrumento siempre que cumpla con los requisitos de los artículos </w:t>
      </w:r>
      <w:r w:rsidRPr="00445349">
        <w:rPr>
          <w:rFonts w:ascii="Montserrat" w:hAnsi="Montserrat" w:cs="Arial"/>
          <w:b/>
          <w:sz w:val="20"/>
          <w:szCs w:val="20"/>
        </w:rPr>
        <w:t>34</w:t>
      </w:r>
      <w:r w:rsidRPr="00445349">
        <w:rPr>
          <w:rFonts w:ascii="Montserrat" w:hAnsi="Montserrat" w:cs="Arial"/>
          <w:sz w:val="20"/>
          <w:szCs w:val="20"/>
        </w:rPr>
        <w:t xml:space="preserve"> de la LAASSP y </w:t>
      </w:r>
      <w:r w:rsidRPr="00445349">
        <w:rPr>
          <w:rFonts w:ascii="Montserrat" w:hAnsi="Montserrat" w:cs="Arial"/>
          <w:b/>
          <w:sz w:val="20"/>
          <w:szCs w:val="20"/>
        </w:rPr>
        <w:t>44</w:t>
      </w:r>
      <w:r w:rsidRPr="00445349">
        <w:rPr>
          <w:rFonts w:ascii="Montserrat" w:hAnsi="Montserrat" w:cs="Arial"/>
          <w:sz w:val="20"/>
          <w:szCs w:val="20"/>
        </w:rPr>
        <w:t xml:space="preserve"> de su Reglamento.</w:t>
      </w:r>
    </w:p>
    <w:p w14:paraId="3C5BBA08" w14:textId="77777777" w:rsidR="00744578" w:rsidRPr="00445349" w:rsidRDefault="00744578" w:rsidP="00744578">
      <w:pPr>
        <w:ind w:left="851" w:right="49" w:hanging="142"/>
        <w:jc w:val="both"/>
        <w:rPr>
          <w:rFonts w:ascii="Montserrat" w:eastAsia="Times New Roman" w:hAnsi="Montserrat" w:cs="Arial"/>
          <w:sz w:val="20"/>
          <w:szCs w:val="20"/>
          <w:lang w:val="es-ES" w:eastAsia="es-ES"/>
        </w:rPr>
      </w:pPr>
    </w:p>
    <w:p w14:paraId="25FC995A" w14:textId="77777777" w:rsidR="00744578" w:rsidRPr="00445349" w:rsidRDefault="00744578" w:rsidP="001A26D1">
      <w:pPr>
        <w:pStyle w:val="Prrafodelista"/>
        <w:numPr>
          <w:ilvl w:val="0"/>
          <w:numId w:val="31"/>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6693E05E" w14:textId="77777777" w:rsidR="00744578" w:rsidRPr="00445349" w:rsidRDefault="00744578" w:rsidP="00744578">
      <w:pPr>
        <w:pStyle w:val="Prrafodelista"/>
        <w:ind w:left="993" w:right="49"/>
        <w:jc w:val="both"/>
        <w:rPr>
          <w:rFonts w:ascii="Montserrat" w:hAnsi="Montserrat" w:cs="Arial"/>
          <w:sz w:val="20"/>
          <w:szCs w:val="20"/>
        </w:rPr>
      </w:pPr>
    </w:p>
    <w:p w14:paraId="52136BB6" w14:textId="77777777" w:rsidR="00744578" w:rsidRPr="00445349" w:rsidRDefault="00744578" w:rsidP="001A26D1">
      <w:pPr>
        <w:pStyle w:val="Prrafodelista"/>
        <w:numPr>
          <w:ilvl w:val="0"/>
          <w:numId w:val="31"/>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14:paraId="4E17FEBB" w14:textId="77777777" w:rsidR="00744578" w:rsidRPr="00445349" w:rsidRDefault="00744578" w:rsidP="00744578">
      <w:pPr>
        <w:pStyle w:val="Prrafodelista"/>
        <w:rPr>
          <w:rFonts w:ascii="Montserrat" w:hAnsi="Montserrat" w:cs="Arial"/>
          <w:sz w:val="20"/>
          <w:szCs w:val="20"/>
        </w:rPr>
      </w:pPr>
    </w:p>
    <w:p w14:paraId="09942F11" w14:textId="77777777" w:rsidR="00744578" w:rsidRPr="00445349" w:rsidRDefault="00744578" w:rsidP="001A26D1">
      <w:pPr>
        <w:pStyle w:val="Prrafodelista"/>
        <w:numPr>
          <w:ilvl w:val="0"/>
          <w:numId w:val="31"/>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14DE5E91" w14:textId="77777777" w:rsidR="00744578" w:rsidRPr="00445349" w:rsidRDefault="00744578" w:rsidP="00744578">
      <w:pPr>
        <w:pStyle w:val="Prrafodelista"/>
        <w:rPr>
          <w:rFonts w:ascii="Montserrat" w:hAnsi="Montserrat" w:cs="Arial"/>
          <w:sz w:val="20"/>
          <w:szCs w:val="20"/>
        </w:rPr>
      </w:pPr>
    </w:p>
    <w:p w14:paraId="31DEADC7" w14:textId="77777777" w:rsidR="00744578" w:rsidRPr="00445349" w:rsidRDefault="00744578" w:rsidP="001A26D1">
      <w:pPr>
        <w:pStyle w:val="Prrafodelista"/>
        <w:numPr>
          <w:ilvl w:val="0"/>
          <w:numId w:val="31"/>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14:paraId="46BD819C" w14:textId="77777777" w:rsidR="00744578" w:rsidRPr="00445349" w:rsidRDefault="00744578" w:rsidP="00744578">
      <w:pPr>
        <w:pStyle w:val="Prrafodelista"/>
        <w:rPr>
          <w:rFonts w:ascii="Montserrat" w:hAnsi="Montserrat" w:cs="Arial"/>
          <w:sz w:val="20"/>
          <w:szCs w:val="20"/>
        </w:rPr>
      </w:pPr>
    </w:p>
    <w:p w14:paraId="6F222119" w14:textId="77777777" w:rsidR="00744578" w:rsidRPr="00445349" w:rsidRDefault="00744578" w:rsidP="001A26D1">
      <w:pPr>
        <w:pStyle w:val="Prrafodelista"/>
        <w:numPr>
          <w:ilvl w:val="0"/>
          <w:numId w:val="31"/>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 para efectos del procedimiento de contratación y del contrato, en caso de que se les adjudique el mismo.</w:t>
      </w:r>
    </w:p>
    <w:p w14:paraId="0B5CBDB6" w14:textId="77777777" w:rsidR="00744578" w:rsidRPr="00445349" w:rsidRDefault="00744578" w:rsidP="00744578">
      <w:pPr>
        <w:ind w:left="851" w:right="49" w:hanging="142"/>
        <w:jc w:val="both"/>
        <w:rPr>
          <w:rFonts w:ascii="Montserrat" w:hAnsi="Montserrat" w:cs="Arial"/>
          <w:sz w:val="20"/>
          <w:szCs w:val="20"/>
          <w:lang w:val="es-ES"/>
        </w:rPr>
      </w:pPr>
    </w:p>
    <w:p w14:paraId="7FE6ABE1" w14:textId="77777777" w:rsidR="00744578" w:rsidRPr="00445349" w:rsidRDefault="00744578" w:rsidP="001A26D1">
      <w:pPr>
        <w:pStyle w:val="Ttulo2"/>
        <w:keepLines w:val="0"/>
        <w:numPr>
          <w:ilvl w:val="1"/>
          <w:numId w:val="29"/>
        </w:numPr>
        <w:suppressAutoHyphens/>
        <w:spacing w:before="0"/>
        <w:ind w:left="0" w:right="49" w:firstLine="0"/>
        <w:jc w:val="both"/>
        <w:rPr>
          <w:rFonts w:ascii="Montserrat" w:hAnsi="Montserrat"/>
          <w:i/>
          <w:sz w:val="20"/>
        </w:rPr>
      </w:pPr>
      <w:bookmarkStart w:id="89" w:name="_Toc99120311"/>
      <w:r w:rsidRPr="00445349">
        <w:rPr>
          <w:rFonts w:ascii="Montserrat" w:hAnsi="Montserrat"/>
          <w:i/>
          <w:sz w:val="20"/>
        </w:rPr>
        <w:t>Envío de una sola proposición.</w:t>
      </w:r>
      <w:bookmarkEnd w:id="89"/>
    </w:p>
    <w:p w14:paraId="4F5CE2DB" w14:textId="77777777" w:rsidR="00744578" w:rsidRPr="00445349" w:rsidRDefault="00744578" w:rsidP="00744578">
      <w:pPr>
        <w:ind w:right="49"/>
        <w:jc w:val="both"/>
        <w:rPr>
          <w:rFonts w:ascii="Montserrat" w:hAnsi="Montserrat" w:cs="Arial"/>
          <w:sz w:val="20"/>
          <w:szCs w:val="20"/>
        </w:rPr>
      </w:pPr>
    </w:p>
    <w:p w14:paraId="3977B8CF" w14:textId="47DE3530" w:rsidR="00744578" w:rsidRPr="00445349" w:rsidRDefault="00DA1860" w:rsidP="00744578">
      <w:pPr>
        <w:jc w:val="both"/>
        <w:rPr>
          <w:rFonts w:ascii="Montserrat" w:hAnsi="Montserrat" w:cs="Arial"/>
          <w:sz w:val="20"/>
          <w:szCs w:val="20"/>
        </w:rPr>
      </w:pPr>
      <w:r>
        <w:rPr>
          <w:rFonts w:ascii="Montserrat" w:hAnsi="Montserrat" w:cs="Arial"/>
          <w:sz w:val="20"/>
          <w:szCs w:val="20"/>
        </w:rPr>
        <w:t>Los participantes</w:t>
      </w:r>
      <w:r w:rsidR="00744578" w:rsidRPr="00445349">
        <w:rPr>
          <w:rFonts w:ascii="Montserrat" w:hAnsi="Montserrat" w:cs="Arial"/>
          <w:sz w:val="20"/>
          <w:szCs w:val="20"/>
        </w:rPr>
        <w:t xml:space="preserve"> sólo podrán presentar una proposición por partida completa en el presente procedimiento de contratación, ya sea por sí mismo, o como integrante de una proposición conjunta, en el entendido que a elección de cada </w:t>
      </w:r>
      <w:r>
        <w:rPr>
          <w:rFonts w:ascii="Montserrat" w:hAnsi="Montserrat" w:cs="Arial"/>
          <w:sz w:val="20"/>
          <w:szCs w:val="20"/>
        </w:rPr>
        <w:t>participa</w:t>
      </w:r>
      <w:r w:rsidR="00744578" w:rsidRPr="00445349">
        <w:rPr>
          <w:rFonts w:ascii="Montserrat" w:hAnsi="Montserrat" w:cs="Arial"/>
          <w:sz w:val="20"/>
          <w:szCs w:val="20"/>
        </w:rPr>
        <w:t>nte, podrán participar en las partidas de su elección.</w:t>
      </w:r>
    </w:p>
    <w:p w14:paraId="40F9C174" w14:textId="77777777" w:rsidR="00744578" w:rsidRPr="00445349" w:rsidRDefault="00744578" w:rsidP="00744578">
      <w:pPr>
        <w:ind w:right="49"/>
        <w:jc w:val="both"/>
        <w:rPr>
          <w:rFonts w:ascii="Montserrat" w:hAnsi="Montserrat" w:cs="Arial"/>
          <w:sz w:val="20"/>
          <w:szCs w:val="20"/>
        </w:rPr>
      </w:pPr>
    </w:p>
    <w:p w14:paraId="487F5A54" w14:textId="31D3159D"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Los </w:t>
      </w:r>
      <w:r w:rsidR="00DA1860">
        <w:rPr>
          <w:rFonts w:ascii="Montserrat" w:hAnsi="Montserrat" w:cs="Arial"/>
          <w:sz w:val="20"/>
          <w:szCs w:val="20"/>
        </w:rPr>
        <w:t>participant</w:t>
      </w:r>
      <w:r w:rsidRPr="00445349">
        <w:rPr>
          <w:rFonts w:ascii="Montserrat" w:hAnsi="Montserrat" w:cs="Arial"/>
          <w:sz w:val="20"/>
          <w:szCs w:val="20"/>
        </w:rPr>
        <w:t>es sólo podrán presentar una proposic</w:t>
      </w:r>
      <w:r w:rsidR="00DA1860">
        <w:rPr>
          <w:rFonts w:ascii="Montserrat" w:hAnsi="Montserrat" w:cs="Arial"/>
          <w:sz w:val="20"/>
          <w:szCs w:val="20"/>
        </w:rPr>
        <w:t>ión por partida para esta adjudicac</w:t>
      </w:r>
      <w:r w:rsidRPr="00445349">
        <w:rPr>
          <w:rFonts w:ascii="Montserrat" w:hAnsi="Montserrat" w:cs="Arial"/>
          <w:sz w:val="20"/>
          <w:szCs w:val="20"/>
        </w:rPr>
        <w:t>ión.</w:t>
      </w:r>
    </w:p>
    <w:p w14:paraId="58B92487" w14:textId="77777777" w:rsidR="00744578" w:rsidRPr="00445349" w:rsidRDefault="00744578" w:rsidP="00744578">
      <w:pPr>
        <w:ind w:right="49"/>
        <w:jc w:val="both"/>
        <w:rPr>
          <w:rFonts w:ascii="Montserrat" w:hAnsi="Montserrat" w:cs="Arial"/>
          <w:sz w:val="20"/>
          <w:szCs w:val="20"/>
        </w:rPr>
      </w:pPr>
    </w:p>
    <w:p w14:paraId="51BB2AFB" w14:textId="77777777" w:rsidR="00744578" w:rsidRPr="00445349" w:rsidRDefault="00744578" w:rsidP="001A26D1">
      <w:pPr>
        <w:pStyle w:val="Ttulo2"/>
        <w:keepLines w:val="0"/>
        <w:numPr>
          <w:ilvl w:val="1"/>
          <w:numId w:val="29"/>
        </w:numPr>
        <w:suppressAutoHyphens/>
        <w:spacing w:before="0"/>
        <w:ind w:left="0" w:right="49" w:firstLine="0"/>
        <w:rPr>
          <w:rFonts w:ascii="Montserrat" w:hAnsi="Montserrat"/>
          <w:i/>
          <w:sz w:val="20"/>
        </w:rPr>
      </w:pPr>
      <w:bookmarkStart w:id="90" w:name="_Toc99120312"/>
      <w:r w:rsidRPr="00445349">
        <w:rPr>
          <w:rFonts w:ascii="Montserrat" w:hAnsi="Montserrat"/>
          <w:i/>
          <w:sz w:val="20"/>
        </w:rPr>
        <w:t>Acreditamiento de personalidad jurídica y datos de notificación.</w:t>
      </w:r>
      <w:bookmarkEnd w:id="90"/>
    </w:p>
    <w:p w14:paraId="146CB428" w14:textId="77777777" w:rsidR="00744578" w:rsidRPr="00445349" w:rsidRDefault="00744578" w:rsidP="00744578">
      <w:pPr>
        <w:rPr>
          <w:rFonts w:ascii="Montserrat" w:hAnsi="Montserrat"/>
          <w:sz w:val="20"/>
          <w:szCs w:val="20"/>
          <w:lang w:eastAsia="ar-SA"/>
        </w:rPr>
      </w:pPr>
    </w:p>
    <w:p w14:paraId="29481542" w14:textId="02EA3580"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Se deberá presentar </w:t>
      </w:r>
      <w:r w:rsidRPr="00B918DD">
        <w:rPr>
          <w:rFonts w:ascii="Montserrat" w:hAnsi="Montserrat" w:cs="Arial"/>
          <w:sz w:val="20"/>
          <w:szCs w:val="20"/>
        </w:rPr>
        <w:t xml:space="preserve">el </w:t>
      </w:r>
      <w:r w:rsidRPr="00B918DD">
        <w:rPr>
          <w:rFonts w:ascii="Montserrat" w:hAnsi="Montserrat" w:cs="Arial"/>
          <w:b/>
          <w:sz w:val="20"/>
          <w:szCs w:val="20"/>
        </w:rPr>
        <w:t>ANEXO V “ACREDITAMIENTO</w:t>
      </w:r>
      <w:r w:rsidRPr="00445349">
        <w:rPr>
          <w:rFonts w:ascii="Montserrat" w:hAnsi="Montserrat" w:cs="Arial"/>
          <w:b/>
          <w:sz w:val="20"/>
          <w:szCs w:val="20"/>
        </w:rPr>
        <w:t xml:space="preserve"> DE PERSONALIDAD JURÍDICA Y DATOS DE NOTIFICACIÓN</w:t>
      </w:r>
      <w:r w:rsidRPr="00445349">
        <w:rPr>
          <w:rFonts w:ascii="Montserrat" w:hAnsi="Montserrat" w:cs="Arial"/>
          <w:sz w:val="20"/>
          <w:szCs w:val="20"/>
        </w:rPr>
        <w:t>” debidamente requisitado, por cada uno de los participantes.</w:t>
      </w:r>
    </w:p>
    <w:p w14:paraId="4D645DB1" w14:textId="77777777" w:rsidR="00744578" w:rsidRPr="00445349" w:rsidRDefault="00744578" w:rsidP="00744578">
      <w:pPr>
        <w:rPr>
          <w:rFonts w:ascii="Montserrat" w:hAnsi="Montserrat"/>
          <w:sz w:val="20"/>
          <w:szCs w:val="20"/>
          <w:lang w:eastAsia="ar-SA"/>
        </w:rPr>
      </w:pPr>
    </w:p>
    <w:p w14:paraId="1E6B2B8A" w14:textId="77777777" w:rsidR="00744578" w:rsidRPr="00445349" w:rsidRDefault="00744578" w:rsidP="001A26D1">
      <w:pPr>
        <w:pStyle w:val="Ttulo2"/>
        <w:keepLines w:val="0"/>
        <w:numPr>
          <w:ilvl w:val="1"/>
          <w:numId w:val="29"/>
        </w:numPr>
        <w:suppressAutoHyphens/>
        <w:spacing w:before="0"/>
        <w:ind w:left="0" w:right="49" w:firstLine="0"/>
        <w:rPr>
          <w:rFonts w:ascii="Montserrat" w:hAnsi="Montserrat"/>
          <w:i/>
          <w:sz w:val="20"/>
        </w:rPr>
      </w:pPr>
      <w:bookmarkStart w:id="91" w:name="_Toc99120313"/>
      <w:r w:rsidRPr="00445349">
        <w:rPr>
          <w:rFonts w:ascii="Montserrat" w:hAnsi="Montserrat"/>
          <w:i/>
          <w:sz w:val="20"/>
        </w:rPr>
        <w:t>Documentación que se rubricará.</w:t>
      </w:r>
      <w:bookmarkEnd w:id="91"/>
    </w:p>
    <w:p w14:paraId="1072179D" w14:textId="77777777" w:rsidR="00744578" w:rsidRPr="00445349" w:rsidRDefault="00744578" w:rsidP="00744578">
      <w:pPr>
        <w:ind w:right="49"/>
        <w:rPr>
          <w:rFonts w:ascii="Montserrat" w:hAnsi="Montserrat"/>
          <w:sz w:val="20"/>
          <w:szCs w:val="20"/>
          <w:lang w:eastAsia="ar-SA"/>
        </w:rPr>
      </w:pPr>
    </w:p>
    <w:p w14:paraId="6007D856" w14:textId="25274E6D" w:rsidR="00744578" w:rsidRDefault="00D43B24" w:rsidP="00744578">
      <w:pPr>
        <w:ind w:right="49"/>
        <w:jc w:val="both"/>
        <w:rPr>
          <w:rFonts w:ascii="Montserrat" w:hAnsi="Montserrat" w:cs="Arial"/>
          <w:sz w:val="20"/>
          <w:szCs w:val="20"/>
        </w:rPr>
      </w:pPr>
      <w:r>
        <w:rPr>
          <w:rFonts w:ascii="Montserrat" w:hAnsi="Montserrat" w:cs="Arial"/>
          <w:sz w:val="20"/>
          <w:szCs w:val="20"/>
        </w:rPr>
        <w:t xml:space="preserve">No aplica ya que es electrónica la participación. </w:t>
      </w:r>
    </w:p>
    <w:p w14:paraId="6FF869DC" w14:textId="77777777" w:rsidR="00D43B24" w:rsidRPr="00445349" w:rsidRDefault="00D43B24" w:rsidP="00744578">
      <w:pPr>
        <w:ind w:right="49"/>
        <w:jc w:val="both"/>
        <w:rPr>
          <w:rFonts w:ascii="Montserrat" w:hAnsi="Montserrat" w:cs="Arial"/>
          <w:sz w:val="20"/>
          <w:szCs w:val="20"/>
        </w:rPr>
      </w:pPr>
    </w:p>
    <w:p w14:paraId="280351DB" w14:textId="77777777" w:rsidR="00744578" w:rsidRPr="00445349" w:rsidRDefault="00744578" w:rsidP="001A26D1">
      <w:pPr>
        <w:pStyle w:val="Ttulo2"/>
        <w:keepLines w:val="0"/>
        <w:numPr>
          <w:ilvl w:val="1"/>
          <w:numId w:val="29"/>
        </w:numPr>
        <w:suppressAutoHyphens/>
        <w:spacing w:before="0"/>
        <w:ind w:left="0" w:right="49" w:firstLine="0"/>
        <w:rPr>
          <w:rFonts w:ascii="Montserrat" w:hAnsi="Montserrat"/>
          <w:i/>
          <w:sz w:val="20"/>
        </w:rPr>
      </w:pPr>
      <w:bookmarkStart w:id="92" w:name="_Toc99120314"/>
      <w:bookmarkStart w:id="93" w:name="_Toc21612339"/>
      <w:r w:rsidRPr="00445349">
        <w:rPr>
          <w:rFonts w:ascii="Montserrat" w:hAnsi="Montserrat"/>
          <w:i/>
          <w:sz w:val="20"/>
        </w:rPr>
        <w:t xml:space="preserve">Acto de </w:t>
      </w:r>
      <w:bookmarkEnd w:id="92"/>
      <w:r>
        <w:rPr>
          <w:rFonts w:ascii="Montserrat" w:hAnsi="Montserrat"/>
          <w:i/>
          <w:sz w:val="20"/>
        </w:rPr>
        <w:t>Resultado</w:t>
      </w:r>
      <w:r w:rsidRPr="00445349">
        <w:rPr>
          <w:rFonts w:ascii="Montserrat" w:hAnsi="Montserrat"/>
          <w:i/>
          <w:sz w:val="20"/>
        </w:rPr>
        <w:t xml:space="preserve"> </w:t>
      </w:r>
    </w:p>
    <w:p w14:paraId="226806A4" w14:textId="77777777" w:rsidR="00744578" w:rsidRPr="00445349" w:rsidRDefault="00744578" w:rsidP="00744578">
      <w:pPr>
        <w:rPr>
          <w:rFonts w:ascii="Montserrat" w:hAnsi="Montserrat"/>
          <w:sz w:val="20"/>
          <w:szCs w:val="20"/>
          <w:lang w:eastAsia="ar-SA"/>
        </w:rPr>
      </w:pPr>
    </w:p>
    <w:p w14:paraId="7BBE094E" w14:textId="37001DF7" w:rsidR="00D43B24" w:rsidRDefault="00D43B24" w:rsidP="00D43B24">
      <w:pPr>
        <w:jc w:val="both"/>
        <w:rPr>
          <w:rFonts w:ascii="Montserrat" w:hAnsi="Montserrat"/>
          <w:sz w:val="20"/>
          <w:szCs w:val="20"/>
        </w:rPr>
      </w:pPr>
      <w:r w:rsidRPr="00F720DB">
        <w:rPr>
          <w:rFonts w:ascii="Montserrat" w:hAnsi="Montserrat" w:cs="Arial"/>
          <w:sz w:val="20"/>
          <w:szCs w:val="20"/>
        </w:rPr>
        <w:t>El fallo que se emit</w:t>
      </w:r>
      <w:r w:rsidR="006D6881">
        <w:rPr>
          <w:rFonts w:ascii="Montserrat" w:hAnsi="Montserrat" w:cs="Arial"/>
          <w:sz w:val="20"/>
          <w:szCs w:val="20"/>
        </w:rPr>
        <w:t>irá</w:t>
      </w:r>
      <w:r w:rsidR="006D6881" w:rsidRPr="00445349">
        <w:rPr>
          <w:rFonts w:ascii="Montserrat" w:hAnsi="Montserrat" w:cs="Arial"/>
          <w:sz w:val="20"/>
          <w:szCs w:val="20"/>
          <w:lang w:eastAsia="es-ES"/>
        </w:rPr>
        <w:t xml:space="preserve"> en la fecha y hora establecida en el numeral </w:t>
      </w:r>
      <w:r w:rsidR="006D6881" w:rsidRPr="00445349">
        <w:rPr>
          <w:rFonts w:ascii="Montserrat" w:hAnsi="Montserrat" w:cs="Arial"/>
          <w:b/>
          <w:sz w:val="20"/>
          <w:szCs w:val="20"/>
          <w:lang w:eastAsia="es-ES"/>
        </w:rPr>
        <w:t xml:space="preserve">3.2 “FECHA, HORA Y </w:t>
      </w:r>
      <w:r w:rsidR="006D6881">
        <w:rPr>
          <w:rFonts w:ascii="Montserrat" w:hAnsi="Montserrat" w:cs="Arial"/>
          <w:b/>
          <w:sz w:val="20"/>
          <w:szCs w:val="20"/>
          <w:lang w:eastAsia="es-ES"/>
        </w:rPr>
        <w:t xml:space="preserve">LUGAR PARA LOS ACTOS DE LA </w:t>
      </w:r>
      <w:r w:rsidR="006D6881" w:rsidRPr="00445349">
        <w:rPr>
          <w:rFonts w:ascii="Montserrat" w:hAnsi="Montserrat" w:cs="Arial"/>
          <w:b/>
          <w:sz w:val="20"/>
          <w:szCs w:val="20"/>
          <w:lang w:eastAsia="es-ES"/>
        </w:rPr>
        <w:t>A</w:t>
      </w:r>
      <w:r w:rsidR="006D6881">
        <w:rPr>
          <w:rFonts w:ascii="Montserrat" w:hAnsi="Montserrat" w:cs="Arial"/>
          <w:b/>
          <w:sz w:val="20"/>
          <w:szCs w:val="20"/>
          <w:lang w:eastAsia="es-ES"/>
        </w:rPr>
        <w:t>DJUDICA</w:t>
      </w:r>
      <w:r w:rsidR="006D6881" w:rsidRPr="00445349">
        <w:rPr>
          <w:rFonts w:ascii="Montserrat" w:hAnsi="Montserrat" w:cs="Arial"/>
          <w:b/>
          <w:sz w:val="20"/>
          <w:szCs w:val="20"/>
          <w:lang w:eastAsia="es-ES"/>
        </w:rPr>
        <w:t>CIÓN”</w:t>
      </w:r>
      <w:r w:rsidR="006D6881">
        <w:rPr>
          <w:rFonts w:ascii="Montserrat" w:hAnsi="Montserrat" w:cs="Arial"/>
          <w:sz w:val="20"/>
          <w:szCs w:val="20"/>
        </w:rPr>
        <w:t xml:space="preserve"> </w:t>
      </w:r>
      <w:r w:rsidRPr="00F720DB">
        <w:rPr>
          <w:rFonts w:ascii="Montserrat" w:hAnsi="Montserrat" w:cs="Arial"/>
          <w:sz w:val="20"/>
          <w:szCs w:val="20"/>
        </w:rPr>
        <w:t>acuerdo con el dictamen que se elabore para el efecto, se dará a conocer</w:t>
      </w:r>
      <w:r>
        <w:rPr>
          <w:rFonts w:ascii="Montserrat" w:hAnsi="Montserrat" w:cs="Arial"/>
          <w:sz w:val="20"/>
          <w:szCs w:val="20"/>
        </w:rPr>
        <w:t xml:space="preserve"> las </w:t>
      </w:r>
      <w:r w:rsidR="00631F10">
        <w:rPr>
          <w:rFonts w:ascii="Montserrat" w:hAnsi="Montserrat" w:cs="Arial"/>
          <w:b/>
          <w:sz w:val="20"/>
          <w:szCs w:val="20"/>
        </w:rPr>
        <w:t>15</w:t>
      </w:r>
      <w:r w:rsidRPr="00F720DB">
        <w:rPr>
          <w:rFonts w:ascii="Montserrat" w:hAnsi="Montserrat" w:cs="Arial"/>
          <w:b/>
          <w:sz w:val="20"/>
          <w:szCs w:val="20"/>
        </w:rPr>
        <w:t>:</w:t>
      </w:r>
      <w:r w:rsidR="002A171D">
        <w:rPr>
          <w:rFonts w:ascii="Montserrat" w:hAnsi="Montserrat" w:cs="Arial"/>
          <w:b/>
          <w:sz w:val="20"/>
          <w:szCs w:val="20"/>
        </w:rPr>
        <w:t>30</w:t>
      </w:r>
      <w:r w:rsidRPr="00F720DB">
        <w:rPr>
          <w:rFonts w:ascii="Montserrat" w:hAnsi="Montserrat" w:cs="Arial"/>
          <w:b/>
          <w:sz w:val="20"/>
          <w:szCs w:val="20"/>
        </w:rPr>
        <w:t xml:space="preserve"> horas del día </w:t>
      </w:r>
      <w:r w:rsidR="002A171D">
        <w:rPr>
          <w:rFonts w:ascii="Montserrat" w:hAnsi="Montserrat" w:cs="Arial"/>
          <w:b/>
          <w:sz w:val="20"/>
          <w:szCs w:val="20"/>
        </w:rPr>
        <w:t>30</w:t>
      </w:r>
      <w:r w:rsidRPr="00F720DB">
        <w:rPr>
          <w:rFonts w:ascii="Montserrat" w:hAnsi="Montserrat" w:cs="Arial"/>
          <w:b/>
          <w:sz w:val="20"/>
          <w:szCs w:val="20"/>
        </w:rPr>
        <w:t xml:space="preserve"> de </w:t>
      </w:r>
      <w:r w:rsidR="00631F10">
        <w:rPr>
          <w:rFonts w:ascii="Montserrat" w:hAnsi="Montserrat" w:cs="Arial"/>
          <w:b/>
          <w:sz w:val="20"/>
          <w:szCs w:val="20"/>
        </w:rPr>
        <w:t>Mayo</w:t>
      </w:r>
      <w:r>
        <w:rPr>
          <w:rFonts w:ascii="Montserrat" w:hAnsi="Montserrat" w:cs="Arial"/>
          <w:b/>
          <w:sz w:val="20"/>
          <w:szCs w:val="20"/>
        </w:rPr>
        <w:t xml:space="preserve"> </w:t>
      </w:r>
      <w:r w:rsidRPr="00F720DB">
        <w:rPr>
          <w:rFonts w:ascii="Montserrat" w:hAnsi="Montserrat" w:cs="Arial"/>
          <w:b/>
          <w:sz w:val="20"/>
          <w:szCs w:val="20"/>
        </w:rPr>
        <w:t>del 202</w:t>
      </w:r>
      <w:r>
        <w:rPr>
          <w:rFonts w:ascii="Montserrat" w:hAnsi="Montserrat" w:cs="Arial"/>
          <w:b/>
          <w:sz w:val="20"/>
          <w:szCs w:val="20"/>
        </w:rPr>
        <w:t>4</w:t>
      </w:r>
      <w:r w:rsidRPr="00F720DB">
        <w:rPr>
          <w:rFonts w:ascii="Montserrat" w:hAnsi="Montserrat" w:cs="Arial"/>
          <w:sz w:val="20"/>
          <w:szCs w:val="20"/>
        </w:rPr>
        <w:t xml:space="preserve">, de conformidad a lo establecido en el artículo </w:t>
      </w:r>
      <w:r w:rsidRPr="00F720DB">
        <w:rPr>
          <w:rFonts w:ascii="Montserrat" w:hAnsi="Montserrat" w:cs="Arial"/>
          <w:b/>
          <w:bCs/>
          <w:sz w:val="20"/>
          <w:szCs w:val="20"/>
        </w:rPr>
        <w:t>26 Bis, fracción II</w:t>
      </w:r>
      <w:r w:rsidRPr="00F720DB">
        <w:rPr>
          <w:rFonts w:ascii="Montserrat" w:hAnsi="Montserrat" w:cs="Arial"/>
          <w:sz w:val="20"/>
          <w:szCs w:val="20"/>
        </w:rPr>
        <w:t xml:space="preserve"> de la Ley de Adquisiciones, Arrendamientos y Servicios del Sector Público, al ser esta una licitación electrónica.</w:t>
      </w:r>
      <w:r w:rsidRPr="00F720DB">
        <w:rPr>
          <w:rFonts w:ascii="Montserrat" w:hAnsi="Montserrat" w:cs="Arial"/>
          <w:sz w:val="20"/>
          <w:szCs w:val="20"/>
        </w:rPr>
        <w:cr/>
      </w:r>
      <w:r w:rsidRPr="00F720DB">
        <w:rPr>
          <w:rFonts w:ascii="Montserrat" w:hAnsi="Montserrat" w:cs="Arial"/>
          <w:sz w:val="20"/>
          <w:szCs w:val="20"/>
        </w:rPr>
        <w:cr/>
      </w:r>
      <w:r w:rsidRPr="00F720DB">
        <w:rPr>
          <w:rFonts w:ascii="Montserrat" w:hAnsi="Montserrat" w:cs="Arial"/>
          <w:bCs/>
          <w:sz w:val="20"/>
          <w:szCs w:val="20"/>
        </w:rPr>
        <w:t xml:space="preserve">De conformidad a lo establecido en el artículo </w:t>
      </w:r>
      <w:r w:rsidRPr="00F720DB">
        <w:rPr>
          <w:rFonts w:ascii="Montserrat" w:hAnsi="Montserrat" w:cs="Arial"/>
          <w:b/>
          <w:bCs/>
          <w:sz w:val="20"/>
          <w:szCs w:val="20"/>
        </w:rPr>
        <w:t>37</w:t>
      </w:r>
      <w:r w:rsidRPr="00F720DB">
        <w:rPr>
          <w:rFonts w:ascii="Montserrat" w:hAnsi="Montserrat" w:cs="Arial"/>
          <w:bCs/>
          <w:sz w:val="20"/>
          <w:szCs w:val="20"/>
        </w:rPr>
        <w:t xml:space="preserve"> de la Ley de Adquisiciones, Arrendamientos y Servicios del Sector Público, el contenido del fallo se difundirá a través de C</w:t>
      </w:r>
      <w:r>
        <w:rPr>
          <w:rFonts w:ascii="Montserrat" w:hAnsi="Montserrat" w:cs="Arial"/>
          <w:bCs/>
          <w:sz w:val="20"/>
          <w:szCs w:val="20"/>
        </w:rPr>
        <w:t>ompraNet</w:t>
      </w:r>
      <w:proofErr w:type="gramStart"/>
      <w:r w:rsidRPr="00F720DB">
        <w:rPr>
          <w:rFonts w:ascii="Montserrat" w:hAnsi="Montserrat" w:cs="Arial"/>
          <w:sz w:val="20"/>
          <w:szCs w:val="20"/>
        </w:rPr>
        <w:t>.</w:t>
      </w:r>
      <w:r w:rsidRPr="00F720DB">
        <w:rPr>
          <w:rFonts w:ascii="Montserrat" w:hAnsi="Montserrat" w:cs="Arial"/>
          <w:bCs/>
          <w:sz w:val="20"/>
          <w:szCs w:val="20"/>
        </w:rPr>
        <w:t>.</w:t>
      </w:r>
      <w:proofErr w:type="gramEnd"/>
      <w:r w:rsidRPr="00F720DB">
        <w:rPr>
          <w:rFonts w:ascii="Montserrat" w:hAnsi="Montserrat" w:cs="Arial"/>
          <w:sz w:val="20"/>
          <w:szCs w:val="20"/>
        </w:rPr>
        <w:cr/>
      </w:r>
    </w:p>
    <w:p w14:paraId="4477ED12" w14:textId="339B95B1" w:rsidR="00D43B24" w:rsidRPr="006E2368" w:rsidRDefault="00D43B24" w:rsidP="00D43B24">
      <w:pPr>
        <w:jc w:val="both"/>
        <w:rPr>
          <w:rFonts w:ascii="Montserrat" w:eastAsia="Calibri" w:hAnsi="Montserrat" w:cs="Arial"/>
          <w:sz w:val="20"/>
          <w:szCs w:val="20"/>
          <w:lang w:val="es-MX"/>
        </w:rPr>
      </w:pPr>
      <w:r w:rsidRPr="006E2368">
        <w:rPr>
          <w:rFonts w:ascii="Montserrat" w:eastAsia="Calibri" w:hAnsi="Montserrat" w:cs="Times New Roman"/>
          <w:bCs/>
          <w:sz w:val="20"/>
          <w:szCs w:val="20"/>
          <w:lang w:val="es-MX"/>
        </w:rPr>
        <w:t xml:space="preserve">Con fundamento en los artículos </w:t>
      </w:r>
      <w:r w:rsidRPr="006E2368">
        <w:rPr>
          <w:rFonts w:ascii="Montserrat" w:eastAsia="Calibri" w:hAnsi="Montserrat" w:cs="Times New Roman"/>
          <w:b/>
          <w:bCs/>
          <w:sz w:val="20"/>
          <w:szCs w:val="20"/>
          <w:lang w:val="es-MX"/>
        </w:rPr>
        <w:t>37</w:t>
      </w:r>
      <w:r w:rsidRPr="006E2368">
        <w:rPr>
          <w:rFonts w:ascii="Montserrat" w:eastAsia="Calibri" w:hAnsi="Montserrat" w:cs="Times New Roman"/>
          <w:bCs/>
          <w:sz w:val="20"/>
          <w:szCs w:val="20"/>
          <w:lang w:val="es-MX"/>
        </w:rPr>
        <w:t xml:space="preserve"> y </w:t>
      </w:r>
      <w:r w:rsidRPr="006E2368">
        <w:rPr>
          <w:rFonts w:ascii="Montserrat" w:eastAsia="Calibri" w:hAnsi="Montserrat" w:cs="Times New Roman"/>
          <w:b/>
          <w:bCs/>
          <w:sz w:val="20"/>
          <w:szCs w:val="20"/>
          <w:lang w:val="es-MX"/>
        </w:rPr>
        <w:t>46</w:t>
      </w:r>
      <w:r w:rsidRPr="006E2368">
        <w:rPr>
          <w:rFonts w:ascii="Montserrat" w:eastAsia="Calibri" w:hAnsi="Montserrat" w:cs="Times New Roman"/>
          <w:bCs/>
          <w:sz w:val="20"/>
          <w:szCs w:val="20"/>
          <w:lang w:val="es-MX"/>
        </w:rPr>
        <w:t xml:space="preserve"> de la Ley de Adquisiciones, Arrendamientos y Servicios del Sector Público, con la notificación del fallo antes señalado, por el que se adjudicará el (los) contrato (s), las obligaciones derivadas de este (s), serán exigibles, sin perjuicio de la obligación de las partes de firmarlo en los términos señalados en el fallo y la fecha indicada </w:t>
      </w:r>
      <w:r w:rsidR="006D6881">
        <w:rPr>
          <w:rFonts w:ascii="Montserrat" w:eastAsia="Calibri" w:hAnsi="Montserrat" w:cs="Times New Roman"/>
          <w:bCs/>
          <w:sz w:val="20"/>
          <w:szCs w:val="20"/>
          <w:lang w:val="es-MX"/>
        </w:rPr>
        <w:t xml:space="preserve">en </w:t>
      </w:r>
      <w:r w:rsidRPr="006E2368">
        <w:rPr>
          <w:rFonts w:ascii="Montserrat" w:eastAsia="Calibri" w:hAnsi="Montserrat" w:cs="Times New Roman"/>
          <w:bCs/>
          <w:sz w:val="20"/>
          <w:szCs w:val="20"/>
          <w:lang w:val="es-MX"/>
        </w:rPr>
        <w:t>la presente convocatoria.</w:t>
      </w:r>
      <w:r w:rsidRPr="006E2368">
        <w:rPr>
          <w:rFonts w:ascii="Montserrat" w:eastAsia="Calibri" w:hAnsi="Montserrat" w:cs="Times New Roman"/>
          <w:sz w:val="20"/>
          <w:szCs w:val="20"/>
          <w:lang w:val="es-MX"/>
        </w:rPr>
        <w:cr/>
      </w:r>
      <w:r w:rsidRPr="006E2368">
        <w:rPr>
          <w:rFonts w:ascii="Montserrat" w:eastAsia="Calibri" w:hAnsi="Montserrat" w:cs="Times New Roman"/>
          <w:sz w:val="20"/>
          <w:szCs w:val="20"/>
          <w:lang w:val="es-MX"/>
        </w:rPr>
        <w:cr/>
      </w:r>
      <w:r>
        <w:rPr>
          <w:rFonts w:ascii="Montserrat" w:eastAsia="Calibri" w:hAnsi="Montserrat" w:cs="Arial"/>
          <w:sz w:val="20"/>
          <w:szCs w:val="20"/>
          <w:lang w:val="es-MX"/>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la </w:t>
      </w:r>
      <w:r>
        <w:rPr>
          <w:rFonts w:ascii="Montserrat" w:hAnsi="Montserrat"/>
          <w:sz w:val="20"/>
          <w:szCs w:val="20"/>
        </w:rPr>
        <w:t>Regla 2.1.28 de la Resolución Miscelánea Fiscal para el ejercicio fiscal 2024 publicada en el Diario Oficial de la Federación el día 29 de Diciembre de 2023.</w:t>
      </w:r>
    </w:p>
    <w:p w14:paraId="47CEAF91" w14:textId="77777777" w:rsidR="00D43B24" w:rsidRPr="006E2368" w:rsidRDefault="00D43B24" w:rsidP="00D43B24">
      <w:pPr>
        <w:jc w:val="both"/>
        <w:rPr>
          <w:rFonts w:ascii="Montserrat" w:hAnsi="Montserrat" w:cs="Arial"/>
          <w:sz w:val="20"/>
          <w:szCs w:val="20"/>
          <w:lang w:val="es-MX"/>
        </w:rPr>
      </w:pPr>
    </w:p>
    <w:p w14:paraId="5F323A52" w14:textId="77777777" w:rsidR="00D43B24" w:rsidRDefault="00D43B24" w:rsidP="00D43B24">
      <w:pPr>
        <w:jc w:val="both"/>
        <w:rPr>
          <w:rFonts w:ascii="Montserrat" w:hAnsi="Montserrat" w:cs="Arial"/>
          <w:sz w:val="20"/>
          <w:szCs w:val="20"/>
        </w:rPr>
      </w:pPr>
      <w:r w:rsidRPr="00F720DB">
        <w:rPr>
          <w:rFonts w:ascii="Montserrat" w:hAnsi="Montserrat" w:cs="Arial"/>
          <w:sz w:val="20"/>
          <w:szCs w:val="20"/>
        </w:rPr>
        <w:t xml:space="preserve">En la solicitud de opinión a que hace referencia la fracción I de la Regla en cuestión, el (los) licitante(s) ganador(es) deberán señalar el siguiente correo electrónico: </w:t>
      </w:r>
      <w:hyperlink r:id="rId14" w:history="1">
        <w:r w:rsidRPr="00F720DB">
          <w:rPr>
            <w:rStyle w:val="Hipervnculo"/>
            <w:rFonts w:ascii="Montserrat" w:hAnsi="Montserrat" w:cs="Arial"/>
            <w:sz w:val="20"/>
            <w:szCs w:val="20"/>
          </w:rPr>
          <w:t>jorge.famoso@imss.gob.mx</w:t>
        </w:r>
      </w:hyperlink>
      <w:r w:rsidRPr="00F720DB">
        <w:rPr>
          <w:rFonts w:ascii="Montserrat" w:hAnsi="Montserrat" w:cs="Arial"/>
          <w:sz w:val="20"/>
          <w:szCs w:val="20"/>
        </w:rPr>
        <w:t xml:space="preserve"> a efecto del que el SAT envíe el “acuse de respuesta” que se emitirá en atención a su solicitud de opinión.</w:t>
      </w:r>
    </w:p>
    <w:p w14:paraId="79A13D57" w14:textId="77777777" w:rsidR="00744578" w:rsidRPr="00445349" w:rsidRDefault="00744578" w:rsidP="00744578">
      <w:pPr>
        <w:ind w:right="49"/>
        <w:jc w:val="both"/>
        <w:rPr>
          <w:rFonts w:ascii="Montserrat" w:hAnsi="Montserrat" w:cs="Arial"/>
          <w:sz w:val="20"/>
          <w:szCs w:val="20"/>
        </w:rPr>
      </w:pPr>
    </w:p>
    <w:p w14:paraId="39BB3D26" w14:textId="77777777" w:rsidR="00744578" w:rsidRPr="00445349" w:rsidRDefault="00744578" w:rsidP="001A26D1">
      <w:pPr>
        <w:pStyle w:val="Ttulo2"/>
        <w:keepLines w:val="0"/>
        <w:numPr>
          <w:ilvl w:val="1"/>
          <w:numId w:val="29"/>
        </w:numPr>
        <w:suppressAutoHyphens/>
        <w:spacing w:before="0"/>
        <w:ind w:left="0" w:right="49" w:firstLine="0"/>
        <w:rPr>
          <w:rFonts w:ascii="Montserrat" w:hAnsi="Montserrat"/>
          <w:i/>
          <w:sz w:val="20"/>
        </w:rPr>
      </w:pPr>
      <w:bookmarkStart w:id="94" w:name="_Toc99120315"/>
      <w:r w:rsidRPr="00445349">
        <w:rPr>
          <w:rFonts w:ascii="Montserrat" w:hAnsi="Montserrat"/>
          <w:i/>
          <w:sz w:val="20"/>
        </w:rPr>
        <w:t>Firma de Contrato.</w:t>
      </w:r>
      <w:bookmarkEnd w:id="94"/>
    </w:p>
    <w:bookmarkEnd w:id="93"/>
    <w:p w14:paraId="5F25AF19" w14:textId="77777777" w:rsidR="00744578" w:rsidRPr="00445349" w:rsidRDefault="00744578" w:rsidP="00744578">
      <w:pPr>
        <w:rPr>
          <w:rFonts w:ascii="Montserrat" w:hAnsi="Montserrat"/>
          <w:sz w:val="20"/>
          <w:szCs w:val="20"/>
          <w:lang w:eastAsia="ar-SA"/>
        </w:rPr>
      </w:pPr>
    </w:p>
    <w:p w14:paraId="43BB392F" w14:textId="77777777" w:rsidR="00744578" w:rsidRPr="00445349" w:rsidRDefault="00744578" w:rsidP="00744578">
      <w:pPr>
        <w:ind w:right="49"/>
        <w:jc w:val="both"/>
        <w:rPr>
          <w:rFonts w:ascii="Montserrat" w:eastAsia="Times New Roman" w:hAnsi="Montserrat" w:cs="Arial"/>
          <w:sz w:val="20"/>
          <w:szCs w:val="20"/>
          <w:lang w:eastAsia="es-ES"/>
        </w:rPr>
      </w:pPr>
      <w:r w:rsidRPr="00445349">
        <w:rPr>
          <w:rFonts w:ascii="Montserrat" w:eastAsia="Times New Roman" w:hAnsi="Montserrat" w:cs="Arial"/>
          <w:sz w:val="20"/>
          <w:szCs w:val="20"/>
          <w:lang w:eastAsia="es-ES"/>
        </w:rPr>
        <w:t xml:space="preserve">El licitante adjudicado deberá firmar los contratos, </w:t>
      </w:r>
      <w:r w:rsidRPr="00445349">
        <w:rPr>
          <w:rFonts w:ascii="Montserrat" w:hAnsi="Montserrat"/>
          <w:sz w:val="20"/>
          <w:szCs w:val="20"/>
        </w:rPr>
        <w:t>dentro de los 15 (quince) días naturales siguientes al de la notificación del fallo</w:t>
      </w:r>
      <w:r w:rsidRPr="00445349">
        <w:rPr>
          <w:rFonts w:ascii="Montserrat" w:eastAsia="Times New Roman" w:hAnsi="Montserrat" w:cs="Arial"/>
          <w:sz w:val="20"/>
          <w:szCs w:val="20"/>
          <w:lang w:eastAsia="es-ES"/>
        </w:rPr>
        <w:t xml:space="preserve">. </w:t>
      </w:r>
    </w:p>
    <w:p w14:paraId="008D9785" w14:textId="77777777" w:rsidR="00744578" w:rsidRPr="00445349" w:rsidRDefault="00744578" w:rsidP="00744578">
      <w:pPr>
        <w:ind w:right="49"/>
        <w:jc w:val="both"/>
        <w:rPr>
          <w:rFonts w:ascii="Montserrat" w:eastAsia="Times New Roman" w:hAnsi="Montserrat" w:cs="Arial"/>
          <w:sz w:val="20"/>
          <w:szCs w:val="20"/>
          <w:lang w:eastAsia="es-ES"/>
        </w:rPr>
      </w:pPr>
    </w:p>
    <w:p w14:paraId="52FA7BD1" w14:textId="1DD39972" w:rsidR="00744578" w:rsidRDefault="00744578" w:rsidP="00744578">
      <w:pPr>
        <w:pStyle w:val="Prrafodelista"/>
        <w:suppressAutoHyphens/>
        <w:ind w:left="0" w:right="49"/>
        <w:jc w:val="both"/>
        <w:rPr>
          <w:rFonts w:ascii="Montserrat" w:hAnsi="Montserrat"/>
          <w:sz w:val="20"/>
          <w:szCs w:val="20"/>
          <w:lang w:val="es-ES_tradnl"/>
        </w:rPr>
      </w:pPr>
      <w:r w:rsidRPr="00445349">
        <w:rPr>
          <w:rFonts w:ascii="Montserrat" w:hAnsi="Montserrat"/>
          <w:sz w:val="20"/>
          <w:szCs w:val="20"/>
          <w:lang w:val="es-ES_tradnl"/>
        </w:rPr>
        <w:t>Para lo cual, deberá acudir a la</w:t>
      </w:r>
      <w:r>
        <w:rPr>
          <w:rFonts w:ascii="Montserrat" w:hAnsi="Montserrat"/>
          <w:sz w:val="20"/>
          <w:szCs w:val="20"/>
          <w:lang w:val="es-ES_tradnl"/>
        </w:rPr>
        <w:t xml:space="preserve"> </w:t>
      </w:r>
      <w:r w:rsidR="001366FE">
        <w:rPr>
          <w:rFonts w:ascii="Montserrat" w:hAnsi="Montserrat"/>
          <w:sz w:val="20"/>
          <w:szCs w:val="20"/>
          <w:lang w:val="es-ES_tradnl"/>
        </w:rPr>
        <w:t>U</w:t>
      </w:r>
      <w:r>
        <w:rPr>
          <w:rFonts w:ascii="Montserrat" w:hAnsi="Montserrat"/>
          <w:sz w:val="20"/>
          <w:szCs w:val="20"/>
          <w:lang w:val="es-ES_tradnl"/>
        </w:rPr>
        <w:t>nidad en que fue adjudicada de acuerdo al siguiente domicilio</w:t>
      </w:r>
      <w:r w:rsidR="001366FE">
        <w:rPr>
          <w:rFonts w:ascii="Montserrat" w:hAnsi="Montserrat"/>
          <w:sz w:val="20"/>
          <w:szCs w:val="20"/>
          <w:lang w:val="es-ES_tradnl"/>
        </w:rPr>
        <w:t>:</w:t>
      </w:r>
      <w:r>
        <w:rPr>
          <w:rFonts w:ascii="Montserrat" w:hAnsi="Montserrat"/>
          <w:sz w:val="20"/>
          <w:szCs w:val="20"/>
          <w:lang w:val="es-ES_tradnl"/>
        </w:rPr>
        <w:t xml:space="preserve"> </w:t>
      </w:r>
      <w:r w:rsidRPr="00445349">
        <w:rPr>
          <w:rFonts w:ascii="Montserrat" w:hAnsi="Montserrat"/>
          <w:sz w:val="20"/>
          <w:szCs w:val="20"/>
          <w:lang w:val="es-ES_tradnl"/>
        </w:rPr>
        <w:t xml:space="preserve"> </w:t>
      </w:r>
    </w:p>
    <w:p w14:paraId="6E6CEB19" w14:textId="77777777" w:rsidR="00744578" w:rsidRPr="0081711C" w:rsidRDefault="00744578" w:rsidP="00744578">
      <w:pPr>
        <w:pStyle w:val="Prrafodelista"/>
        <w:suppressAutoHyphens/>
        <w:ind w:left="0" w:right="49"/>
        <w:jc w:val="both"/>
        <w:rPr>
          <w:rFonts w:ascii="Montserrat" w:hAnsi="Montserrat"/>
          <w:color w:val="FFFFFF" w:themeColor="background1"/>
          <w:sz w:val="20"/>
          <w:szCs w:val="20"/>
          <w:lang w:val="es-ES_tradnl"/>
        </w:rPr>
      </w:pPr>
    </w:p>
    <w:tbl>
      <w:tblPr>
        <w:tblW w:w="5000" w:type="pct"/>
        <w:tblCellMar>
          <w:left w:w="70" w:type="dxa"/>
          <w:right w:w="70" w:type="dxa"/>
        </w:tblCellMar>
        <w:tblLook w:val="04A0" w:firstRow="1" w:lastRow="0" w:firstColumn="1" w:lastColumn="0" w:noHBand="0" w:noVBand="1"/>
      </w:tblPr>
      <w:tblGrid>
        <w:gridCol w:w="3541"/>
        <w:gridCol w:w="6003"/>
      </w:tblGrid>
      <w:tr w:rsidR="00744578" w:rsidRPr="00373B10" w14:paraId="3FD716C6" w14:textId="77777777" w:rsidTr="002F32C7">
        <w:trPr>
          <w:trHeight w:val="541"/>
        </w:trPr>
        <w:tc>
          <w:tcPr>
            <w:tcW w:w="1855" w:type="pct"/>
            <w:tcBorders>
              <w:top w:val="single" w:sz="4" w:space="0" w:color="auto"/>
              <w:left w:val="single" w:sz="4" w:space="0" w:color="auto"/>
              <w:bottom w:val="single" w:sz="4" w:space="0" w:color="auto"/>
              <w:right w:val="single" w:sz="4" w:space="0" w:color="auto"/>
            </w:tcBorders>
            <w:shd w:val="clear" w:color="000000" w:fill="9D2449"/>
            <w:vAlign w:val="center"/>
            <w:hideMark/>
          </w:tcPr>
          <w:p w14:paraId="63841225" w14:textId="77777777" w:rsidR="00744578" w:rsidRPr="002B5617" w:rsidRDefault="00744578" w:rsidP="002F32C7">
            <w:pPr>
              <w:jc w:val="center"/>
              <w:rPr>
                <w:rFonts w:ascii="Montserrat" w:eastAsia="Times New Roman" w:hAnsi="Montserrat" w:cs="Times New Roman"/>
                <w:color w:val="FFFFFF" w:themeColor="background1"/>
                <w:sz w:val="20"/>
                <w:szCs w:val="20"/>
                <w:lang w:eastAsia="es-ES"/>
              </w:rPr>
            </w:pPr>
            <w:r w:rsidRPr="002B5617">
              <w:rPr>
                <w:rFonts w:ascii="Montserrat" w:eastAsia="Times New Roman" w:hAnsi="Montserrat" w:cs="Times New Roman"/>
                <w:color w:val="FFFFFF" w:themeColor="background1"/>
                <w:sz w:val="20"/>
                <w:szCs w:val="20"/>
                <w:lang w:eastAsia="es-ES"/>
              </w:rPr>
              <w:lastRenderedPageBreak/>
              <w:t>OOAD O UMAE PARTICIPANTE</w:t>
            </w:r>
          </w:p>
        </w:tc>
        <w:tc>
          <w:tcPr>
            <w:tcW w:w="3145" w:type="pct"/>
            <w:tcBorders>
              <w:top w:val="single" w:sz="4" w:space="0" w:color="auto"/>
              <w:left w:val="nil"/>
              <w:bottom w:val="single" w:sz="4" w:space="0" w:color="auto"/>
              <w:right w:val="single" w:sz="4" w:space="0" w:color="auto"/>
            </w:tcBorders>
            <w:shd w:val="clear" w:color="000000" w:fill="9D2449"/>
            <w:vAlign w:val="center"/>
            <w:hideMark/>
          </w:tcPr>
          <w:p w14:paraId="5CB8FD37" w14:textId="77777777" w:rsidR="00744578" w:rsidRPr="002B5617" w:rsidRDefault="00744578" w:rsidP="002F32C7">
            <w:pPr>
              <w:jc w:val="center"/>
              <w:rPr>
                <w:rFonts w:ascii="Montserrat" w:eastAsia="Times New Roman" w:hAnsi="Montserrat" w:cs="Times New Roman"/>
                <w:color w:val="FFFFFF" w:themeColor="background1"/>
                <w:sz w:val="20"/>
                <w:szCs w:val="20"/>
                <w:lang w:eastAsia="es-ES"/>
              </w:rPr>
            </w:pPr>
            <w:r w:rsidRPr="002B5617">
              <w:rPr>
                <w:rFonts w:ascii="Montserrat" w:eastAsia="Times New Roman" w:hAnsi="Montserrat" w:cs="Times New Roman"/>
                <w:color w:val="FFFFFF" w:themeColor="background1"/>
                <w:sz w:val="20"/>
                <w:szCs w:val="20"/>
                <w:lang w:eastAsia="es-ES"/>
              </w:rPr>
              <w:t>DOMICILIO, TELÉFONOS, EXTENSIONES Y CELULAR</w:t>
            </w:r>
          </w:p>
        </w:tc>
      </w:tr>
      <w:tr w:rsidR="00744578" w:rsidRPr="00373B10" w14:paraId="59721B1C" w14:textId="77777777" w:rsidTr="002F32C7">
        <w:trPr>
          <w:trHeight w:val="56"/>
        </w:trPr>
        <w:tc>
          <w:tcPr>
            <w:tcW w:w="1855" w:type="pct"/>
            <w:tcBorders>
              <w:top w:val="nil"/>
              <w:left w:val="single" w:sz="4" w:space="0" w:color="auto"/>
              <w:bottom w:val="single" w:sz="4" w:space="0" w:color="auto"/>
              <w:right w:val="single" w:sz="4" w:space="0" w:color="auto"/>
            </w:tcBorders>
            <w:shd w:val="clear" w:color="auto" w:fill="auto"/>
            <w:vAlign w:val="center"/>
          </w:tcPr>
          <w:p w14:paraId="39918412" w14:textId="77777777" w:rsidR="00744578" w:rsidRPr="002B5617" w:rsidRDefault="00744578" w:rsidP="002F32C7">
            <w:pPr>
              <w:jc w:val="center"/>
              <w:rPr>
                <w:rFonts w:ascii="Montserrat" w:eastAsia="Times New Roman" w:hAnsi="Montserrat" w:cs="Times New Roman"/>
                <w:sz w:val="20"/>
                <w:szCs w:val="20"/>
                <w:lang w:eastAsia="es-ES"/>
              </w:rPr>
            </w:pPr>
            <w:r w:rsidRPr="0081711C">
              <w:rPr>
                <w:rFonts w:ascii="Montserrat" w:eastAsia="Times New Roman" w:hAnsi="Montserrat" w:cs="Times New Roman"/>
                <w:sz w:val="20"/>
                <w:szCs w:val="20"/>
                <w:lang w:eastAsia="es-ES"/>
              </w:rPr>
              <w:t>Unidad Médica de Alta Especialidad Hospital de Especialidades del Centro Médico Nacional de Occidente, Guadalajara, Jalisco</w:t>
            </w:r>
          </w:p>
        </w:tc>
        <w:tc>
          <w:tcPr>
            <w:tcW w:w="3145" w:type="pct"/>
            <w:tcBorders>
              <w:top w:val="nil"/>
              <w:left w:val="nil"/>
              <w:bottom w:val="single" w:sz="4" w:space="0" w:color="auto"/>
              <w:right w:val="single" w:sz="4" w:space="0" w:color="auto"/>
            </w:tcBorders>
            <w:shd w:val="clear" w:color="auto" w:fill="auto"/>
            <w:vAlign w:val="center"/>
          </w:tcPr>
          <w:p w14:paraId="1E846DB9" w14:textId="77777777" w:rsidR="00744578" w:rsidRPr="002B5617" w:rsidRDefault="00744578" w:rsidP="002F32C7">
            <w:pPr>
              <w:rPr>
                <w:rFonts w:ascii="Montserrat" w:eastAsia="Times New Roman" w:hAnsi="Montserrat" w:cs="Times New Roman"/>
                <w:sz w:val="20"/>
                <w:szCs w:val="20"/>
                <w:lang w:eastAsia="es-ES"/>
              </w:rPr>
            </w:pPr>
            <w:r w:rsidRPr="0081711C">
              <w:rPr>
                <w:rFonts w:ascii="Montserrat" w:eastAsia="Times New Roman" w:hAnsi="Montserrat" w:cs="Times New Roman"/>
                <w:sz w:val="20"/>
                <w:szCs w:val="20"/>
                <w:lang w:eastAsia="es-ES"/>
              </w:rPr>
              <w:t>CALLE BELISARIO DOMÍNGUEZ, NÚMERO 1,000, COLONIA INDEPENDENCIA, CÓDIGO POSTAL 44340, MUNICIPIO GUADALAJARA, ESTADO JALISCO, TELEFONO 3336683000</w:t>
            </w:r>
          </w:p>
        </w:tc>
      </w:tr>
    </w:tbl>
    <w:p w14:paraId="0986F743" w14:textId="77777777" w:rsidR="00744578" w:rsidRDefault="00744578" w:rsidP="00744578">
      <w:pPr>
        <w:pStyle w:val="Prrafodelista"/>
        <w:suppressAutoHyphens/>
        <w:ind w:left="0" w:right="49"/>
        <w:jc w:val="both"/>
        <w:rPr>
          <w:rFonts w:ascii="Montserrat" w:eastAsia="Calibri" w:hAnsi="Montserrat" w:cs="Arial"/>
          <w:sz w:val="20"/>
          <w:szCs w:val="20"/>
          <w:lang w:eastAsia="es-MX"/>
        </w:rPr>
      </w:pPr>
    </w:p>
    <w:p w14:paraId="3C56AA03" w14:textId="2DB14402" w:rsidR="00744578" w:rsidRPr="001366FE" w:rsidRDefault="00744578" w:rsidP="00744578">
      <w:pPr>
        <w:pStyle w:val="Prrafodelista"/>
        <w:suppressAutoHyphens/>
        <w:ind w:left="0" w:right="49"/>
        <w:jc w:val="both"/>
        <w:rPr>
          <w:rFonts w:ascii="Montserrat" w:eastAsia="Calibri" w:hAnsi="Montserrat" w:cs="Arial"/>
          <w:sz w:val="20"/>
          <w:szCs w:val="20"/>
          <w:lang w:eastAsia="es-MX"/>
        </w:rPr>
      </w:pPr>
      <w:r w:rsidRPr="00445349">
        <w:rPr>
          <w:rFonts w:ascii="Montserrat" w:hAnsi="Montserrat" w:cs="Arial"/>
          <w:sz w:val="20"/>
          <w:szCs w:val="20"/>
          <w:lang w:val="es-ES_tradnl"/>
        </w:rPr>
        <w:t xml:space="preserve">Se podrá anticipar la firma del contrato a petición por escrito del licitante adjudicado y con autorización de la </w:t>
      </w:r>
      <w:r>
        <w:rPr>
          <w:rFonts w:ascii="Montserrat" w:eastAsia="Calibri" w:hAnsi="Montserrat" w:cs="Arial"/>
          <w:sz w:val="20"/>
          <w:szCs w:val="20"/>
          <w:lang w:eastAsia="es-MX"/>
        </w:rPr>
        <w:t>Unid</w:t>
      </w:r>
      <w:r w:rsidR="001366FE">
        <w:rPr>
          <w:rFonts w:ascii="Montserrat" w:eastAsia="Calibri" w:hAnsi="Montserrat" w:cs="Arial"/>
          <w:sz w:val="20"/>
          <w:szCs w:val="20"/>
          <w:lang w:eastAsia="es-MX"/>
        </w:rPr>
        <w:t>ad que formalizara el contrato.</w:t>
      </w:r>
    </w:p>
    <w:p w14:paraId="63C4F71A" w14:textId="77777777" w:rsidR="00744578" w:rsidRPr="00222EAC"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Para tal efecto, deberá presentar en </w:t>
      </w:r>
      <w:r>
        <w:rPr>
          <w:rFonts w:ascii="Montserrat" w:eastAsia="Calibri" w:hAnsi="Montserrat" w:cs="Arial"/>
          <w:sz w:val="20"/>
          <w:szCs w:val="20"/>
          <w:lang w:eastAsia="es-MX"/>
        </w:rPr>
        <w:t xml:space="preserve">Unidad que formalizara el contrato </w:t>
      </w:r>
      <w:r w:rsidRPr="00445349">
        <w:rPr>
          <w:rFonts w:ascii="Montserrat" w:hAnsi="Montserrat" w:cs="Arial"/>
          <w:sz w:val="20"/>
          <w:szCs w:val="20"/>
        </w:rPr>
        <w:t xml:space="preserve">dentro de los 3 (tres) días hábiles posteriores a la notificación del fallo, los documentos que se indican en el </w:t>
      </w:r>
      <w:r w:rsidRPr="00445349">
        <w:rPr>
          <w:rFonts w:ascii="Montserrat" w:hAnsi="Montserrat" w:cs="Arial"/>
          <w:b/>
          <w:sz w:val="20"/>
          <w:szCs w:val="20"/>
        </w:rPr>
        <w:t>ANEXO XX</w:t>
      </w:r>
      <w:r w:rsidRPr="00445349">
        <w:rPr>
          <w:rFonts w:ascii="Montserrat" w:hAnsi="Montserrat" w:cs="Arial"/>
          <w:sz w:val="20"/>
          <w:szCs w:val="20"/>
        </w:rPr>
        <w:t xml:space="preserve"> </w:t>
      </w:r>
      <w:r w:rsidRPr="00445349">
        <w:rPr>
          <w:rFonts w:ascii="Montserrat" w:hAnsi="Montserrat" w:cs="Arial"/>
          <w:b/>
          <w:sz w:val="20"/>
          <w:szCs w:val="20"/>
        </w:rPr>
        <w:t>“DOCUMENTACIÓN ADJUNTA PROPORCIONADA POR LA DIVISIÓN DE CONTRATOS”</w:t>
      </w:r>
      <w:r w:rsidRPr="00445349">
        <w:rPr>
          <w:rFonts w:ascii="Montserrat" w:hAnsi="Montserrat" w:cs="Arial"/>
          <w:sz w:val="20"/>
          <w:szCs w:val="20"/>
        </w:rPr>
        <w:t xml:space="preserve">, establecido por esa </w:t>
      </w:r>
      <w:r>
        <w:rPr>
          <w:rFonts w:ascii="Montserrat" w:hAnsi="Montserrat" w:cs="Arial"/>
          <w:sz w:val="20"/>
          <w:szCs w:val="20"/>
        </w:rPr>
        <w:t>Área</w:t>
      </w:r>
      <w:r w:rsidRPr="00445349">
        <w:rPr>
          <w:rFonts w:ascii="Montserrat" w:hAnsi="Montserrat" w:cs="Arial"/>
          <w:sz w:val="20"/>
          <w:szCs w:val="20"/>
        </w:rPr>
        <w:t>, así como actualizar sus datos en el registro i</w:t>
      </w:r>
      <w:r>
        <w:rPr>
          <w:rFonts w:ascii="Montserrat" w:hAnsi="Montserrat" w:cs="Arial"/>
          <w:sz w:val="20"/>
          <w:szCs w:val="20"/>
        </w:rPr>
        <w:t>nterno de proveedores del IMSS</w:t>
      </w:r>
      <w:r w:rsidRPr="00445349">
        <w:rPr>
          <w:rFonts w:ascii="Montserrat" w:eastAsia="Times New Roman" w:hAnsi="Montserrat" w:cs="Arial"/>
          <w:sz w:val="20"/>
          <w:szCs w:val="20"/>
          <w:lang w:eastAsia="es-ES"/>
        </w:rPr>
        <w:t>.</w:t>
      </w:r>
    </w:p>
    <w:p w14:paraId="16487B43" w14:textId="77777777" w:rsidR="00744578" w:rsidRPr="00445349" w:rsidRDefault="00744578" w:rsidP="00744578">
      <w:pPr>
        <w:ind w:right="49"/>
        <w:jc w:val="both"/>
        <w:rPr>
          <w:rFonts w:ascii="Montserrat" w:hAnsi="Montserrat" w:cs="Arial"/>
          <w:sz w:val="20"/>
          <w:szCs w:val="20"/>
        </w:rPr>
      </w:pPr>
    </w:p>
    <w:p w14:paraId="75AD7282" w14:textId="77777777" w:rsidR="00744578" w:rsidRDefault="00744578" w:rsidP="00744578">
      <w:pPr>
        <w:jc w:val="both"/>
        <w:rPr>
          <w:rFonts w:ascii="Montserrat" w:hAnsi="Montserrat" w:cs="Arial"/>
          <w:sz w:val="20"/>
          <w:szCs w:val="20"/>
          <w:lang w:eastAsia="ar-SA"/>
        </w:rPr>
      </w:pPr>
      <w:r w:rsidRPr="00445349">
        <w:rPr>
          <w:rFonts w:ascii="Montserrat" w:hAnsi="Montserrat" w:cs="Arial"/>
          <w:sz w:val="20"/>
          <w:szCs w:val="20"/>
          <w:lang w:eastAsia="ar-SA"/>
        </w:rPr>
        <w:t xml:space="preserve">Se informa que los contratos serán elaborados y formalizados en </w:t>
      </w:r>
      <w:r>
        <w:rPr>
          <w:rFonts w:ascii="Montserrat" w:eastAsia="Calibri" w:hAnsi="Montserrat" w:cs="Arial"/>
          <w:sz w:val="20"/>
          <w:szCs w:val="20"/>
          <w:lang w:eastAsia="es-MX"/>
        </w:rPr>
        <w:t>las Unidades en que fue Asignada</w:t>
      </w:r>
      <w:r w:rsidRPr="00445349">
        <w:rPr>
          <w:rFonts w:ascii="Montserrat" w:hAnsi="Montserrat" w:cs="Arial"/>
          <w:sz w:val="20"/>
          <w:szCs w:val="20"/>
        </w:rPr>
        <w:t xml:space="preserve">, </w:t>
      </w:r>
      <w:r w:rsidRPr="00445349">
        <w:rPr>
          <w:rFonts w:ascii="Montserrat" w:hAnsi="Montserrat" w:cs="Arial"/>
          <w:sz w:val="20"/>
          <w:szCs w:val="20"/>
          <w:lang w:eastAsia="ar-SA"/>
        </w:rPr>
        <w:t>con el licitante al que se le haya adjudicado determinada partida.</w:t>
      </w:r>
    </w:p>
    <w:p w14:paraId="1A0ED5C6" w14:textId="77777777" w:rsidR="00744578" w:rsidRDefault="00744578" w:rsidP="00744578">
      <w:pPr>
        <w:jc w:val="both"/>
        <w:rPr>
          <w:rFonts w:ascii="Montserrat" w:hAnsi="Montserrat" w:cs="Arial"/>
          <w:sz w:val="20"/>
          <w:szCs w:val="20"/>
          <w:lang w:eastAsia="ar-SA"/>
        </w:rPr>
      </w:pPr>
    </w:p>
    <w:p w14:paraId="462BB9D0" w14:textId="77777777" w:rsidR="00744578" w:rsidRPr="0072465E" w:rsidRDefault="00744578" w:rsidP="00744578">
      <w:pPr>
        <w:jc w:val="both"/>
        <w:rPr>
          <w:rFonts w:ascii="Montserrat" w:hAnsi="Montserrat" w:cs="Arial"/>
          <w:sz w:val="20"/>
          <w:szCs w:val="20"/>
          <w:lang w:eastAsia="ar-SA"/>
        </w:rPr>
      </w:pPr>
      <w:r w:rsidRPr="0072465E">
        <w:rPr>
          <w:rFonts w:ascii="Montserrat" w:hAnsi="Montserrat" w:cs="Arial"/>
          <w:sz w:val="20"/>
          <w:szCs w:val="20"/>
          <w:lang w:eastAsia="ar-SA"/>
        </w:rPr>
        <w:t xml:space="preserve">Se sancionará en términos del primer párrafo del artículo </w:t>
      </w:r>
      <w:r w:rsidRPr="0072465E">
        <w:rPr>
          <w:rFonts w:ascii="Montserrat" w:hAnsi="Montserrat" w:cs="Arial"/>
          <w:b/>
          <w:sz w:val="20"/>
          <w:szCs w:val="20"/>
          <w:lang w:eastAsia="ar-SA"/>
        </w:rPr>
        <w:t>59</w:t>
      </w:r>
      <w:r w:rsidRPr="0072465E">
        <w:rPr>
          <w:rFonts w:ascii="Montserrat" w:hAnsi="Montserrat" w:cs="Arial"/>
          <w:sz w:val="20"/>
          <w:szCs w:val="20"/>
          <w:lang w:eastAsia="ar-SA"/>
        </w:rPr>
        <w:t xml:space="preserve"> de la Ley, a los licitantes que injustificadamente y por causas imputables a los mismos se abstengan de firmar contratos según lo previsto por el segundo párrafo del artículo </w:t>
      </w:r>
      <w:r w:rsidRPr="0072465E">
        <w:rPr>
          <w:rFonts w:ascii="Montserrat" w:hAnsi="Montserrat" w:cs="Arial"/>
          <w:b/>
          <w:sz w:val="20"/>
          <w:szCs w:val="20"/>
          <w:lang w:eastAsia="ar-SA"/>
        </w:rPr>
        <w:t>46</w:t>
      </w:r>
      <w:r w:rsidRPr="0072465E">
        <w:rPr>
          <w:rFonts w:ascii="Montserrat" w:hAnsi="Montserrat" w:cs="Arial"/>
          <w:sz w:val="20"/>
          <w:szCs w:val="20"/>
          <w:lang w:eastAsia="ar-SA"/>
        </w:rPr>
        <w:t xml:space="preserve"> de dicho ordenamiento, cuando el monto de éstos exceda de cincuenta veces el salario mínimo general vigente en el Distrito Federal elevado al mes.</w:t>
      </w:r>
    </w:p>
    <w:p w14:paraId="168432D6" w14:textId="77777777" w:rsidR="00744578" w:rsidRPr="0072465E" w:rsidRDefault="00744578" w:rsidP="00744578">
      <w:pPr>
        <w:jc w:val="both"/>
        <w:rPr>
          <w:rFonts w:ascii="Montserrat" w:hAnsi="Montserrat" w:cs="Arial"/>
          <w:sz w:val="20"/>
          <w:szCs w:val="20"/>
          <w:lang w:eastAsia="ar-SA"/>
        </w:rPr>
      </w:pPr>
    </w:p>
    <w:p w14:paraId="689F0026" w14:textId="77777777" w:rsidR="00744578" w:rsidRDefault="00744578" w:rsidP="008373AC">
      <w:pPr>
        <w:jc w:val="both"/>
        <w:rPr>
          <w:rFonts w:ascii="Montserrat" w:hAnsi="Montserrat" w:cs="Arial"/>
          <w:sz w:val="20"/>
          <w:szCs w:val="20"/>
          <w:lang w:eastAsia="ar-SA"/>
        </w:rPr>
      </w:pPr>
      <w:r w:rsidRPr="0072465E">
        <w:rPr>
          <w:rFonts w:ascii="Montserrat" w:hAnsi="Montserrat" w:cs="Arial"/>
          <w:sz w:val="20"/>
          <w:szCs w:val="20"/>
          <w:lang w:eastAsia="ar-SA"/>
        </w:rPr>
        <w:t xml:space="preserve">Aunado a lo anterior, se precisa a los licitantes que de conformidad con lo dispuesto en el artículo </w:t>
      </w:r>
      <w:r w:rsidRPr="0072465E">
        <w:rPr>
          <w:rFonts w:ascii="Montserrat" w:hAnsi="Montserrat" w:cs="Arial"/>
          <w:b/>
          <w:sz w:val="20"/>
          <w:szCs w:val="20"/>
          <w:lang w:eastAsia="ar-SA"/>
        </w:rPr>
        <w:t>107</w:t>
      </w:r>
      <w:r w:rsidRPr="0072465E">
        <w:rPr>
          <w:rFonts w:ascii="Montserrat" w:hAnsi="Montserrat" w:cs="Arial"/>
          <w:sz w:val="20"/>
          <w:szCs w:val="20"/>
          <w:lang w:eastAsia="ar-SA"/>
        </w:rPr>
        <w:t xml:space="preserve"> del Reglamento, la S</w:t>
      </w:r>
      <w:r>
        <w:rPr>
          <w:rFonts w:ascii="Montserrat" w:hAnsi="Montserrat" w:cs="Arial"/>
          <w:sz w:val="20"/>
          <w:szCs w:val="20"/>
          <w:lang w:eastAsia="ar-SA"/>
        </w:rPr>
        <w:t>FP</w:t>
      </w:r>
      <w:r w:rsidRPr="0072465E">
        <w:rPr>
          <w:rFonts w:ascii="Montserrat" w:hAnsi="Montserrat" w:cs="Arial"/>
          <w:sz w:val="20"/>
          <w:szCs w:val="20"/>
          <w:lang w:eastAsia="ar-SA"/>
        </w:rPr>
        <w:t xml:space="preserve"> y los </w:t>
      </w:r>
      <w:r>
        <w:rPr>
          <w:rFonts w:ascii="Montserrat" w:hAnsi="Montserrat" w:cs="Arial"/>
          <w:sz w:val="20"/>
          <w:szCs w:val="20"/>
          <w:lang w:eastAsia="ar-SA"/>
        </w:rPr>
        <w:t>OIC</w:t>
      </w:r>
      <w:r w:rsidRPr="0072465E">
        <w:rPr>
          <w:rFonts w:ascii="Montserrat" w:hAnsi="Montserrat" w:cs="Arial"/>
          <w:sz w:val="20"/>
          <w:szCs w:val="20"/>
          <w:lang w:eastAsia="ar-SA"/>
        </w:rPr>
        <w:t>, con motivo de las auditorías, visitas o inspecciones que practiquen, podrán solicitar a los proveedores información y documentación relacionada con los contratos</w:t>
      </w:r>
      <w:r>
        <w:rPr>
          <w:rFonts w:ascii="Montserrat" w:hAnsi="Montserrat" w:cs="Arial"/>
          <w:sz w:val="20"/>
          <w:szCs w:val="20"/>
          <w:lang w:eastAsia="ar-SA"/>
        </w:rPr>
        <w:t>.</w:t>
      </w:r>
    </w:p>
    <w:p w14:paraId="36D5ABCA" w14:textId="77777777" w:rsidR="00744578" w:rsidRDefault="00744578" w:rsidP="00744578">
      <w:pPr>
        <w:ind w:left="142" w:hanging="142"/>
        <w:jc w:val="both"/>
        <w:rPr>
          <w:rFonts w:ascii="Montserrat" w:hAnsi="Montserrat" w:cs="Arial"/>
          <w:sz w:val="20"/>
          <w:szCs w:val="20"/>
          <w:lang w:eastAsia="ar-SA"/>
        </w:rPr>
      </w:pPr>
    </w:p>
    <w:p w14:paraId="3E2C3322" w14:textId="1E413D41" w:rsidR="00744578" w:rsidRPr="00552A32" w:rsidRDefault="001366FE" w:rsidP="001A26D1">
      <w:pPr>
        <w:pStyle w:val="Ttulo1"/>
        <w:keepLines w:val="0"/>
        <w:numPr>
          <w:ilvl w:val="0"/>
          <w:numId w:val="25"/>
        </w:numPr>
        <w:suppressAutoHyphens/>
        <w:spacing w:before="0"/>
        <w:ind w:right="49"/>
        <w:rPr>
          <w:rFonts w:ascii="Montserrat" w:hAnsi="Montserrat" w:cs="Arial"/>
          <w:b/>
          <w:color w:val="000000" w:themeColor="text1"/>
          <w:sz w:val="20"/>
          <w:szCs w:val="20"/>
        </w:rPr>
      </w:pPr>
      <w:bookmarkStart w:id="95" w:name="_Toc424735341"/>
      <w:bookmarkStart w:id="96" w:name="_Toc99120316"/>
      <w:bookmarkStart w:id="97" w:name="_Toc442265821"/>
      <w:bookmarkStart w:id="98" w:name="_Toc424735343"/>
      <w:r>
        <w:rPr>
          <w:rFonts w:ascii="Montserrat" w:hAnsi="Montserrat" w:cs="Arial"/>
          <w:b/>
          <w:color w:val="000000" w:themeColor="text1"/>
          <w:sz w:val="20"/>
          <w:szCs w:val="20"/>
        </w:rPr>
        <w:t>REQUISITOS QUE LOS PARTICIP</w:t>
      </w:r>
      <w:r w:rsidR="00744578" w:rsidRPr="00552A32">
        <w:rPr>
          <w:rFonts w:ascii="Montserrat" w:hAnsi="Montserrat" w:cs="Arial"/>
          <w:b/>
          <w:color w:val="000000" w:themeColor="text1"/>
          <w:sz w:val="20"/>
          <w:szCs w:val="20"/>
        </w:rPr>
        <w:t>ANTES DEBEN CUMPLIR</w:t>
      </w:r>
      <w:bookmarkEnd w:id="95"/>
      <w:r w:rsidR="00744578" w:rsidRPr="00552A32">
        <w:rPr>
          <w:rFonts w:ascii="Montserrat" w:hAnsi="Montserrat" w:cs="Arial"/>
          <w:b/>
          <w:color w:val="000000" w:themeColor="text1"/>
          <w:sz w:val="20"/>
          <w:szCs w:val="20"/>
        </w:rPr>
        <w:t>.</w:t>
      </w:r>
      <w:bookmarkEnd w:id="96"/>
    </w:p>
    <w:p w14:paraId="40B27585" w14:textId="77777777" w:rsidR="00744578" w:rsidRPr="00445349" w:rsidRDefault="00744578" w:rsidP="00744578">
      <w:pPr>
        <w:rPr>
          <w:rFonts w:ascii="Montserrat" w:hAnsi="Montserrat"/>
          <w:sz w:val="20"/>
          <w:szCs w:val="20"/>
          <w:lang w:eastAsia="ar-SA"/>
        </w:rPr>
      </w:pPr>
    </w:p>
    <w:bookmarkEnd w:id="97"/>
    <w:p w14:paraId="195344D0"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La falta de firma en la documentación legal, propuesta técnica y/o económica será motivo de desechamiento, pues afecta la solvencia de la misma.</w:t>
      </w:r>
    </w:p>
    <w:p w14:paraId="2A839CB5" w14:textId="77777777" w:rsidR="00744578" w:rsidRPr="00445349" w:rsidRDefault="00744578" w:rsidP="00744578">
      <w:pPr>
        <w:ind w:right="49"/>
        <w:jc w:val="both"/>
        <w:rPr>
          <w:rFonts w:ascii="Montserrat" w:hAnsi="Montserrat" w:cs="Arial"/>
          <w:sz w:val="20"/>
          <w:szCs w:val="20"/>
        </w:rPr>
      </w:pPr>
    </w:p>
    <w:p w14:paraId="161F87A0"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En caso de propuestas conjuntas, la proposición deberá ser firmada por aquel consorciado designado en el convenio como representante común.</w:t>
      </w:r>
    </w:p>
    <w:p w14:paraId="52A2BD9F" w14:textId="77777777" w:rsidR="00744578" w:rsidRPr="00445349" w:rsidRDefault="00744578" w:rsidP="00744578">
      <w:pPr>
        <w:ind w:right="49"/>
        <w:jc w:val="both"/>
        <w:rPr>
          <w:rFonts w:ascii="Montserrat" w:hAnsi="Montserrat" w:cs="Arial"/>
          <w:sz w:val="20"/>
          <w:szCs w:val="20"/>
        </w:rPr>
      </w:pPr>
    </w:p>
    <w:p w14:paraId="485154F4" w14:textId="1B69AE3C"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De acuerdo a lo dispuesto en el artículo </w:t>
      </w:r>
      <w:r w:rsidRPr="00445349">
        <w:rPr>
          <w:rFonts w:ascii="Montserrat" w:hAnsi="Montserrat" w:cs="Arial"/>
          <w:b/>
          <w:sz w:val="20"/>
          <w:szCs w:val="20"/>
        </w:rPr>
        <w:t>50</w:t>
      </w:r>
      <w:r w:rsidRPr="00445349">
        <w:rPr>
          <w:rFonts w:ascii="Montserrat" w:hAnsi="Montserrat" w:cs="Arial"/>
          <w:sz w:val="20"/>
          <w:szCs w:val="20"/>
        </w:rPr>
        <w:t xml:space="preserve"> del Reglamento, </w:t>
      </w:r>
      <w:r w:rsidRPr="00445349">
        <w:rPr>
          <w:rFonts w:ascii="Montserrat" w:hAnsi="Montserrat" w:cs="Arial"/>
          <w:b/>
          <w:sz w:val="20"/>
          <w:szCs w:val="20"/>
        </w:rPr>
        <w:t xml:space="preserve">el licitante deberá foliar cada uno de los documentos que integren la proposición y aquéllos distintos a ésta, en todas y cada una de las hojas que los integren. Al efecto, se deberán numerar de manera individual la propuesta legal-administrativa, técnica y económica, así como el resto de los </w:t>
      </w:r>
      <w:r w:rsidR="001366FE">
        <w:rPr>
          <w:rFonts w:ascii="Montserrat" w:hAnsi="Montserrat" w:cs="Arial"/>
          <w:b/>
          <w:sz w:val="20"/>
          <w:szCs w:val="20"/>
        </w:rPr>
        <w:t>documentos que entregue el particip</w:t>
      </w:r>
      <w:r w:rsidRPr="00445349">
        <w:rPr>
          <w:rFonts w:ascii="Montserrat" w:hAnsi="Montserrat" w:cs="Arial"/>
          <w:b/>
          <w:sz w:val="20"/>
          <w:szCs w:val="20"/>
        </w:rPr>
        <w:t>ante</w:t>
      </w:r>
      <w:r w:rsidRPr="00445349">
        <w:rPr>
          <w:rFonts w:ascii="Montserrat" w:hAnsi="Montserrat" w:cs="Arial"/>
          <w:sz w:val="20"/>
          <w:szCs w:val="20"/>
        </w:rPr>
        <w:t>.</w:t>
      </w:r>
    </w:p>
    <w:p w14:paraId="7334E676" w14:textId="77777777" w:rsidR="00744578" w:rsidRPr="00445349" w:rsidRDefault="00744578" w:rsidP="00744578">
      <w:pPr>
        <w:jc w:val="both"/>
        <w:rPr>
          <w:rFonts w:ascii="Montserrat" w:hAnsi="Montserrat" w:cs="Arial"/>
          <w:spacing w:val="-3"/>
          <w:sz w:val="20"/>
          <w:szCs w:val="20"/>
        </w:rPr>
      </w:pPr>
    </w:p>
    <w:p w14:paraId="4F7A2431" w14:textId="77777777" w:rsidR="00744578" w:rsidRPr="00445349" w:rsidRDefault="00744578" w:rsidP="00744578">
      <w:pPr>
        <w:jc w:val="both"/>
        <w:rPr>
          <w:rFonts w:ascii="Montserrat" w:hAnsi="Montserrat" w:cs="Arial"/>
          <w:spacing w:val="-3"/>
          <w:sz w:val="20"/>
          <w:szCs w:val="20"/>
        </w:rPr>
      </w:pPr>
      <w:r w:rsidRPr="00445349">
        <w:rPr>
          <w:rFonts w:ascii="Montserrat" w:hAnsi="Montserrat" w:cs="Arial"/>
          <w:spacing w:val="-3"/>
          <w:sz w:val="20"/>
          <w:szCs w:val="20"/>
        </w:rPr>
        <w:t xml:space="preserve">Por ejemplo, la propuesta técnica del 1 al folio "n", la propuesta económica del 1 al folio "n", y la documentación legal administrativa del 1 al folio "n". </w:t>
      </w:r>
    </w:p>
    <w:p w14:paraId="1BCB5839" w14:textId="77777777" w:rsidR="00744578" w:rsidRPr="00445349" w:rsidRDefault="00744578" w:rsidP="00744578">
      <w:pPr>
        <w:ind w:right="49"/>
        <w:jc w:val="both"/>
        <w:rPr>
          <w:rFonts w:ascii="Montserrat" w:hAnsi="Montserrat" w:cs="Arial"/>
          <w:sz w:val="20"/>
          <w:szCs w:val="20"/>
        </w:rPr>
      </w:pPr>
    </w:p>
    <w:p w14:paraId="6304562D"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Sólo la falta absoluta de folio será causa de desechamiento, cuando se constate que la documentación no mantiene continuidad en las hojas que integran la proposición y ello </w:t>
      </w:r>
      <w:r w:rsidRPr="00445349">
        <w:rPr>
          <w:rFonts w:ascii="Montserrat" w:hAnsi="Montserrat" w:cs="Arial"/>
          <w:sz w:val="20"/>
          <w:szCs w:val="20"/>
        </w:rPr>
        <w:lastRenderedPageBreak/>
        <w:t>implique no contar con información suficiente y esta circunstancia impida llevar a cabo su evaluación y por tanto, afecte la solvencia de la proposición.</w:t>
      </w:r>
    </w:p>
    <w:p w14:paraId="386AE386" w14:textId="77777777" w:rsidR="00744578" w:rsidRPr="00445349" w:rsidRDefault="00744578" w:rsidP="00744578">
      <w:pPr>
        <w:jc w:val="both"/>
        <w:rPr>
          <w:rFonts w:ascii="Montserrat" w:hAnsi="Montserrat" w:cs="Arial"/>
          <w:spacing w:val="-3"/>
          <w:sz w:val="20"/>
          <w:szCs w:val="20"/>
        </w:rPr>
      </w:pPr>
    </w:p>
    <w:p w14:paraId="77A76A16" w14:textId="77777777" w:rsidR="00744578" w:rsidRPr="00445349" w:rsidRDefault="00744578" w:rsidP="00744578">
      <w:pPr>
        <w:jc w:val="both"/>
        <w:rPr>
          <w:rFonts w:ascii="Montserrat" w:hAnsi="Montserrat" w:cs="Arial"/>
          <w:spacing w:val="-3"/>
          <w:sz w:val="20"/>
          <w:szCs w:val="20"/>
        </w:rPr>
      </w:pPr>
      <w:r w:rsidRPr="00445349">
        <w:rPr>
          <w:rFonts w:ascii="Montserrat" w:hAnsi="Montserrat" w:cs="Arial"/>
          <w:spacing w:val="-3"/>
          <w:sz w:val="20"/>
          <w:szCs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6C9DC919" w14:textId="77777777" w:rsidR="00744578" w:rsidRPr="00445349" w:rsidRDefault="00744578" w:rsidP="00744578">
      <w:pPr>
        <w:jc w:val="both"/>
        <w:rPr>
          <w:rFonts w:ascii="Montserrat" w:hAnsi="Montserrat" w:cs="Arial"/>
          <w:spacing w:val="-3"/>
          <w:sz w:val="18"/>
          <w:szCs w:val="18"/>
        </w:rPr>
      </w:pPr>
    </w:p>
    <w:p w14:paraId="7C38AEB4" w14:textId="77777777" w:rsidR="00744578" w:rsidRPr="00C47111" w:rsidRDefault="00744578" w:rsidP="00744578">
      <w:pPr>
        <w:ind w:left="567"/>
        <w:jc w:val="both"/>
        <w:rPr>
          <w:rFonts w:ascii="Montserrat" w:eastAsia="Times New Roman" w:hAnsi="Montserrat" w:cs="Arial"/>
          <w:bCs/>
          <w:sz w:val="20"/>
          <w:szCs w:val="20"/>
          <w:lang w:eastAsia="ar-SA"/>
        </w:rPr>
      </w:pPr>
      <w:r w:rsidRPr="00C47111">
        <w:rPr>
          <w:rFonts w:ascii="Montserrat" w:eastAsia="Times New Roman" w:hAnsi="Montserrat" w:cs="Arial"/>
          <w:bCs/>
          <w:sz w:val="20"/>
          <w:szCs w:val="20"/>
          <w:lang w:eastAsia="ar-SA"/>
        </w:rPr>
        <w:t>Instituto Mexicano del Seguro Social</w:t>
      </w:r>
      <w:r>
        <w:rPr>
          <w:rFonts w:ascii="Montserrat" w:eastAsia="Times New Roman" w:hAnsi="Montserrat" w:cs="Arial"/>
          <w:bCs/>
          <w:sz w:val="20"/>
          <w:szCs w:val="20"/>
          <w:lang w:eastAsia="ar-SA"/>
        </w:rPr>
        <w:t>.</w:t>
      </w:r>
    </w:p>
    <w:p w14:paraId="25931B84" w14:textId="77777777" w:rsidR="00744578" w:rsidRPr="00F50D39" w:rsidRDefault="00744578" w:rsidP="00744578">
      <w:pPr>
        <w:ind w:left="567"/>
        <w:jc w:val="both"/>
        <w:rPr>
          <w:rFonts w:ascii="Montserrat" w:hAnsi="Montserrat" w:cs="Arial"/>
          <w:i/>
          <w:spacing w:val="-3"/>
          <w:sz w:val="18"/>
          <w:szCs w:val="18"/>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7934EA1" w14:textId="77777777" w:rsidR="00744578" w:rsidRPr="00445349" w:rsidRDefault="00744578" w:rsidP="00744578">
      <w:pPr>
        <w:ind w:right="49"/>
        <w:jc w:val="both"/>
        <w:rPr>
          <w:rFonts w:ascii="Montserrat" w:hAnsi="Montserrat" w:cs="Arial"/>
          <w:sz w:val="18"/>
          <w:szCs w:val="18"/>
        </w:rPr>
      </w:pPr>
    </w:p>
    <w:p w14:paraId="093C2865"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No obstante lo anterior, en caso de que su documentación no sea dirigida a las áreas descritas con antelación, dicha circunstancia no será causal de desechamiento.</w:t>
      </w:r>
    </w:p>
    <w:p w14:paraId="63E65D1E" w14:textId="77777777" w:rsidR="00744578" w:rsidRPr="00445349" w:rsidRDefault="00744578" w:rsidP="00744578">
      <w:pPr>
        <w:ind w:right="49"/>
        <w:jc w:val="both"/>
        <w:rPr>
          <w:rFonts w:ascii="Montserrat" w:hAnsi="Montserrat" w:cs="Arial"/>
          <w:sz w:val="20"/>
          <w:szCs w:val="20"/>
        </w:rPr>
      </w:pPr>
    </w:p>
    <w:p w14:paraId="178F2B1B" w14:textId="77777777" w:rsidR="00744578" w:rsidRPr="00445349" w:rsidRDefault="00744578" w:rsidP="001A26D1">
      <w:pPr>
        <w:pStyle w:val="Ttulo2"/>
        <w:keepLines w:val="0"/>
        <w:numPr>
          <w:ilvl w:val="1"/>
          <w:numId w:val="26"/>
        </w:numPr>
        <w:suppressAutoHyphens/>
        <w:spacing w:before="0"/>
        <w:ind w:left="0" w:right="49" w:firstLine="0"/>
        <w:rPr>
          <w:rFonts w:ascii="Montserrat" w:hAnsi="Montserrat"/>
          <w:i/>
          <w:sz w:val="20"/>
        </w:rPr>
      </w:pPr>
      <w:bookmarkStart w:id="99" w:name="_Toc99120317"/>
      <w:bookmarkStart w:id="100" w:name="_Toc442265824"/>
      <w:r w:rsidRPr="00445349">
        <w:rPr>
          <w:rFonts w:ascii="Montserrat" w:hAnsi="Montserrat"/>
          <w:i/>
          <w:sz w:val="20"/>
        </w:rPr>
        <w:t>Propuesta legal-administrativa.</w:t>
      </w:r>
      <w:bookmarkEnd w:id="99"/>
    </w:p>
    <w:p w14:paraId="6A75712A" w14:textId="77777777" w:rsidR="00744578" w:rsidRPr="00445349" w:rsidRDefault="00744578" w:rsidP="00744578">
      <w:pPr>
        <w:rPr>
          <w:rFonts w:ascii="Montserrat" w:hAnsi="Montserrat"/>
          <w:sz w:val="20"/>
          <w:szCs w:val="20"/>
          <w:lang w:eastAsia="ar-SA"/>
        </w:rPr>
      </w:pPr>
    </w:p>
    <w:p w14:paraId="3683479A" w14:textId="279F85D3" w:rsidR="00744578" w:rsidRPr="00445349" w:rsidRDefault="001366FE" w:rsidP="00744578">
      <w:pPr>
        <w:ind w:right="49"/>
        <w:jc w:val="both"/>
        <w:rPr>
          <w:rFonts w:ascii="Montserrat" w:hAnsi="Montserrat" w:cs="Arial"/>
          <w:sz w:val="20"/>
          <w:szCs w:val="20"/>
        </w:rPr>
      </w:pPr>
      <w:r>
        <w:rPr>
          <w:rFonts w:ascii="Montserrat" w:hAnsi="Montserrat" w:cs="Arial"/>
          <w:sz w:val="20"/>
          <w:szCs w:val="20"/>
        </w:rPr>
        <w:t>Los participan</w:t>
      </w:r>
      <w:r w:rsidR="00744578" w:rsidRPr="00445349">
        <w:rPr>
          <w:rFonts w:ascii="Montserrat" w:hAnsi="Montserrat" w:cs="Arial"/>
          <w:sz w:val="20"/>
          <w:szCs w:val="20"/>
        </w:rPr>
        <w:t>tes deberán presentar en papel preferentemente membretado y firmado por su Representante Legal, Apoderado Legal o persona facultada para ello la documentación legal-administrativa, misma que deberá estar foliada en cada una de sus fojas de manera consecutiva.</w:t>
      </w:r>
    </w:p>
    <w:p w14:paraId="655EB5A3" w14:textId="77777777" w:rsidR="00744578" w:rsidRPr="00445349" w:rsidRDefault="00744578" w:rsidP="00744578">
      <w:pPr>
        <w:ind w:right="49"/>
        <w:jc w:val="both"/>
        <w:rPr>
          <w:rFonts w:ascii="Montserrat" w:hAnsi="Montserrat" w:cs="Arial"/>
          <w:sz w:val="20"/>
          <w:szCs w:val="20"/>
        </w:rPr>
      </w:pPr>
    </w:p>
    <w:p w14:paraId="7D6B0E1F"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La documentación legal-administrativa enviada a través de CompraNet podrá ser presentada en formato PDF (utilizar alta resolución), formato imagen o equivalente. En caso de comprimir archivos, no deberá depender de otro (s) programa (s) y/o procedimiento (s) para realizar la apertura de los mismos.</w:t>
      </w:r>
    </w:p>
    <w:p w14:paraId="0F09A849" w14:textId="77777777" w:rsidR="00744578" w:rsidRPr="00445349" w:rsidRDefault="00744578" w:rsidP="00744578">
      <w:pPr>
        <w:ind w:right="49"/>
        <w:jc w:val="both"/>
        <w:rPr>
          <w:rFonts w:ascii="Montserrat" w:hAnsi="Montserrat" w:cs="Arial"/>
          <w:sz w:val="20"/>
          <w:szCs w:val="20"/>
        </w:rPr>
      </w:pPr>
    </w:p>
    <w:p w14:paraId="0089B717" w14:textId="77777777" w:rsidR="00744578" w:rsidRPr="00445349" w:rsidRDefault="00744578" w:rsidP="00744578">
      <w:pPr>
        <w:ind w:right="49"/>
        <w:jc w:val="both"/>
        <w:rPr>
          <w:rFonts w:ascii="Montserrat" w:hAnsi="Montserrat" w:cs="Arial"/>
          <w:b/>
          <w:sz w:val="20"/>
          <w:szCs w:val="20"/>
        </w:rPr>
      </w:pPr>
      <w:r w:rsidRPr="00445349">
        <w:rPr>
          <w:rFonts w:ascii="Montserrat" w:hAnsi="Montserrat" w:cs="Arial"/>
          <w:b/>
          <w:sz w:val="20"/>
          <w:szCs w:val="20"/>
        </w:rPr>
        <w:t>DOCUMENTOS QUE DE NO PRESENTARSE AFECTAN LA SOLVENCIA DE LA PROPOSICIÓN Y MOTIVARÁ SU DESECHAMIENTO. (Numerales 4.1.</w:t>
      </w:r>
      <w:r>
        <w:rPr>
          <w:rFonts w:ascii="Montserrat" w:hAnsi="Montserrat" w:cs="Arial"/>
          <w:b/>
          <w:sz w:val="20"/>
          <w:szCs w:val="20"/>
        </w:rPr>
        <w:t>1 al 4.1.9</w:t>
      </w:r>
      <w:r w:rsidRPr="00445349">
        <w:rPr>
          <w:rFonts w:ascii="Montserrat" w:hAnsi="Montserrat" w:cs="Arial"/>
          <w:b/>
          <w:sz w:val="20"/>
          <w:szCs w:val="20"/>
        </w:rPr>
        <w:t>)</w:t>
      </w:r>
    </w:p>
    <w:p w14:paraId="3E41942B" w14:textId="77777777" w:rsidR="00744578" w:rsidRPr="00445349" w:rsidRDefault="00744578" w:rsidP="00744578">
      <w:pPr>
        <w:rPr>
          <w:rFonts w:ascii="Montserrat" w:eastAsia="Times New Roman" w:hAnsi="Montserrat" w:cs="Times New Roman"/>
          <w:b/>
          <w:sz w:val="20"/>
          <w:szCs w:val="20"/>
          <w:lang w:eastAsia="ar-SA"/>
        </w:rPr>
      </w:pPr>
    </w:p>
    <w:p w14:paraId="74DE12E8"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01" w:name="_Toc22644715"/>
      <w:r w:rsidRPr="00445349">
        <w:rPr>
          <w:rFonts w:ascii="Montserrat" w:hAnsi="Montserrat"/>
          <w:i/>
          <w:sz w:val="20"/>
        </w:rPr>
        <w:t xml:space="preserve"> </w:t>
      </w:r>
      <w:bookmarkStart w:id="102" w:name="_Toc99120319"/>
      <w:bookmarkStart w:id="103" w:name="_Toc87611257"/>
      <w:bookmarkStart w:id="104" w:name="_Toc99120318"/>
      <w:r w:rsidRPr="00445349">
        <w:rPr>
          <w:rFonts w:ascii="Montserrat" w:hAnsi="Montserrat"/>
          <w:i/>
          <w:sz w:val="20"/>
        </w:rPr>
        <w:t>Acreditam</w:t>
      </w:r>
      <w:r>
        <w:rPr>
          <w:rFonts w:ascii="Montserrat" w:hAnsi="Montserrat"/>
          <w:i/>
          <w:sz w:val="20"/>
        </w:rPr>
        <w:t>iento de la Personalidad Jurídica</w:t>
      </w:r>
      <w:r w:rsidRPr="00445349">
        <w:rPr>
          <w:rFonts w:ascii="Montserrat" w:hAnsi="Montserrat"/>
          <w:i/>
          <w:sz w:val="20"/>
        </w:rPr>
        <w:t>.</w:t>
      </w:r>
      <w:bookmarkEnd w:id="102"/>
    </w:p>
    <w:p w14:paraId="0688390F" w14:textId="77777777" w:rsidR="00744578" w:rsidRPr="00445349" w:rsidRDefault="00744578" w:rsidP="00744578">
      <w:pPr>
        <w:rPr>
          <w:rFonts w:ascii="Montserrat" w:hAnsi="Montserrat"/>
          <w:sz w:val="20"/>
          <w:szCs w:val="20"/>
          <w:lang w:eastAsia="ar-SA"/>
        </w:rPr>
      </w:pPr>
    </w:p>
    <w:p w14:paraId="3301A1C8" w14:textId="77777777" w:rsidR="00744578" w:rsidRDefault="00744578" w:rsidP="00744578">
      <w:pPr>
        <w:ind w:right="49"/>
        <w:jc w:val="both"/>
        <w:rPr>
          <w:rFonts w:ascii="Montserrat" w:hAnsi="Montserrat" w:cs="Arial"/>
          <w:b/>
          <w:bCs/>
          <w:sz w:val="20"/>
          <w:szCs w:val="20"/>
        </w:rPr>
      </w:pPr>
      <w:r w:rsidRPr="00445349">
        <w:rPr>
          <w:rFonts w:ascii="Montserrat" w:hAnsi="Montserrat" w:cs="Arial"/>
          <w:sz w:val="20"/>
          <w:szCs w:val="20"/>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rPr>
        <w:t>, en el que manifieste que cuenta con facultades suficientes para comprometerse y suscribir</w:t>
      </w:r>
      <w:r w:rsidRPr="00445349">
        <w:rPr>
          <w:rFonts w:ascii="Montserrat" w:eastAsia="Times New Roman" w:hAnsi="Montserrat" w:cs="Arial"/>
          <w:sz w:val="20"/>
          <w:szCs w:val="20"/>
          <w:lang w:val="es-ES" w:eastAsia="ar-SA"/>
        </w:rPr>
        <w:t xml:space="preserve"> las proposiciones</w:t>
      </w:r>
      <w:r w:rsidRPr="00445349">
        <w:rPr>
          <w:rFonts w:ascii="Montserrat" w:hAnsi="Montserrat" w:cs="Arial"/>
          <w:bCs/>
          <w:sz w:val="20"/>
          <w:szCs w:val="20"/>
        </w:rPr>
        <w:t xml:space="preserve"> </w:t>
      </w:r>
      <w:r w:rsidRPr="00445349">
        <w:rPr>
          <w:rFonts w:ascii="Montserrat" w:hAnsi="Montserrat" w:cs="Arial"/>
          <w:sz w:val="20"/>
          <w:szCs w:val="20"/>
        </w:rPr>
        <w:t xml:space="preserve">por sí o por su representada, sin que sea necesario presentar su acta </w:t>
      </w:r>
      <w:r w:rsidRPr="00C47111">
        <w:rPr>
          <w:rFonts w:ascii="Montserrat" w:hAnsi="Montserrat" w:cs="Arial"/>
          <w:sz w:val="20"/>
          <w:szCs w:val="20"/>
        </w:rPr>
        <w:t xml:space="preserve">constitutiva. </w:t>
      </w:r>
      <w:r w:rsidRPr="00C47111">
        <w:rPr>
          <w:rFonts w:ascii="Montserrat" w:hAnsi="Montserrat" w:cs="Arial"/>
          <w:b/>
          <w:bCs/>
          <w:sz w:val="20"/>
          <w:szCs w:val="20"/>
        </w:rPr>
        <w:t>ANEXO V.</w:t>
      </w:r>
    </w:p>
    <w:p w14:paraId="60A84B5F" w14:textId="77777777" w:rsidR="00744578" w:rsidRPr="00445349" w:rsidRDefault="00744578" w:rsidP="00744578">
      <w:pPr>
        <w:ind w:right="49"/>
        <w:jc w:val="both"/>
        <w:rPr>
          <w:rFonts w:ascii="Montserrat" w:hAnsi="Montserrat" w:cs="Arial"/>
          <w:b/>
          <w:bCs/>
          <w:sz w:val="20"/>
          <w:szCs w:val="20"/>
        </w:rPr>
      </w:pPr>
    </w:p>
    <w:p w14:paraId="336073EC" w14:textId="77777777" w:rsidR="00744578" w:rsidRDefault="00744578" w:rsidP="001A26D1">
      <w:pPr>
        <w:pStyle w:val="Ttulo2"/>
        <w:keepLines w:val="0"/>
        <w:numPr>
          <w:ilvl w:val="2"/>
          <w:numId w:val="39"/>
        </w:numPr>
        <w:suppressAutoHyphens/>
        <w:spacing w:before="0"/>
        <w:ind w:right="49"/>
        <w:rPr>
          <w:rFonts w:ascii="Montserrat" w:hAnsi="Montserrat"/>
          <w:i/>
          <w:sz w:val="20"/>
        </w:rPr>
      </w:pPr>
      <w:r>
        <w:rPr>
          <w:rFonts w:ascii="Montserrat" w:hAnsi="Montserrat"/>
          <w:i/>
          <w:sz w:val="20"/>
        </w:rPr>
        <w:t>Dirección de correo electrónico del licitante.</w:t>
      </w:r>
    </w:p>
    <w:p w14:paraId="164BFA9B" w14:textId="77777777" w:rsidR="00744578" w:rsidRDefault="00744578" w:rsidP="00744578">
      <w:pPr>
        <w:rPr>
          <w:lang w:eastAsia="ar-SA"/>
        </w:rPr>
      </w:pPr>
    </w:p>
    <w:p w14:paraId="7BD9C5ED" w14:textId="0BFB0B80" w:rsidR="00744578" w:rsidRDefault="00744578" w:rsidP="00744578">
      <w:pPr>
        <w:ind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 xml:space="preserve">una o más cuentas de correo electrónico del </w:t>
      </w:r>
      <w:r w:rsidR="004D5E63">
        <w:rPr>
          <w:rFonts w:ascii="Montserrat" w:hAnsi="Montserrat" w:cs="Arial"/>
          <w:sz w:val="20"/>
          <w:szCs w:val="20"/>
        </w:rPr>
        <w:t>participa</w:t>
      </w:r>
      <w:r>
        <w:rPr>
          <w:rFonts w:ascii="Montserrat" w:hAnsi="Montserrat" w:cs="Arial"/>
          <w:sz w:val="20"/>
          <w:szCs w:val="20"/>
        </w:rPr>
        <w:t xml:space="preserve">nte en las cuales el IMSS pueda realizar cualquier tipo de notificación/comunicación al </w:t>
      </w:r>
      <w:r w:rsidR="004D5E63">
        <w:rPr>
          <w:rFonts w:ascii="Montserrat" w:hAnsi="Montserrat" w:cs="Arial"/>
          <w:sz w:val="20"/>
          <w:szCs w:val="20"/>
        </w:rPr>
        <w:t>participante</w:t>
      </w:r>
      <w:r>
        <w:rPr>
          <w:rFonts w:ascii="Montserrat" w:hAnsi="Montserrat" w:cs="Arial"/>
          <w:sz w:val="20"/>
          <w:szCs w:val="20"/>
        </w:rPr>
        <w:t xml:space="preserve"> relacionad</w:t>
      </w:r>
      <w:r w:rsidR="004D5E63">
        <w:rPr>
          <w:rFonts w:ascii="Montserrat" w:hAnsi="Montserrat" w:cs="Arial"/>
          <w:sz w:val="20"/>
          <w:szCs w:val="20"/>
        </w:rPr>
        <w:t>o</w:t>
      </w:r>
      <w:r>
        <w:rPr>
          <w:rFonts w:ascii="Montserrat" w:hAnsi="Montserrat" w:cs="Arial"/>
          <w:sz w:val="20"/>
          <w:szCs w:val="20"/>
        </w:rPr>
        <w:t xml:space="preserve"> con el procedimiento de contratación y que nos ocupa.</w:t>
      </w:r>
    </w:p>
    <w:p w14:paraId="6C8B0916" w14:textId="77777777" w:rsidR="00744578" w:rsidRDefault="00744578" w:rsidP="00744578">
      <w:pPr>
        <w:rPr>
          <w:lang w:eastAsia="ar-SA"/>
        </w:rPr>
      </w:pPr>
    </w:p>
    <w:p w14:paraId="2CE871BA" w14:textId="77777777" w:rsidR="00744578" w:rsidRDefault="00744578" w:rsidP="001A26D1">
      <w:pPr>
        <w:pStyle w:val="Ttulo2"/>
        <w:keepLines w:val="0"/>
        <w:numPr>
          <w:ilvl w:val="2"/>
          <w:numId w:val="39"/>
        </w:numPr>
        <w:suppressAutoHyphens/>
        <w:spacing w:before="0"/>
        <w:ind w:right="49"/>
        <w:rPr>
          <w:rFonts w:ascii="Montserrat" w:hAnsi="Montserrat"/>
          <w:i/>
          <w:sz w:val="20"/>
        </w:rPr>
      </w:pPr>
      <w:r>
        <w:rPr>
          <w:rFonts w:ascii="Montserrat" w:hAnsi="Montserrat"/>
          <w:i/>
          <w:sz w:val="20"/>
        </w:rPr>
        <w:t>Domicilio para recibir notificaciones</w:t>
      </w:r>
      <w:bookmarkStart w:id="105" w:name="_Toc99120321"/>
      <w:r>
        <w:rPr>
          <w:rFonts w:ascii="Montserrat" w:hAnsi="Montserrat"/>
          <w:i/>
          <w:sz w:val="20"/>
        </w:rPr>
        <w:t>.</w:t>
      </w:r>
    </w:p>
    <w:p w14:paraId="6C5FB33A" w14:textId="77777777" w:rsidR="00744578" w:rsidRDefault="00744578" w:rsidP="00744578">
      <w:pPr>
        <w:rPr>
          <w:lang w:eastAsia="ar-SA"/>
        </w:rPr>
      </w:pPr>
    </w:p>
    <w:p w14:paraId="2E6B9CED" w14:textId="77777777" w:rsidR="00744578" w:rsidRDefault="00744578" w:rsidP="00744578">
      <w:pPr>
        <w:ind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uno o más domicilios donde el licitante autorice para oír y recibir notificaciones relacionadas con el procedimiento de contratación que nos ocupa</w:t>
      </w:r>
      <w:r w:rsidRPr="00445349">
        <w:rPr>
          <w:rFonts w:ascii="Montserrat" w:hAnsi="Montserrat" w:cs="Arial"/>
          <w:sz w:val="20"/>
          <w:szCs w:val="20"/>
        </w:rPr>
        <w:t xml:space="preserve">. </w:t>
      </w:r>
    </w:p>
    <w:p w14:paraId="716FF674" w14:textId="77777777" w:rsidR="00744578" w:rsidRPr="00BF1309" w:rsidRDefault="00744578" w:rsidP="00744578">
      <w:pPr>
        <w:rPr>
          <w:lang w:eastAsia="ar-SA"/>
        </w:rPr>
      </w:pPr>
    </w:p>
    <w:p w14:paraId="6F4EAF7B" w14:textId="77777777" w:rsidR="00744578" w:rsidRPr="00BF1309" w:rsidRDefault="00744578" w:rsidP="001A26D1">
      <w:pPr>
        <w:pStyle w:val="Ttulo2"/>
        <w:keepLines w:val="0"/>
        <w:numPr>
          <w:ilvl w:val="2"/>
          <w:numId w:val="39"/>
        </w:numPr>
        <w:suppressAutoHyphens/>
        <w:spacing w:before="0"/>
        <w:ind w:right="49"/>
        <w:rPr>
          <w:rFonts w:ascii="Montserrat" w:hAnsi="Montserrat"/>
          <w:i/>
          <w:sz w:val="20"/>
        </w:rPr>
      </w:pPr>
      <w:r w:rsidRPr="00BF1309">
        <w:rPr>
          <w:rFonts w:ascii="Montserrat" w:hAnsi="Montserrat"/>
          <w:i/>
          <w:sz w:val="20"/>
        </w:rPr>
        <w:t xml:space="preserve">Escrito de </w:t>
      </w:r>
      <w:r>
        <w:rPr>
          <w:rFonts w:ascii="Montserrat" w:hAnsi="Montserrat"/>
          <w:i/>
          <w:sz w:val="20"/>
        </w:rPr>
        <w:t xml:space="preserve">no encontrarse en </w:t>
      </w:r>
      <w:r w:rsidRPr="00BF1309">
        <w:rPr>
          <w:rFonts w:ascii="Montserrat" w:hAnsi="Montserrat"/>
          <w:i/>
          <w:sz w:val="20"/>
        </w:rPr>
        <w:t xml:space="preserve">los supuestos </w:t>
      </w:r>
      <w:r>
        <w:rPr>
          <w:rFonts w:ascii="Montserrat" w:hAnsi="Montserrat"/>
          <w:i/>
          <w:sz w:val="20"/>
        </w:rPr>
        <w:t>de</w:t>
      </w:r>
      <w:r w:rsidRPr="00BF1309">
        <w:rPr>
          <w:rFonts w:ascii="Montserrat" w:hAnsi="Montserrat"/>
          <w:i/>
          <w:sz w:val="20"/>
        </w:rPr>
        <w:t xml:space="preserve"> los artículos 50 y 60 de la LAASSP.</w:t>
      </w:r>
      <w:bookmarkEnd w:id="105"/>
    </w:p>
    <w:p w14:paraId="38AEFEE4" w14:textId="77777777" w:rsidR="00744578" w:rsidRPr="00445349" w:rsidRDefault="00744578" w:rsidP="00744578">
      <w:pPr>
        <w:rPr>
          <w:rFonts w:ascii="Montserrat" w:hAnsi="Montserrat"/>
          <w:sz w:val="20"/>
          <w:szCs w:val="20"/>
          <w:lang w:eastAsia="ar-SA"/>
        </w:rPr>
      </w:pPr>
    </w:p>
    <w:p w14:paraId="2C753863"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lastRenderedPageBreak/>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que no se ubica en alguno de los supuestos establecidos en los artículos </w:t>
      </w:r>
      <w:r w:rsidRPr="00445349">
        <w:rPr>
          <w:rFonts w:ascii="Montserrat" w:hAnsi="Montserrat" w:cs="Arial"/>
          <w:b/>
          <w:sz w:val="20"/>
          <w:szCs w:val="20"/>
        </w:rPr>
        <w:t>50</w:t>
      </w:r>
      <w:r w:rsidRPr="00445349">
        <w:rPr>
          <w:rFonts w:ascii="Montserrat" w:hAnsi="Montserrat" w:cs="Arial"/>
          <w:sz w:val="20"/>
          <w:szCs w:val="20"/>
        </w:rPr>
        <w:t xml:space="preserve"> y </w:t>
      </w:r>
      <w:r w:rsidRPr="00445349">
        <w:rPr>
          <w:rFonts w:ascii="Montserrat" w:hAnsi="Montserrat" w:cs="Arial"/>
          <w:b/>
          <w:sz w:val="20"/>
          <w:szCs w:val="20"/>
        </w:rPr>
        <w:t>60</w:t>
      </w:r>
      <w:r w:rsidRPr="00445349">
        <w:rPr>
          <w:rFonts w:ascii="Montserrat" w:hAnsi="Montserrat" w:cs="Arial"/>
          <w:sz w:val="20"/>
          <w:szCs w:val="20"/>
        </w:rPr>
        <w:t xml:space="preserve"> de la LAASSP, de acuerdo con </w:t>
      </w:r>
      <w:r w:rsidRPr="00C47111">
        <w:rPr>
          <w:rFonts w:ascii="Montserrat" w:hAnsi="Montserrat" w:cs="Arial"/>
          <w:sz w:val="20"/>
          <w:szCs w:val="20"/>
        </w:rPr>
        <w:t xml:space="preserve">el </w:t>
      </w:r>
      <w:r w:rsidRPr="00C47111">
        <w:rPr>
          <w:rFonts w:ascii="Montserrat" w:hAnsi="Montserrat" w:cs="Arial"/>
          <w:b/>
          <w:sz w:val="20"/>
          <w:szCs w:val="20"/>
        </w:rPr>
        <w:t xml:space="preserve">ANEXO VIII </w:t>
      </w:r>
      <w:r w:rsidRPr="00C47111">
        <w:rPr>
          <w:rFonts w:ascii="Montserrat" w:hAnsi="Montserrat" w:cs="Arial"/>
          <w:sz w:val="20"/>
          <w:szCs w:val="20"/>
        </w:rPr>
        <w:t>de la</w:t>
      </w:r>
      <w:r w:rsidRPr="00445349">
        <w:rPr>
          <w:rFonts w:ascii="Montserrat" w:hAnsi="Montserrat" w:cs="Arial"/>
          <w:sz w:val="20"/>
          <w:szCs w:val="20"/>
        </w:rPr>
        <w:t xml:space="preserve"> Convocatoria.</w:t>
      </w:r>
    </w:p>
    <w:p w14:paraId="2800F35A" w14:textId="77777777" w:rsidR="00744578" w:rsidRPr="00BF1309" w:rsidRDefault="00744578" w:rsidP="00744578">
      <w:pPr>
        <w:rPr>
          <w:lang w:eastAsia="ar-SA"/>
        </w:rPr>
      </w:pPr>
    </w:p>
    <w:p w14:paraId="47847ED0"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06" w:name="_Toc99120322"/>
      <w:r w:rsidRPr="00445349">
        <w:rPr>
          <w:rFonts w:ascii="Montserrat" w:hAnsi="Montserrat"/>
          <w:i/>
          <w:sz w:val="20"/>
        </w:rPr>
        <w:t>Declaración de Integridad.</w:t>
      </w:r>
      <w:bookmarkEnd w:id="106"/>
    </w:p>
    <w:p w14:paraId="4101D777" w14:textId="77777777" w:rsidR="00744578" w:rsidRPr="00445349" w:rsidRDefault="00744578" w:rsidP="00744578">
      <w:pPr>
        <w:rPr>
          <w:rFonts w:ascii="Montserrat" w:hAnsi="Montserrat"/>
          <w:sz w:val="20"/>
          <w:szCs w:val="20"/>
          <w:lang w:eastAsia="ar-SA"/>
        </w:rPr>
      </w:pPr>
    </w:p>
    <w:p w14:paraId="7EB3CB44" w14:textId="28502700" w:rsidR="00744578" w:rsidRPr="00445349" w:rsidRDefault="00744578" w:rsidP="00744578">
      <w:pPr>
        <w:ind w:right="49"/>
        <w:jc w:val="both"/>
        <w:rPr>
          <w:rFonts w:ascii="Montserrat" w:hAnsi="Montserrat" w:cs="Arial"/>
          <w:bCs/>
          <w:sz w:val="20"/>
          <w:szCs w:val="20"/>
        </w:rPr>
      </w:pPr>
      <w:r w:rsidRPr="00445349">
        <w:rPr>
          <w:rFonts w:ascii="Montserrat" w:hAnsi="Montserrat" w:cs="Arial"/>
          <w:sz w:val="20"/>
          <w:szCs w:val="20"/>
        </w:rPr>
        <w:t xml:space="preserve">Declaración de integridad, en la que el </w:t>
      </w:r>
      <w:r w:rsidR="004D5E63">
        <w:rPr>
          <w:rFonts w:ascii="Montserrat" w:hAnsi="Montserrat" w:cs="Arial"/>
          <w:sz w:val="20"/>
          <w:szCs w:val="20"/>
        </w:rPr>
        <w:t>participante</w:t>
      </w:r>
      <w:r w:rsidRPr="00445349">
        <w:rPr>
          <w:rFonts w:ascii="Montserrat" w:hAnsi="Montserrat" w:cs="Arial"/>
          <w:sz w:val="20"/>
          <w:szCs w:val="20"/>
        </w:rPr>
        <w:t xml:space="preserve"> manifieste, </w:t>
      </w:r>
      <w:r w:rsidRPr="00445349">
        <w:rPr>
          <w:rFonts w:ascii="Montserrat" w:hAnsi="Montserrat" w:cs="Arial"/>
          <w:b/>
          <w:bCs/>
          <w:sz w:val="20"/>
          <w:szCs w:val="20"/>
        </w:rPr>
        <w:t>Bajo Protesta de Decir Verdad</w:t>
      </w:r>
      <w:r w:rsidRPr="00445349">
        <w:rPr>
          <w:rFonts w:ascii="Montserrat" w:hAnsi="Montserrat" w:cs="Arial"/>
          <w:sz w:val="20"/>
          <w:szCs w:val="20"/>
        </w:rPr>
        <w:t>,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Que la empresa así como el(los) producto(s) y servicios que oferta no se encuentran sancionados por la SSA y COFEPRIS</w:t>
      </w:r>
      <w:r w:rsidRPr="00445349">
        <w:rPr>
          <w:rFonts w:ascii="Montserrat" w:hAnsi="Montserrat" w:cs="Arial"/>
          <w:bCs/>
          <w:sz w:val="20"/>
          <w:szCs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w:t>
      </w:r>
      <w:r w:rsidRPr="00C47111">
        <w:rPr>
          <w:rFonts w:ascii="Montserrat" w:hAnsi="Montserrat" w:cs="Arial"/>
          <w:bCs/>
          <w:sz w:val="20"/>
          <w:szCs w:val="20"/>
        </w:rPr>
        <w:t xml:space="preserve">al </w:t>
      </w:r>
      <w:r w:rsidRPr="00C47111">
        <w:rPr>
          <w:rFonts w:ascii="Montserrat" w:hAnsi="Montserrat" w:cs="Arial"/>
          <w:b/>
          <w:bCs/>
          <w:sz w:val="20"/>
          <w:szCs w:val="20"/>
        </w:rPr>
        <w:t xml:space="preserve">ANEXO IX </w:t>
      </w:r>
      <w:r w:rsidRPr="00C47111">
        <w:rPr>
          <w:rFonts w:ascii="Montserrat" w:hAnsi="Montserrat" w:cs="Arial"/>
          <w:bCs/>
          <w:sz w:val="20"/>
          <w:szCs w:val="20"/>
        </w:rPr>
        <w:t>de</w:t>
      </w:r>
      <w:r w:rsidRPr="00445349">
        <w:rPr>
          <w:rFonts w:ascii="Montserrat" w:hAnsi="Montserrat" w:cs="Arial"/>
          <w:bCs/>
          <w:sz w:val="20"/>
          <w:szCs w:val="20"/>
        </w:rPr>
        <w:t xml:space="preserve"> la Convocatoria.</w:t>
      </w:r>
    </w:p>
    <w:p w14:paraId="5289E424" w14:textId="77777777" w:rsidR="00744578" w:rsidRDefault="00744578" w:rsidP="00744578">
      <w:pPr>
        <w:rPr>
          <w:lang w:eastAsia="ar-SA"/>
        </w:rPr>
      </w:pPr>
    </w:p>
    <w:p w14:paraId="0F021D69"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07" w:name="_Toc79067950"/>
      <w:bookmarkStart w:id="108" w:name="_Toc87611274"/>
      <w:bookmarkStart w:id="109" w:name="_Toc99120334"/>
      <w:r w:rsidRPr="00445349">
        <w:rPr>
          <w:rFonts w:ascii="Montserrat" w:hAnsi="Montserrat"/>
          <w:i/>
          <w:sz w:val="20"/>
        </w:rPr>
        <w:t>Opinión</w:t>
      </w:r>
      <w:r>
        <w:rPr>
          <w:rFonts w:ascii="Montserrat" w:hAnsi="Montserrat"/>
          <w:i/>
          <w:sz w:val="20"/>
        </w:rPr>
        <w:t xml:space="preserve"> de cumplimiento de obligaciones fiscales </w:t>
      </w:r>
      <w:bookmarkEnd w:id="107"/>
      <w:bookmarkEnd w:id="108"/>
      <w:bookmarkEnd w:id="109"/>
    </w:p>
    <w:p w14:paraId="5F2F00F0" w14:textId="77777777" w:rsidR="00744578" w:rsidRPr="00445349" w:rsidRDefault="00744578" w:rsidP="00744578">
      <w:pPr>
        <w:ind w:right="49"/>
        <w:jc w:val="both"/>
        <w:rPr>
          <w:rFonts w:ascii="Montserrat" w:hAnsi="Montserrat" w:cs="Arial"/>
          <w:sz w:val="20"/>
          <w:szCs w:val="20"/>
        </w:rPr>
      </w:pPr>
    </w:p>
    <w:p w14:paraId="2943CF15" w14:textId="77777777" w:rsidR="00744578" w:rsidRDefault="00744578" w:rsidP="00744578">
      <w:pPr>
        <w:ind w:right="49"/>
        <w:jc w:val="both"/>
        <w:rPr>
          <w:rFonts w:ascii="Montserrat" w:hAnsi="Montserrat" w:cs="Arial"/>
          <w:sz w:val="20"/>
          <w:szCs w:val="20"/>
        </w:rPr>
      </w:pPr>
      <w:r w:rsidRPr="00445349">
        <w:rPr>
          <w:rFonts w:ascii="Montserrat" w:hAnsi="Montserrat" w:cs="Arial"/>
          <w:sz w:val="20"/>
          <w:szCs w:val="20"/>
        </w:rPr>
        <w:t>El licitante deberá presentar la</w:t>
      </w:r>
      <w:r>
        <w:rPr>
          <w:rFonts w:ascii="Montserrat" w:hAnsi="Montserrat" w:cs="Arial"/>
          <w:sz w:val="20"/>
          <w:szCs w:val="20"/>
        </w:rPr>
        <w:t xml:space="preserve"> </w:t>
      </w:r>
      <w:r w:rsidRPr="00CE7A19">
        <w:rPr>
          <w:rFonts w:ascii="Montserrat" w:hAnsi="Montserrat" w:cs="Arial"/>
          <w:b/>
          <w:sz w:val="20"/>
          <w:szCs w:val="20"/>
        </w:rPr>
        <w:t>Opinión positiva de cumplimiento de obligaciones fiscales</w:t>
      </w:r>
      <w:r w:rsidRPr="00445349">
        <w:rPr>
          <w:rFonts w:ascii="Montserrat" w:hAnsi="Montserrat" w:cs="Arial"/>
          <w:sz w:val="20"/>
          <w:szCs w:val="20"/>
        </w:rPr>
        <w:t xml:space="preserve"> emitida por el SAT vigente a al acto de presentación y apertura de proposiciones, en términos del artículo 32-D del Código Fiscal de la Federación.</w:t>
      </w:r>
    </w:p>
    <w:p w14:paraId="296C0E94" w14:textId="77777777" w:rsidR="00744578" w:rsidRDefault="00744578" w:rsidP="00744578">
      <w:pPr>
        <w:ind w:right="49"/>
        <w:jc w:val="both"/>
        <w:rPr>
          <w:rFonts w:ascii="Montserrat" w:hAnsi="Montserrat" w:cs="Arial"/>
          <w:sz w:val="20"/>
          <w:szCs w:val="20"/>
        </w:rPr>
      </w:pPr>
    </w:p>
    <w:p w14:paraId="31781537" w14:textId="77777777" w:rsidR="00744578" w:rsidRPr="00445349" w:rsidRDefault="00744578" w:rsidP="00744578">
      <w:pPr>
        <w:ind w:right="49"/>
        <w:jc w:val="both"/>
        <w:rPr>
          <w:rFonts w:ascii="Montserrat" w:hAnsi="Montserrat" w:cs="Arial"/>
          <w:sz w:val="20"/>
          <w:szCs w:val="20"/>
        </w:rPr>
      </w:pPr>
      <w:r>
        <w:rPr>
          <w:rFonts w:ascii="Montserrat" w:hAnsi="Montserrat" w:cs="Arial"/>
          <w:sz w:val="20"/>
          <w:szCs w:val="20"/>
        </w:rPr>
        <w:t xml:space="preserve">Así mismo el licitante deberá presentar </w:t>
      </w:r>
      <w:r w:rsidRPr="00CE7A19">
        <w:rPr>
          <w:rFonts w:ascii="Montserrat" w:hAnsi="Montserrat" w:cs="Arial"/>
          <w:sz w:val="20"/>
          <w:szCs w:val="20"/>
        </w:rPr>
        <w:t xml:space="preserve">la </w:t>
      </w:r>
      <w:r w:rsidRPr="00CE7A19">
        <w:rPr>
          <w:rFonts w:ascii="Montserrat" w:hAnsi="Montserrat" w:cs="Arial"/>
          <w:b/>
          <w:sz w:val="20"/>
          <w:szCs w:val="20"/>
        </w:rPr>
        <w:t>Opinión de Cumplimiento de Obligaciones en Materia de Seguridad Social</w:t>
      </w:r>
      <w:r w:rsidRPr="00CE7A19">
        <w:rPr>
          <w:rFonts w:ascii="Montserrat" w:hAnsi="Montserrat" w:cs="Arial"/>
          <w:sz w:val="20"/>
          <w:szCs w:val="20"/>
        </w:rPr>
        <w:t xml:space="preserve"> emitida por el IMSS y la </w:t>
      </w:r>
      <w:r w:rsidRPr="00CE7A19">
        <w:rPr>
          <w:rFonts w:ascii="Montserrat" w:hAnsi="Montserrat" w:cs="Arial"/>
          <w:b/>
          <w:sz w:val="20"/>
          <w:szCs w:val="20"/>
        </w:rPr>
        <w:t>Constancia de Situación Fiscal emitida por el INFONAVIT</w:t>
      </w:r>
      <w:r w:rsidRPr="00CE7A19">
        <w:rPr>
          <w:rFonts w:ascii="Montserrat" w:hAnsi="Montserrat" w:cs="Arial"/>
          <w:sz w:val="20"/>
          <w:szCs w:val="20"/>
        </w:rPr>
        <w:t xml:space="preserve">, </w:t>
      </w:r>
      <w:r>
        <w:rPr>
          <w:rFonts w:ascii="Montserrat" w:hAnsi="Montserrat" w:cs="Arial"/>
          <w:sz w:val="20"/>
          <w:szCs w:val="20"/>
        </w:rPr>
        <w:t xml:space="preserve">ambas deberán presentarlas en sentido </w:t>
      </w:r>
      <w:r w:rsidRPr="00CE7A19">
        <w:rPr>
          <w:rFonts w:ascii="Montserrat" w:hAnsi="Montserrat" w:cs="Arial"/>
          <w:b/>
          <w:sz w:val="20"/>
          <w:szCs w:val="20"/>
        </w:rPr>
        <w:t xml:space="preserve">positivo y vigente </w:t>
      </w:r>
      <w:r w:rsidRPr="00445349">
        <w:rPr>
          <w:rFonts w:ascii="Montserrat" w:hAnsi="Montserrat" w:cs="Arial"/>
          <w:sz w:val="20"/>
          <w:szCs w:val="20"/>
        </w:rPr>
        <w:t>a al acto de presentación y apertura de proposiciones</w:t>
      </w:r>
      <w:r>
        <w:rPr>
          <w:rFonts w:ascii="Montserrat" w:hAnsi="Montserrat" w:cs="Arial"/>
          <w:sz w:val="20"/>
          <w:szCs w:val="20"/>
        </w:rPr>
        <w:t>, así</w:t>
      </w:r>
      <w:r w:rsidRPr="00CE7A19">
        <w:rPr>
          <w:rFonts w:ascii="Montserrat" w:hAnsi="Montserrat" w:cs="Arial"/>
          <w:sz w:val="20"/>
          <w:szCs w:val="20"/>
        </w:rPr>
        <w:t xml:space="preserve"> como documentos que en caso de no presentarse afectan la solvencia de la proposición y motivara su desechamiento, a fin de dar cumplimiento a lo establecido en el artículo 39 fracción VI inciso j) del Reglamento de la Ley de Adquisiciones Arrendamientos y Servicios del Sector Público, así como a los numerales 4.18 y 4.19 de las Políticas, Bases y Lineamientos en Materia de Adquisiciones en el IMSS.</w:t>
      </w:r>
    </w:p>
    <w:p w14:paraId="66D2A376" w14:textId="77777777" w:rsidR="00744578" w:rsidRPr="00445349" w:rsidRDefault="00744578" w:rsidP="00744578">
      <w:pPr>
        <w:pStyle w:val="Prrafodelista"/>
        <w:ind w:right="49"/>
        <w:jc w:val="both"/>
        <w:rPr>
          <w:rFonts w:ascii="Montserrat" w:hAnsi="Montserrat" w:cs="Arial"/>
          <w:sz w:val="20"/>
          <w:szCs w:val="20"/>
          <w:lang w:val="es-ES_tradnl"/>
        </w:rPr>
      </w:pPr>
    </w:p>
    <w:p w14:paraId="39D5E6D2"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bookmarkStart w:id="110" w:name="_Toc99120324"/>
      <w:r w:rsidRPr="00445349">
        <w:rPr>
          <w:rFonts w:ascii="Montserrat" w:hAnsi="Montserrat"/>
          <w:i/>
          <w:sz w:val="20"/>
        </w:rPr>
        <w:t>Estratificación de las micro, pequeñas y medianas empresas (MIPYMES).</w:t>
      </w:r>
      <w:bookmarkEnd w:id="110"/>
    </w:p>
    <w:p w14:paraId="5E04D0EB" w14:textId="77777777" w:rsidR="00744578" w:rsidRPr="00445349" w:rsidRDefault="00744578" w:rsidP="00744578">
      <w:pPr>
        <w:rPr>
          <w:rFonts w:ascii="Montserrat" w:hAnsi="Montserrat"/>
          <w:sz w:val="20"/>
          <w:szCs w:val="20"/>
          <w:lang w:eastAsia="ar-SA"/>
        </w:rPr>
      </w:pPr>
    </w:p>
    <w:p w14:paraId="79CF9DE9" w14:textId="6B0D872C"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Escrito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el </w:t>
      </w:r>
      <w:r w:rsidR="00FD47E2">
        <w:rPr>
          <w:rFonts w:ascii="Montserrat" w:hAnsi="Montserrat" w:cs="Arial"/>
          <w:sz w:val="20"/>
          <w:szCs w:val="20"/>
        </w:rPr>
        <w:t>participante</w:t>
      </w:r>
      <w:r w:rsidRPr="00445349">
        <w:rPr>
          <w:rFonts w:ascii="Montserrat" w:hAnsi="Montserrat" w:cs="Arial"/>
          <w:sz w:val="20"/>
          <w:szCs w:val="20"/>
        </w:rPr>
        <w:t xml:space="preserve"> cuenta con el carácter de micro, pequeña o mediana empresa, de acuerdo con </w:t>
      </w:r>
      <w:r w:rsidRPr="00C47111">
        <w:rPr>
          <w:rFonts w:ascii="Montserrat" w:hAnsi="Montserrat" w:cs="Arial"/>
          <w:sz w:val="20"/>
          <w:szCs w:val="20"/>
        </w:rPr>
        <w:t xml:space="preserve">el </w:t>
      </w:r>
      <w:r w:rsidRPr="00C47111">
        <w:rPr>
          <w:rFonts w:ascii="Montserrat" w:hAnsi="Montserrat" w:cs="Arial"/>
          <w:b/>
          <w:sz w:val="20"/>
          <w:szCs w:val="20"/>
        </w:rPr>
        <w:t>ANEXO XI</w:t>
      </w:r>
      <w:r w:rsidRPr="00C47111">
        <w:rPr>
          <w:rFonts w:ascii="Montserrat" w:hAnsi="Montserrat" w:cs="Arial"/>
          <w:sz w:val="20"/>
          <w:szCs w:val="20"/>
        </w:rPr>
        <w:t xml:space="preserve"> de la Convocatoria</w:t>
      </w:r>
      <w:r w:rsidRPr="00445349">
        <w:rPr>
          <w:rFonts w:ascii="Montserrat" w:hAnsi="Montserrat" w:cs="Arial"/>
          <w:sz w:val="20"/>
          <w:szCs w:val="20"/>
        </w:rPr>
        <w:t>, sin embargo, tendrá la opción de presentar un escrito libre en el cual manifieste algún otro tipo de sector o estratificación al cual pertenezca.</w:t>
      </w:r>
    </w:p>
    <w:p w14:paraId="2CE9EBFB" w14:textId="77777777" w:rsidR="00744578" w:rsidRPr="00445349" w:rsidRDefault="00744578" w:rsidP="00744578">
      <w:pPr>
        <w:ind w:right="49"/>
        <w:jc w:val="both"/>
        <w:rPr>
          <w:rFonts w:ascii="Montserrat" w:hAnsi="Montserrat" w:cs="Arial"/>
          <w:sz w:val="20"/>
          <w:szCs w:val="20"/>
        </w:rPr>
      </w:pPr>
    </w:p>
    <w:p w14:paraId="250ECB3C" w14:textId="74A716D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En caso de que el </w:t>
      </w:r>
      <w:r w:rsidR="00FD47E2">
        <w:rPr>
          <w:rFonts w:ascii="Montserrat" w:hAnsi="Montserrat" w:cs="Arial"/>
          <w:sz w:val="20"/>
          <w:szCs w:val="20"/>
        </w:rPr>
        <w:t>participante</w:t>
      </w:r>
      <w:r w:rsidRPr="00445349">
        <w:rPr>
          <w:rFonts w:ascii="Montserrat" w:hAnsi="Montserrat" w:cs="Arial"/>
          <w:sz w:val="20"/>
          <w:szCs w:val="20"/>
        </w:rPr>
        <w:t xml:space="preserve"> no se ubique dentro de la estratificación de MIPYME, deberá integrar a su proposición un escrito libre en el cual manifieste el tipo de sector o estratificación al cual pertenezca. </w:t>
      </w:r>
    </w:p>
    <w:p w14:paraId="43978879" w14:textId="77777777" w:rsidR="00744578" w:rsidRPr="00AE2BB5" w:rsidRDefault="00744578" w:rsidP="00744578">
      <w:pPr>
        <w:ind w:right="49"/>
        <w:jc w:val="both"/>
        <w:rPr>
          <w:rFonts w:ascii="Montserrat" w:hAnsi="Montserrat" w:cs="Arial"/>
          <w:sz w:val="20"/>
          <w:szCs w:val="20"/>
          <w:lang w:eastAsia="ar-SA"/>
        </w:rPr>
      </w:pPr>
    </w:p>
    <w:p w14:paraId="275B7555"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11" w:name="_Toc99120320"/>
      <w:bookmarkEnd w:id="103"/>
      <w:bookmarkEnd w:id="104"/>
      <w:r w:rsidRPr="00445349">
        <w:rPr>
          <w:rFonts w:ascii="Montserrat" w:hAnsi="Montserrat"/>
          <w:i/>
          <w:sz w:val="20"/>
        </w:rPr>
        <w:t>Manifestación de Nacionalidad</w:t>
      </w:r>
      <w:bookmarkEnd w:id="111"/>
      <w:r w:rsidRPr="00445349">
        <w:rPr>
          <w:rFonts w:ascii="Montserrat" w:hAnsi="Montserrat"/>
          <w:i/>
          <w:sz w:val="20"/>
        </w:rPr>
        <w:t xml:space="preserve"> </w:t>
      </w:r>
    </w:p>
    <w:p w14:paraId="7AB0FC84" w14:textId="77777777" w:rsidR="00744578" w:rsidRPr="00445349" w:rsidRDefault="00744578" w:rsidP="00744578">
      <w:pPr>
        <w:rPr>
          <w:rFonts w:ascii="Montserrat" w:hAnsi="Montserrat"/>
          <w:sz w:val="20"/>
          <w:szCs w:val="20"/>
          <w:lang w:eastAsia="ar-SA"/>
        </w:rPr>
      </w:pPr>
    </w:p>
    <w:p w14:paraId="72D44E75" w14:textId="77777777" w:rsidR="00744578" w:rsidRPr="00C47111" w:rsidRDefault="00744578" w:rsidP="00744578">
      <w:pPr>
        <w:jc w:val="both"/>
        <w:rPr>
          <w:rFonts w:ascii="Montserrat" w:hAnsi="Montserrat" w:cs="Arial"/>
          <w:sz w:val="20"/>
          <w:szCs w:val="20"/>
        </w:rPr>
      </w:pPr>
      <w:r w:rsidRPr="00445349">
        <w:rPr>
          <w:rFonts w:ascii="Montserrat" w:hAnsi="Montserrat" w:cs="Arial"/>
          <w:sz w:val="20"/>
          <w:szCs w:val="20"/>
        </w:rPr>
        <w:lastRenderedPageBreak/>
        <w:t xml:space="preserve">En su caso, escrito en el que manifieste,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que la empresa licitante que representa es de nacionalidad mexicana, en cumplimiento a lo dispuesto en la regla </w:t>
      </w:r>
      <w:r w:rsidRPr="00445349">
        <w:rPr>
          <w:rFonts w:ascii="Montserrat" w:hAnsi="Montserrat" w:cs="Arial"/>
          <w:b/>
          <w:sz w:val="20"/>
          <w:szCs w:val="20"/>
        </w:rPr>
        <w:t>5.3,</w:t>
      </w:r>
      <w:r w:rsidRPr="00445349">
        <w:rPr>
          <w:rFonts w:ascii="Montserrat" w:hAnsi="Montserrat" w:cs="Arial"/>
          <w:sz w:val="20"/>
          <w:szCs w:val="20"/>
        </w:rPr>
        <w:t xml:space="preserve"> de las “Reglas para la celebración de licitaciones públicas internacionales bajo la cobertura de tratados de libre comercio suscritos por los estados unidos mexicanos”</w:t>
      </w:r>
      <w:r>
        <w:rPr>
          <w:rFonts w:ascii="Montserrat" w:hAnsi="Montserrat" w:cs="Arial"/>
          <w:sz w:val="20"/>
          <w:szCs w:val="20"/>
        </w:rPr>
        <w:t>.</w:t>
      </w:r>
      <w:r w:rsidRPr="00445349">
        <w:rPr>
          <w:rFonts w:ascii="Montserrat" w:hAnsi="Montserrat" w:cs="Arial"/>
          <w:sz w:val="20"/>
          <w:szCs w:val="20"/>
        </w:rPr>
        <w:t xml:space="preserve"> </w:t>
      </w:r>
      <w:r w:rsidRPr="00C47111">
        <w:rPr>
          <w:rFonts w:ascii="Montserrat" w:hAnsi="Montserrat" w:cs="Arial"/>
          <w:b/>
          <w:sz w:val="20"/>
          <w:szCs w:val="20"/>
        </w:rPr>
        <w:t>ANEXO VI.</w:t>
      </w:r>
    </w:p>
    <w:p w14:paraId="55D2DE1B" w14:textId="77777777" w:rsidR="00744578" w:rsidRPr="00C47111" w:rsidRDefault="00744578" w:rsidP="00744578">
      <w:pPr>
        <w:jc w:val="both"/>
        <w:rPr>
          <w:rFonts w:ascii="Montserrat" w:hAnsi="Montserrat" w:cs="Arial"/>
          <w:sz w:val="20"/>
          <w:szCs w:val="20"/>
        </w:rPr>
      </w:pPr>
    </w:p>
    <w:p w14:paraId="159F988A" w14:textId="77777777" w:rsidR="00744578" w:rsidRPr="00445349" w:rsidRDefault="00744578" w:rsidP="00744578">
      <w:pPr>
        <w:jc w:val="both"/>
        <w:rPr>
          <w:rFonts w:ascii="Montserrat" w:hAnsi="Montserrat" w:cs="Arial"/>
          <w:b/>
          <w:sz w:val="20"/>
          <w:szCs w:val="20"/>
        </w:rPr>
      </w:pPr>
      <w:r w:rsidRPr="00C47111">
        <w:rPr>
          <w:rFonts w:ascii="Montserrat" w:hAnsi="Montserrat" w:cs="Arial"/>
          <w:sz w:val="20"/>
          <w:szCs w:val="20"/>
        </w:rPr>
        <w:t xml:space="preserve">En su caso, escrito de los licitantes extranjeros que participan en licitaciones públicas Internacionales Bajo la Cobertura de Tratados para la Contratación de Servicios y dar cumplimiento a lo dispuesto en la regla </w:t>
      </w:r>
      <w:r w:rsidRPr="00C47111">
        <w:rPr>
          <w:rFonts w:ascii="Montserrat" w:hAnsi="Montserrat" w:cs="Arial"/>
          <w:b/>
          <w:sz w:val="20"/>
          <w:szCs w:val="20"/>
        </w:rPr>
        <w:t>5.3,</w:t>
      </w:r>
      <w:r w:rsidRPr="00C47111">
        <w:rPr>
          <w:rFonts w:ascii="Montserrat" w:hAnsi="Montserrat" w:cs="Arial"/>
          <w:sz w:val="20"/>
          <w:szCs w:val="20"/>
        </w:rPr>
        <w:t xml:space="preserve"> de las “Reglas para la celebración de licitaciones públicas internacionales bajo la cobertura de tratados de libre comercio suscritos por los estados unidos mexicanos”. </w:t>
      </w:r>
      <w:r w:rsidRPr="00C47111">
        <w:rPr>
          <w:rFonts w:ascii="Montserrat" w:hAnsi="Montserrat" w:cs="Arial"/>
          <w:b/>
          <w:sz w:val="20"/>
          <w:szCs w:val="20"/>
        </w:rPr>
        <w:t>ANEXO VII.</w:t>
      </w:r>
    </w:p>
    <w:p w14:paraId="26AB9ABC" w14:textId="77777777" w:rsidR="00744578" w:rsidRPr="00445349" w:rsidRDefault="00744578" w:rsidP="00744578">
      <w:pPr>
        <w:jc w:val="both"/>
        <w:rPr>
          <w:rFonts w:ascii="Montserrat" w:hAnsi="Montserrat" w:cs="Arial"/>
          <w:b/>
          <w:sz w:val="20"/>
          <w:szCs w:val="20"/>
        </w:rPr>
      </w:pPr>
    </w:p>
    <w:p w14:paraId="205BE568" w14:textId="77777777" w:rsidR="00744578" w:rsidRPr="00445349" w:rsidRDefault="00744578" w:rsidP="00744578">
      <w:pPr>
        <w:jc w:val="both"/>
        <w:rPr>
          <w:rFonts w:ascii="Montserrat" w:hAnsi="Montserrat" w:cs="Arial"/>
          <w:sz w:val="20"/>
          <w:szCs w:val="20"/>
        </w:rPr>
      </w:pPr>
      <w:r w:rsidRPr="00445349">
        <w:rPr>
          <w:rFonts w:ascii="Montserrat" w:hAnsi="Montserrat" w:cs="Arial"/>
          <w:sz w:val="20"/>
          <w:szCs w:val="20"/>
        </w:rPr>
        <w:t xml:space="preserve">Se informa a los licitantes que para el caso de los escritos y anexos que no le apliquen a su representada, podrá presentarlos con la leyenda “No aplica”. </w:t>
      </w:r>
    </w:p>
    <w:p w14:paraId="007C88B9" w14:textId="77777777" w:rsidR="00744578" w:rsidRPr="00445349" w:rsidRDefault="00744578" w:rsidP="00744578">
      <w:pPr>
        <w:ind w:right="49"/>
        <w:jc w:val="both"/>
        <w:rPr>
          <w:rFonts w:ascii="Montserrat" w:hAnsi="Montserrat" w:cs="Arial"/>
          <w:bCs/>
          <w:sz w:val="20"/>
          <w:szCs w:val="20"/>
        </w:rPr>
      </w:pPr>
    </w:p>
    <w:p w14:paraId="4495CEB0"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bookmarkStart w:id="112" w:name="_Toc99120323"/>
      <w:r w:rsidRPr="00445349">
        <w:rPr>
          <w:rFonts w:ascii="Montserrat" w:hAnsi="Montserrat"/>
          <w:i/>
          <w:sz w:val="20"/>
        </w:rPr>
        <w:t>Convenio de participación conjunta.</w:t>
      </w:r>
      <w:bookmarkEnd w:id="112"/>
    </w:p>
    <w:p w14:paraId="42271998" w14:textId="77777777" w:rsidR="00744578" w:rsidRPr="00445349" w:rsidRDefault="00744578" w:rsidP="00744578">
      <w:pPr>
        <w:rPr>
          <w:rFonts w:ascii="Montserrat" w:hAnsi="Montserrat" w:cs="Arial"/>
          <w:sz w:val="20"/>
          <w:szCs w:val="20"/>
        </w:rPr>
      </w:pPr>
    </w:p>
    <w:p w14:paraId="710DB17C" w14:textId="77777777" w:rsidR="00744578" w:rsidRPr="00445349" w:rsidRDefault="00744578" w:rsidP="00744578">
      <w:pPr>
        <w:ind w:right="-93"/>
        <w:jc w:val="both"/>
        <w:rPr>
          <w:rFonts w:ascii="Montserrat" w:hAnsi="Montserrat" w:cs="Arial"/>
          <w:sz w:val="20"/>
          <w:szCs w:val="20"/>
        </w:rPr>
      </w:pPr>
      <w:r w:rsidRPr="00445349">
        <w:rPr>
          <w:rFonts w:ascii="Montserrat" w:hAnsi="Montserrat" w:cs="Arial"/>
          <w:sz w:val="20"/>
          <w:szCs w:val="20"/>
        </w:rPr>
        <w:t xml:space="preserve">Conforme a lo dispuesto en el artículo </w:t>
      </w:r>
      <w:r w:rsidRPr="00445349">
        <w:rPr>
          <w:rFonts w:ascii="Montserrat" w:hAnsi="Montserrat" w:cs="Arial"/>
          <w:b/>
          <w:sz w:val="20"/>
          <w:szCs w:val="20"/>
        </w:rPr>
        <w:t>34</w:t>
      </w:r>
      <w:r w:rsidRPr="00445349">
        <w:rPr>
          <w:rFonts w:ascii="Montserrat" w:hAnsi="Montserrat" w:cs="Arial"/>
          <w:sz w:val="20"/>
          <w:szCs w:val="20"/>
        </w:rPr>
        <w:t xml:space="preserve"> de la LAASSP, serán aceptadas proposiciones conjuntas, siempre y cuando éstas cumplan con lo establecido en el artículo </w:t>
      </w:r>
      <w:r w:rsidRPr="00445349">
        <w:rPr>
          <w:rFonts w:ascii="Montserrat" w:hAnsi="Montserrat" w:cs="Arial"/>
          <w:b/>
          <w:sz w:val="20"/>
          <w:szCs w:val="20"/>
        </w:rPr>
        <w:t>44</w:t>
      </w:r>
      <w:r w:rsidRPr="00445349">
        <w:rPr>
          <w:rFonts w:ascii="Montserrat" w:hAnsi="Montserrat" w:cs="Arial"/>
          <w:sz w:val="20"/>
          <w:szCs w:val="20"/>
        </w:rPr>
        <w:t xml:space="preserve"> del RLAASSP.</w:t>
      </w:r>
    </w:p>
    <w:p w14:paraId="355ED703" w14:textId="77777777" w:rsidR="00744578" w:rsidRPr="00445349" w:rsidRDefault="00744578" w:rsidP="00744578">
      <w:pPr>
        <w:ind w:right="-93"/>
        <w:jc w:val="both"/>
        <w:rPr>
          <w:rFonts w:ascii="Montserrat" w:hAnsi="Montserrat" w:cs="Arial"/>
          <w:sz w:val="20"/>
          <w:szCs w:val="20"/>
        </w:rPr>
      </w:pPr>
    </w:p>
    <w:p w14:paraId="126B5666" w14:textId="77777777" w:rsidR="00744578" w:rsidRPr="00445349" w:rsidRDefault="00744578" w:rsidP="00744578">
      <w:pPr>
        <w:ind w:right="-93"/>
        <w:jc w:val="both"/>
        <w:rPr>
          <w:rFonts w:ascii="Montserrat" w:hAnsi="Montserrat" w:cs="Arial"/>
          <w:sz w:val="20"/>
          <w:szCs w:val="20"/>
        </w:rPr>
      </w:pPr>
      <w:r w:rsidRPr="00445349">
        <w:rPr>
          <w:rFonts w:ascii="Montserrat" w:hAnsi="Montserrat" w:cs="Arial"/>
          <w:sz w:val="20"/>
          <w:szCs w:val="20"/>
        </w:rPr>
        <w:t>Las personas interesadas podrán agruparse para presentar una proposición, para tal efecto deberán cubrir los siguientes requisitos:</w:t>
      </w:r>
    </w:p>
    <w:p w14:paraId="3ADE4565" w14:textId="77777777" w:rsidR="00744578" w:rsidRPr="00445349" w:rsidRDefault="00744578" w:rsidP="00744578">
      <w:pPr>
        <w:ind w:left="709" w:right="-93" w:hanging="425"/>
        <w:jc w:val="both"/>
        <w:rPr>
          <w:rFonts w:ascii="Montserrat" w:hAnsi="Montserrat" w:cs="Arial"/>
          <w:sz w:val="20"/>
          <w:szCs w:val="20"/>
        </w:rPr>
      </w:pPr>
    </w:p>
    <w:p w14:paraId="7C191253" w14:textId="77777777" w:rsidR="00744578" w:rsidRPr="00445349" w:rsidRDefault="00744578" w:rsidP="001A26D1">
      <w:pPr>
        <w:numPr>
          <w:ilvl w:val="0"/>
          <w:numId w:val="41"/>
        </w:numPr>
        <w:ind w:left="426" w:right="-93"/>
        <w:jc w:val="both"/>
        <w:rPr>
          <w:rFonts w:ascii="Montserrat" w:hAnsi="Montserrat" w:cs="Arial"/>
          <w:sz w:val="20"/>
          <w:szCs w:val="20"/>
        </w:rPr>
      </w:pPr>
      <w:r w:rsidRPr="00445349">
        <w:rPr>
          <w:rFonts w:ascii="Montserrat" w:hAnsi="Montserrat" w:cs="Arial"/>
          <w:sz w:val="20"/>
          <w:szCs w:val="20"/>
        </w:rPr>
        <w:t>Los escritos señalados a continuación, deberán ser presentados de manera individual por cada integrante.</w:t>
      </w:r>
    </w:p>
    <w:p w14:paraId="68E0E3CD" w14:textId="77777777" w:rsidR="00744578" w:rsidRPr="00445349" w:rsidRDefault="00744578" w:rsidP="00744578">
      <w:pPr>
        <w:ind w:left="851"/>
        <w:rPr>
          <w:rFonts w:ascii="Montserrat" w:hAnsi="Montserrat" w:cs="Arial"/>
          <w:sz w:val="20"/>
          <w:szCs w:val="20"/>
        </w:rPr>
      </w:pPr>
    </w:p>
    <w:p w14:paraId="16900DCF"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lang w:val="es-ES"/>
        </w:rPr>
        <w:t>Acreditamiento de personalidad jurídica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2F6E8BFA" w14:textId="77777777" w:rsidR="00744578" w:rsidRPr="00FC6A50" w:rsidRDefault="00744578" w:rsidP="00744578">
      <w:pPr>
        <w:ind w:left="851" w:right="49"/>
        <w:jc w:val="both"/>
        <w:rPr>
          <w:rFonts w:ascii="Montserrat" w:hAnsi="Montserrat" w:cs="Arial"/>
          <w:sz w:val="20"/>
          <w:szCs w:val="20"/>
        </w:rPr>
      </w:pPr>
    </w:p>
    <w:p w14:paraId="3EFCBE20"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rPr>
        <w:t>Dirección de correo electrónico del licitante</w:t>
      </w:r>
      <w:r w:rsidRPr="00FC6A50">
        <w:rPr>
          <w:rFonts w:ascii="Montserrat" w:hAnsi="Montserrat" w:cs="Arial"/>
          <w:sz w:val="20"/>
          <w:szCs w:val="20"/>
          <w:lang w:val="es-ES"/>
        </w:rPr>
        <w:t xml:space="preserve">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0116B655" w14:textId="77777777" w:rsidR="00744578" w:rsidRPr="00FD47E2" w:rsidRDefault="00744578" w:rsidP="00FD47E2">
      <w:pPr>
        <w:rPr>
          <w:rFonts w:ascii="Montserrat" w:hAnsi="Montserrat" w:cs="Arial"/>
          <w:b/>
          <w:sz w:val="20"/>
          <w:szCs w:val="20"/>
        </w:rPr>
      </w:pPr>
    </w:p>
    <w:p w14:paraId="5F5D9326"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rPr>
        <w:t>Domicilio para recibir notificaciones</w:t>
      </w:r>
      <w:r w:rsidRPr="00FC6A50">
        <w:rPr>
          <w:rFonts w:ascii="Montserrat" w:hAnsi="Montserrat" w:cs="Arial"/>
          <w:sz w:val="20"/>
          <w:szCs w:val="20"/>
          <w:lang w:val="es-ES"/>
        </w:rPr>
        <w:t xml:space="preserve">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23E30275" w14:textId="77777777" w:rsidR="00744578" w:rsidRPr="00FD47E2" w:rsidRDefault="00744578" w:rsidP="00FD47E2">
      <w:pPr>
        <w:rPr>
          <w:rFonts w:ascii="Montserrat" w:hAnsi="Montserrat" w:cs="Arial"/>
          <w:sz w:val="20"/>
          <w:szCs w:val="20"/>
        </w:rPr>
      </w:pPr>
    </w:p>
    <w:p w14:paraId="56E205CA"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lang w:val="es-ES"/>
        </w:rPr>
        <w:t xml:space="preserve">Escrito de no encontrarse en los supuestos de los artículos </w:t>
      </w:r>
      <w:r w:rsidRPr="00FC6A50">
        <w:rPr>
          <w:rFonts w:ascii="Montserrat" w:hAnsi="Montserrat" w:cs="Arial"/>
          <w:b/>
          <w:sz w:val="20"/>
          <w:szCs w:val="20"/>
          <w:lang w:val="es-ES"/>
        </w:rPr>
        <w:t>50</w:t>
      </w:r>
      <w:r w:rsidRPr="00FC6A50">
        <w:rPr>
          <w:rFonts w:ascii="Montserrat" w:hAnsi="Montserrat" w:cs="Arial"/>
          <w:sz w:val="20"/>
          <w:szCs w:val="20"/>
          <w:lang w:val="es-ES"/>
        </w:rPr>
        <w:t xml:space="preserve"> y </w:t>
      </w:r>
      <w:r w:rsidRPr="00FC6A50">
        <w:rPr>
          <w:rFonts w:ascii="Montserrat" w:hAnsi="Montserrat" w:cs="Arial"/>
          <w:b/>
          <w:sz w:val="20"/>
          <w:szCs w:val="20"/>
          <w:lang w:val="es-ES"/>
        </w:rPr>
        <w:t>60</w:t>
      </w:r>
      <w:r w:rsidRPr="00FC6A50">
        <w:rPr>
          <w:rFonts w:ascii="Montserrat" w:hAnsi="Montserrat" w:cs="Arial"/>
          <w:sz w:val="20"/>
          <w:szCs w:val="20"/>
          <w:lang w:val="es-ES"/>
        </w:rPr>
        <w:t xml:space="preserve"> de la LAASSP (</w:t>
      </w:r>
      <w:r w:rsidRPr="00FC6A50">
        <w:rPr>
          <w:rFonts w:ascii="Montserrat" w:hAnsi="Montserrat" w:cs="Arial"/>
          <w:b/>
          <w:sz w:val="20"/>
          <w:szCs w:val="20"/>
          <w:lang w:val="es-ES"/>
        </w:rPr>
        <w:t>ANEXO VIII</w:t>
      </w:r>
      <w:r w:rsidRPr="00FC6A50">
        <w:rPr>
          <w:rFonts w:ascii="Montserrat" w:hAnsi="Montserrat" w:cs="Arial"/>
          <w:sz w:val="20"/>
          <w:szCs w:val="20"/>
          <w:lang w:val="es-ES"/>
        </w:rPr>
        <w:t xml:space="preserve">), </w:t>
      </w:r>
    </w:p>
    <w:p w14:paraId="3804F492" w14:textId="77777777" w:rsidR="00744578" w:rsidRPr="00FC6A50" w:rsidRDefault="00744578" w:rsidP="00744578">
      <w:pPr>
        <w:ind w:left="851" w:right="49"/>
        <w:jc w:val="both"/>
        <w:rPr>
          <w:rFonts w:ascii="Montserrat" w:hAnsi="Montserrat" w:cs="Arial"/>
          <w:b/>
          <w:sz w:val="20"/>
          <w:szCs w:val="20"/>
        </w:rPr>
      </w:pPr>
    </w:p>
    <w:p w14:paraId="312744E1"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lang w:val="es-ES"/>
        </w:rPr>
        <w:t>Declaración de Integridad (</w:t>
      </w:r>
      <w:r w:rsidRPr="00FC6A50">
        <w:rPr>
          <w:rFonts w:ascii="Montserrat" w:hAnsi="Montserrat" w:cs="Arial"/>
          <w:b/>
          <w:sz w:val="20"/>
          <w:szCs w:val="20"/>
          <w:lang w:val="es-ES"/>
        </w:rPr>
        <w:t>ANEXO IX</w:t>
      </w:r>
      <w:r w:rsidRPr="00FC6A50">
        <w:rPr>
          <w:rFonts w:ascii="Montserrat" w:hAnsi="Montserrat" w:cs="Arial"/>
          <w:sz w:val="20"/>
          <w:szCs w:val="20"/>
          <w:lang w:val="es-ES"/>
        </w:rPr>
        <w:t>),</w:t>
      </w:r>
    </w:p>
    <w:p w14:paraId="4A8A3C49" w14:textId="77777777" w:rsidR="00744578" w:rsidRPr="00FD47E2" w:rsidRDefault="00744578" w:rsidP="00FD47E2">
      <w:pPr>
        <w:rPr>
          <w:rFonts w:ascii="Montserrat" w:hAnsi="Montserrat" w:cs="Arial"/>
          <w:sz w:val="20"/>
          <w:szCs w:val="20"/>
        </w:rPr>
      </w:pPr>
    </w:p>
    <w:p w14:paraId="3437A07A"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rPr>
        <w:t>Opinión de cumplimiento de obligaciones fiscales,</w:t>
      </w:r>
    </w:p>
    <w:p w14:paraId="551427A2" w14:textId="77777777" w:rsidR="00744578" w:rsidRPr="00FD47E2" w:rsidRDefault="00744578" w:rsidP="00FD47E2">
      <w:pPr>
        <w:rPr>
          <w:rFonts w:ascii="Montserrat" w:hAnsi="Montserrat" w:cs="Arial"/>
          <w:sz w:val="20"/>
          <w:szCs w:val="20"/>
        </w:rPr>
      </w:pPr>
    </w:p>
    <w:p w14:paraId="01415E5A"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lang w:val="es-ES"/>
        </w:rPr>
        <w:t>E</w:t>
      </w:r>
      <w:r w:rsidRPr="00FC6A50">
        <w:rPr>
          <w:rFonts w:ascii="Montserrat" w:hAnsi="Montserrat" w:cs="Arial"/>
          <w:sz w:val="20"/>
          <w:szCs w:val="20"/>
        </w:rPr>
        <w:t>n su caso, Estratificación de las micro, pequeñas y medianas empresas (</w:t>
      </w:r>
      <w:r w:rsidRPr="00FC6A50">
        <w:rPr>
          <w:rFonts w:ascii="Montserrat" w:hAnsi="Montserrat" w:cs="Arial"/>
          <w:b/>
          <w:sz w:val="20"/>
          <w:szCs w:val="20"/>
        </w:rPr>
        <w:t>ANEXO XI</w:t>
      </w:r>
      <w:r w:rsidRPr="00FC6A50">
        <w:rPr>
          <w:rFonts w:ascii="Montserrat" w:hAnsi="Montserrat" w:cs="Arial"/>
          <w:sz w:val="20"/>
          <w:szCs w:val="20"/>
        </w:rPr>
        <w:t>), y</w:t>
      </w:r>
    </w:p>
    <w:p w14:paraId="43CD56C5" w14:textId="77777777" w:rsidR="00744578" w:rsidRPr="00445349" w:rsidRDefault="00744578" w:rsidP="00FD47E2">
      <w:pPr>
        <w:ind w:right="49"/>
        <w:jc w:val="both"/>
        <w:rPr>
          <w:rFonts w:ascii="Montserrat" w:hAnsi="Montserrat" w:cs="Arial"/>
          <w:b/>
          <w:sz w:val="20"/>
          <w:szCs w:val="20"/>
        </w:rPr>
      </w:pPr>
    </w:p>
    <w:p w14:paraId="3786A6A0" w14:textId="77777777" w:rsidR="00744578" w:rsidRPr="00FC6A50" w:rsidRDefault="00744578" w:rsidP="001A26D1">
      <w:pPr>
        <w:numPr>
          <w:ilvl w:val="0"/>
          <w:numId w:val="35"/>
        </w:numPr>
        <w:ind w:left="851" w:right="49"/>
        <w:jc w:val="both"/>
        <w:rPr>
          <w:rFonts w:ascii="Montserrat" w:hAnsi="Montserrat" w:cs="Arial"/>
          <w:b/>
          <w:sz w:val="20"/>
          <w:szCs w:val="20"/>
        </w:rPr>
      </w:pPr>
      <w:r w:rsidRPr="00445349">
        <w:rPr>
          <w:rFonts w:ascii="Montserrat" w:hAnsi="Montserrat" w:cs="Arial"/>
          <w:sz w:val="20"/>
          <w:szCs w:val="20"/>
          <w:lang w:val="es-ES"/>
        </w:rPr>
        <w:t xml:space="preserve">Manifestación de </w:t>
      </w:r>
      <w:r w:rsidRPr="00FC6A50">
        <w:rPr>
          <w:rFonts w:ascii="Montserrat" w:hAnsi="Montserrat" w:cs="Arial"/>
          <w:sz w:val="20"/>
          <w:szCs w:val="20"/>
          <w:lang w:val="es-ES"/>
        </w:rPr>
        <w:t>Nacionalidad Mexicana (</w:t>
      </w:r>
      <w:r w:rsidRPr="00FC6A50">
        <w:rPr>
          <w:rFonts w:ascii="Montserrat" w:hAnsi="Montserrat" w:cs="Arial"/>
          <w:b/>
          <w:sz w:val="20"/>
          <w:szCs w:val="20"/>
          <w:lang w:val="es-ES"/>
        </w:rPr>
        <w:t>ANEXO VI</w:t>
      </w:r>
      <w:r w:rsidRPr="00FC6A50">
        <w:rPr>
          <w:rFonts w:ascii="Montserrat" w:hAnsi="Montserrat" w:cs="Arial"/>
          <w:sz w:val="20"/>
          <w:szCs w:val="20"/>
          <w:lang w:val="es-ES"/>
        </w:rPr>
        <w:t>) o Manifestación de Nacionalidad de Países Bajo la Cobertura de Tratados de Libre Comercio (</w:t>
      </w:r>
      <w:r w:rsidRPr="00FC6A50">
        <w:rPr>
          <w:rFonts w:ascii="Montserrat" w:hAnsi="Montserrat" w:cs="Arial"/>
          <w:b/>
          <w:sz w:val="20"/>
          <w:szCs w:val="20"/>
          <w:lang w:val="es-ES"/>
        </w:rPr>
        <w:t>ANEXO VII</w:t>
      </w:r>
      <w:r w:rsidRPr="00FC6A50">
        <w:rPr>
          <w:rFonts w:ascii="Montserrat" w:hAnsi="Montserrat" w:cs="Arial"/>
          <w:sz w:val="20"/>
          <w:szCs w:val="20"/>
          <w:lang w:val="es-ES"/>
        </w:rPr>
        <w:t xml:space="preserve">), </w:t>
      </w:r>
    </w:p>
    <w:p w14:paraId="43B30C03" w14:textId="77777777" w:rsidR="00744578" w:rsidRPr="00FC6A50" w:rsidRDefault="00744578" w:rsidP="00744578">
      <w:pPr>
        <w:pStyle w:val="Prrafodelista"/>
        <w:rPr>
          <w:rFonts w:ascii="Montserrat" w:hAnsi="Montserrat" w:cs="Arial"/>
          <w:b/>
          <w:sz w:val="20"/>
          <w:szCs w:val="20"/>
          <w:lang w:val="es-ES_tradnl"/>
        </w:rPr>
      </w:pPr>
    </w:p>
    <w:p w14:paraId="46E0984B" w14:textId="77777777" w:rsidR="00744578" w:rsidRPr="00445349" w:rsidRDefault="00744578" w:rsidP="001A26D1">
      <w:pPr>
        <w:pStyle w:val="Prrafodelista"/>
        <w:numPr>
          <w:ilvl w:val="0"/>
          <w:numId w:val="41"/>
        </w:numPr>
        <w:spacing w:after="0" w:line="240" w:lineRule="auto"/>
        <w:ind w:left="426" w:right="49"/>
        <w:contextualSpacing w:val="0"/>
        <w:jc w:val="both"/>
        <w:rPr>
          <w:rFonts w:ascii="Montserrat" w:hAnsi="Montserrat" w:cs="Arial"/>
          <w:sz w:val="20"/>
          <w:szCs w:val="20"/>
          <w:lang w:val="es-ES_tradnl"/>
        </w:rPr>
      </w:pPr>
      <w:r w:rsidRPr="00FC6A50">
        <w:rPr>
          <w:rFonts w:ascii="Montserrat" w:hAnsi="Montserrat" w:cs="Arial"/>
          <w:sz w:val="20"/>
          <w:szCs w:val="20"/>
          <w:lang w:val="es-ES_tradnl"/>
        </w:rPr>
        <w:t xml:space="preserve">Los integrantes deberán celebrar en términos de la legislación aplicable un convenio, en el cual se establezcan con precisión los siguientes aspectos, de conformidad con el </w:t>
      </w:r>
      <w:r w:rsidRPr="00FC6A50">
        <w:rPr>
          <w:rFonts w:ascii="Montserrat" w:hAnsi="Montserrat" w:cs="Arial"/>
          <w:b/>
          <w:sz w:val="20"/>
          <w:szCs w:val="20"/>
          <w:lang w:val="es-ES_tradnl"/>
        </w:rPr>
        <w:t>ANEXO IV “MODELO DE CONVENIO DE PARTICIPACIÓN CONJUNTA”</w:t>
      </w:r>
      <w:r w:rsidRPr="00FC6A50">
        <w:rPr>
          <w:rFonts w:ascii="Montserrat" w:hAnsi="Montserrat" w:cs="Arial"/>
          <w:sz w:val="20"/>
          <w:szCs w:val="20"/>
          <w:lang w:val="es-ES_tradnl"/>
        </w:rPr>
        <w:t xml:space="preserve"> de la presente </w:t>
      </w:r>
      <w:r w:rsidRPr="00FC6A50">
        <w:rPr>
          <w:rFonts w:ascii="Montserrat" w:hAnsi="Montserrat" w:cs="Arial"/>
          <w:sz w:val="20"/>
          <w:szCs w:val="20"/>
          <w:lang w:val="es-ES_tradnl"/>
        </w:rPr>
        <w:lastRenderedPageBreak/>
        <w:t>Convocatoria</w:t>
      </w:r>
      <w:r w:rsidRPr="00445349">
        <w:rPr>
          <w:rFonts w:ascii="Montserrat" w:hAnsi="Montserrat" w:cs="Arial"/>
          <w:sz w:val="20"/>
          <w:szCs w:val="20"/>
          <w:lang w:val="es-ES_tradnl"/>
        </w:rPr>
        <w:t xml:space="preserve"> o en cualquier instrumento siempre que cumpla con los requisitos de los artículos </w:t>
      </w:r>
      <w:r w:rsidRPr="00445349">
        <w:rPr>
          <w:rFonts w:ascii="Montserrat" w:hAnsi="Montserrat" w:cs="Arial"/>
          <w:b/>
          <w:sz w:val="20"/>
          <w:szCs w:val="20"/>
          <w:lang w:val="es-ES_tradnl"/>
        </w:rPr>
        <w:t>34</w:t>
      </w:r>
      <w:r w:rsidRPr="00445349">
        <w:rPr>
          <w:rFonts w:ascii="Montserrat" w:hAnsi="Montserrat" w:cs="Arial"/>
          <w:sz w:val="20"/>
          <w:szCs w:val="20"/>
          <w:lang w:val="es-ES_tradnl"/>
        </w:rPr>
        <w:t xml:space="preserve"> de la LAASSP y </w:t>
      </w:r>
      <w:r w:rsidRPr="00445349">
        <w:rPr>
          <w:rFonts w:ascii="Montserrat" w:hAnsi="Montserrat" w:cs="Arial"/>
          <w:b/>
          <w:sz w:val="20"/>
          <w:szCs w:val="20"/>
          <w:lang w:val="es-ES_tradnl"/>
        </w:rPr>
        <w:t>44</w:t>
      </w:r>
      <w:r w:rsidRPr="00445349">
        <w:rPr>
          <w:rFonts w:ascii="Montserrat" w:hAnsi="Montserrat" w:cs="Arial"/>
          <w:sz w:val="20"/>
          <w:szCs w:val="20"/>
          <w:lang w:val="es-ES_tradnl"/>
        </w:rPr>
        <w:t xml:space="preserve"> de su Reglamento.</w:t>
      </w:r>
    </w:p>
    <w:p w14:paraId="313F60D8" w14:textId="77777777" w:rsidR="00744578" w:rsidRPr="00445349" w:rsidRDefault="00744578" w:rsidP="00744578">
      <w:pPr>
        <w:ind w:left="1276" w:hanging="426"/>
        <w:rPr>
          <w:rFonts w:ascii="Montserrat" w:hAnsi="Montserrat" w:cs="Arial"/>
          <w:sz w:val="20"/>
          <w:szCs w:val="20"/>
          <w:lang w:val="es-ES"/>
        </w:rPr>
      </w:pPr>
    </w:p>
    <w:p w14:paraId="67731203" w14:textId="77777777" w:rsidR="00744578" w:rsidRPr="00445349" w:rsidRDefault="00744578" w:rsidP="001A26D1">
      <w:pPr>
        <w:pStyle w:val="Prrafodelista"/>
        <w:numPr>
          <w:ilvl w:val="0"/>
          <w:numId w:val="42"/>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4486EB3C" w14:textId="77777777" w:rsidR="00744578" w:rsidRPr="00445349" w:rsidRDefault="00744578" w:rsidP="00744578">
      <w:pPr>
        <w:pStyle w:val="Prrafodelista"/>
        <w:ind w:left="1276" w:right="49" w:hanging="426"/>
        <w:jc w:val="both"/>
        <w:rPr>
          <w:rFonts w:ascii="Montserrat" w:hAnsi="Montserrat" w:cs="Arial"/>
          <w:sz w:val="20"/>
          <w:szCs w:val="20"/>
        </w:rPr>
      </w:pPr>
    </w:p>
    <w:p w14:paraId="06FB3717" w14:textId="77777777" w:rsidR="00744578" w:rsidRPr="00445349" w:rsidRDefault="00744578" w:rsidP="001A26D1">
      <w:pPr>
        <w:pStyle w:val="Prrafodelista"/>
        <w:numPr>
          <w:ilvl w:val="0"/>
          <w:numId w:val="42"/>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14:paraId="6E7D1C1C" w14:textId="77777777" w:rsidR="00744578" w:rsidRPr="00445349" w:rsidRDefault="00744578" w:rsidP="00744578">
      <w:pPr>
        <w:pStyle w:val="Prrafodelista"/>
        <w:ind w:left="851" w:hanging="426"/>
        <w:rPr>
          <w:rFonts w:ascii="Montserrat" w:hAnsi="Montserrat" w:cs="Arial"/>
          <w:sz w:val="20"/>
          <w:szCs w:val="20"/>
        </w:rPr>
      </w:pPr>
    </w:p>
    <w:p w14:paraId="50AC4533" w14:textId="77777777" w:rsidR="00744578" w:rsidRPr="00445349" w:rsidRDefault="00744578" w:rsidP="001A26D1">
      <w:pPr>
        <w:pStyle w:val="Prrafodelista"/>
        <w:numPr>
          <w:ilvl w:val="0"/>
          <w:numId w:val="42"/>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7BE78612" w14:textId="77777777" w:rsidR="00744578" w:rsidRPr="00445349" w:rsidRDefault="00744578" w:rsidP="00744578">
      <w:pPr>
        <w:pStyle w:val="Prrafodelista"/>
        <w:ind w:left="1276" w:hanging="426"/>
        <w:rPr>
          <w:rFonts w:ascii="Montserrat" w:hAnsi="Montserrat" w:cs="Arial"/>
          <w:sz w:val="20"/>
          <w:szCs w:val="20"/>
        </w:rPr>
      </w:pPr>
    </w:p>
    <w:p w14:paraId="7C0F6ADA" w14:textId="77777777" w:rsidR="00744578" w:rsidRPr="00445349" w:rsidRDefault="00744578" w:rsidP="001A26D1">
      <w:pPr>
        <w:pStyle w:val="Prrafodelista"/>
        <w:numPr>
          <w:ilvl w:val="0"/>
          <w:numId w:val="42"/>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14:paraId="76833962" w14:textId="77777777" w:rsidR="00744578" w:rsidRPr="00445349" w:rsidRDefault="00744578" w:rsidP="00744578">
      <w:pPr>
        <w:pStyle w:val="Prrafodelista"/>
        <w:ind w:left="851" w:hanging="426"/>
        <w:rPr>
          <w:rFonts w:ascii="Montserrat" w:hAnsi="Montserrat" w:cs="Arial"/>
          <w:sz w:val="20"/>
          <w:szCs w:val="20"/>
        </w:rPr>
      </w:pPr>
    </w:p>
    <w:p w14:paraId="233D5F1D" w14:textId="77777777" w:rsidR="00744578" w:rsidRPr="00445349" w:rsidRDefault="00744578" w:rsidP="001A26D1">
      <w:pPr>
        <w:pStyle w:val="Prrafodelista"/>
        <w:numPr>
          <w:ilvl w:val="0"/>
          <w:numId w:val="42"/>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 (elegir una), para efectos del procedimiento de contratación y del contrato, en caso de que se les adjudique el mismo.</w:t>
      </w:r>
    </w:p>
    <w:p w14:paraId="04768E6A" w14:textId="77777777" w:rsidR="00744578" w:rsidRPr="00445349" w:rsidRDefault="00744578" w:rsidP="00744578">
      <w:pPr>
        <w:ind w:right="49"/>
        <w:jc w:val="both"/>
        <w:rPr>
          <w:rFonts w:ascii="Montserrat" w:hAnsi="Montserrat" w:cs="Arial"/>
          <w:sz w:val="20"/>
          <w:szCs w:val="20"/>
        </w:rPr>
      </w:pPr>
    </w:p>
    <w:p w14:paraId="534238CC"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En caso de que se participe en proposición conjunta, y no se presente el convenio de participación conjunta o éste no cumpla con las disposiciones legales y reglamentarias, afecta la solvencia de la propuesta y motivará su desechamiento.</w:t>
      </w:r>
    </w:p>
    <w:p w14:paraId="2E89BE1B" w14:textId="77777777" w:rsidR="00744578" w:rsidRPr="00445349" w:rsidRDefault="00744578" w:rsidP="00744578">
      <w:pPr>
        <w:ind w:right="49"/>
        <w:jc w:val="both"/>
        <w:rPr>
          <w:rFonts w:ascii="Montserrat" w:hAnsi="Montserrat" w:cs="Arial"/>
          <w:sz w:val="20"/>
          <w:szCs w:val="20"/>
        </w:rPr>
      </w:pPr>
    </w:p>
    <w:p w14:paraId="754EDD09"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En caso de </w:t>
      </w:r>
      <w:r w:rsidRPr="00FC6A50">
        <w:rPr>
          <w:rFonts w:ascii="Montserrat" w:hAnsi="Montserrat" w:cs="Arial"/>
          <w:sz w:val="20"/>
          <w:szCs w:val="20"/>
        </w:rPr>
        <w:t xml:space="preserve">que el licitante no se ubique dentro de este supuesto podrá integrar a su proposición el </w:t>
      </w:r>
      <w:r w:rsidRPr="00FC6A50">
        <w:rPr>
          <w:rFonts w:ascii="Montserrat" w:hAnsi="Montserrat" w:cs="Arial"/>
          <w:b/>
          <w:sz w:val="20"/>
          <w:szCs w:val="20"/>
        </w:rPr>
        <w:t>ANEXO IV</w:t>
      </w:r>
      <w:r w:rsidRPr="00445349">
        <w:rPr>
          <w:rFonts w:ascii="Montserrat" w:hAnsi="Montserrat" w:cs="Arial"/>
          <w:sz w:val="20"/>
          <w:szCs w:val="20"/>
        </w:rPr>
        <w:t xml:space="preserve"> con la leyenda “No aplica” u omitir la entrega del mismo, en consecuencia no será considerado como causal de desechamiento.</w:t>
      </w:r>
    </w:p>
    <w:p w14:paraId="6D828A31" w14:textId="77777777" w:rsidR="00744578" w:rsidRPr="00445349" w:rsidRDefault="00744578" w:rsidP="00744578">
      <w:pPr>
        <w:ind w:right="49"/>
        <w:jc w:val="both"/>
        <w:rPr>
          <w:rFonts w:ascii="Montserrat" w:hAnsi="Montserrat" w:cs="Arial"/>
          <w:sz w:val="20"/>
          <w:szCs w:val="20"/>
        </w:rPr>
      </w:pPr>
    </w:p>
    <w:p w14:paraId="43FC779B" w14:textId="77777777" w:rsidR="00744578" w:rsidRPr="00445349" w:rsidRDefault="00744578" w:rsidP="00744578">
      <w:pPr>
        <w:pStyle w:val="Prrafodelista"/>
        <w:ind w:left="0" w:right="49"/>
        <w:jc w:val="both"/>
        <w:rPr>
          <w:rFonts w:ascii="Montserrat" w:hAnsi="Montserrat" w:cs="Arial"/>
          <w:b/>
          <w:i/>
          <w:sz w:val="20"/>
          <w:szCs w:val="20"/>
          <w:u w:val="single"/>
          <w:lang w:val="es-ES_tradnl"/>
        </w:rPr>
      </w:pPr>
      <w:r w:rsidRPr="00445349">
        <w:rPr>
          <w:rFonts w:ascii="Montserrat" w:hAnsi="Montserrat" w:cs="Arial"/>
          <w:b/>
          <w:i/>
          <w:sz w:val="20"/>
          <w:szCs w:val="20"/>
          <w:u w:val="single"/>
          <w:lang w:val="es-ES_tradnl"/>
        </w:rPr>
        <w:t>La falta de algún documento descrito del punto 4.1.</w:t>
      </w:r>
      <w:r>
        <w:rPr>
          <w:rFonts w:ascii="Montserrat" w:hAnsi="Montserrat" w:cs="Arial"/>
          <w:b/>
          <w:i/>
          <w:sz w:val="20"/>
          <w:szCs w:val="20"/>
          <w:u w:val="single"/>
          <w:lang w:val="es-ES_tradnl"/>
        </w:rPr>
        <w:t>1 al 4.1.9</w:t>
      </w:r>
      <w:r w:rsidRPr="00445349">
        <w:rPr>
          <w:rFonts w:ascii="Montserrat" w:hAnsi="Montserrat" w:cs="Arial"/>
          <w:b/>
          <w:i/>
          <w:sz w:val="20"/>
          <w:szCs w:val="20"/>
          <w:u w:val="single"/>
          <w:lang w:val="es-ES_tradnl"/>
        </w:rPr>
        <w:t xml:space="preserve"> afecta la solvencia de la proposición legal-administrativa y motivara su desechamiento.</w:t>
      </w:r>
    </w:p>
    <w:p w14:paraId="47854E40" w14:textId="77777777" w:rsidR="00744578" w:rsidRPr="00445349" w:rsidRDefault="00744578" w:rsidP="00744578">
      <w:pPr>
        <w:ind w:right="49"/>
        <w:jc w:val="both"/>
        <w:rPr>
          <w:rFonts w:ascii="Montserrat" w:hAnsi="Montserrat" w:cs="Arial"/>
          <w:sz w:val="20"/>
          <w:szCs w:val="20"/>
        </w:rPr>
      </w:pPr>
    </w:p>
    <w:p w14:paraId="6017B807" w14:textId="77777777" w:rsidR="00744578" w:rsidRPr="00445349" w:rsidRDefault="00744578" w:rsidP="00744578">
      <w:pPr>
        <w:ind w:right="49"/>
        <w:jc w:val="both"/>
        <w:rPr>
          <w:rFonts w:ascii="Montserrat" w:hAnsi="Montserrat" w:cs="Arial"/>
          <w:b/>
          <w:sz w:val="20"/>
          <w:szCs w:val="20"/>
        </w:rPr>
      </w:pPr>
      <w:r w:rsidRPr="00445349">
        <w:rPr>
          <w:rFonts w:ascii="Montserrat" w:hAnsi="Montserrat" w:cs="Arial"/>
          <w:b/>
          <w:sz w:val="20"/>
          <w:szCs w:val="20"/>
        </w:rPr>
        <w:t xml:space="preserve">DOCUMENTOS QUE NO AFECTAN LA SOLVENCIA DE LA PROPOSICIÓN. (Numerales </w:t>
      </w:r>
      <w:r>
        <w:rPr>
          <w:rFonts w:ascii="Montserrat" w:hAnsi="Montserrat" w:cs="Arial"/>
          <w:b/>
          <w:sz w:val="20"/>
          <w:szCs w:val="20"/>
        </w:rPr>
        <w:t>4.1.10</w:t>
      </w:r>
      <w:r w:rsidRPr="00445349">
        <w:rPr>
          <w:rFonts w:ascii="Montserrat" w:hAnsi="Montserrat" w:cs="Arial"/>
          <w:b/>
          <w:sz w:val="20"/>
          <w:szCs w:val="20"/>
        </w:rPr>
        <w:t xml:space="preserve"> al 4.</w:t>
      </w:r>
      <w:r>
        <w:rPr>
          <w:rFonts w:ascii="Montserrat" w:hAnsi="Montserrat" w:cs="Arial"/>
          <w:b/>
          <w:sz w:val="20"/>
          <w:szCs w:val="20"/>
        </w:rPr>
        <w:t>1.20</w:t>
      </w:r>
      <w:r w:rsidRPr="00445349">
        <w:rPr>
          <w:rFonts w:ascii="Montserrat" w:hAnsi="Montserrat" w:cs="Arial"/>
          <w:b/>
          <w:sz w:val="20"/>
          <w:szCs w:val="20"/>
        </w:rPr>
        <w:t>)</w:t>
      </w:r>
    </w:p>
    <w:p w14:paraId="08FBC907" w14:textId="77777777" w:rsidR="00744578" w:rsidRDefault="00744578" w:rsidP="00744578">
      <w:pPr>
        <w:rPr>
          <w:rFonts w:ascii="Montserrat" w:hAnsi="Montserrat"/>
          <w:b/>
          <w:sz w:val="20"/>
          <w:szCs w:val="20"/>
          <w:lang w:eastAsia="ar-SA"/>
        </w:rPr>
      </w:pPr>
    </w:p>
    <w:p w14:paraId="3E5BB4E9"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r w:rsidRPr="00445349">
        <w:rPr>
          <w:rFonts w:ascii="Montserrat" w:hAnsi="Montserrat"/>
          <w:i/>
          <w:sz w:val="20"/>
        </w:rPr>
        <w:t>Identificación oficial vigente.</w:t>
      </w:r>
    </w:p>
    <w:p w14:paraId="5F381E4B" w14:textId="77777777" w:rsidR="00744578" w:rsidRPr="00445349" w:rsidRDefault="00744578" w:rsidP="00744578">
      <w:pPr>
        <w:jc w:val="both"/>
        <w:rPr>
          <w:rFonts w:ascii="Montserrat" w:hAnsi="Montserrat" w:cs="Arial"/>
          <w:sz w:val="20"/>
          <w:szCs w:val="20"/>
        </w:rPr>
      </w:pPr>
    </w:p>
    <w:p w14:paraId="06EF0050" w14:textId="77777777" w:rsidR="00744578" w:rsidRPr="00445349" w:rsidRDefault="00744578" w:rsidP="00744578">
      <w:pPr>
        <w:jc w:val="both"/>
        <w:rPr>
          <w:rFonts w:ascii="Montserrat" w:hAnsi="Montserrat" w:cs="Arial"/>
          <w:sz w:val="20"/>
          <w:szCs w:val="20"/>
        </w:rPr>
      </w:pPr>
      <w:r w:rsidRPr="00445349">
        <w:rPr>
          <w:rFonts w:ascii="Montserrat" w:hAnsi="Montserrat" w:cs="Arial"/>
          <w:sz w:val="20"/>
          <w:szCs w:val="20"/>
        </w:rPr>
        <w:t>Identificación oficial vigente con fotografía (INE, Cartilla Militar, Pasaporte) en el caso de personas físicas, y en el caso de personas morales, del representante legal de la empresa que firme los documentos que integran la proposición.</w:t>
      </w:r>
    </w:p>
    <w:p w14:paraId="19EBA11B" w14:textId="77777777" w:rsidR="00744578" w:rsidRPr="00445349" w:rsidRDefault="00744578" w:rsidP="00744578">
      <w:pPr>
        <w:jc w:val="both"/>
        <w:rPr>
          <w:rFonts w:ascii="Montserrat" w:hAnsi="Montserrat" w:cs="Arial"/>
          <w:sz w:val="20"/>
          <w:szCs w:val="20"/>
        </w:rPr>
      </w:pPr>
    </w:p>
    <w:p w14:paraId="7F904A71"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bookmarkStart w:id="113" w:name="_Toc99120325"/>
      <w:r>
        <w:rPr>
          <w:rFonts w:ascii="Montserrat" w:hAnsi="Montserrat"/>
          <w:i/>
          <w:sz w:val="20"/>
        </w:rPr>
        <w:t>A</w:t>
      </w:r>
      <w:r w:rsidRPr="00445349">
        <w:rPr>
          <w:rFonts w:ascii="Montserrat" w:hAnsi="Montserrat"/>
          <w:i/>
          <w:sz w:val="20"/>
        </w:rPr>
        <w:t>ceptación de las disposiciones del Sistema CompraNet.</w:t>
      </w:r>
      <w:bookmarkEnd w:id="113"/>
    </w:p>
    <w:p w14:paraId="5D84D5BF" w14:textId="77777777" w:rsidR="00744578" w:rsidRPr="00445349" w:rsidRDefault="00744578" w:rsidP="00744578">
      <w:pPr>
        <w:rPr>
          <w:rFonts w:ascii="Montserrat" w:hAnsi="Montserrat"/>
          <w:sz w:val="20"/>
          <w:szCs w:val="20"/>
          <w:lang w:eastAsia="ar-SA"/>
        </w:rPr>
      </w:pPr>
    </w:p>
    <w:p w14:paraId="4C08F49A" w14:textId="77777777" w:rsidR="00744578" w:rsidRPr="00445349" w:rsidRDefault="00744578" w:rsidP="00744578">
      <w:pPr>
        <w:ind w:right="49"/>
        <w:jc w:val="both"/>
        <w:rPr>
          <w:rFonts w:ascii="Montserrat" w:hAnsi="Montserrat" w:cs="Arial"/>
          <w:sz w:val="20"/>
          <w:szCs w:val="20"/>
        </w:rPr>
      </w:pPr>
      <w:r w:rsidRPr="006A771A">
        <w:rPr>
          <w:rFonts w:ascii="Montserrat" w:hAnsi="Montserrat" w:cs="Arial"/>
          <w:sz w:val="20"/>
          <w:szCs w:val="20"/>
        </w:rPr>
        <w:lastRenderedPageBreak/>
        <w:t xml:space="preserve">Escrito donde manifieste su </w:t>
      </w:r>
      <w:r w:rsidRPr="00445349">
        <w:rPr>
          <w:rFonts w:ascii="Montserrat" w:hAnsi="Montserrat" w:cs="Arial"/>
          <w:sz w:val="20"/>
          <w:szCs w:val="20"/>
        </w:rPr>
        <w:t xml:space="preserve">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45349">
        <w:rPr>
          <w:rFonts w:ascii="Montserrat" w:hAnsi="Montserrat" w:cs="Arial"/>
          <w:b/>
          <w:sz w:val="20"/>
          <w:szCs w:val="20"/>
        </w:rPr>
        <w:t>29</w:t>
      </w:r>
      <w:r w:rsidRPr="00445349">
        <w:rPr>
          <w:rFonts w:ascii="Montserrat" w:hAnsi="Montserrat" w:cs="Arial"/>
          <w:sz w:val="20"/>
          <w:szCs w:val="20"/>
        </w:rPr>
        <w:t xml:space="preserve"> del </w:t>
      </w:r>
      <w:r w:rsidRPr="00445349">
        <w:rPr>
          <w:rFonts w:ascii="Montserrat" w:hAnsi="Montserrat" w:cs="Arial"/>
          <w:i/>
          <w:sz w:val="20"/>
          <w:szCs w:val="20"/>
        </w:rPr>
        <w:t>“Acuerdo por el que se establecen las disposiciones que deberán observar para la utilización del sistema electrónico de información pública gubernamental, denominado CompraNet”</w:t>
      </w:r>
      <w:r w:rsidRPr="00445349">
        <w:rPr>
          <w:rFonts w:ascii="Montserrat" w:hAnsi="Montserrat" w:cs="Arial"/>
          <w:sz w:val="20"/>
          <w:szCs w:val="20"/>
        </w:rPr>
        <w:t>.</w:t>
      </w:r>
      <w:r>
        <w:rPr>
          <w:rFonts w:ascii="Montserrat" w:hAnsi="Montserrat" w:cs="Arial"/>
          <w:sz w:val="20"/>
          <w:szCs w:val="20"/>
        </w:rPr>
        <w:t xml:space="preserve"> </w:t>
      </w:r>
    </w:p>
    <w:p w14:paraId="0E9C8739" w14:textId="77777777" w:rsidR="00744578" w:rsidRDefault="00744578" w:rsidP="00744578">
      <w:pPr>
        <w:rPr>
          <w:rFonts w:ascii="Montserrat" w:hAnsi="Montserrat"/>
          <w:sz w:val="20"/>
          <w:szCs w:val="20"/>
          <w:lang w:eastAsia="ar-SA"/>
        </w:rPr>
      </w:pPr>
    </w:p>
    <w:p w14:paraId="25FC4FEE"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r>
        <w:rPr>
          <w:rFonts w:ascii="Montserrat" w:hAnsi="Montserrat"/>
          <w:i/>
          <w:sz w:val="20"/>
        </w:rPr>
        <w:t>A</w:t>
      </w:r>
      <w:r w:rsidRPr="00445349">
        <w:rPr>
          <w:rFonts w:ascii="Montserrat" w:hAnsi="Montserrat"/>
          <w:i/>
          <w:sz w:val="20"/>
        </w:rPr>
        <w:t>ceptación de la</w:t>
      </w:r>
      <w:r>
        <w:rPr>
          <w:rFonts w:ascii="Montserrat" w:hAnsi="Montserrat"/>
          <w:i/>
          <w:sz w:val="20"/>
        </w:rPr>
        <w:t xml:space="preserve"> Convocatoria y Junta de Aclaraciones</w:t>
      </w:r>
    </w:p>
    <w:p w14:paraId="5B93161B" w14:textId="77777777" w:rsidR="00744578" w:rsidRPr="00445349" w:rsidRDefault="00744578" w:rsidP="00744578">
      <w:pPr>
        <w:rPr>
          <w:rFonts w:ascii="Montserrat" w:hAnsi="Montserrat"/>
          <w:sz w:val="20"/>
          <w:szCs w:val="20"/>
          <w:lang w:eastAsia="ar-SA"/>
        </w:rPr>
      </w:pPr>
    </w:p>
    <w:p w14:paraId="34C3EFF0" w14:textId="58C600E1" w:rsidR="00744578" w:rsidRDefault="00744578" w:rsidP="00744578">
      <w:pPr>
        <w:ind w:right="49"/>
        <w:jc w:val="both"/>
        <w:rPr>
          <w:rFonts w:ascii="Montserrat" w:hAnsi="Montserrat" w:cs="Arial"/>
          <w:sz w:val="20"/>
          <w:szCs w:val="20"/>
        </w:rPr>
      </w:pPr>
      <w:r>
        <w:rPr>
          <w:rFonts w:ascii="Montserrat" w:hAnsi="Montserrat" w:cs="Arial"/>
          <w:sz w:val="20"/>
          <w:szCs w:val="20"/>
        </w:rPr>
        <w:t xml:space="preserve">Escrito en el cual el licitante </w:t>
      </w:r>
      <w:r w:rsidRPr="006A771A">
        <w:rPr>
          <w:rFonts w:ascii="Montserrat" w:hAnsi="Montserrat" w:cs="Arial"/>
          <w:sz w:val="20"/>
          <w:szCs w:val="20"/>
        </w:rPr>
        <w:t xml:space="preserve">manifieste </w:t>
      </w:r>
      <w:r>
        <w:rPr>
          <w:rFonts w:ascii="Montserrat" w:hAnsi="Montserrat" w:cs="Arial"/>
          <w:sz w:val="20"/>
          <w:szCs w:val="20"/>
        </w:rPr>
        <w:t xml:space="preserve">que </w:t>
      </w:r>
      <w:r w:rsidRPr="001708C7">
        <w:rPr>
          <w:rFonts w:ascii="Montserrat" w:hAnsi="Montserrat" w:cs="Arial"/>
          <w:sz w:val="20"/>
          <w:szCs w:val="20"/>
        </w:rPr>
        <w:t>acepta y conoce en su totalidad la Convocatoria y Junta de Aclaraciones de</w:t>
      </w:r>
      <w:r>
        <w:rPr>
          <w:rFonts w:ascii="Montserrat" w:hAnsi="Montserrat" w:cs="Arial"/>
          <w:sz w:val="20"/>
          <w:szCs w:val="20"/>
        </w:rPr>
        <w:t xml:space="preserve">l procedimiento de contratación y sus respectivas modificaciones, las cuales deberá considerar </w:t>
      </w:r>
      <w:r w:rsidRPr="001708C7">
        <w:rPr>
          <w:rFonts w:ascii="Montserrat" w:hAnsi="Montserrat" w:cs="Arial"/>
          <w:sz w:val="20"/>
          <w:szCs w:val="20"/>
        </w:rPr>
        <w:t xml:space="preserve">para la elaboración de </w:t>
      </w:r>
      <w:r>
        <w:rPr>
          <w:rFonts w:ascii="Montserrat" w:hAnsi="Montserrat" w:cs="Arial"/>
          <w:sz w:val="20"/>
          <w:szCs w:val="20"/>
        </w:rPr>
        <w:t xml:space="preserve">su </w:t>
      </w:r>
      <w:r w:rsidRPr="001708C7">
        <w:rPr>
          <w:rFonts w:ascii="Montserrat" w:hAnsi="Montserrat" w:cs="Arial"/>
          <w:sz w:val="20"/>
          <w:szCs w:val="20"/>
        </w:rPr>
        <w:t>proposición, de conformidad con el artículo 33 de la L</w:t>
      </w:r>
      <w:r>
        <w:rPr>
          <w:rFonts w:ascii="Montserrat" w:hAnsi="Montserrat" w:cs="Arial"/>
          <w:sz w:val="20"/>
          <w:szCs w:val="20"/>
        </w:rPr>
        <w:t>AASSP</w:t>
      </w:r>
      <w:r w:rsidRPr="00445349">
        <w:rPr>
          <w:rFonts w:ascii="Montserrat" w:hAnsi="Montserrat" w:cs="Arial"/>
          <w:sz w:val="20"/>
          <w:szCs w:val="20"/>
        </w:rPr>
        <w:t>.</w:t>
      </w:r>
      <w:r w:rsidR="00FD47E2">
        <w:rPr>
          <w:rFonts w:ascii="Montserrat" w:hAnsi="Montserrat" w:cs="Arial"/>
          <w:sz w:val="20"/>
          <w:szCs w:val="20"/>
        </w:rPr>
        <w:t xml:space="preserve"> </w:t>
      </w:r>
    </w:p>
    <w:p w14:paraId="3F1C96AC" w14:textId="77777777" w:rsidR="00FD47E2" w:rsidRDefault="00FD47E2" w:rsidP="00744578">
      <w:pPr>
        <w:ind w:right="49"/>
        <w:jc w:val="both"/>
        <w:rPr>
          <w:rFonts w:ascii="Montserrat" w:hAnsi="Montserrat" w:cs="Arial"/>
          <w:sz w:val="20"/>
          <w:szCs w:val="20"/>
        </w:rPr>
      </w:pPr>
    </w:p>
    <w:p w14:paraId="46CD23A5" w14:textId="465EB951" w:rsidR="00FD47E2" w:rsidRPr="00445349" w:rsidRDefault="00FD47E2" w:rsidP="00744578">
      <w:pPr>
        <w:ind w:right="49"/>
        <w:jc w:val="both"/>
        <w:rPr>
          <w:rFonts w:ascii="Montserrat" w:hAnsi="Montserrat" w:cs="Arial"/>
          <w:sz w:val="20"/>
          <w:szCs w:val="20"/>
        </w:rPr>
      </w:pPr>
      <w:r w:rsidRPr="00445349">
        <w:rPr>
          <w:rFonts w:ascii="Montserrat" w:hAnsi="Montserrat" w:cs="Arial"/>
          <w:sz w:val="20"/>
          <w:szCs w:val="20"/>
        </w:rPr>
        <w:t>Se informa a los licitantes que para el caso de los escritos y anexos que no le apliquen a su representada, podrá presentar</w:t>
      </w:r>
      <w:r>
        <w:rPr>
          <w:rFonts w:ascii="Montserrat" w:hAnsi="Montserrat" w:cs="Arial"/>
          <w:sz w:val="20"/>
          <w:szCs w:val="20"/>
        </w:rPr>
        <w:t>los con la leyenda “No aplica”.</w:t>
      </w:r>
    </w:p>
    <w:p w14:paraId="5BD893C4" w14:textId="77777777" w:rsidR="00744578" w:rsidRPr="00445349" w:rsidRDefault="00744578" w:rsidP="00744578">
      <w:pPr>
        <w:rPr>
          <w:rFonts w:ascii="Montserrat" w:hAnsi="Montserrat"/>
          <w:sz w:val="20"/>
          <w:szCs w:val="20"/>
          <w:lang w:eastAsia="ar-SA"/>
        </w:rPr>
      </w:pPr>
    </w:p>
    <w:p w14:paraId="1EA9AE48"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bookmarkStart w:id="114" w:name="_Toc99120333"/>
      <w:r w:rsidRPr="00445349">
        <w:rPr>
          <w:rFonts w:ascii="Montserrat" w:hAnsi="Montserrat"/>
          <w:i/>
          <w:sz w:val="20"/>
        </w:rPr>
        <w:t xml:space="preserve">Manifestación si utiliza subcontratación de servicios u obras especializadas. </w:t>
      </w:r>
    </w:p>
    <w:p w14:paraId="6E8FBF18" w14:textId="77777777" w:rsidR="00744578" w:rsidRPr="00445349" w:rsidRDefault="00744578" w:rsidP="00744578">
      <w:pPr>
        <w:rPr>
          <w:rFonts w:ascii="Montserrat" w:hAnsi="Montserrat"/>
          <w:sz w:val="20"/>
          <w:szCs w:val="20"/>
          <w:lang w:eastAsia="ar-SA"/>
        </w:rPr>
      </w:pPr>
    </w:p>
    <w:p w14:paraId="1BA2EBBD" w14:textId="77777777" w:rsidR="00744578" w:rsidRPr="00445349" w:rsidRDefault="00744578" w:rsidP="00744578">
      <w:pPr>
        <w:ind w:right="49"/>
        <w:jc w:val="both"/>
        <w:rPr>
          <w:rFonts w:ascii="Montserrat" w:hAnsi="Montserrat" w:cs="Arial"/>
          <w:b/>
          <w:sz w:val="20"/>
          <w:szCs w:val="20"/>
        </w:rPr>
      </w:pPr>
      <w:r w:rsidRPr="00445349">
        <w:rPr>
          <w:rFonts w:ascii="Montserrat" w:hAnsi="Montserrat" w:cs="Arial"/>
          <w:sz w:val="20"/>
          <w:szCs w:val="20"/>
        </w:rPr>
        <w:t xml:space="preserve">Escrito mediante el cual el licitante manifieste si utiliza el esquema de subcontratación de servicios u obras especializadas. </w:t>
      </w:r>
      <w:r w:rsidRPr="00FC6A50">
        <w:rPr>
          <w:rFonts w:ascii="Montserrat" w:hAnsi="Montserrat" w:cs="Arial"/>
          <w:b/>
          <w:sz w:val="20"/>
          <w:szCs w:val="20"/>
        </w:rPr>
        <w:t>ANEXO XIX.</w:t>
      </w:r>
    </w:p>
    <w:p w14:paraId="543A7A6A" w14:textId="77777777" w:rsidR="00744578" w:rsidRPr="00445349" w:rsidRDefault="00744578" w:rsidP="00744578">
      <w:pPr>
        <w:ind w:right="49"/>
        <w:jc w:val="both"/>
        <w:rPr>
          <w:rFonts w:ascii="Montserrat" w:hAnsi="Montserrat" w:cs="Arial"/>
          <w:b/>
          <w:sz w:val="20"/>
          <w:szCs w:val="20"/>
        </w:rPr>
      </w:pPr>
    </w:p>
    <w:p w14:paraId="62771CA8"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Se informa a los licitantes que para el caso de los escritos y anexos que no le apliquen a su representada, podrá presentarlos con la leyenda “No aplica”.</w:t>
      </w:r>
    </w:p>
    <w:p w14:paraId="0E93454E" w14:textId="77777777" w:rsidR="00744578" w:rsidRPr="00445349" w:rsidRDefault="00744578" w:rsidP="00744578">
      <w:pPr>
        <w:ind w:right="49"/>
        <w:jc w:val="both"/>
        <w:rPr>
          <w:rFonts w:ascii="Montserrat" w:hAnsi="Montserrat" w:cs="Arial"/>
          <w:sz w:val="20"/>
          <w:szCs w:val="20"/>
        </w:rPr>
      </w:pPr>
    </w:p>
    <w:p w14:paraId="42D686DF"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r w:rsidRPr="00445349">
        <w:rPr>
          <w:rFonts w:ascii="Montserrat" w:hAnsi="Montserrat"/>
          <w:i/>
          <w:sz w:val="20"/>
        </w:rPr>
        <w:t>Autorización para consultar su opinión de cumplimiento (32-D).</w:t>
      </w:r>
      <w:bookmarkEnd w:id="114"/>
    </w:p>
    <w:p w14:paraId="3B00E211" w14:textId="77777777" w:rsidR="00744578" w:rsidRPr="00445349" w:rsidRDefault="00744578" w:rsidP="00744578">
      <w:pPr>
        <w:rPr>
          <w:rFonts w:ascii="Montserrat" w:hAnsi="Montserrat"/>
          <w:sz w:val="20"/>
          <w:szCs w:val="20"/>
          <w:lang w:eastAsia="ar-SA"/>
        </w:rPr>
      </w:pPr>
    </w:p>
    <w:p w14:paraId="2BED83D6" w14:textId="77777777" w:rsidR="00744578" w:rsidRDefault="00744578" w:rsidP="00744578">
      <w:pPr>
        <w:ind w:right="49"/>
        <w:jc w:val="both"/>
        <w:rPr>
          <w:rFonts w:ascii="Montserrat" w:hAnsi="Montserrat" w:cs="Arial"/>
          <w:b/>
          <w:sz w:val="20"/>
          <w:szCs w:val="20"/>
        </w:rPr>
      </w:pPr>
      <w:r w:rsidRPr="00445349">
        <w:rPr>
          <w:rFonts w:ascii="Montserrat" w:hAnsi="Montserrat" w:cs="Arial"/>
          <w:sz w:val="20"/>
          <w:szCs w:val="20"/>
        </w:rPr>
        <w:t>Escrito mediante el cual el licitante autorice a los servidores públicos de</w:t>
      </w:r>
      <w:r>
        <w:rPr>
          <w:rFonts w:ascii="Montserrat" w:hAnsi="Montserrat" w:cs="Arial"/>
          <w:sz w:val="20"/>
          <w:szCs w:val="20"/>
        </w:rPr>
        <w:t xml:space="preserve">l Instituto </w:t>
      </w:r>
      <w:r w:rsidRPr="00445349">
        <w:rPr>
          <w:rFonts w:ascii="Montserrat" w:hAnsi="Montserrat" w:cs="Arial"/>
          <w:sz w:val="20"/>
          <w:szCs w:val="20"/>
        </w:rPr>
        <w:t xml:space="preserve">puedan consultar su opinión de cumplimiento en materia de seguridad </w:t>
      </w:r>
      <w:r w:rsidRPr="00FC6A50">
        <w:rPr>
          <w:rFonts w:ascii="Montserrat" w:hAnsi="Montserrat" w:cs="Arial"/>
          <w:sz w:val="20"/>
          <w:szCs w:val="20"/>
        </w:rPr>
        <w:t xml:space="preserve">social. </w:t>
      </w:r>
      <w:r w:rsidRPr="00FC6A50">
        <w:rPr>
          <w:rFonts w:ascii="Montserrat" w:hAnsi="Montserrat" w:cs="Arial"/>
          <w:b/>
          <w:sz w:val="20"/>
          <w:szCs w:val="20"/>
        </w:rPr>
        <w:t>ANEXO XVIII.</w:t>
      </w:r>
    </w:p>
    <w:p w14:paraId="51E78487" w14:textId="77777777" w:rsidR="00744578" w:rsidRPr="00445349" w:rsidRDefault="00744578" w:rsidP="00744578">
      <w:pPr>
        <w:ind w:right="49"/>
        <w:jc w:val="both"/>
        <w:rPr>
          <w:rFonts w:ascii="Montserrat" w:hAnsi="Montserrat" w:cs="Arial"/>
          <w:sz w:val="20"/>
          <w:szCs w:val="20"/>
        </w:rPr>
      </w:pPr>
    </w:p>
    <w:p w14:paraId="39D41C70"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15" w:name="_Toc99120335"/>
      <w:bookmarkEnd w:id="101"/>
      <w:r w:rsidRPr="00445349">
        <w:rPr>
          <w:rFonts w:ascii="Montserrat" w:hAnsi="Montserrat"/>
          <w:i/>
          <w:sz w:val="20"/>
        </w:rPr>
        <w:t xml:space="preserve">Opiniones positivas de cumplimiento. </w:t>
      </w:r>
    </w:p>
    <w:p w14:paraId="1953D606" w14:textId="77777777" w:rsidR="00744578" w:rsidRPr="00445349" w:rsidRDefault="00744578" w:rsidP="00744578">
      <w:pPr>
        <w:ind w:right="49"/>
        <w:jc w:val="both"/>
        <w:rPr>
          <w:rFonts w:ascii="Montserrat" w:hAnsi="Montserrat" w:cs="Arial"/>
          <w:sz w:val="20"/>
          <w:szCs w:val="20"/>
        </w:rPr>
      </w:pPr>
    </w:p>
    <w:p w14:paraId="404655C8"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El licitante deberá presentar las siguientes opiniones y constancias: </w:t>
      </w:r>
    </w:p>
    <w:p w14:paraId="6555BCEF" w14:textId="77777777" w:rsidR="00744578" w:rsidRPr="00445349" w:rsidRDefault="00744578" w:rsidP="00744578">
      <w:pPr>
        <w:ind w:right="49"/>
        <w:jc w:val="both"/>
        <w:rPr>
          <w:rFonts w:ascii="Montserrat" w:hAnsi="Montserrat" w:cs="Arial"/>
          <w:sz w:val="20"/>
          <w:szCs w:val="20"/>
        </w:rPr>
      </w:pPr>
    </w:p>
    <w:p w14:paraId="253E1084" w14:textId="04CB3CD9" w:rsidR="00744578" w:rsidRPr="00AE2BB5" w:rsidRDefault="00744578" w:rsidP="001A26D1">
      <w:pPr>
        <w:pStyle w:val="Prrafodelista"/>
        <w:numPr>
          <w:ilvl w:val="0"/>
          <w:numId w:val="44"/>
        </w:numPr>
        <w:spacing w:after="0" w:line="240" w:lineRule="auto"/>
        <w:ind w:right="49"/>
        <w:contextualSpacing w:val="0"/>
        <w:jc w:val="both"/>
        <w:rPr>
          <w:rFonts w:ascii="Montserrat" w:hAnsi="Montserrat" w:cs="Arial"/>
          <w:sz w:val="20"/>
          <w:szCs w:val="20"/>
          <w:lang w:val="es-ES_tradnl"/>
        </w:rPr>
      </w:pPr>
      <w:r w:rsidRPr="00AE2BB5">
        <w:rPr>
          <w:rFonts w:ascii="Montserrat" w:hAnsi="Montserrat" w:cs="Arial"/>
          <w:sz w:val="20"/>
          <w:szCs w:val="20"/>
          <w:lang w:val="es-ES_tradnl"/>
        </w:rPr>
        <w:t>Opinión positiva de cumplimiento de obligaciones en materia de seguridad social vigente</w:t>
      </w:r>
      <w:r w:rsidR="002D1C71">
        <w:rPr>
          <w:rFonts w:ascii="Montserrat" w:hAnsi="Montserrat" w:cs="Arial"/>
          <w:sz w:val="20"/>
          <w:szCs w:val="20"/>
          <w:lang w:val="es-ES_tradnl"/>
        </w:rPr>
        <w:t xml:space="preserve"> y positiva</w:t>
      </w:r>
      <w:r w:rsidRPr="00AE2BB5">
        <w:rPr>
          <w:rFonts w:ascii="Montserrat" w:hAnsi="Montserrat" w:cs="Arial"/>
          <w:sz w:val="20"/>
          <w:szCs w:val="20"/>
          <w:lang w:val="es-ES_tradnl"/>
        </w:rPr>
        <w:t xml:space="preserve"> a la firma del contrato emitida por el IMSS, en términos del artículo 32-D del Código Fiscal de la Federación, del Acuerdo ACDO.AS2.HCT.270422/107.P.DIR, publicadas el </w:t>
      </w:r>
      <w:r>
        <w:rPr>
          <w:rFonts w:ascii="Montserrat" w:hAnsi="Montserrat" w:cs="Arial"/>
          <w:sz w:val="20"/>
          <w:szCs w:val="20"/>
          <w:lang w:val="es-ES_tradnl"/>
        </w:rPr>
        <w:t>22 de septiembre de 2022</w:t>
      </w:r>
      <w:r w:rsidRPr="00AE2BB5">
        <w:rPr>
          <w:rFonts w:ascii="Montserrat" w:hAnsi="Montserrat" w:cs="Arial"/>
          <w:sz w:val="20"/>
          <w:szCs w:val="20"/>
          <w:lang w:val="es-ES_tradnl"/>
        </w:rPr>
        <w:t xml:space="preserve"> en el DOF. </w:t>
      </w:r>
    </w:p>
    <w:p w14:paraId="590C5CD0" w14:textId="77777777" w:rsidR="00744578" w:rsidRPr="00445349" w:rsidRDefault="00744578" w:rsidP="00744578">
      <w:pPr>
        <w:pStyle w:val="Prrafodelista"/>
        <w:rPr>
          <w:rFonts w:ascii="Montserrat" w:hAnsi="Montserrat" w:cs="Arial"/>
          <w:sz w:val="20"/>
          <w:szCs w:val="20"/>
          <w:lang w:val="es-ES_tradnl"/>
        </w:rPr>
      </w:pPr>
    </w:p>
    <w:p w14:paraId="4A516EA1" w14:textId="77777777" w:rsidR="00744578" w:rsidRPr="00445349" w:rsidRDefault="00744578" w:rsidP="001A26D1">
      <w:pPr>
        <w:pStyle w:val="Prrafodelista"/>
        <w:numPr>
          <w:ilvl w:val="0"/>
          <w:numId w:val="44"/>
        </w:numPr>
        <w:spacing w:after="0" w:line="240" w:lineRule="auto"/>
        <w:ind w:right="49"/>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310DF2E0" w14:textId="77777777" w:rsidR="00744578" w:rsidRPr="00445349" w:rsidRDefault="00744578" w:rsidP="00744578">
      <w:pPr>
        <w:rPr>
          <w:rFonts w:ascii="Montserrat" w:hAnsi="Montserrat"/>
          <w:sz w:val="20"/>
          <w:szCs w:val="20"/>
          <w:lang w:eastAsia="ar-SA"/>
        </w:rPr>
      </w:pPr>
    </w:p>
    <w:p w14:paraId="7F2B53C9"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16" w:name="_Toc99120326"/>
      <w:bookmarkStart w:id="117" w:name="_Toc99120329"/>
      <w:bookmarkStart w:id="118" w:name="_Toc99120327"/>
      <w:bookmarkStart w:id="119" w:name="_Toc99120332"/>
      <w:bookmarkStart w:id="120" w:name="_Toc99120330"/>
      <w:bookmarkStart w:id="121" w:name="_Toc99120336"/>
      <w:bookmarkEnd w:id="115"/>
      <w:r w:rsidRPr="00445349">
        <w:rPr>
          <w:rFonts w:ascii="Montserrat" w:hAnsi="Montserrat"/>
          <w:i/>
          <w:sz w:val="20"/>
        </w:rPr>
        <w:t>Información reservada y confidencial.</w:t>
      </w:r>
      <w:bookmarkEnd w:id="116"/>
    </w:p>
    <w:p w14:paraId="3C3A531C" w14:textId="77777777" w:rsidR="00744578" w:rsidRPr="00445349" w:rsidRDefault="00744578" w:rsidP="00744578">
      <w:pPr>
        <w:rPr>
          <w:rFonts w:ascii="Montserrat" w:hAnsi="Montserrat"/>
          <w:sz w:val="20"/>
          <w:szCs w:val="20"/>
          <w:lang w:eastAsia="ar-SA"/>
        </w:rPr>
      </w:pPr>
    </w:p>
    <w:p w14:paraId="24933436"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w:t>
      </w:r>
      <w:r w:rsidRPr="00445349">
        <w:rPr>
          <w:rFonts w:ascii="Montserrat" w:hAnsi="Montserrat" w:cs="Arial"/>
          <w:sz w:val="20"/>
          <w:szCs w:val="20"/>
        </w:rPr>
        <w:lastRenderedPageBreak/>
        <w:t xml:space="preserve">motivación por los cuales considera que tengan ese carácter, para lo cual el licitante utilizará el </w:t>
      </w:r>
      <w:r w:rsidRPr="00FC6A50">
        <w:rPr>
          <w:rFonts w:ascii="Montserrat" w:hAnsi="Montserrat" w:cs="Arial"/>
          <w:b/>
          <w:sz w:val="20"/>
          <w:szCs w:val="20"/>
        </w:rPr>
        <w:t>ANEXO XII</w:t>
      </w:r>
      <w:r w:rsidRPr="00445349">
        <w:rPr>
          <w:rFonts w:ascii="Montserrat" w:hAnsi="Montserrat" w:cs="Arial"/>
          <w:sz w:val="20"/>
          <w:szCs w:val="20"/>
        </w:rPr>
        <w:t xml:space="preserve"> Información Reservada y Confidencial. </w:t>
      </w:r>
    </w:p>
    <w:p w14:paraId="3E46C9B1" w14:textId="77777777" w:rsidR="00744578" w:rsidRPr="00445349" w:rsidRDefault="00744578" w:rsidP="00744578">
      <w:pPr>
        <w:ind w:right="49"/>
        <w:jc w:val="both"/>
        <w:rPr>
          <w:rFonts w:ascii="Montserrat" w:hAnsi="Montserrat" w:cs="Arial"/>
          <w:sz w:val="20"/>
          <w:szCs w:val="20"/>
        </w:rPr>
      </w:pPr>
    </w:p>
    <w:p w14:paraId="3CB46F7B"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445349">
        <w:rPr>
          <w:rFonts w:ascii="Montserrat" w:hAnsi="Montserrat" w:cs="Arial"/>
          <w:b/>
          <w:sz w:val="20"/>
          <w:szCs w:val="20"/>
        </w:rPr>
        <w:t>113</w:t>
      </w:r>
      <w:r w:rsidRPr="00445349">
        <w:rPr>
          <w:rFonts w:ascii="Montserrat" w:hAnsi="Montserrat" w:cs="Arial"/>
          <w:sz w:val="20"/>
          <w:szCs w:val="20"/>
        </w:rPr>
        <w:t xml:space="preserve">, fracción </w:t>
      </w:r>
      <w:r w:rsidRPr="00445349">
        <w:rPr>
          <w:rFonts w:ascii="Montserrat" w:hAnsi="Montserrat" w:cs="Arial"/>
          <w:b/>
          <w:sz w:val="20"/>
          <w:szCs w:val="20"/>
        </w:rPr>
        <w:t xml:space="preserve">III </w:t>
      </w:r>
      <w:r w:rsidRPr="00445349">
        <w:rPr>
          <w:rFonts w:ascii="Montserrat" w:hAnsi="Montserrat" w:cs="Arial"/>
          <w:sz w:val="20"/>
          <w:szCs w:val="20"/>
        </w:rPr>
        <w:t xml:space="preserve">de la LFTAIP así como el numeral </w:t>
      </w:r>
      <w:r w:rsidRPr="00445349">
        <w:rPr>
          <w:rFonts w:ascii="Montserrat" w:hAnsi="Montserrat" w:cs="Arial"/>
          <w:b/>
          <w:sz w:val="20"/>
          <w:szCs w:val="20"/>
        </w:rPr>
        <w:t>Cuadragésimo</w:t>
      </w:r>
      <w:r w:rsidRPr="00445349">
        <w:rPr>
          <w:rFonts w:ascii="Montserrat" w:hAnsi="Montserrat" w:cs="Arial"/>
          <w:sz w:val="20"/>
          <w:szCs w:val="20"/>
        </w:rPr>
        <w:t xml:space="preserve"> del </w:t>
      </w:r>
      <w:r w:rsidRPr="00445349">
        <w:rPr>
          <w:rFonts w:ascii="Montserrat" w:hAnsi="Montserrat" w:cs="Arial"/>
          <w:i/>
          <w:sz w:val="20"/>
          <w:szCs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445349">
        <w:rPr>
          <w:rFonts w:ascii="Montserrat" w:hAnsi="Montserrat" w:cs="Arial"/>
          <w:sz w:val="20"/>
          <w:szCs w:val="20"/>
        </w:rPr>
        <w:t xml:space="preserve"> publicado en el DOF el día 15 de abril del 2016. </w:t>
      </w:r>
    </w:p>
    <w:p w14:paraId="712595E6" w14:textId="77777777" w:rsidR="00744578" w:rsidRPr="00445349" w:rsidRDefault="00744578" w:rsidP="00744578">
      <w:pPr>
        <w:ind w:right="49"/>
        <w:jc w:val="both"/>
        <w:rPr>
          <w:rFonts w:ascii="Montserrat" w:hAnsi="Montserrat" w:cs="Arial"/>
          <w:sz w:val="20"/>
          <w:szCs w:val="20"/>
        </w:rPr>
      </w:pPr>
    </w:p>
    <w:p w14:paraId="49F49F0D" w14:textId="5BBBC8CF" w:rsidR="00744578" w:rsidRPr="00445349" w:rsidRDefault="00744578" w:rsidP="00744578">
      <w:pPr>
        <w:jc w:val="both"/>
        <w:rPr>
          <w:rFonts w:ascii="Montserrat" w:hAnsi="Montserrat"/>
          <w:sz w:val="20"/>
          <w:szCs w:val="20"/>
          <w:lang w:eastAsia="ar-SA"/>
        </w:rPr>
      </w:pPr>
      <w:r w:rsidRPr="00445349">
        <w:rPr>
          <w:rFonts w:ascii="Montserrat" w:hAnsi="Montserrat"/>
          <w:sz w:val="20"/>
          <w:szCs w:val="20"/>
          <w:lang w:eastAsia="ar-SA"/>
        </w:rPr>
        <w:t>En caso de que la documentación o informac</w:t>
      </w:r>
      <w:r w:rsidR="00C407A4">
        <w:rPr>
          <w:rFonts w:ascii="Montserrat" w:hAnsi="Montserrat"/>
          <w:sz w:val="20"/>
          <w:szCs w:val="20"/>
          <w:lang w:eastAsia="ar-SA"/>
        </w:rPr>
        <w:t>ión proporcionada por el particip</w:t>
      </w:r>
      <w:r w:rsidRPr="00445349">
        <w:rPr>
          <w:rFonts w:ascii="Montserrat" w:hAnsi="Montserrat"/>
          <w:sz w:val="20"/>
          <w:szCs w:val="20"/>
          <w:lang w:eastAsia="ar-SA"/>
        </w:rPr>
        <w:t xml:space="preserve">ante no sea susceptible de clasificarla como reservada o confidencial, el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Pr="00445349">
        <w:rPr>
          <w:rFonts w:ascii="Montserrat" w:hAnsi="Montserrat"/>
          <w:sz w:val="20"/>
          <w:szCs w:val="20"/>
          <w:lang w:eastAsia="ar-SA"/>
        </w:rPr>
        <w:t xml:space="preserve"> podrá presentar un escrito libre en el que especifique tal circunstancia o bien se</w:t>
      </w:r>
      <w:r w:rsidRPr="00445349">
        <w:rPr>
          <w:rFonts w:ascii="Montserrat" w:hAnsi="Montserrat" w:cs="Arial"/>
          <w:sz w:val="20"/>
          <w:szCs w:val="20"/>
        </w:rPr>
        <w:t xml:space="preserve"> informa a los licitantes que para el caso de los escritos y anexos que no le apliquen a su representada, podrá presentarlos con la leyenda “No aplica”. </w:t>
      </w:r>
    </w:p>
    <w:p w14:paraId="4886915C" w14:textId="77777777" w:rsidR="00744578" w:rsidRPr="00445349" w:rsidRDefault="00744578" w:rsidP="00744578">
      <w:pPr>
        <w:ind w:right="49"/>
        <w:jc w:val="both"/>
        <w:rPr>
          <w:rFonts w:ascii="Montserrat" w:hAnsi="Montserrat" w:cs="Arial"/>
          <w:sz w:val="20"/>
          <w:szCs w:val="20"/>
        </w:rPr>
      </w:pPr>
    </w:p>
    <w:p w14:paraId="6D8355E1"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22" w:name="_Toc99120328"/>
      <w:r w:rsidRPr="00445349">
        <w:rPr>
          <w:rFonts w:ascii="Montserrat" w:hAnsi="Montserrat"/>
          <w:i/>
          <w:sz w:val="20"/>
        </w:rPr>
        <w:t>Escrito de no conflicto de Interés.</w:t>
      </w:r>
      <w:bookmarkEnd w:id="122"/>
    </w:p>
    <w:p w14:paraId="6282824F" w14:textId="77777777" w:rsidR="00744578" w:rsidRPr="00445349" w:rsidRDefault="00744578" w:rsidP="00744578">
      <w:pPr>
        <w:rPr>
          <w:rFonts w:ascii="Montserrat" w:hAnsi="Montserrat"/>
          <w:sz w:val="20"/>
          <w:szCs w:val="20"/>
          <w:lang w:eastAsia="ar-SA"/>
        </w:rPr>
      </w:pPr>
    </w:p>
    <w:p w14:paraId="43CE0E5B"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A fin de dar cumplimiento al artículo </w:t>
      </w:r>
      <w:r w:rsidRPr="00445349">
        <w:rPr>
          <w:rFonts w:ascii="Montserrat" w:hAnsi="Montserrat" w:cs="Arial"/>
          <w:b/>
          <w:sz w:val="20"/>
          <w:szCs w:val="20"/>
        </w:rPr>
        <w:t>49</w:t>
      </w:r>
      <w:r w:rsidRPr="00445349">
        <w:rPr>
          <w:rFonts w:ascii="Montserrat" w:hAnsi="Montserrat" w:cs="Arial"/>
          <w:sz w:val="20"/>
          <w:szCs w:val="20"/>
        </w:rPr>
        <w:t xml:space="preserve"> fracción </w:t>
      </w:r>
      <w:r w:rsidRPr="00445349">
        <w:rPr>
          <w:rFonts w:ascii="Montserrat" w:hAnsi="Montserrat" w:cs="Arial"/>
          <w:b/>
          <w:sz w:val="20"/>
          <w:szCs w:val="20"/>
        </w:rPr>
        <w:t>IX</w:t>
      </w:r>
      <w:r w:rsidRPr="00445349">
        <w:rPr>
          <w:rFonts w:ascii="Montserrat" w:hAnsi="Montserrat" w:cs="Arial"/>
          <w:sz w:val="20"/>
          <w:szCs w:val="20"/>
        </w:rPr>
        <w:t xml:space="preserve"> de la Ley General de Responsabilidades Administrativas donde manifieste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no desempeña empleo, cargo o comisión en el servicio público o, en su caso, que a pesar de desempeñarlo, con la formalización del contrato correspondiente no se actualiza un conflicto de interés</w:t>
      </w:r>
      <w:r w:rsidRPr="00FC6A50">
        <w:rPr>
          <w:rFonts w:ascii="Montserrat" w:hAnsi="Montserrat" w:cs="Arial"/>
          <w:sz w:val="20"/>
          <w:szCs w:val="20"/>
        </w:rPr>
        <w:t xml:space="preserve">. </w:t>
      </w:r>
      <w:r w:rsidRPr="00FC6A50">
        <w:rPr>
          <w:rFonts w:ascii="Montserrat" w:hAnsi="Montserrat" w:cs="Arial"/>
          <w:b/>
          <w:sz w:val="20"/>
          <w:szCs w:val="20"/>
        </w:rPr>
        <w:t>ANEXO XV</w:t>
      </w:r>
    </w:p>
    <w:p w14:paraId="530983FC" w14:textId="77777777" w:rsidR="00744578" w:rsidRPr="00445349" w:rsidRDefault="00744578" w:rsidP="00744578">
      <w:pPr>
        <w:ind w:right="49"/>
        <w:jc w:val="both"/>
        <w:rPr>
          <w:rFonts w:ascii="Montserrat" w:hAnsi="Montserrat" w:cs="Arial"/>
          <w:sz w:val="20"/>
          <w:szCs w:val="20"/>
        </w:rPr>
      </w:pPr>
    </w:p>
    <w:p w14:paraId="2F194CF7"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r w:rsidRPr="00445349">
        <w:rPr>
          <w:rFonts w:ascii="Montserrat" w:hAnsi="Montserrat"/>
          <w:i/>
          <w:sz w:val="20"/>
        </w:rPr>
        <w:t>Protocolo de actuación en materia de contrataciones públicas y otorgamiento y prórroga de licencias, permisos, autorizaciones y concesiones.</w:t>
      </w:r>
      <w:bookmarkEnd w:id="117"/>
    </w:p>
    <w:p w14:paraId="78AA6137" w14:textId="77777777" w:rsidR="00744578" w:rsidRPr="00445349" w:rsidRDefault="00744578" w:rsidP="00744578">
      <w:pPr>
        <w:rPr>
          <w:rFonts w:ascii="Montserrat" w:hAnsi="Montserrat"/>
          <w:sz w:val="20"/>
          <w:szCs w:val="20"/>
          <w:lang w:eastAsia="ar-SA"/>
        </w:rPr>
      </w:pPr>
    </w:p>
    <w:p w14:paraId="3B6071BE" w14:textId="77777777" w:rsidR="00744578" w:rsidRPr="00445349" w:rsidRDefault="00744578" w:rsidP="00744578">
      <w:pPr>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A fin de fomentar las mejores prácticas en la prevención de conflictos de interés, los particulares podrán formular 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el cual podrá realizarse a través de la dirección electrónica </w:t>
      </w:r>
      <w:hyperlink r:id="rId15" w:history="1">
        <w:r w:rsidRPr="00445349">
          <w:rPr>
            <w:rStyle w:val="Hipervnculo"/>
            <w:rFonts w:ascii="Montserrat" w:eastAsia="Times New Roman" w:hAnsi="Montserrat" w:cs="Arial"/>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16" w:history="1">
        <w:r w:rsidRPr="00445349">
          <w:rPr>
            <w:rStyle w:val="Hipervnculo"/>
            <w:rFonts w:ascii="Montserrat" w:eastAsia="Times New Roman" w:hAnsi="Montserrat" w:cs="Arial"/>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14:paraId="7DF85C1D" w14:textId="77777777" w:rsidR="00744578" w:rsidRPr="00445349" w:rsidRDefault="00744578" w:rsidP="00744578">
      <w:pPr>
        <w:jc w:val="both"/>
        <w:rPr>
          <w:rFonts w:ascii="Montserrat" w:eastAsia="Times New Roman" w:hAnsi="Montserrat" w:cs="Arial"/>
          <w:sz w:val="20"/>
          <w:szCs w:val="20"/>
          <w:lang w:val="es-ES" w:eastAsia="es-ES"/>
        </w:rPr>
      </w:pPr>
    </w:p>
    <w:p w14:paraId="3BF2B96D" w14:textId="77777777" w:rsidR="00744578" w:rsidRPr="00445349" w:rsidRDefault="00744578" w:rsidP="00744578">
      <w:pPr>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445349">
        <w:rPr>
          <w:rFonts w:ascii="Montserrat" w:eastAsia="Times New Roman" w:hAnsi="Montserrat" w:cs="Arial"/>
          <w:b/>
          <w:sz w:val="20"/>
          <w:szCs w:val="20"/>
          <w:lang w:val="es-ES" w:eastAsia="es-ES"/>
        </w:rPr>
        <w:t>13</w:t>
      </w:r>
      <w:r w:rsidRPr="00445349">
        <w:rPr>
          <w:rFonts w:ascii="Montserrat" w:eastAsia="Times New Roman" w:hAnsi="Montserrat" w:cs="Arial"/>
          <w:sz w:val="20"/>
          <w:szCs w:val="20"/>
          <w:lang w:val="es-ES" w:eastAsia="es-ES"/>
        </w:rPr>
        <w:t xml:space="preserve"> de la presente Convocatoria </w:t>
      </w:r>
    </w:p>
    <w:p w14:paraId="69C04BDC" w14:textId="77777777" w:rsidR="00744578" w:rsidRDefault="00744578" w:rsidP="00744578">
      <w:pPr>
        <w:rPr>
          <w:rFonts w:ascii="Montserrat" w:hAnsi="Montserrat"/>
          <w:sz w:val="20"/>
          <w:szCs w:val="20"/>
          <w:lang w:eastAsia="ar-SA"/>
        </w:rPr>
      </w:pPr>
    </w:p>
    <w:p w14:paraId="112B18C8"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r w:rsidRPr="00445349">
        <w:rPr>
          <w:rFonts w:ascii="Montserrat" w:hAnsi="Montserrat"/>
          <w:i/>
          <w:sz w:val="20"/>
        </w:rPr>
        <w:t>Declaración de no colusión de la Comisión Federal de Competencia Económica.</w:t>
      </w:r>
      <w:bookmarkEnd w:id="118"/>
    </w:p>
    <w:p w14:paraId="3D626CAD" w14:textId="77777777" w:rsidR="00744578" w:rsidRPr="00445349" w:rsidRDefault="00744578" w:rsidP="00744578">
      <w:pPr>
        <w:rPr>
          <w:rFonts w:ascii="Montserrat" w:hAnsi="Montserrat"/>
          <w:sz w:val="20"/>
          <w:szCs w:val="20"/>
          <w:lang w:eastAsia="ar-SA"/>
        </w:rPr>
      </w:pPr>
    </w:p>
    <w:p w14:paraId="03EFEF49"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Escrito mediante el cual el licitante manifieste una declaración de integridad que conoce la Ley Federal de Competencia Económica. </w:t>
      </w:r>
      <w:r w:rsidRPr="00FC6A50">
        <w:rPr>
          <w:rFonts w:ascii="Montserrat" w:hAnsi="Montserrat" w:cs="Arial"/>
          <w:b/>
          <w:sz w:val="20"/>
          <w:szCs w:val="20"/>
        </w:rPr>
        <w:t>ANEXO XIV.</w:t>
      </w:r>
    </w:p>
    <w:p w14:paraId="26BB6D1B" w14:textId="77777777" w:rsidR="00744578" w:rsidRPr="00445349" w:rsidRDefault="00744578" w:rsidP="00744578">
      <w:pPr>
        <w:ind w:right="49"/>
        <w:jc w:val="both"/>
        <w:rPr>
          <w:rFonts w:ascii="Montserrat" w:hAnsi="Montserrat" w:cs="Arial"/>
          <w:sz w:val="20"/>
          <w:szCs w:val="20"/>
        </w:rPr>
      </w:pPr>
    </w:p>
    <w:p w14:paraId="7F557760"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lastRenderedPageBreak/>
        <w:t>Este escrito es a sugerencia de la Comisión Federal de Competencia Económica, siendo optativa al licitante la presentación del mismo.</w:t>
      </w:r>
    </w:p>
    <w:p w14:paraId="0CD1A486" w14:textId="77777777" w:rsidR="00744578" w:rsidRPr="00445349" w:rsidRDefault="00744578" w:rsidP="00744578">
      <w:pPr>
        <w:rPr>
          <w:rFonts w:ascii="Montserrat" w:hAnsi="Montserrat"/>
          <w:sz w:val="20"/>
          <w:szCs w:val="20"/>
          <w:lang w:eastAsia="ar-SA"/>
        </w:rPr>
      </w:pPr>
    </w:p>
    <w:p w14:paraId="61A16BE3"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r w:rsidRPr="00445349">
        <w:rPr>
          <w:rFonts w:ascii="Montserrat" w:hAnsi="Montserrat"/>
          <w:i/>
          <w:sz w:val="20"/>
        </w:rPr>
        <w:t>Nota informativa para participantes de países miembros de la Organización para la Cooperación y el Desarrollo Económico (OCDE).</w:t>
      </w:r>
      <w:bookmarkEnd w:id="119"/>
    </w:p>
    <w:p w14:paraId="08B4E10C" w14:textId="77777777" w:rsidR="00744578" w:rsidRPr="00445349" w:rsidRDefault="00744578" w:rsidP="00744578">
      <w:pPr>
        <w:rPr>
          <w:rFonts w:ascii="Montserrat" w:hAnsi="Montserrat"/>
          <w:sz w:val="20"/>
          <w:szCs w:val="20"/>
          <w:lang w:eastAsia="ar-SA"/>
        </w:rPr>
      </w:pPr>
    </w:p>
    <w:p w14:paraId="1E2A4D52"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Escrito mediante el cual el licitante manifieste lo referente a la Nota informativa para participantes de países miembros de la OCDE. </w:t>
      </w:r>
      <w:r w:rsidRPr="00FC6A50">
        <w:rPr>
          <w:rFonts w:ascii="Montserrat" w:hAnsi="Montserrat" w:cs="Arial"/>
          <w:b/>
          <w:sz w:val="20"/>
          <w:szCs w:val="20"/>
          <w:lang w:eastAsia="ar-SA"/>
        </w:rPr>
        <w:t>ANEXO XIII</w:t>
      </w:r>
      <w:r w:rsidRPr="00FC6A50">
        <w:rPr>
          <w:rFonts w:ascii="Montserrat" w:hAnsi="Montserrat" w:cs="Arial"/>
          <w:sz w:val="20"/>
          <w:szCs w:val="20"/>
          <w:lang w:eastAsia="ar-SA"/>
        </w:rPr>
        <w:t>.</w:t>
      </w:r>
    </w:p>
    <w:p w14:paraId="57E512F6" w14:textId="77777777" w:rsidR="00744578" w:rsidRPr="00445349" w:rsidRDefault="00744578" w:rsidP="00744578">
      <w:pPr>
        <w:ind w:right="49"/>
        <w:jc w:val="both"/>
        <w:rPr>
          <w:rFonts w:ascii="Montserrat" w:hAnsi="Montserrat" w:cs="Arial"/>
          <w:sz w:val="20"/>
          <w:szCs w:val="20"/>
          <w:lang w:eastAsia="ar-SA"/>
        </w:rPr>
      </w:pPr>
    </w:p>
    <w:p w14:paraId="0A154ED9" w14:textId="77777777" w:rsidR="00744578" w:rsidRPr="00445349" w:rsidRDefault="00744578" w:rsidP="00744578">
      <w:pPr>
        <w:rPr>
          <w:rFonts w:ascii="Montserrat" w:hAnsi="Montserrat"/>
          <w:sz w:val="20"/>
          <w:szCs w:val="20"/>
          <w:lang w:eastAsia="ar-SA"/>
        </w:rPr>
      </w:pPr>
    </w:p>
    <w:p w14:paraId="6E7E8863" w14:textId="66250B1A"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r w:rsidRPr="00445349">
        <w:rPr>
          <w:rFonts w:ascii="Montserrat" w:hAnsi="Montserrat"/>
          <w:i/>
          <w:sz w:val="20"/>
        </w:rPr>
        <w:t>Relación de entrega de documentación que debe presentar el</w:t>
      </w:r>
      <w:r w:rsidRPr="00C407A4">
        <w:rPr>
          <w:rFonts w:ascii="Montserrat" w:hAnsi="Montserrat"/>
          <w:i/>
          <w:sz w:val="20"/>
        </w:rPr>
        <w:t xml:space="preserve"> </w:t>
      </w:r>
      <w:bookmarkEnd w:id="120"/>
      <w:r w:rsidR="00C407A4" w:rsidRPr="00C407A4">
        <w:rPr>
          <w:rFonts w:ascii="Montserrat" w:hAnsi="Montserrat"/>
          <w:i/>
          <w:sz w:val="20"/>
          <w:szCs w:val="20"/>
          <w:lang w:eastAsia="ar-SA"/>
        </w:rPr>
        <w:t>participante</w:t>
      </w:r>
      <w:r w:rsidR="00C407A4">
        <w:rPr>
          <w:rFonts w:ascii="Montserrat" w:hAnsi="Montserrat"/>
          <w:i/>
          <w:sz w:val="20"/>
          <w:szCs w:val="20"/>
          <w:lang w:eastAsia="ar-SA"/>
        </w:rPr>
        <w:t>.</w:t>
      </w:r>
    </w:p>
    <w:p w14:paraId="07432897" w14:textId="77777777" w:rsidR="00744578" w:rsidRPr="00445349" w:rsidRDefault="00744578" w:rsidP="00744578">
      <w:pPr>
        <w:rPr>
          <w:rFonts w:ascii="Montserrat" w:hAnsi="Montserrat"/>
          <w:sz w:val="20"/>
          <w:szCs w:val="20"/>
          <w:lang w:eastAsia="ar-SA"/>
        </w:rPr>
      </w:pPr>
    </w:p>
    <w:p w14:paraId="3678EE9D" w14:textId="2652FFC6"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En </w:t>
      </w:r>
      <w:r w:rsidRPr="00FC6A50">
        <w:rPr>
          <w:rFonts w:ascii="Montserrat" w:hAnsi="Montserrat" w:cs="Arial"/>
          <w:sz w:val="20"/>
          <w:szCs w:val="20"/>
        </w:rPr>
        <w:t xml:space="preserve">el </w:t>
      </w:r>
      <w:r w:rsidRPr="00FC6A50">
        <w:rPr>
          <w:rFonts w:ascii="Montserrat" w:hAnsi="Montserrat" w:cs="Arial"/>
          <w:b/>
          <w:sz w:val="20"/>
          <w:szCs w:val="20"/>
        </w:rPr>
        <w:t>ANEXO XVI</w:t>
      </w:r>
      <w:r w:rsidRPr="00FC6A50">
        <w:rPr>
          <w:rFonts w:ascii="Montserrat" w:hAnsi="Montserrat" w:cs="Arial"/>
          <w:sz w:val="20"/>
          <w:szCs w:val="20"/>
        </w:rPr>
        <w:t xml:space="preserve"> de la Convocatoria se relacionan los documentos que deben presentar los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Pr="00FC6A50">
        <w:rPr>
          <w:rFonts w:ascii="Montserrat" w:hAnsi="Montserrat" w:cs="Arial"/>
          <w:sz w:val="20"/>
          <w:szCs w:val="20"/>
        </w:rPr>
        <w:t>s; se</w:t>
      </w:r>
      <w:r w:rsidRPr="00445349">
        <w:rPr>
          <w:rFonts w:ascii="Montserrat" w:hAnsi="Montserrat" w:cs="Arial"/>
          <w:sz w:val="20"/>
          <w:szCs w:val="20"/>
        </w:rPr>
        <w:t xml:space="preserve"> deberán numerar de manera individual las proposiciones técnica y económica, así como el resto de los documentos que entregue el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00C407A4">
        <w:rPr>
          <w:rFonts w:ascii="Montserrat" w:hAnsi="Montserrat" w:cs="Arial"/>
          <w:sz w:val="20"/>
          <w:szCs w:val="20"/>
        </w:rPr>
        <w:t xml:space="preserve"> y por ser una adjudica</w:t>
      </w:r>
      <w:r w:rsidRPr="00445349">
        <w:rPr>
          <w:rFonts w:ascii="Montserrat" w:hAnsi="Montserrat" w:cs="Arial"/>
          <w:sz w:val="20"/>
          <w:szCs w:val="20"/>
        </w:rPr>
        <w:t>ción electrónica, podrá enviarse en varios archivos electrónicos.</w:t>
      </w:r>
    </w:p>
    <w:p w14:paraId="5866DAFE" w14:textId="77777777" w:rsidR="00744578" w:rsidRDefault="00744578" w:rsidP="00744578">
      <w:pPr>
        <w:ind w:right="49"/>
        <w:jc w:val="both"/>
        <w:rPr>
          <w:rFonts w:ascii="Montserrat" w:hAnsi="Montserrat" w:cs="Arial"/>
          <w:sz w:val="20"/>
          <w:szCs w:val="20"/>
        </w:rPr>
      </w:pPr>
    </w:p>
    <w:p w14:paraId="7CEC39EE"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documentos solicitados en los numerales </w:t>
      </w:r>
      <w:r w:rsidRPr="00872C21">
        <w:rPr>
          <w:rFonts w:ascii="Montserrat" w:hAnsi="Montserrat" w:cs="Arial"/>
          <w:b/>
          <w:sz w:val="20"/>
          <w:szCs w:val="20"/>
          <w:lang w:eastAsia="ar-SA"/>
        </w:rPr>
        <w:t>4.1.10, 4.1.11, 4.1.12, 4.1.13, 4.1.14, 4.1.15, 4.1.16, 4.1.17, 4.1.18</w:t>
      </w:r>
      <w:r>
        <w:rPr>
          <w:rFonts w:ascii="Montserrat" w:hAnsi="Montserrat" w:cs="Arial"/>
          <w:b/>
          <w:sz w:val="20"/>
          <w:szCs w:val="20"/>
          <w:lang w:eastAsia="ar-SA"/>
        </w:rPr>
        <w:t xml:space="preserve">, 4.1.19 </w:t>
      </w:r>
      <w:r>
        <w:rPr>
          <w:rFonts w:ascii="Montserrat" w:hAnsi="Montserrat" w:cs="Arial"/>
          <w:sz w:val="20"/>
          <w:szCs w:val="20"/>
          <w:lang w:eastAsia="ar-SA"/>
        </w:rPr>
        <w:t xml:space="preserve">y </w:t>
      </w:r>
      <w:r>
        <w:rPr>
          <w:rFonts w:ascii="Montserrat" w:hAnsi="Montserrat" w:cs="Arial"/>
          <w:b/>
          <w:sz w:val="20"/>
          <w:szCs w:val="20"/>
          <w:lang w:eastAsia="ar-SA"/>
        </w:rPr>
        <w:t>4.1.20</w:t>
      </w:r>
      <w:r w:rsidRPr="00445349">
        <w:rPr>
          <w:rFonts w:ascii="Montserrat" w:hAnsi="Montserrat" w:cs="Arial"/>
          <w:b/>
          <w:sz w:val="20"/>
          <w:szCs w:val="20"/>
          <w:lang w:eastAsia="ar-SA"/>
        </w:rPr>
        <w:t xml:space="preserve"> </w:t>
      </w:r>
      <w:r w:rsidRPr="00445349">
        <w:rPr>
          <w:rFonts w:ascii="Montserrat" w:hAnsi="Montserrat" w:cs="Arial"/>
          <w:sz w:val="20"/>
          <w:szCs w:val="20"/>
          <w:lang w:eastAsia="ar-SA"/>
        </w:rPr>
        <w:t>son de carácter informativo y su presentación no es obligatoria por lo que su omisión o ausencia no es causal de desechamiento.</w:t>
      </w:r>
    </w:p>
    <w:p w14:paraId="0D7762BD" w14:textId="77777777" w:rsidR="00744578" w:rsidRPr="00445349" w:rsidRDefault="00744578" w:rsidP="00744578">
      <w:pPr>
        <w:ind w:right="49"/>
        <w:jc w:val="both"/>
        <w:rPr>
          <w:rFonts w:ascii="Montserrat" w:hAnsi="Montserrat" w:cs="Arial"/>
          <w:sz w:val="20"/>
          <w:szCs w:val="20"/>
          <w:lang w:eastAsia="ar-SA"/>
        </w:rPr>
      </w:pPr>
    </w:p>
    <w:p w14:paraId="3813A921" w14:textId="77777777" w:rsidR="00744578" w:rsidRPr="00445349" w:rsidRDefault="00744578" w:rsidP="001A26D1">
      <w:pPr>
        <w:pStyle w:val="Ttulo2"/>
        <w:keepLines w:val="0"/>
        <w:numPr>
          <w:ilvl w:val="1"/>
          <w:numId w:val="39"/>
        </w:numPr>
        <w:suppressAutoHyphens/>
        <w:spacing w:before="0"/>
        <w:ind w:left="0" w:right="49" w:firstLine="0"/>
        <w:rPr>
          <w:rFonts w:ascii="Montserrat" w:hAnsi="Montserrat"/>
          <w:i/>
          <w:sz w:val="20"/>
        </w:rPr>
      </w:pPr>
      <w:r w:rsidRPr="00445349">
        <w:rPr>
          <w:rFonts w:ascii="Montserrat" w:hAnsi="Montserrat"/>
          <w:i/>
          <w:sz w:val="20"/>
        </w:rPr>
        <w:t>Propuesta técnic</w:t>
      </w:r>
      <w:bookmarkEnd w:id="100"/>
      <w:r w:rsidRPr="00445349">
        <w:rPr>
          <w:rFonts w:ascii="Montserrat" w:hAnsi="Montserrat"/>
          <w:i/>
          <w:sz w:val="20"/>
        </w:rPr>
        <w:t>a.</w:t>
      </w:r>
      <w:bookmarkEnd w:id="121"/>
    </w:p>
    <w:p w14:paraId="654C20DE" w14:textId="77777777" w:rsidR="00744578" w:rsidRPr="00445349" w:rsidRDefault="00744578" w:rsidP="00744578">
      <w:pPr>
        <w:tabs>
          <w:tab w:val="left" w:pos="3909"/>
        </w:tabs>
        <w:suppressAutoHyphens/>
        <w:ind w:right="49"/>
        <w:jc w:val="both"/>
        <w:rPr>
          <w:rFonts w:ascii="Montserrat" w:hAnsi="Montserrat" w:cs="Arial"/>
          <w:sz w:val="20"/>
          <w:szCs w:val="20"/>
          <w:lang w:eastAsia="ar-SA"/>
        </w:rPr>
      </w:pPr>
    </w:p>
    <w:p w14:paraId="3495C23C" w14:textId="1146DF97" w:rsidR="00744578" w:rsidRPr="00445349" w:rsidRDefault="00744578" w:rsidP="00744578">
      <w:pPr>
        <w:tabs>
          <w:tab w:val="left" w:pos="3909"/>
        </w:tabs>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00C407A4">
        <w:rPr>
          <w:rFonts w:ascii="Montserrat" w:hAnsi="Montserrat"/>
          <w:sz w:val="20"/>
          <w:szCs w:val="20"/>
          <w:lang w:eastAsia="ar-SA"/>
        </w:rPr>
        <w:t>s</w:t>
      </w:r>
      <w:r w:rsidRPr="00445349">
        <w:rPr>
          <w:rFonts w:ascii="Montserrat" w:hAnsi="Montserrat" w:cs="Arial"/>
          <w:sz w:val="20"/>
          <w:szCs w:val="20"/>
          <w:lang w:eastAsia="ar-SA"/>
        </w:rPr>
        <w:t xml:space="preserve">, para la presentación de sus proposiciones deberán ajustarse estrictamente a los requisitos y especificaciones previstas en </w:t>
      </w:r>
      <w:r w:rsidRPr="0087713E">
        <w:rPr>
          <w:rFonts w:ascii="Montserrat" w:hAnsi="Montserrat" w:cs="Arial"/>
          <w:sz w:val="20"/>
          <w:szCs w:val="20"/>
          <w:lang w:eastAsia="ar-SA"/>
        </w:rPr>
        <w:t>los Términos y Condiciones y en el Anexo Técnico del servicio que nos ocupa, describiendo en forma amplia y detallada las características del servicio que se están ofertando, para</w:t>
      </w:r>
      <w:r w:rsidRPr="00445349">
        <w:rPr>
          <w:rFonts w:ascii="Montserrat" w:hAnsi="Montserrat" w:cs="Arial"/>
          <w:sz w:val="20"/>
          <w:szCs w:val="20"/>
          <w:lang w:eastAsia="ar-SA"/>
        </w:rPr>
        <w:t xml:space="preserve"> todas las partidas en su propuesta técnica, cumpliendo estrictamente con lo señalado en el presente documento, debiendo el licitante garantizar la correcta prestación del servicio médico integral.</w:t>
      </w:r>
    </w:p>
    <w:p w14:paraId="70494C9D" w14:textId="77777777" w:rsidR="00744578" w:rsidRPr="0072465E" w:rsidRDefault="00744578" w:rsidP="00744578">
      <w:pPr>
        <w:tabs>
          <w:tab w:val="left" w:pos="3909"/>
        </w:tabs>
        <w:suppressAutoHyphens/>
        <w:ind w:right="49"/>
        <w:jc w:val="both"/>
        <w:rPr>
          <w:rFonts w:ascii="Montserrat" w:hAnsi="Montserrat" w:cs="Arial"/>
          <w:sz w:val="20"/>
          <w:szCs w:val="20"/>
          <w:lang w:eastAsia="ar-SA"/>
        </w:rPr>
      </w:pPr>
    </w:p>
    <w:p w14:paraId="470D148D" w14:textId="77777777" w:rsidR="00744578" w:rsidRPr="0072465E" w:rsidRDefault="00744578" w:rsidP="00744578">
      <w:pPr>
        <w:jc w:val="both"/>
        <w:rPr>
          <w:rFonts w:ascii="Montserrat" w:hAnsi="Montserrat"/>
          <w:b/>
          <w:i/>
          <w:sz w:val="20"/>
          <w:szCs w:val="20"/>
          <w:u w:val="single"/>
        </w:rPr>
      </w:pPr>
      <w:r w:rsidRPr="0072465E">
        <w:rPr>
          <w:rFonts w:ascii="Montserrat" w:hAnsi="Montserrat"/>
          <w:b/>
          <w:i/>
          <w:sz w:val="20"/>
          <w:szCs w:val="20"/>
          <w:u w:val="single"/>
        </w:rPr>
        <w:t xml:space="preserve">Cabe señalar que la falta de algún documento descrito del punto </w:t>
      </w:r>
      <w:r>
        <w:rPr>
          <w:rFonts w:ascii="Montserrat" w:hAnsi="Montserrat"/>
          <w:b/>
          <w:i/>
          <w:sz w:val="20"/>
          <w:szCs w:val="20"/>
          <w:u w:val="single"/>
        </w:rPr>
        <w:t>4.2</w:t>
      </w:r>
      <w:r w:rsidRPr="0072465E">
        <w:rPr>
          <w:rFonts w:ascii="Montserrat" w:hAnsi="Montserrat"/>
          <w:b/>
          <w:i/>
          <w:sz w:val="20"/>
          <w:szCs w:val="20"/>
          <w:u w:val="single"/>
        </w:rPr>
        <w:t xml:space="preserve"> al </w:t>
      </w:r>
      <w:r>
        <w:rPr>
          <w:rFonts w:ascii="Montserrat" w:hAnsi="Montserrat"/>
          <w:b/>
          <w:i/>
          <w:sz w:val="20"/>
          <w:szCs w:val="20"/>
          <w:u w:val="single"/>
        </w:rPr>
        <w:t>4.2.22</w:t>
      </w:r>
      <w:r w:rsidRPr="0072465E">
        <w:rPr>
          <w:rFonts w:ascii="Montserrat" w:hAnsi="Montserrat"/>
          <w:b/>
          <w:i/>
          <w:sz w:val="20"/>
          <w:szCs w:val="20"/>
          <w:u w:val="single"/>
        </w:rPr>
        <w:t xml:space="preserve"> afecta</w:t>
      </w:r>
      <w:r>
        <w:rPr>
          <w:rFonts w:ascii="Montserrat" w:hAnsi="Montserrat"/>
          <w:b/>
          <w:i/>
          <w:sz w:val="20"/>
          <w:szCs w:val="20"/>
          <w:u w:val="single"/>
        </w:rPr>
        <w:t xml:space="preserve"> la solvencia de la proposición técnica</w:t>
      </w:r>
      <w:r w:rsidRPr="0072465E">
        <w:rPr>
          <w:rFonts w:ascii="Montserrat" w:hAnsi="Montserrat"/>
          <w:b/>
          <w:i/>
          <w:sz w:val="20"/>
          <w:szCs w:val="20"/>
          <w:u w:val="single"/>
        </w:rPr>
        <w:t xml:space="preserve"> y motivara su desechamiento.</w:t>
      </w:r>
    </w:p>
    <w:p w14:paraId="5BDA4641" w14:textId="77777777" w:rsidR="00744578" w:rsidRPr="0072465E" w:rsidRDefault="00744578" w:rsidP="00744578">
      <w:pPr>
        <w:tabs>
          <w:tab w:val="left" w:pos="3909"/>
        </w:tabs>
        <w:suppressAutoHyphens/>
        <w:ind w:right="49"/>
        <w:jc w:val="both"/>
        <w:rPr>
          <w:rFonts w:ascii="Montserrat" w:hAnsi="Montserrat" w:cs="Arial"/>
          <w:sz w:val="20"/>
          <w:szCs w:val="20"/>
          <w:lang w:eastAsia="ar-SA"/>
        </w:rPr>
      </w:pPr>
    </w:p>
    <w:p w14:paraId="5FC60E11" w14:textId="7B9D30B8" w:rsidR="00744578" w:rsidRDefault="00744578" w:rsidP="00744578">
      <w:pPr>
        <w:tabs>
          <w:tab w:val="left" w:pos="3909"/>
        </w:tabs>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El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00C407A4">
        <w:rPr>
          <w:rFonts w:ascii="Montserrat" w:hAnsi="Montserrat"/>
          <w:sz w:val="20"/>
          <w:szCs w:val="20"/>
          <w:lang w:eastAsia="ar-SA"/>
        </w:rPr>
        <w:t xml:space="preserve"> </w:t>
      </w:r>
      <w:r w:rsidRPr="00445349">
        <w:rPr>
          <w:rFonts w:ascii="Montserrat" w:hAnsi="Montserrat" w:cs="Arial"/>
          <w:sz w:val="20"/>
          <w:szCs w:val="20"/>
          <w:lang w:eastAsia="ar-SA"/>
        </w:rPr>
        <w:t>deberá presentar su propuesta técnica preferentemente en papel membretado, foliado en cada una de sus páginas y firmado por su representante legal o persona facultada para ello, de la siguiente documentación</w:t>
      </w:r>
      <w:r>
        <w:rPr>
          <w:rFonts w:ascii="Montserrat" w:hAnsi="Montserrat" w:cs="Arial"/>
          <w:sz w:val="20"/>
          <w:szCs w:val="20"/>
          <w:lang w:eastAsia="ar-SA"/>
        </w:rPr>
        <w:t xml:space="preserve"> solicitada en </w:t>
      </w:r>
      <w:r w:rsidRPr="00A43351">
        <w:rPr>
          <w:rFonts w:ascii="Montserrat" w:hAnsi="Montserrat" w:cs="Arial"/>
          <w:sz w:val="20"/>
          <w:szCs w:val="20"/>
          <w:lang w:eastAsia="ar-SA"/>
        </w:rPr>
        <w:t xml:space="preserve">los </w:t>
      </w:r>
      <w:r w:rsidRPr="00A43351">
        <w:rPr>
          <w:rFonts w:ascii="Montserrat" w:hAnsi="Montserrat" w:cs="Arial"/>
          <w:b/>
          <w:sz w:val="20"/>
          <w:szCs w:val="20"/>
          <w:lang w:eastAsia="ar-SA"/>
        </w:rPr>
        <w:t>Términos y Condiciones/Anexo.</w:t>
      </w:r>
    </w:p>
    <w:p w14:paraId="4C1695F1" w14:textId="77777777" w:rsidR="00744578" w:rsidRDefault="00744578" w:rsidP="00744578">
      <w:pPr>
        <w:pStyle w:val="Prrafodelista"/>
        <w:ind w:left="0" w:right="49"/>
        <w:jc w:val="both"/>
        <w:rPr>
          <w:rFonts w:ascii="Montserrat" w:hAnsi="Montserrat" w:cs="Arial"/>
          <w:b/>
          <w:i/>
          <w:sz w:val="20"/>
          <w:szCs w:val="20"/>
          <w:u w:val="single"/>
          <w:lang w:val="es-ES_tradnl"/>
        </w:rPr>
      </w:pPr>
      <w:bookmarkStart w:id="123" w:name="_Toc442265825"/>
    </w:p>
    <w:p w14:paraId="19830A62" w14:textId="77777777" w:rsidR="00744578" w:rsidRPr="00445349" w:rsidRDefault="00744578" w:rsidP="00744578">
      <w:pPr>
        <w:pStyle w:val="Prrafodelista"/>
        <w:ind w:left="0" w:right="49"/>
        <w:jc w:val="both"/>
        <w:rPr>
          <w:rFonts w:ascii="Montserrat" w:hAnsi="Montserrat" w:cs="Arial"/>
          <w:b/>
          <w:i/>
          <w:sz w:val="20"/>
          <w:szCs w:val="20"/>
          <w:u w:val="single"/>
          <w:lang w:val="es-ES_tradnl" w:eastAsia="ar-SA"/>
        </w:rPr>
      </w:pPr>
      <w:r w:rsidRPr="00445349">
        <w:rPr>
          <w:rFonts w:ascii="Montserrat" w:hAnsi="Montserrat" w:cs="Arial"/>
          <w:b/>
          <w:i/>
          <w:sz w:val="20"/>
          <w:szCs w:val="20"/>
          <w:u w:val="single"/>
          <w:lang w:val="es-ES_tradnl"/>
        </w:rPr>
        <w:t>La falta de algún documento que afecta la solvencia de la proposición técnica motivara su desechamiento.</w:t>
      </w:r>
    </w:p>
    <w:p w14:paraId="5331FE2F" w14:textId="77777777" w:rsidR="00744578" w:rsidRPr="00445349" w:rsidRDefault="00744578" w:rsidP="00744578">
      <w:pPr>
        <w:rPr>
          <w:rFonts w:ascii="Montserrat" w:hAnsi="Montserrat"/>
          <w:sz w:val="20"/>
          <w:szCs w:val="20"/>
          <w:lang w:eastAsia="ar-SA"/>
        </w:rPr>
      </w:pPr>
    </w:p>
    <w:p w14:paraId="3FF12DD6" w14:textId="77777777" w:rsidR="00744578" w:rsidRPr="00445349" w:rsidRDefault="00744578" w:rsidP="001A26D1">
      <w:pPr>
        <w:pStyle w:val="Ttulo2"/>
        <w:keepLines w:val="0"/>
        <w:numPr>
          <w:ilvl w:val="1"/>
          <w:numId w:val="33"/>
        </w:numPr>
        <w:suppressAutoHyphens/>
        <w:spacing w:before="0"/>
        <w:ind w:left="426" w:right="49" w:hanging="426"/>
        <w:rPr>
          <w:rFonts w:ascii="Montserrat" w:hAnsi="Montserrat"/>
          <w:i/>
          <w:sz w:val="20"/>
        </w:rPr>
      </w:pPr>
      <w:bookmarkStart w:id="124" w:name="_Toc99120361"/>
      <w:bookmarkEnd w:id="123"/>
      <w:r w:rsidRPr="00445349">
        <w:rPr>
          <w:rFonts w:ascii="Montserrat" w:hAnsi="Montserrat"/>
          <w:i/>
          <w:sz w:val="20"/>
        </w:rPr>
        <w:t>Propuesta económica.</w:t>
      </w:r>
      <w:bookmarkEnd w:id="124"/>
    </w:p>
    <w:p w14:paraId="22783FA3" w14:textId="77777777" w:rsidR="00744578" w:rsidRPr="00445349" w:rsidRDefault="00744578" w:rsidP="00744578">
      <w:pPr>
        <w:ind w:right="49"/>
        <w:jc w:val="both"/>
        <w:rPr>
          <w:rFonts w:ascii="Montserrat" w:hAnsi="Montserrat" w:cs="Arial"/>
          <w:sz w:val="20"/>
          <w:szCs w:val="20"/>
        </w:rPr>
      </w:pPr>
    </w:p>
    <w:p w14:paraId="7A2E2255" w14:textId="58879F30" w:rsidR="00744578" w:rsidRPr="00445349" w:rsidRDefault="00744578" w:rsidP="00744578">
      <w:pPr>
        <w:ind w:right="49"/>
        <w:jc w:val="both"/>
        <w:rPr>
          <w:rFonts w:ascii="Montserrat" w:hAnsi="Montserrat" w:cs="Arial"/>
          <w:sz w:val="20"/>
          <w:szCs w:val="20"/>
          <w:lang w:eastAsia="ar-SA"/>
        </w:rPr>
      </w:pPr>
      <w:bookmarkStart w:id="125" w:name="_Toc442265829"/>
      <w:r w:rsidRPr="00445349">
        <w:rPr>
          <w:rFonts w:ascii="Montserrat" w:hAnsi="Montserrat" w:cs="Arial"/>
          <w:sz w:val="20"/>
          <w:szCs w:val="20"/>
          <w:lang w:eastAsia="ar-SA"/>
        </w:rPr>
        <w:t xml:space="preserve">Los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00C407A4">
        <w:rPr>
          <w:rFonts w:ascii="Montserrat" w:hAnsi="Montserrat"/>
          <w:sz w:val="20"/>
          <w:szCs w:val="20"/>
          <w:lang w:eastAsia="ar-SA"/>
        </w:rPr>
        <w:t>s</w:t>
      </w:r>
      <w:r w:rsidRPr="00445349">
        <w:rPr>
          <w:rFonts w:ascii="Montserrat" w:hAnsi="Montserrat" w:cs="Arial"/>
          <w:sz w:val="20"/>
          <w:szCs w:val="20"/>
          <w:lang w:eastAsia="ar-SA"/>
        </w:rPr>
        <w:t xml:space="preserve"> deberán presentar en papel preferentemente membretado y firmado por su Representante Legal, Apoderado Legal o persona facultada para ello su propuesta económica, misma que deberá estar </w:t>
      </w:r>
      <w:proofErr w:type="gramStart"/>
      <w:r w:rsidRPr="00445349">
        <w:rPr>
          <w:rFonts w:ascii="Montserrat" w:hAnsi="Montserrat" w:cs="Arial"/>
          <w:sz w:val="20"/>
          <w:szCs w:val="20"/>
          <w:lang w:eastAsia="ar-SA"/>
        </w:rPr>
        <w:t>foliada</w:t>
      </w:r>
      <w:proofErr w:type="gramEnd"/>
      <w:r w:rsidRPr="00445349">
        <w:rPr>
          <w:rFonts w:ascii="Montserrat" w:hAnsi="Montserrat" w:cs="Arial"/>
          <w:sz w:val="20"/>
          <w:szCs w:val="20"/>
          <w:lang w:eastAsia="ar-SA"/>
        </w:rPr>
        <w:t xml:space="preserve"> en cada una de sus fojas de manera consecutiva.</w:t>
      </w:r>
    </w:p>
    <w:p w14:paraId="56E81A14" w14:textId="77777777" w:rsidR="00744578" w:rsidRPr="00445349" w:rsidRDefault="00744578" w:rsidP="00744578">
      <w:pPr>
        <w:ind w:right="49"/>
        <w:jc w:val="both"/>
        <w:rPr>
          <w:rFonts w:ascii="Montserrat" w:hAnsi="Montserrat" w:cs="Arial"/>
          <w:sz w:val="20"/>
          <w:szCs w:val="20"/>
          <w:lang w:eastAsia="ar-SA"/>
        </w:rPr>
      </w:pPr>
    </w:p>
    <w:p w14:paraId="213D4D34"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La propuesta económica enviada a través de CompraNet podrá presentarse en formato PDF (sin utilizar baja resolución), formato imagen o equivalente, además de presentarse en </w:t>
      </w:r>
      <w:r w:rsidRPr="00445349">
        <w:rPr>
          <w:rFonts w:ascii="Montserrat" w:hAnsi="Montserrat" w:cs="Arial"/>
          <w:sz w:val="20"/>
          <w:szCs w:val="20"/>
          <w:lang w:eastAsia="ar-SA"/>
        </w:rPr>
        <w:lastRenderedPageBreak/>
        <w:t>formato Excel. En caso de comprimir archivos, no deberá depender de otro (s) programa (s) y/o procedimiento (s) para realizar la apertura de los mismos.</w:t>
      </w:r>
    </w:p>
    <w:p w14:paraId="47C798DC" w14:textId="77777777" w:rsidR="00744578" w:rsidRPr="00445349" w:rsidRDefault="00744578" w:rsidP="00744578">
      <w:pPr>
        <w:ind w:right="49"/>
        <w:jc w:val="both"/>
        <w:rPr>
          <w:rFonts w:ascii="Montserrat" w:hAnsi="Montserrat" w:cs="Arial"/>
          <w:sz w:val="20"/>
          <w:szCs w:val="20"/>
          <w:lang w:eastAsia="ar-SA"/>
        </w:rPr>
      </w:pPr>
    </w:p>
    <w:p w14:paraId="4F400903" w14:textId="2E3C72D6"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El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Pr="00445349">
        <w:rPr>
          <w:rFonts w:ascii="Montserrat" w:hAnsi="Montserrat" w:cs="Arial"/>
          <w:sz w:val="20"/>
          <w:szCs w:val="20"/>
          <w:lang w:eastAsia="ar-SA"/>
        </w:rPr>
        <w:t xml:space="preserve"> deberá </w:t>
      </w:r>
      <w:r w:rsidRPr="007D1631">
        <w:rPr>
          <w:rFonts w:ascii="Montserrat" w:hAnsi="Montserrat" w:cs="Arial"/>
          <w:sz w:val="20"/>
          <w:szCs w:val="20"/>
          <w:lang w:eastAsia="ar-SA"/>
        </w:rPr>
        <w:t xml:space="preserve">presentar su propuesta económica debidamente requisitada con la información solicitada en el </w:t>
      </w:r>
      <w:r w:rsidRPr="007D1631">
        <w:rPr>
          <w:rFonts w:ascii="Montserrat" w:hAnsi="Montserrat" w:cs="Arial"/>
          <w:b/>
          <w:sz w:val="20"/>
          <w:szCs w:val="20"/>
          <w:lang w:eastAsia="ar-SA"/>
        </w:rPr>
        <w:t>ANEXO X</w:t>
      </w:r>
      <w:r w:rsidRPr="007D1631">
        <w:rPr>
          <w:rFonts w:ascii="Montserrat" w:hAnsi="Montserrat" w:cs="Arial"/>
          <w:sz w:val="20"/>
          <w:szCs w:val="20"/>
          <w:lang w:eastAsia="ar-SA"/>
        </w:rPr>
        <w:t xml:space="preserve">; en caso de no usar el </w:t>
      </w:r>
      <w:r w:rsidRPr="007D1631">
        <w:rPr>
          <w:rFonts w:ascii="Montserrat" w:hAnsi="Montserrat" w:cs="Arial"/>
          <w:b/>
          <w:sz w:val="20"/>
          <w:szCs w:val="20"/>
          <w:lang w:eastAsia="ar-SA"/>
        </w:rPr>
        <w:t>ANEXO X</w:t>
      </w:r>
      <w:r w:rsidRPr="007D1631">
        <w:rPr>
          <w:rFonts w:ascii="Montserrat" w:hAnsi="Montserrat" w:cs="Arial"/>
          <w:sz w:val="20"/>
          <w:szCs w:val="20"/>
          <w:lang w:eastAsia="ar-SA"/>
        </w:rPr>
        <w:t>, el</w:t>
      </w:r>
      <w:r w:rsidRPr="00445349">
        <w:rPr>
          <w:rFonts w:ascii="Montserrat" w:hAnsi="Montserrat" w:cs="Arial"/>
          <w:sz w:val="20"/>
          <w:szCs w:val="20"/>
          <w:lang w:eastAsia="ar-SA"/>
        </w:rPr>
        <w:t xml:space="preserve"> documento que se remita, deberá contener los mismos datos solicitados en el referido anexo, la cual deberá estar suscrita con la firma electrónica avanzada por la persona facultada para ello. </w:t>
      </w:r>
    </w:p>
    <w:p w14:paraId="66A690CE" w14:textId="77777777" w:rsidR="00744578" w:rsidRPr="00445349" w:rsidRDefault="00744578" w:rsidP="00744578">
      <w:pPr>
        <w:ind w:right="49"/>
        <w:jc w:val="both"/>
        <w:rPr>
          <w:rFonts w:ascii="Montserrat" w:hAnsi="Montserrat" w:cs="Arial"/>
          <w:sz w:val="20"/>
          <w:szCs w:val="20"/>
          <w:lang w:eastAsia="ar-SA"/>
        </w:rPr>
      </w:pPr>
    </w:p>
    <w:p w14:paraId="1F0E0B13"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Deberá ofertar un porcentaje de descuento, mínimo del </w:t>
      </w:r>
      <w:r w:rsidRPr="00445349">
        <w:rPr>
          <w:rFonts w:ascii="Montserrat" w:hAnsi="Montserrat" w:cs="Arial"/>
          <w:b/>
          <w:sz w:val="20"/>
          <w:szCs w:val="20"/>
          <w:lang w:eastAsia="ar-SA"/>
        </w:rPr>
        <w:t>0.01%</w:t>
      </w:r>
      <w:r w:rsidRPr="00445349">
        <w:rPr>
          <w:rFonts w:ascii="Montserrat" w:hAnsi="Montserrat" w:cs="Arial"/>
          <w:sz w:val="20"/>
          <w:szCs w:val="20"/>
          <w:lang w:eastAsia="ar-SA"/>
        </w:rPr>
        <w:t xml:space="preserve">, el ofertar </w:t>
      </w:r>
      <w:r w:rsidRPr="00445349">
        <w:rPr>
          <w:rFonts w:ascii="Montserrat" w:hAnsi="Montserrat" w:cs="Arial"/>
          <w:b/>
          <w:sz w:val="20"/>
          <w:szCs w:val="20"/>
          <w:lang w:eastAsia="ar-SA"/>
        </w:rPr>
        <w:t>0.00%</w:t>
      </w:r>
      <w:r w:rsidRPr="00445349">
        <w:rPr>
          <w:rFonts w:ascii="Montserrat" w:hAnsi="Montserrat" w:cs="Arial"/>
          <w:sz w:val="20"/>
          <w:szCs w:val="20"/>
          <w:lang w:eastAsia="ar-SA"/>
        </w:rPr>
        <w:t>, o descuentos negativos, será causal de desechamiento.</w:t>
      </w:r>
      <w:r>
        <w:rPr>
          <w:rFonts w:ascii="Montserrat" w:hAnsi="Montserrat" w:cs="Arial"/>
          <w:sz w:val="20"/>
          <w:szCs w:val="20"/>
          <w:lang w:eastAsia="ar-SA"/>
        </w:rPr>
        <w:t xml:space="preserve"> No aplica para esta convocatoria.</w:t>
      </w:r>
    </w:p>
    <w:p w14:paraId="78CBA261" w14:textId="77777777" w:rsidR="00744578" w:rsidRPr="00445349" w:rsidRDefault="00744578" w:rsidP="00744578">
      <w:pPr>
        <w:ind w:right="49"/>
        <w:jc w:val="both"/>
        <w:rPr>
          <w:rFonts w:ascii="Montserrat" w:hAnsi="Montserrat" w:cs="Arial"/>
          <w:sz w:val="20"/>
          <w:szCs w:val="20"/>
          <w:lang w:eastAsia="ar-SA"/>
        </w:rPr>
      </w:pPr>
    </w:p>
    <w:p w14:paraId="37215235" w14:textId="3F671460"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00C407A4">
        <w:rPr>
          <w:rFonts w:ascii="Montserrat" w:hAnsi="Montserrat"/>
          <w:sz w:val="20"/>
          <w:szCs w:val="20"/>
          <w:lang w:eastAsia="ar-SA"/>
        </w:rPr>
        <w:t>s</w:t>
      </w:r>
      <w:r w:rsidRPr="00445349">
        <w:rPr>
          <w:rFonts w:ascii="Montserrat" w:hAnsi="Montserrat" w:cs="Arial"/>
          <w:sz w:val="20"/>
          <w:szCs w:val="20"/>
          <w:lang w:eastAsia="ar-SA"/>
        </w:rPr>
        <w:t xml:space="preserve"> podrán ofertar un porcentaje de descuento distinto para cada clave ofertada. </w:t>
      </w:r>
      <w:r w:rsidR="00C407A4">
        <w:rPr>
          <w:rFonts w:ascii="Montserrat" w:hAnsi="Montserrat" w:cs="Arial"/>
          <w:sz w:val="20"/>
          <w:szCs w:val="20"/>
          <w:lang w:eastAsia="ar-SA"/>
        </w:rPr>
        <w:t>(</w:t>
      </w:r>
      <w:r>
        <w:rPr>
          <w:rFonts w:ascii="Montserrat" w:hAnsi="Montserrat" w:cs="Arial"/>
          <w:sz w:val="20"/>
          <w:szCs w:val="20"/>
          <w:lang w:eastAsia="ar-SA"/>
        </w:rPr>
        <w:t>No aplica para esta convocatoria.</w:t>
      </w:r>
      <w:r w:rsidR="00C407A4">
        <w:rPr>
          <w:rFonts w:ascii="Montserrat" w:hAnsi="Montserrat" w:cs="Arial"/>
          <w:sz w:val="20"/>
          <w:szCs w:val="20"/>
          <w:lang w:eastAsia="ar-SA"/>
        </w:rPr>
        <w:t>)</w:t>
      </w:r>
    </w:p>
    <w:p w14:paraId="145B958C" w14:textId="77777777" w:rsidR="00744578" w:rsidRPr="00445349" w:rsidRDefault="00744578" w:rsidP="00744578">
      <w:pPr>
        <w:ind w:right="49"/>
        <w:jc w:val="both"/>
        <w:rPr>
          <w:rFonts w:ascii="Montserrat" w:hAnsi="Montserrat" w:cs="Arial"/>
          <w:sz w:val="20"/>
          <w:szCs w:val="20"/>
          <w:lang w:eastAsia="ar-SA"/>
        </w:rPr>
      </w:pPr>
    </w:p>
    <w:p w14:paraId="1884CA9E" w14:textId="27C6395A"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El precio unitario que resulta de aplicar el porcentaje de descuento ofertado, deberá ser </w:t>
      </w:r>
      <w:r w:rsidRPr="00445349">
        <w:rPr>
          <w:rFonts w:ascii="Montserrat" w:hAnsi="Montserrat" w:cs="Arial"/>
          <w:b/>
          <w:sz w:val="20"/>
          <w:szCs w:val="20"/>
          <w:u w:val="single"/>
          <w:lang w:eastAsia="ar-SA"/>
        </w:rPr>
        <w:t>truncado a dos decimales,</w:t>
      </w:r>
      <w:r w:rsidRPr="00445349">
        <w:rPr>
          <w:rFonts w:ascii="Montserrat" w:hAnsi="Montserrat" w:cs="Arial"/>
          <w:sz w:val="20"/>
          <w:szCs w:val="20"/>
          <w:lang w:eastAsia="ar-SA"/>
        </w:rPr>
        <w:t xml:space="preserve"> sin considerar el IVA, cuando el licitante no lo haya realizado así, la convocante realizará dicho truncamiento para efectos de la evaluación económica y adjudicación correspondiente.</w:t>
      </w:r>
      <w:r>
        <w:rPr>
          <w:rFonts w:ascii="Montserrat" w:hAnsi="Montserrat" w:cs="Arial"/>
          <w:sz w:val="20"/>
          <w:szCs w:val="20"/>
          <w:lang w:eastAsia="ar-SA"/>
        </w:rPr>
        <w:t xml:space="preserve"> </w:t>
      </w:r>
      <w:r w:rsidR="00C407A4">
        <w:rPr>
          <w:rFonts w:ascii="Montserrat" w:hAnsi="Montserrat" w:cs="Arial"/>
          <w:sz w:val="20"/>
          <w:szCs w:val="20"/>
          <w:lang w:eastAsia="ar-SA"/>
        </w:rPr>
        <w:t>(No aplica para esta convocatoria.)</w:t>
      </w:r>
    </w:p>
    <w:p w14:paraId="395DD010" w14:textId="77777777" w:rsidR="00744578" w:rsidRPr="00445349" w:rsidRDefault="00744578" w:rsidP="00744578">
      <w:pPr>
        <w:ind w:right="49"/>
        <w:jc w:val="both"/>
        <w:rPr>
          <w:rFonts w:ascii="Montserrat" w:hAnsi="Montserrat" w:cs="Arial"/>
          <w:sz w:val="20"/>
          <w:szCs w:val="20"/>
          <w:lang w:eastAsia="ar-SA"/>
        </w:rPr>
      </w:pPr>
    </w:p>
    <w:p w14:paraId="5F03C649"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precisa que en los parámetros económicos de CompraNet se debe capturar el monto máximo total ofertado de la partida sin el IVA, el cual se obtiene de la suma de los precios ofertados para las claves establecidos en el </w:t>
      </w:r>
      <w:r w:rsidRPr="001A2115">
        <w:rPr>
          <w:rFonts w:ascii="Montserrat" w:hAnsi="Montserrat" w:cs="Arial"/>
          <w:b/>
          <w:sz w:val="20"/>
          <w:szCs w:val="20"/>
        </w:rPr>
        <w:t xml:space="preserve">AnexoT1 </w:t>
      </w:r>
      <w:proofErr w:type="spellStart"/>
      <w:r w:rsidRPr="001A2115">
        <w:rPr>
          <w:rFonts w:ascii="Montserrat" w:hAnsi="Montserrat" w:cs="Arial"/>
          <w:b/>
          <w:sz w:val="20"/>
          <w:szCs w:val="20"/>
        </w:rPr>
        <w:t>CCVyT</w:t>
      </w:r>
      <w:proofErr w:type="spellEnd"/>
      <w:r w:rsidRPr="001A2115">
        <w:rPr>
          <w:rFonts w:ascii="Montserrat" w:hAnsi="Montserrat" w:cs="Arial"/>
          <w:b/>
          <w:sz w:val="20"/>
          <w:szCs w:val="20"/>
        </w:rPr>
        <w:t xml:space="preserve"> 2023 (hasta Agosto 2023)</w:t>
      </w:r>
      <w:r>
        <w:rPr>
          <w:rFonts w:ascii="Montserrat" w:hAnsi="Montserrat" w:cs="Arial"/>
          <w:b/>
          <w:sz w:val="20"/>
          <w:szCs w:val="20"/>
        </w:rPr>
        <w:t>.</w:t>
      </w:r>
    </w:p>
    <w:p w14:paraId="2EDABB82" w14:textId="77777777" w:rsidR="00744578" w:rsidRPr="00445349" w:rsidRDefault="00744578" w:rsidP="00744578">
      <w:pPr>
        <w:ind w:right="49"/>
        <w:jc w:val="both"/>
        <w:rPr>
          <w:rFonts w:ascii="Montserrat" w:hAnsi="Montserrat" w:cs="Arial"/>
          <w:sz w:val="20"/>
          <w:szCs w:val="20"/>
        </w:rPr>
      </w:pPr>
    </w:p>
    <w:p w14:paraId="18582DAA" w14:textId="77777777" w:rsidR="00744578" w:rsidRPr="00445349" w:rsidRDefault="00744578" w:rsidP="00744578">
      <w:pPr>
        <w:suppressAutoHyphens/>
        <w:autoSpaceDE w:val="0"/>
        <w:ind w:right="49"/>
        <w:jc w:val="both"/>
        <w:rPr>
          <w:rFonts w:ascii="Montserrat" w:eastAsia="Times New Roman" w:hAnsi="Montserrat" w:cs="Arial"/>
          <w:b/>
          <w:i/>
          <w:sz w:val="20"/>
          <w:szCs w:val="20"/>
          <w:u w:val="single"/>
          <w:lang w:eastAsia="ar-SA"/>
        </w:rPr>
      </w:pPr>
      <w:r w:rsidRPr="00445349">
        <w:rPr>
          <w:rFonts w:ascii="Montserrat" w:eastAsia="Times New Roman" w:hAnsi="Montserrat" w:cs="Arial"/>
          <w:b/>
          <w:i/>
          <w:sz w:val="20"/>
          <w:szCs w:val="20"/>
          <w:u w:val="single"/>
          <w:lang w:eastAsia="ar-SA"/>
        </w:rPr>
        <w:t xml:space="preserve">La falta de presentación de la propuesta económica afecta la solvencia y </w:t>
      </w:r>
      <w:r w:rsidRPr="00445349">
        <w:rPr>
          <w:rFonts w:ascii="Montserrat" w:hAnsi="Montserrat" w:cs="Arial"/>
          <w:b/>
          <w:i/>
          <w:sz w:val="20"/>
          <w:szCs w:val="20"/>
          <w:u w:val="single"/>
          <w:lang w:eastAsia="ar-SA"/>
        </w:rPr>
        <w:t xml:space="preserve">motivará </w:t>
      </w:r>
      <w:r w:rsidRPr="00445349">
        <w:rPr>
          <w:rFonts w:ascii="Montserrat" w:eastAsia="Times New Roman" w:hAnsi="Montserrat" w:cs="Arial"/>
          <w:b/>
          <w:i/>
          <w:sz w:val="20"/>
          <w:szCs w:val="20"/>
          <w:u w:val="single"/>
          <w:lang w:eastAsia="ar-SA"/>
        </w:rPr>
        <w:t>su desechamiento.</w:t>
      </w:r>
    </w:p>
    <w:bookmarkEnd w:id="125"/>
    <w:p w14:paraId="09DC9885" w14:textId="77777777" w:rsidR="00744578" w:rsidRPr="00BC1DC2" w:rsidRDefault="00744578" w:rsidP="00744578">
      <w:pPr>
        <w:pStyle w:val="Prrafodelista"/>
        <w:ind w:right="49"/>
        <w:jc w:val="both"/>
        <w:rPr>
          <w:rFonts w:ascii="Montserrat" w:hAnsi="Montserrat" w:cs="Arial"/>
          <w:color w:val="000000" w:themeColor="text1"/>
          <w:sz w:val="20"/>
          <w:szCs w:val="20"/>
          <w:lang w:val="es-ES_tradnl"/>
        </w:rPr>
      </w:pPr>
    </w:p>
    <w:p w14:paraId="6ED3DDE9" w14:textId="77777777" w:rsidR="00744578" w:rsidRPr="00552A32" w:rsidRDefault="00744578" w:rsidP="001A26D1">
      <w:pPr>
        <w:pStyle w:val="Ttulo1"/>
        <w:keepLines w:val="0"/>
        <w:numPr>
          <w:ilvl w:val="0"/>
          <w:numId w:val="33"/>
        </w:numPr>
        <w:suppressAutoHyphens/>
        <w:spacing w:before="0"/>
        <w:ind w:right="49"/>
        <w:jc w:val="both"/>
        <w:rPr>
          <w:rFonts w:ascii="Montserrat" w:hAnsi="Montserrat" w:cs="Arial"/>
          <w:b/>
          <w:color w:val="000000" w:themeColor="text1"/>
          <w:sz w:val="20"/>
          <w:szCs w:val="20"/>
        </w:rPr>
      </w:pPr>
      <w:bookmarkStart w:id="126" w:name="_Toc99120362"/>
      <w:r w:rsidRPr="00552A32">
        <w:rPr>
          <w:rFonts w:ascii="Montserrat" w:hAnsi="Montserrat" w:cs="Arial"/>
          <w:b/>
          <w:color w:val="000000" w:themeColor="text1"/>
          <w:sz w:val="20"/>
          <w:szCs w:val="20"/>
        </w:rPr>
        <w:t>CRITERIOS ESPECÍFICOS CONFORME A LOS CUALES SE EVALUARÁN LAS PROPOSICIONES</w:t>
      </w:r>
      <w:bookmarkEnd w:id="98"/>
      <w:r w:rsidRPr="00552A32">
        <w:rPr>
          <w:rFonts w:ascii="Montserrat" w:hAnsi="Montserrat" w:cs="Arial"/>
          <w:b/>
          <w:color w:val="000000" w:themeColor="text1"/>
          <w:sz w:val="20"/>
          <w:szCs w:val="20"/>
        </w:rPr>
        <w:t>.</w:t>
      </w:r>
      <w:bookmarkEnd w:id="126"/>
    </w:p>
    <w:p w14:paraId="50F52B4E" w14:textId="77777777" w:rsidR="00744578" w:rsidRPr="009C32F5" w:rsidRDefault="00744578" w:rsidP="00744578">
      <w:pPr>
        <w:rPr>
          <w:rFonts w:ascii="Montserrat" w:hAnsi="Montserrat"/>
          <w:sz w:val="20"/>
          <w:szCs w:val="20"/>
          <w:lang w:eastAsia="ar-SA"/>
        </w:rPr>
      </w:pPr>
    </w:p>
    <w:p w14:paraId="688B2C52" w14:textId="77777777" w:rsidR="00744578" w:rsidRPr="009C32F5" w:rsidRDefault="00744578" w:rsidP="00744578">
      <w:pPr>
        <w:spacing w:line="276" w:lineRule="auto"/>
        <w:jc w:val="both"/>
        <w:rPr>
          <w:rFonts w:ascii="Montserrat" w:hAnsi="Montserrat" w:cs="Arial"/>
          <w:sz w:val="20"/>
          <w:szCs w:val="20"/>
        </w:rPr>
      </w:pPr>
      <w:r w:rsidRPr="009C32F5">
        <w:rPr>
          <w:rFonts w:ascii="Montserrat" w:hAnsi="Montserrat" w:cs="Arial"/>
          <w:sz w:val="20"/>
          <w:szCs w:val="20"/>
        </w:rPr>
        <w:t xml:space="preserve">El presente procedimiento de contratación se llevará a cabo a través del criterio de evaluación </w:t>
      </w:r>
      <w:r w:rsidRPr="009C32F5">
        <w:rPr>
          <w:rFonts w:ascii="Montserrat" w:hAnsi="Montserrat" w:cs="Arial"/>
          <w:b/>
          <w:sz w:val="20"/>
          <w:szCs w:val="20"/>
        </w:rPr>
        <w:t>Binario</w:t>
      </w:r>
      <w:r w:rsidRPr="009C32F5">
        <w:rPr>
          <w:rFonts w:ascii="Montserrat" w:hAnsi="Montserrat" w:cs="Arial"/>
          <w:sz w:val="20"/>
          <w:szCs w:val="20"/>
        </w:rPr>
        <w:t xml:space="preserve">, de conformidad con lo señalado en el artículo </w:t>
      </w:r>
      <w:r w:rsidRPr="009C32F5">
        <w:rPr>
          <w:rFonts w:ascii="Montserrat" w:hAnsi="Montserrat" w:cs="Arial"/>
          <w:b/>
          <w:sz w:val="20"/>
          <w:szCs w:val="20"/>
        </w:rPr>
        <w:t xml:space="preserve">51 </w:t>
      </w:r>
      <w:r w:rsidRPr="009C32F5">
        <w:rPr>
          <w:rFonts w:ascii="Montserrat" w:hAnsi="Montserrat" w:cs="Arial"/>
          <w:sz w:val="20"/>
          <w:szCs w:val="20"/>
        </w:rPr>
        <w:t>del RLAASSP, por lo que se procederá a evaluar técnicamente al menos las dos proposiciones cuyo precio resulte ser más bajo, de aquellas proposiciones que no cumplan con los aspectos técnicos, se realizará la evaluación de la propuesta que le siga en precio</w:t>
      </w:r>
    </w:p>
    <w:p w14:paraId="3E302F97" w14:textId="77777777" w:rsidR="00744578" w:rsidRPr="00CD12C9" w:rsidRDefault="00744578" w:rsidP="00744578">
      <w:pPr>
        <w:spacing w:line="276" w:lineRule="auto"/>
        <w:rPr>
          <w:rFonts w:ascii="Montserrat" w:hAnsi="Montserrat"/>
          <w:sz w:val="20"/>
          <w:szCs w:val="20"/>
          <w:lang w:eastAsia="ar-SA"/>
        </w:rPr>
      </w:pPr>
    </w:p>
    <w:p w14:paraId="599E799D" w14:textId="77777777" w:rsidR="00744578" w:rsidRPr="009C32F5" w:rsidRDefault="00744578" w:rsidP="00744578">
      <w:pPr>
        <w:spacing w:line="276" w:lineRule="auto"/>
        <w:jc w:val="both"/>
        <w:rPr>
          <w:rFonts w:ascii="Montserrat" w:hAnsi="Montserrat" w:cs="Arial"/>
          <w:sz w:val="20"/>
          <w:szCs w:val="20"/>
          <w:lang w:eastAsia="ar-SA"/>
        </w:rPr>
      </w:pPr>
      <w:r w:rsidRPr="009C32F5">
        <w:rPr>
          <w:rFonts w:ascii="Montserrat" w:hAnsi="Montserrat" w:cs="Arial"/>
          <w:sz w:val="20"/>
          <w:szCs w:val="20"/>
          <w:lang w:eastAsia="ar-SA"/>
        </w:rPr>
        <w:t>Los criterios de evaluación que el IMSS tomará en consideración, son los siguientes:</w:t>
      </w:r>
    </w:p>
    <w:p w14:paraId="2FAC59FF" w14:textId="77777777" w:rsidR="00744578" w:rsidRPr="009C32F5" w:rsidRDefault="00744578" w:rsidP="00744578">
      <w:pPr>
        <w:jc w:val="both"/>
        <w:rPr>
          <w:rFonts w:ascii="Montserrat" w:hAnsi="Montserrat"/>
          <w:sz w:val="20"/>
          <w:szCs w:val="20"/>
        </w:rPr>
      </w:pPr>
    </w:p>
    <w:p w14:paraId="02055CF0" w14:textId="77777777" w:rsidR="00744578" w:rsidRPr="00445349" w:rsidRDefault="00744578" w:rsidP="001A26D1">
      <w:pPr>
        <w:pStyle w:val="Ttulo2"/>
        <w:keepLines w:val="0"/>
        <w:numPr>
          <w:ilvl w:val="1"/>
          <w:numId w:val="34"/>
        </w:numPr>
        <w:suppressAutoHyphens/>
        <w:spacing w:before="0"/>
        <w:ind w:right="49"/>
        <w:rPr>
          <w:rFonts w:ascii="Montserrat" w:hAnsi="Montserrat"/>
          <w:i/>
          <w:sz w:val="20"/>
        </w:rPr>
      </w:pPr>
      <w:bookmarkStart w:id="127" w:name="_Toc99120363"/>
      <w:r w:rsidRPr="00445349">
        <w:rPr>
          <w:rFonts w:ascii="Montserrat" w:hAnsi="Montserrat"/>
          <w:i/>
          <w:sz w:val="20"/>
        </w:rPr>
        <w:t>Criterios de evaluación de la propuesta legal-administrativa.</w:t>
      </w:r>
      <w:bookmarkEnd w:id="127"/>
      <w:r w:rsidRPr="00445349">
        <w:rPr>
          <w:rFonts w:ascii="Montserrat" w:hAnsi="Montserrat"/>
          <w:i/>
          <w:sz w:val="20"/>
        </w:rPr>
        <w:t xml:space="preserve"> </w:t>
      </w:r>
    </w:p>
    <w:p w14:paraId="22CB19BD" w14:textId="77777777" w:rsidR="00744578" w:rsidRDefault="00744578" w:rsidP="00744578">
      <w:pPr>
        <w:suppressAutoHyphens/>
        <w:ind w:right="49"/>
        <w:jc w:val="both"/>
        <w:rPr>
          <w:rFonts w:ascii="Montserrat" w:hAnsi="Montserrat" w:cs="Arial"/>
          <w:sz w:val="20"/>
          <w:szCs w:val="20"/>
        </w:rPr>
      </w:pPr>
    </w:p>
    <w:p w14:paraId="64A72421" w14:textId="77777777" w:rsidR="00744578" w:rsidRPr="00445349" w:rsidRDefault="00744578" w:rsidP="00744578">
      <w:pPr>
        <w:tabs>
          <w:tab w:val="left" w:pos="2001"/>
        </w:tabs>
        <w:suppressAutoHyphens/>
        <w:ind w:right="49"/>
        <w:jc w:val="both"/>
        <w:rPr>
          <w:rFonts w:ascii="Montserrat" w:hAnsi="Montserrat" w:cs="Arial"/>
          <w:noProof/>
          <w:sz w:val="20"/>
          <w:szCs w:val="20"/>
          <w:lang w:eastAsia="ar-SA"/>
        </w:rPr>
      </w:pPr>
      <w:r w:rsidRPr="00445349">
        <w:rPr>
          <w:rFonts w:ascii="Montserrat" w:hAnsi="Montserrat" w:cs="Arial"/>
          <w:noProof/>
          <w:sz w:val="20"/>
          <w:szCs w:val="20"/>
          <w:lang w:eastAsia="ar-SA"/>
        </w:rPr>
        <w:t xml:space="preserve">La evaluación legal-administrativa será realizada por el Área Contratante, verificando que la documentación presentada por el licitante cumpla con los requisitos solicitados en el numeral </w:t>
      </w:r>
      <w:r w:rsidRPr="00445349">
        <w:rPr>
          <w:rFonts w:ascii="Montserrat" w:hAnsi="Montserrat" w:cs="Arial"/>
          <w:b/>
          <w:noProof/>
          <w:sz w:val="20"/>
          <w:szCs w:val="20"/>
          <w:lang w:eastAsia="ar-SA"/>
        </w:rPr>
        <w:t>4.1</w:t>
      </w:r>
      <w:r w:rsidRPr="00445349">
        <w:rPr>
          <w:rFonts w:ascii="Montserrat" w:hAnsi="Montserrat" w:cs="Arial"/>
          <w:noProof/>
          <w:sz w:val="20"/>
          <w:szCs w:val="20"/>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14:paraId="7B21E6DE" w14:textId="77777777" w:rsidR="00744578" w:rsidRPr="00445349" w:rsidRDefault="00744578" w:rsidP="00744578">
      <w:pPr>
        <w:tabs>
          <w:tab w:val="left" w:pos="2001"/>
        </w:tabs>
        <w:suppressAutoHyphens/>
        <w:ind w:right="49"/>
        <w:jc w:val="both"/>
        <w:rPr>
          <w:rFonts w:ascii="Montserrat" w:hAnsi="Montserrat" w:cs="Arial"/>
          <w:noProof/>
          <w:sz w:val="20"/>
          <w:szCs w:val="20"/>
          <w:lang w:eastAsia="ar-SA"/>
        </w:rPr>
      </w:pPr>
    </w:p>
    <w:p w14:paraId="5EA2CD87" w14:textId="77777777" w:rsidR="00744578" w:rsidRPr="001A2115" w:rsidRDefault="00744578" w:rsidP="00744578">
      <w:pPr>
        <w:suppressAutoHyphens/>
        <w:ind w:right="49"/>
        <w:jc w:val="both"/>
        <w:rPr>
          <w:rFonts w:ascii="Montserrat" w:hAnsi="Montserrat" w:cs="Arial"/>
          <w:noProof/>
          <w:sz w:val="20"/>
          <w:szCs w:val="20"/>
          <w:lang w:eastAsia="ar-SA"/>
        </w:rPr>
      </w:pPr>
      <w:r w:rsidRPr="00445349">
        <w:rPr>
          <w:rFonts w:ascii="Montserrat" w:hAnsi="Montserrat" w:cs="Arial"/>
          <w:noProof/>
          <w:sz w:val="20"/>
          <w:szCs w:val="20"/>
          <w:lang w:eastAsia="ar-SA"/>
        </w:rPr>
        <w:t xml:space="preserve">Los escritos que se presenten con motivo de cumplir lo solicitado en el numeral </w:t>
      </w:r>
      <w:r w:rsidRPr="00445349">
        <w:rPr>
          <w:rFonts w:ascii="Montserrat" w:hAnsi="Montserrat" w:cs="Arial"/>
          <w:b/>
          <w:noProof/>
          <w:sz w:val="20"/>
          <w:szCs w:val="20"/>
          <w:lang w:eastAsia="ar-SA"/>
        </w:rPr>
        <w:t>4.1</w:t>
      </w:r>
      <w:r w:rsidRPr="00445349">
        <w:rPr>
          <w:rFonts w:ascii="Montserrat" w:hAnsi="Montserrat" w:cs="Arial"/>
          <w:noProof/>
          <w:sz w:val="20"/>
          <w:szCs w:val="20"/>
          <w:lang w:eastAsia="ar-SA"/>
        </w:rPr>
        <w:t xml:space="preserve">, se verificará que sea congruente con la información proporcionada en el </w:t>
      </w:r>
      <w:r w:rsidRPr="001A2115">
        <w:rPr>
          <w:rFonts w:ascii="Montserrat" w:hAnsi="Montserrat" w:cs="Arial"/>
          <w:b/>
          <w:noProof/>
          <w:sz w:val="20"/>
          <w:szCs w:val="20"/>
          <w:lang w:eastAsia="ar-SA"/>
        </w:rPr>
        <w:t>ANEXO V</w:t>
      </w:r>
      <w:r w:rsidRPr="001A2115">
        <w:rPr>
          <w:rFonts w:ascii="Montserrat" w:hAnsi="Montserrat" w:cs="Arial"/>
          <w:noProof/>
          <w:sz w:val="20"/>
          <w:szCs w:val="20"/>
          <w:lang w:eastAsia="ar-SA"/>
        </w:rPr>
        <w:t>.</w:t>
      </w:r>
    </w:p>
    <w:p w14:paraId="26B3B00D" w14:textId="77777777" w:rsidR="00744578" w:rsidRPr="001A2115" w:rsidRDefault="00744578" w:rsidP="00744578">
      <w:pPr>
        <w:suppressAutoHyphens/>
        <w:ind w:right="49"/>
        <w:jc w:val="both"/>
        <w:rPr>
          <w:rFonts w:ascii="Montserrat" w:hAnsi="Montserrat" w:cs="Arial"/>
          <w:b/>
          <w:noProof/>
          <w:sz w:val="20"/>
          <w:szCs w:val="20"/>
          <w:lang w:eastAsia="ar-SA"/>
        </w:rPr>
      </w:pPr>
    </w:p>
    <w:p w14:paraId="5675ADCD" w14:textId="77777777" w:rsidR="00744578" w:rsidRPr="001A2115" w:rsidRDefault="00744578" w:rsidP="00744578">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lastRenderedPageBreak/>
        <w:t xml:space="preserve">Se verificará el Directorio de Proveedores y Contratistas Sancionados de la SFP, y que corresponda con la manifestación presentada en cumplimiento al numeral </w:t>
      </w:r>
      <w:r w:rsidRPr="001A2115">
        <w:rPr>
          <w:rFonts w:ascii="Montserrat" w:hAnsi="Montserrat" w:cs="Arial"/>
          <w:b/>
          <w:noProof/>
          <w:sz w:val="20"/>
          <w:szCs w:val="20"/>
          <w:lang w:eastAsia="ar-SA"/>
        </w:rPr>
        <w:t>4.1.4.</w:t>
      </w:r>
    </w:p>
    <w:p w14:paraId="7B996B75" w14:textId="77777777" w:rsidR="00744578" w:rsidRPr="001A2115" w:rsidRDefault="00744578" w:rsidP="00744578">
      <w:pPr>
        <w:suppressAutoHyphens/>
        <w:ind w:right="49"/>
        <w:jc w:val="both"/>
        <w:rPr>
          <w:rFonts w:ascii="Montserrat" w:hAnsi="Montserrat" w:cs="Arial"/>
          <w:noProof/>
          <w:sz w:val="20"/>
          <w:szCs w:val="20"/>
          <w:lang w:eastAsia="ar-SA"/>
        </w:rPr>
      </w:pPr>
    </w:p>
    <w:p w14:paraId="47BC6D7A" w14:textId="77777777" w:rsidR="00744578" w:rsidRPr="001A2115" w:rsidRDefault="00744578" w:rsidP="00744578">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Por disposición de la SFP se verificará en el Sistema Compranet la relación de las personas que se encuentren impedidas de formalizar contrato con el IMSS conforme a lo dispuesto en los artículos </w:t>
      </w:r>
      <w:r w:rsidRPr="001A2115">
        <w:rPr>
          <w:rFonts w:ascii="Montserrat" w:hAnsi="Montserrat" w:cs="Arial"/>
          <w:b/>
          <w:noProof/>
          <w:sz w:val="20"/>
          <w:szCs w:val="20"/>
          <w:lang w:eastAsia="ar-SA"/>
        </w:rPr>
        <w:t>50</w:t>
      </w:r>
      <w:r w:rsidRPr="001A2115">
        <w:rPr>
          <w:rFonts w:ascii="Montserrat" w:hAnsi="Montserrat" w:cs="Arial"/>
          <w:noProof/>
          <w:sz w:val="20"/>
          <w:szCs w:val="20"/>
          <w:lang w:eastAsia="ar-SA"/>
        </w:rPr>
        <w:t xml:space="preserve"> de la LAAASP, que consta en el sistema electrónico de CompraNet.</w:t>
      </w:r>
    </w:p>
    <w:p w14:paraId="22C0B278" w14:textId="77777777" w:rsidR="00744578" w:rsidRPr="001A2115" w:rsidRDefault="00744578" w:rsidP="00744578">
      <w:pPr>
        <w:suppressAutoHyphens/>
        <w:ind w:right="49"/>
        <w:jc w:val="both"/>
        <w:rPr>
          <w:rFonts w:ascii="Montserrat" w:hAnsi="Montserrat" w:cs="Arial"/>
          <w:noProof/>
          <w:sz w:val="20"/>
          <w:szCs w:val="20"/>
          <w:lang w:eastAsia="ar-SA"/>
        </w:rPr>
      </w:pPr>
    </w:p>
    <w:p w14:paraId="558B7491" w14:textId="77777777" w:rsidR="00744578" w:rsidRPr="001A2115" w:rsidRDefault="00744578" w:rsidP="00744578">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Se verificará el escrito de declaración de integridad solicitada en el numeral </w:t>
      </w:r>
      <w:r w:rsidRPr="001A2115">
        <w:rPr>
          <w:rFonts w:ascii="Montserrat" w:hAnsi="Montserrat" w:cs="Arial"/>
          <w:b/>
          <w:noProof/>
          <w:sz w:val="20"/>
          <w:szCs w:val="20"/>
          <w:lang w:eastAsia="ar-SA"/>
        </w:rPr>
        <w:t>4.1.5.</w:t>
      </w:r>
      <w:r w:rsidRPr="001A2115">
        <w:rPr>
          <w:rFonts w:ascii="Montserrat" w:hAnsi="Montserrat" w:cs="Arial"/>
          <w:noProof/>
          <w:sz w:val="20"/>
          <w:szCs w:val="20"/>
          <w:lang w:eastAsia="ar-SA"/>
        </w:rPr>
        <w:t xml:space="preserve"> contenga la información solicitada.</w:t>
      </w:r>
    </w:p>
    <w:p w14:paraId="6203C9BF" w14:textId="77777777" w:rsidR="00744578" w:rsidRPr="001A2115" w:rsidRDefault="00744578" w:rsidP="00744578">
      <w:pPr>
        <w:suppressAutoHyphens/>
        <w:ind w:right="49"/>
        <w:jc w:val="both"/>
        <w:rPr>
          <w:rFonts w:ascii="Montserrat" w:hAnsi="Montserrat" w:cs="Arial"/>
          <w:noProof/>
          <w:sz w:val="20"/>
          <w:szCs w:val="20"/>
          <w:lang w:eastAsia="ar-SA"/>
        </w:rPr>
      </w:pPr>
    </w:p>
    <w:p w14:paraId="465F93E1" w14:textId="77777777" w:rsidR="00744578" w:rsidRPr="00445349" w:rsidRDefault="00744578" w:rsidP="00744578">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En caso de que se presente proposición conjunta, se verificará que el convenio presentado, cumpla con la información señalada en el </w:t>
      </w:r>
      <w:r w:rsidRPr="001A2115">
        <w:rPr>
          <w:rFonts w:ascii="Montserrat" w:hAnsi="Montserrat" w:cs="Arial"/>
          <w:b/>
          <w:noProof/>
          <w:sz w:val="20"/>
          <w:szCs w:val="20"/>
          <w:lang w:eastAsia="ar-SA"/>
        </w:rPr>
        <w:t>ANEXO IV</w:t>
      </w:r>
      <w:r w:rsidRPr="001A2115">
        <w:rPr>
          <w:rFonts w:ascii="Montserrat" w:hAnsi="Montserrat" w:cs="Arial"/>
          <w:noProof/>
          <w:sz w:val="20"/>
          <w:szCs w:val="20"/>
          <w:lang w:eastAsia="ar-SA"/>
        </w:rPr>
        <w:t xml:space="preserve">, el Área Contratante evaluará los términos legales del convenio, y el Área Técnica, la descripción de las partes objeto del contrato que corresponderá cumplir a cada integrante, en términos del numeral </w:t>
      </w:r>
      <w:r w:rsidRPr="001A2115">
        <w:rPr>
          <w:rFonts w:ascii="Montserrat" w:hAnsi="Montserrat" w:cs="Arial"/>
          <w:b/>
          <w:noProof/>
          <w:sz w:val="20"/>
          <w:szCs w:val="20"/>
          <w:lang w:eastAsia="ar-SA"/>
        </w:rPr>
        <w:t>4.2.2.1.15</w:t>
      </w:r>
      <w:r w:rsidRPr="001A2115">
        <w:rPr>
          <w:rFonts w:ascii="Montserrat" w:hAnsi="Montserrat" w:cs="Arial"/>
          <w:noProof/>
          <w:sz w:val="20"/>
          <w:szCs w:val="20"/>
          <w:lang w:eastAsia="ar-SA"/>
        </w:rPr>
        <w:t xml:space="preserve"> del MAAGMAASSP.</w:t>
      </w:r>
    </w:p>
    <w:p w14:paraId="5BB9035E" w14:textId="77777777" w:rsidR="00744578" w:rsidRDefault="00744578" w:rsidP="00744578">
      <w:pPr>
        <w:suppressAutoHyphens/>
        <w:ind w:right="49"/>
        <w:jc w:val="both"/>
        <w:rPr>
          <w:rFonts w:ascii="Montserrat" w:hAnsi="Montserrat" w:cs="Arial"/>
          <w:noProof/>
          <w:sz w:val="20"/>
          <w:szCs w:val="20"/>
          <w:lang w:eastAsia="ar-SA"/>
        </w:rPr>
      </w:pPr>
    </w:p>
    <w:p w14:paraId="63C304D0" w14:textId="77777777" w:rsidR="00744578" w:rsidRPr="00445349" w:rsidRDefault="00744578" w:rsidP="001A26D1">
      <w:pPr>
        <w:pStyle w:val="Ttulo2"/>
        <w:keepLines w:val="0"/>
        <w:numPr>
          <w:ilvl w:val="1"/>
          <w:numId w:val="34"/>
        </w:numPr>
        <w:suppressAutoHyphens/>
        <w:spacing w:before="0"/>
        <w:ind w:right="49"/>
        <w:rPr>
          <w:rFonts w:ascii="Montserrat" w:hAnsi="Montserrat"/>
          <w:i/>
          <w:sz w:val="20"/>
        </w:rPr>
      </w:pPr>
      <w:bookmarkStart w:id="128" w:name="_Toc99120364"/>
      <w:r w:rsidRPr="00445349">
        <w:rPr>
          <w:rFonts w:ascii="Montserrat" w:hAnsi="Montserrat"/>
          <w:i/>
          <w:sz w:val="20"/>
        </w:rPr>
        <w:t>Criterios de evaluación de la propuesta técnica.</w:t>
      </w:r>
      <w:bookmarkEnd w:id="128"/>
    </w:p>
    <w:p w14:paraId="4B9C8D55" w14:textId="77777777" w:rsidR="00744578" w:rsidRDefault="00744578" w:rsidP="00744578">
      <w:pPr>
        <w:rPr>
          <w:rFonts w:ascii="Montserrat" w:hAnsi="Montserrat" w:cs="Arial"/>
          <w:noProof/>
          <w:sz w:val="20"/>
          <w:szCs w:val="20"/>
          <w:lang w:eastAsia="ar-SA"/>
        </w:rPr>
      </w:pPr>
    </w:p>
    <w:p w14:paraId="4FE6D3B0" w14:textId="77777777" w:rsidR="00744578" w:rsidRPr="00BB38DC" w:rsidRDefault="00744578" w:rsidP="00744578">
      <w:pPr>
        <w:jc w:val="both"/>
      </w:pPr>
      <w:bookmarkStart w:id="129" w:name="_Toc99120366"/>
      <w:r w:rsidRPr="00445349">
        <w:rPr>
          <w:rStyle w:val="Refdecomentario"/>
          <w:rFonts w:ascii="Montserrat" w:hAnsi="Montserrat" w:cs="Arial"/>
          <w:sz w:val="20"/>
          <w:szCs w:val="20"/>
        </w:rPr>
        <w:t xml:space="preserve">Con fundamento en el artículo </w:t>
      </w:r>
      <w:r w:rsidRPr="00445349">
        <w:rPr>
          <w:rStyle w:val="Refdecomentario"/>
          <w:rFonts w:ascii="Montserrat" w:hAnsi="Montserrat" w:cs="Arial"/>
          <w:b/>
          <w:sz w:val="20"/>
          <w:szCs w:val="20"/>
        </w:rPr>
        <w:t>29</w:t>
      </w:r>
      <w:r w:rsidRPr="00445349">
        <w:rPr>
          <w:rStyle w:val="Refdecomentario"/>
          <w:rFonts w:ascii="Montserrat" w:hAnsi="Montserrat" w:cs="Arial"/>
          <w:sz w:val="20"/>
          <w:szCs w:val="20"/>
        </w:rPr>
        <w:t xml:space="preserve">, fracción </w:t>
      </w:r>
      <w:r w:rsidRPr="00445349">
        <w:rPr>
          <w:rStyle w:val="Refdecomentario"/>
          <w:rFonts w:ascii="Montserrat" w:hAnsi="Montserrat" w:cs="Arial"/>
          <w:b/>
          <w:sz w:val="20"/>
          <w:szCs w:val="20"/>
        </w:rPr>
        <w:t>XIII</w:t>
      </w:r>
      <w:r w:rsidRPr="00445349">
        <w:rPr>
          <w:rStyle w:val="Refdecomentario"/>
          <w:rFonts w:ascii="Montserrat" w:hAnsi="Montserrat" w:cs="Arial"/>
          <w:sz w:val="20"/>
          <w:szCs w:val="20"/>
        </w:rPr>
        <w:t xml:space="preserve"> de LAASSP, las</w:t>
      </w:r>
      <w:r w:rsidRPr="00445349">
        <w:rPr>
          <w:rFonts w:ascii="Montserrat" w:hAnsi="Montserrat"/>
          <w:sz w:val="20"/>
          <w:szCs w:val="20"/>
        </w:rPr>
        <w:t xml:space="preserve"> proposiciones que se reciban en el acto de presentación y apertura de proposiciones, se evaluaran a través de</w:t>
      </w:r>
      <w:r>
        <w:rPr>
          <w:rFonts w:ascii="Montserrat" w:hAnsi="Montserrat"/>
          <w:sz w:val="20"/>
          <w:szCs w:val="20"/>
        </w:rPr>
        <w:t>l criterio binario</w:t>
      </w:r>
      <w:r w:rsidRPr="00445349">
        <w:rPr>
          <w:rFonts w:ascii="Montserrat" w:hAnsi="Montserrat"/>
          <w:sz w:val="20"/>
          <w:szCs w:val="20"/>
        </w:rPr>
        <w:t xml:space="preserve">. </w:t>
      </w:r>
    </w:p>
    <w:p w14:paraId="6553F0A9" w14:textId="77777777" w:rsidR="00744578" w:rsidRPr="00445349" w:rsidRDefault="00744578" w:rsidP="00744578">
      <w:pPr>
        <w:jc w:val="both"/>
        <w:rPr>
          <w:rFonts w:ascii="Montserrat" w:hAnsi="Montserrat"/>
          <w:sz w:val="20"/>
          <w:szCs w:val="20"/>
        </w:rPr>
      </w:pPr>
    </w:p>
    <w:p w14:paraId="6044688C" w14:textId="77777777" w:rsidR="00744578" w:rsidRDefault="00744578" w:rsidP="00744578">
      <w:pPr>
        <w:jc w:val="both"/>
        <w:rPr>
          <w:rFonts w:ascii="Montserrat" w:hAnsi="Montserrat"/>
          <w:sz w:val="20"/>
          <w:szCs w:val="20"/>
        </w:rPr>
      </w:pPr>
      <w:r>
        <w:rPr>
          <w:rFonts w:ascii="Montserrat" w:hAnsi="Montserrat"/>
          <w:sz w:val="20"/>
          <w:szCs w:val="20"/>
        </w:rPr>
        <w:t xml:space="preserve">El Área Técnica </w:t>
      </w:r>
      <w:r w:rsidRPr="00445349">
        <w:rPr>
          <w:rFonts w:ascii="Montserrat" w:hAnsi="Montserrat"/>
          <w:sz w:val="20"/>
          <w:szCs w:val="20"/>
        </w:rPr>
        <w:t>realizará el análisis detallado de las ofertas técnicas bajo los siguientes criterios:</w:t>
      </w:r>
    </w:p>
    <w:p w14:paraId="3B6BA4F1" w14:textId="77777777" w:rsidR="00744578" w:rsidRPr="00BB38DC" w:rsidRDefault="00744578" w:rsidP="00744578">
      <w:pPr>
        <w:spacing w:line="276" w:lineRule="auto"/>
        <w:rPr>
          <w:rFonts w:ascii="Montserrat" w:hAnsi="Montserrat" w:cs="Arial"/>
          <w:sz w:val="20"/>
          <w:szCs w:val="20"/>
        </w:rPr>
      </w:pPr>
    </w:p>
    <w:p w14:paraId="2BA3827A" w14:textId="77777777" w:rsidR="00744578"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corroborará la inclusión y legibilidad de la totalidad de la documentación técnica del licitante, remitida a través del sistema CompraNet, solicitada en el presente procedimiento, considerando las modificaciones que deriven de la o las juntas de aclaraciones. </w:t>
      </w:r>
    </w:p>
    <w:p w14:paraId="3AD13C64" w14:textId="77777777" w:rsidR="00744578" w:rsidRPr="00BB38DC" w:rsidRDefault="00744578" w:rsidP="00744578">
      <w:pPr>
        <w:spacing w:line="276" w:lineRule="auto"/>
        <w:ind w:left="-76"/>
        <w:jc w:val="both"/>
        <w:rPr>
          <w:rFonts w:ascii="Montserrat" w:hAnsi="Montserrat"/>
          <w:noProof/>
          <w:sz w:val="20"/>
          <w:szCs w:val="20"/>
          <w:lang w:eastAsia="ar-SA"/>
        </w:rPr>
      </w:pPr>
    </w:p>
    <w:p w14:paraId="08069967" w14:textId="77777777" w:rsidR="00744578"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Se verificará que incluyan la información, los documentos y los requisitos solicitados en los Términos y Condiciones y Anexo Técnico.</w:t>
      </w:r>
    </w:p>
    <w:p w14:paraId="0037CC6E" w14:textId="77777777" w:rsidR="00744578" w:rsidRPr="00BB38DC" w:rsidRDefault="00744578" w:rsidP="00744578">
      <w:pPr>
        <w:spacing w:line="276" w:lineRule="auto"/>
        <w:jc w:val="both"/>
        <w:rPr>
          <w:rFonts w:ascii="Montserrat" w:hAnsi="Montserrat"/>
          <w:noProof/>
          <w:sz w:val="20"/>
          <w:szCs w:val="20"/>
          <w:lang w:eastAsia="ar-SA"/>
        </w:rPr>
      </w:pPr>
    </w:p>
    <w:p w14:paraId="77AA3A6D" w14:textId="724045B4" w:rsidR="00744578"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Se verificará documentalmente que lo ofertado cumpla con las especificaciones técnicas y requisitos solicitados en el Anexo Técnico y los Términos y Condiciones</w:t>
      </w:r>
      <w:r w:rsidR="00C407A4">
        <w:rPr>
          <w:rFonts w:ascii="Montserrat" w:hAnsi="Montserrat"/>
          <w:noProof/>
          <w:sz w:val="20"/>
          <w:szCs w:val="20"/>
          <w:lang w:val="es-ES_tradnl" w:eastAsia="ar-SA"/>
        </w:rPr>
        <w:t>.</w:t>
      </w:r>
    </w:p>
    <w:p w14:paraId="589056B7" w14:textId="77777777" w:rsidR="00744578" w:rsidRPr="00BB38DC" w:rsidRDefault="00744578" w:rsidP="00744578">
      <w:pPr>
        <w:pStyle w:val="Prrafodelista"/>
        <w:rPr>
          <w:rFonts w:ascii="Montserrat" w:hAnsi="Montserrat"/>
          <w:noProof/>
          <w:sz w:val="20"/>
          <w:szCs w:val="20"/>
          <w:lang w:val="es-ES_tradnl" w:eastAsia="ar-SA"/>
        </w:rPr>
      </w:pPr>
    </w:p>
    <w:p w14:paraId="345BA118" w14:textId="77777777" w:rsidR="00744578"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verificará que presenten la totalidad de los escritos y documentos obligatorios que afectan la solvencia de las proposiciones requeridos en el apartado </w:t>
      </w:r>
      <w:r w:rsidRPr="00BB38DC">
        <w:rPr>
          <w:rFonts w:ascii="Montserrat" w:hAnsi="Montserrat"/>
          <w:b/>
          <w:noProof/>
          <w:sz w:val="20"/>
          <w:szCs w:val="20"/>
          <w:lang w:val="es-ES_tradnl" w:eastAsia="ar-SA"/>
        </w:rPr>
        <w:t>4.2.</w:t>
      </w:r>
      <w:r w:rsidRPr="00BB38DC">
        <w:rPr>
          <w:rFonts w:ascii="Montserrat" w:hAnsi="Montserrat"/>
          <w:noProof/>
          <w:sz w:val="20"/>
          <w:szCs w:val="20"/>
          <w:lang w:val="es-ES_tradnl" w:eastAsia="ar-SA"/>
        </w:rPr>
        <w:t xml:space="preserve"> Propuesta Técnica, o si éstos no se apegan a las características solicitadas.</w:t>
      </w:r>
    </w:p>
    <w:p w14:paraId="3A3FDDCD" w14:textId="77777777" w:rsidR="00744578" w:rsidRPr="00A779F7" w:rsidRDefault="00744578" w:rsidP="00744578">
      <w:pPr>
        <w:pStyle w:val="Prrafodelista"/>
        <w:rPr>
          <w:rFonts w:ascii="Montserrat" w:hAnsi="Montserrat" w:cs="Arial"/>
          <w:sz w:val="20"/>
          <w:szCs w:val="20"/>
        </w:rPr>
      </w:pPr>
    </w:p>
    <w:p w14:paraId="3F2CD146" w14:textId="79C76DD5" w:rsidR="00744578" w:rsidRPr="00A779F7"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 xml:space="preserve">Se verificará la descripción técnica del </w:t>
      </w:r>
      <w:r w:rsidR="00C407A4">
        <w:rPr>
          <w:rFonts w:ascii="Montserrat" w:hAnsi="Montserrat" w:cs="Arial"/>
          <w:sz w:val="20"/>
          <w:szCs w:val="20"/>
        </w:rPr>
        <w:t>participante</w:t>
      </w:r>
      <w:r w:rsidRPr="00A779F7">
        <w:rPr>
          <w:rFonts w:ascii="Montserrat" w:hAnsi="Montserrat" w:cs="Arial"/>
          <w:sz w:val="20"/>
          <w:szCs w:val="20"/>
        </w:rPr>
        <w:t xml:space="preserve">, la cual deberá ser legible, amplia y detallada de los equipos, bienes, insumos y del servicio ofertado, de su Anexo Técnico y Anexos, conforme a lo precisado en la presente Convocatoria, en la que el licitante deberá puntualizar </w:t>
      </w:r>
      <w:r w:rsidRPr="00556F03">
        <w:rPr>
          <w:rFonts w:ascii="Montserrat" w:eastAsia="Calibri" w:hAnsi="Montserrat" w:cs="Arial"/>
          <w:sz w:val="20"/>
          <w:szCs w:val="20"/>
          <w:lang w:eastAsia="es-MX"/>
        </w:rPr>
        <w:t>de acuerdo a las especificaciones señaladas en el Anexo Técnico/Términos y Condiciones</w:t>
      </w:r>
      <w:r w:rsidRPr="00556F03">
        <w:rPr>
          <w:rFonts w:ascii="Montserrat" w:hAnsi="Montserrat" w:cs="Arial"/>
          <w:sz w:val="20"/>
          <w:szCs w:val="20"/>
          <w:lang w:val="es-ES_tradnl"/>
        </w:rPr>
        <w:t xml:space="preserve"> </w:t>
      </w:r>
      <w:r w:rsidRPr="00556F03">
        <w:rPr>
          <w:rFonts w:ascii="Montserrat" w:hAnsi="Montserrat" w:cs="Arial"/>
          <w:sz w:val="20"/>
          <w:szCs w:val="20"/>
        </w:rPr>
        <w:t>con las especificaciones</w:t>
      </w:r>
      <w:r w:rsidRPr="00A779F7">
        <w:rPr>
          <w:rFonts w:ascii="Montserrat" w:hAnsi="Montserrat" w:cs="Arial"/>
          <w:sz w:val="20"/>
          <w:szCs w:val="20"/>
        </w:rPr>
        <w:t xml:space="preserve"> y requisitos obligatorios señal</w:t>
      </w:r>
      <w:r w:rsidR="00C407A4">
        <w:rPr>
          <w:rFonts w:ascii="Montserrat" w:hAnsi="Montserrat" w:cs="Arial"/>
          <w:sz w:val="20"/>
          <w:szCs w:val="20"/>
        </w:rPr>
        <w:t>ados para los equipos e insumos.</w:t>
      </w:r>
      <w:r w:rsidRPr="00A779F7">
        <w:rPr>
          <w:rFonts w:ascii="Montserrat" w:hAnsi="Montserrat" w:cs="Arial"/>
          <w:sz w:val="20"/>
          <w:szCs w:val="20"/>
        </w:rPr>
        <w:t xml:space="preserve"> </w:t>
      </w:r>
    </w:p>
    <w:p w14:paraId="35652F11" w14:textId="77777777" w:rsidR="00744578" w:rsidRPr="00A779F7" w:rsidRDefault="00744578" w:rsidP="00744578">
      <w:pPr>
        <w:pStyle w:val="Prrafodelista"/>
        <w:rPr>
          <w:rFonts w:ascii="Montserrat" w:hAnsi="Montserrat" w:cs="Arial"/>
          <w:sz w:val="20"/>
          <w:szCs w:val="20"/>
        </w:rPr>
      </w:pPr>
    </w:p>
    <w:p w14:paraId="05CB6157" w14:textId="77777777" w:rsidR="00744578" w:rsidRPr="00A779F7"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lastRenderedPageBreak/>
        <w:t xml:space="preserve">Se comprobará la inclusión de la(s) marca(s), modelo(s) y fabricante(s) indicados en los Anexos y la congruencia que guarda con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lang w:val="es-ES_tradnl"/>
        </w:rPr>
        <w:t>.</w:t>
      </w:r>
      <w:r>
        <w:rPr>
          <w:rFonts w:ascii="Montserrat" w:hAnsi="Montserrat" w:cs="Arial"/>
          <w:sz w:val="20"/>
          <w:szCs w:val="20"/>
          <w:lang w:val="es-ES_tradnl"/>
        </w:rPr>
        <w:t xml:space="preserve"> </w:t>
      </w:r>
    </w:p>
    <w:p w14:paraId="666208FD" w14:textId="77777777" w:rsidR="00744578" w:rsidRPr="00A779F7" w:rsidRDefault="00744578" w:rsidP="00744578">
      <w:pPr>
        <w:pStyle w:val="Prrafodelista"/>
        <w:rPr>
          <w:rFonts w:ascii="Montserrat" w:hAnsi="Montserrat" w:cs="Arial"/>
          <w:sz w:val="20"/>
          <w:szCs w:val="20"/>
        </w:rPr>
      </w:pPr>
    </w:p>
    <w:p w14:paraId="59FFCF90" w14:textId="4E677C47" w:rsidR="00744578" w:rsidRPr="00A779F7"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Se verificará la correspondencia entre la descripción técnica del licitante, indicada</w:t>
      </w:r>
      <w:r>
        <w:rPr>
          <w:rFonts w:ascii="Montserrat" w:hAnsi="Montserrat" w:cs="Arial"/>
          <w:sz w:val="20"/>
          <w:szCs w:val="20"/>
        </w:rPr>
        <w:t>s</w:t>
      </w:r>
      <w:r w:rsidRPr="00A779F7">
        <w:rPr>
          <w:rFonts w:ascii="Montserrat" w:hAnsi="Montserrat" w:cs="Arial"/>
          <w:sz w:val="20"/>
          <w:szCs w:val="20"/>
        </w:rPr>
        <w:t xml:space="preserve">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rPr>
        <w:t xml:space="preserve"> que envíe el </w:t>
      </w:r>
      <w:r w:rsidR="00C407A4">
        <w:rPr>
          <w:rFonts w:ascii="Montserrat" w:hAnsi="Montserrat" w:cs="Arial"/>
          <w:sz w:val="20"/>
          <w:szCs w:val="20"/>
        </w:rPr>
        <w:t>participante</w:t>
      </w:r>
      <w:r w:rsidRPr="00A779F7">
        <w:rPr>
          <w:rFonts w:ascii="Montserrat" w:hAnsi="Montserrat" w:cs="Arial"/>
          <w:sz w:val="20"/>
          <w:szCs w:val="20"/>
        </w:rPr>
        <w:t xml:space="preserve"> como sustento.</w:t>
      </w:r>
    </w:p>
    <w:p w14:paraId="45CAB89B" w14:textId="77777777" w:rsidR="00744578" w:rsidRPr="00A779F7" w:rsidRDefault="00744578" w:rsidP="00744578">
      <w:pPr>
        <w:pStyle w:val="Prrafodelista"/>
        <w:rPr>
          <w:rFonts w:ascii="Montserrat" w:hAnsi="Montserrat" w:cs="Arial"/>
          <w:sz w:val="20"/>
          <w:szCs w:val="20"/>
        </w:rPr>
      </w:pPr>
    </w:p>
    <w:p w14:paraId="0D18DE5D" w14:textId="77777777" w:rsidR="00744578" w:rsidRPr="00A779F7"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 xml:space="preserve">Se comprobará la congruencia entre la descripción técnica del licitante, indicada en los anexos incluyendo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lang w:val="es-ES_tradnl"/>
        </w:rPr>
        <w:t>.</w:t>
      </w:r>
    </w:p>
    <w:p w14:paraId="0E175747" w14:textId="77777777" w:rsidR="00744578" w:rsidRPr="00BB38DC" w:rsidRDefault="00744578" w:rsidP="00744578">
      <w:pPr>
        <w:pStyle w:val="Prrafodelista"/>
        <w:spacing w:line="276" w:lineRule="auto"/>
        <w:rPr>
          <w:rFonts w:ascii="Montserrat" w:hAnsi="Montserrat" w:cs="Arial"/>
          <w:bCs/>
          <w:sz w:val="20"/>
          <w:szCs w:val="20"/>
        </w:rPr>
      </w:pPr>
    </w:p>
    <w:p w14:paraId="307BE8D4" w14:textId="67922E55"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cs="Arial"/>
          <w:sz w:val="20"/>
          <w:szCs w:val="20"/>
        </w:rPr>
      </w:pPr>
      <w:r w:rsidRPr="00BB38DC">
        <w:rPr>
          <w:rFonts w:ascii="Montserrat" w:hAnsi="Montserrat" w:cs="Arial"/>
          <w:bCs/>
          <w:sz w:val="20"/>
          <w:szCs w:val="20"/>
        </w:rPr>
        <w:t xml:space="preserve">Para aquellos bienes ofertados, de origen Internacional, se verificará que el </w:t>
      </w:r>
      <w:r w:rsidR="00C407A4">
        <w:rPr>
          <w:rFonts w:ascii="Montserrat" w:hAnsi="Montserrat" w:cs="Arial"/>
          <w:sz w:val="20"/>
          <w:szCs w:val="20"/>
        </w:rPr>
        <w:t>participante</w:t>
      </w:r>
      <w:r w:rsidRPr="00BB38DC">
        <w:rPr>
          <w:rFonts w:ascii="Montserrat" w:hAnsi="Montserrat" w:cs="Arial"/>
          <w:bCs/>
          <w:sz w:val="20"/>
          <w:szCs w:val="20"/>
        </w:rPr>
        <w:t xml:space="preserve"> haya presentado la manifestación por escrito, firmada por el representante legal, en la que se indique de manera enunciativa más no limitativa que la importación de los bienes se realizará al amparo de la legislación aduanera.</w:t>
      </w:r>
    </w:p>
    <w:p w14:paraId="1C9FE309" w14:textId="77777777" w:rsidR="00744578" w:rsidRPr="00BB38DC" w:rsidRDefault="00744578" w:rsidP="00744578">
      <w:pPr>
        <w:pStyle w:val="Prrafodelista"/>
        <w:spacing w:line="276" w:lineRule="auto"/>
        <w:rPr>
          <w:rFonts w:ascii="Montserrat" w:hAnsi="Montserrat" w:cs="Arial"/>
          <w:sz w:val="20"/>
          <w:szCs w:val="20"/>
        </w:rPr>
      </w:pPr>
    </w:p>
    <w:p w14:paraId="3CD597D4" w14:textId="77777777"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verificará que no exista discrepancia entre las características técnicas de la propuesta y lo solicitado por el Instituto.</w:t>
      </w:r>
    </w:p>
    <w:p w14:paraId="692E6566" w14:textId="77777777" w:rsidR="00744578" w:rsidRPr="00BB38DC" w:rsidRDefault="00744578" w:rsidP="00744578">
      <w:pPr>
        <w:pStyle w:val="Prrafodelista"/>
        <w:spacing w:line="276" w:lineRule="auto"/>
        <w:ind w:left="284"/>
        <w:rPr>
          <w:rFonts w:ascii="Montserrat" w:hAnsi="Montserrat" w:cs="Arial"/>
          <w:sz w:val="20"/>
          <w:szCs w:val="20"/>
          <w:lang w:eastAsia="ar-SA"/>
        </w:rPr>
      </w:pPr>
    </w:p>
    <w:p w14:paraId="33F4DB8A" w14:textId="77777777"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corroborará la congruencia entre el país de origen del(los) bien(es) con base en el domicilio del(los) fabricante(s) que indique(n) el(los) Registro(s) Sanitario(s) presentados para acreditar los requisitos</w:t>
      </w:r>
      <w:r w:rsidRPr="00BB38DC">
        <w:rPr>
          <w:rFonts w:ascii="Montserrat" w:hAnsi="Montserrat" w:cs="Arial"/>
          <w:sz w:val="20"/>
          <w:szCs w:val="20"/>
        </w:rPr>
        <w:t xml:space="preserve"> establecidos en el Anexo Técnico de la presente Convocatoria. </w:t>
      </w:r>
    </w:p>
    <w:p w14:paraId="5396FCAC" w14:textId="77777777" w:rsidR="00744578" w:rsidRPr="00BB38DC" w:rsidRDefault="00744578" w:rsidP="00744578">
      <w:pPr>
        <w:pStyle w:val="Prrafodelista"/>
        <w:spacing w:line="276" w:lineRule="auto"/>
        <w:rPr>
          <w:rFonts w:ascii="Montserrat" w:hAnsi="Montserrat" w:cs="Arial"/>
          <w:sz w:val="20"/>
          <w:szCs w:val="20"/>
          <w:lang w:eastAsia="ar-SA"/>
        </w:rPr>
      </w:pPr>
    </w:p>
    <w:p w14:paraId="62682D85" w14:textId="77777777"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verificará la correspondencia entre la descripción técnica del licitante, con la información contenida en anexos técnicos, folletos, catálogos, fotografías, imágenes, instructivos y/o manuales del fabricante, que envíe el licitante como sustento.</w:t>
      </w:r>
    </w:p>
    <w:p w14:paraId="51A73BC1" w14:textId="77777777" w:rsidR="00744578" w:rsidRPr="00BB38DC" w:rsidRDefault="00744578" w:rsidP="00744578">
      <w:pPr>
        <w:pStyle w:val="Prrafodelista"/>
        <w:spacing w:line="276" w:lineRule="auto"/>
        <w:ind w:left="284"/>
        <w:rPr>
          <w:rFonts w:ascii="Montserrat" w:hAnsi="Montserrat" w:cs="Arial"/>
          <w:sz w:val="20"/>
          <w:szCs w:val="20"/>
          <w:lang w:eastAsia="ar-SA"/>
        </w:rPr>
      </w:pPr>
    </w:p>
    <w:p w14:paraId="17AC3F4C" w14:textId="77777777"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comprobará la congruencia entre la descripción técnica del licitante y los documentos presentados para acreditar el registro sanitario y los certificados de calidad, de buenas prácticas y de libre venta solicitados en el Anexo Técnico y Términos y Condiciones.</w:t>
      </w:r>
    </w:p>
    <w:p w14:paraId="4604F477" w14:textId="77777777" w:rsidR="00744578" w:rsidRPr="00BB38DC" w:rsidRDefault="00744578" w:rsidP="00744578">
      <w:pPr>
        <w:pStyle w:val="Prrafodelista"/>
        <w:spacing w:line="276" w:lineRule="auto"/>
        <w:ind w:left="284"/>
        <w:rPr>
          <w:rFonts w:ascii="Montserrat" w:hAnsi="Montserrat" w:cs="Arial"/>
          <w:sz w:val="20"/>
          <w:szCs w:val="20"/>
          <w:lang w:eastAsia="ar-SA"/>
        </w:rPr>
      </w:pPr>
    </w:p>
    <w:p w14:paraId="4723595D" w14:textId="77777777"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La evaluación se realizará comparando entre sí, en forma equivalente, todas las condiciones ofrecidas explícitamente por los licitantes, verificando que se incluya la información, documentos y requisitos solicitados.</w:t>
      </w:r>
    </w:p>
    <w:p w14:paraId="32282059" w14:textId="77777777" w:rsidR="00744578" w:rsidRPr="00BB38DC" w:rsidRDefault="00744578" w:rsidP="00744578">
      <w:pPr>
        <w:pStyle w:val="Prrafodelista"/>
        <w:spacing w:line="276" w:lineRule="auto"/>
        <w:ind w:left="284"/>
        <w:rPr>
          <w:rFonts w:ascii="Montserrat" w:hAnsi="Montserrat" w:cs="Arial"/>
          <w:sz w:val="20"/>
          <w:szCs w:val="20"/>
          <w:lang w:eastAsia="ar-SA"/>
        </w:rPr>
      </w:pPr>
    </w:p>
    <w:p w14:paraId="486DCED2" w14:textId="77777777"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sz w:val="20"/>
          <w:szCs w:val="20"/>
          <w:lang w:eastAsia="es-MX"/>
        </w:rPr>
      </w:pPr>
      <w:r w:rsidRPr="00BB38DC">
        <w:rPr>
          <w:rFonts w:ascii="Montserrat" w:hAnsi="Montserrat"/>
          <w:sz w:val="20"/>
          <w:szCs w:val="20"/>
          <w:lang w:eastAsia="es-MX"/>
        </w:rPr>
        <w:t>Lo ofertado se deberá apegar a la descripción de los servicios detallados en el Anexo Técnico, a lo establecido en la presente Convocatoria y sus Anexos.</w:t>
      </w:r>
    </w:p>
    <w:p w14:paraId="37A43BFC" w14:textId="77777777" w:rsidR="00744578" w:rsidRPr="00BB38DC" w:rsidRDefault="00744578" w:rsidP="00744578">
      <w:pPr>
        <w:pStyle w:val="Prrafodelista"/>
        <w:spacing w:line="276" w:lineRule="auto"/>
        <w:rPr>
          <w:rFonts w:ascii="Montserrat" w:hAnsi="Montserrat"/>
          <w:sz w:val="20"/>
          <w:szCs w:val="20"/>
          <w:lang w:val="x-none"/>
        </w:rPr>
      </w:pPr>
    </w:p>
    <w:p w14:paraId="329E0964" w14:textId="3863D6AB"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sz w:val="20"/>
          <w:szCs w:val="20"/>
          <w:lang w:eastAsia="es-MX"/>
        </w:rPr>
      </w:pPr>
      <w:r w:rsidRPr="00BB38DC">
        <w:rPr>
          <w:rFonts w:ascii="Montserrat" w:hAnsi="Montserrat"/>
          <w:sz w:val="20"/>
          <w:szCs w:val="20"/>
          <w:lang w:val="x-none"/>
        </w:rPr>
        <w:t>La</w:t>
      </w:r>
      <w:r w:rsidRPr="00BB38DC">
        <w:rPr>
          <w:rFonts w:ascii="Montserrat" w:hAnsi="Montserrat" w:cs="Arial"/>
          <w:sz w:val="20"/>
          <w:szCs w:val="20"/>
          <w:lang w:eastAsia="ar-SA"/>
        </w:rPr>
        <w:t xml:space="preserve"> evaluación de la documentación técnica se realizará por el personal </w:t>
      </w:r>
      <w:r>
        <w:rPr>
          <w:rFonts w:ascii="Montserrat" w:hAnsi="Montserrat" w:cs="Arial"/>
          <w:sz w:val="20"/>
          <w:szCs w:val="20"/>
          <w:lang w:eastAsia="ar-SA"/>
        </w:rPr>
        <w:t xml:space="preserve">designado </w:t>
      </w:r>
      <w:r w:rsidR="00DF277C">
        <w:rPr>
          <w:rFonts w:ascii="Montserrat" w:hAnsi="Montserrat" w:cs="Arial"/>
          <w:sz w:val="20"/>
          <w:szCs w:val="20"/>
          <w:lang w:eastAsia="ar-SA"/>
        </w:rPr>
        <w:t xml:space="preserve">de </w:t>
      </w:r>
      <w:r w:rsidRPr="00174E28">
        <w:rPr>
          <w:rFonts w:ascii="Montserrat" w:hAnsi="Montserrat" w:cs="Arial"/>
          <w:sz w:val="20"/>
          <w:szCs w:val="20"/>
          <w:lang w:eastAsia="ar-SA"/>
        </w:rPr>
        <w:t>LA UMAE HE CMN OCC OBLATOS</w:t>
      </w:r>
      <w:r w:rsidR="00DF277C">
        <w:rPr>
          <w:rFonts w:ascii="Montserrat" w:hAnsi="Montserrat" w:cs="Arial"/>
          <w:sz w:val="20"/>
          <w:szCs w:val="20"/>
          <w:lang w:eastAsia="ar-SA"/>
        </w:rPr>
        <w:t xml:space="preserve"> </w:t>
      </w:r>
      <w:r w:rsidRPr="00BB38DC">
        <w:rPr>
          <w:rFonts w:ascii="Montserrat" w:hAnsi="Montserrat" w:cs="Arial"/>
          <w:sz w:val="20"/>
          <w:szCs w:val="20"/>
          <w:lang w:eastAsia="ar-SA"/>
        </w:rPr>
        <w:t>para los aspectos técnico-médicos y técnico-informáticos.</w:t>
      </w:r>
    </w:p>
    <w:p w14:paraId="73DB08CF" w14:textId="77777777" w:rsidR="00744578" w:rsidRPr="00A779F7" w:rsidRDefault="00744578" w:rsidP="00744578">
      <w:pPr>
        <w:spacing w:line="276" w:lineRule="auto"/>
        <w:jc w:val="both"/>
        <w:rPr>
          <w:rFonts w:ascii="Montserrat" w:hAnsi="Montserrat" w:cs="Arial"/>
          <w:sz w:val="20"/>
          <w:szCs w:val="20"/>
          <w:lang w:eastAsia="ar-SA"/>
        </w:rPr>
      </w:pPr>
    </w:p>
    <w:p w14:paraId="34EDD1FB" w14:textId="296FDBF3" w:rsidR="00744578" w:rsidRDefault="00744578" w:rsidP="00744578">
      <w:pPr>
        <w:spacing w:line="276" w:lineRule="auto"/>
        <w:jc w:val="both"/>
        <w:rPr>
          <w:rFonts w:ascii="Montserrat" w:hAnsi="Montserrat" w:cs="Arial"/>
          <w:sz w:val="20"/>
          <w:szCs w:val="20"/>
          <w:lang w:eastAsia="ar-SA"/>
        </w:rPr>
      </w:pPr>
      <w:r>
        <w:rPr>
          <w:rFonts w:ascii="Montserrat" w:hAnsi="Montserrat" w:cs="Arial"/>
          <w:sz w:val="20"/>
          <w:szCs w:val="20"/>
          <w:lang w:eastAsia="ar-SA"/>
        </w:rPr>
        <w:lastRenderedPageBreak/>
        <w:t>El Área Técnica</w:t>
      </w:r>
      <w:r w:rsidRPr="00BB38DC">
        <w:rPr>
          <w:rFonts w:ascii="Montserrat" w:hAnsi="Montserrat" w:cs="Arial"/>
          <w:sz w:val="20"/>
          <w:szCs w:val="20"/>
          <w:lang w:eastAsia="ar-SA"/>
        </w:rPr>
        <w:t xml:space="preserve">, será la encargada de remitir en una única cédula de evaluación, el resultado de la evaluación técnica al Área Contratante, especificando claramente si el </w:t>
      </w:r>
      <w:r w:rsidR="004D7982">
        <w:rPr>
          <w:rFonts w:ascii="Montserrat" w:hAnsi="Montserrat" w:cs="Arial"/>
          <w:sz w:val="20"/>
          <w:szCs w:val="20"/>
        </w:rPr>
        <w:t>participante</w:t>
      </w:r>
      <w:r w:rsidRPr="00BB38DC">
        <w:rPr>
          <w:rFonts w:ascii="Montserrat" w:hAnsi="Montserrat" w:cs="Arial"/>
          <w:sz w:val="20"/>
          <w:szCs w:val="20"/>
          <w:lang w:eastAsia="ar-SA"/>
        </w:rPr>
        <w:t xml:space="preserve"> cumple o no cumple.</w:t>
      </w:r>
    </w:p>
    <w:p w14:paraId="229D4980" w14:textId="77777777" w:rsidR="00744578" w:rsidRPr="00BB38DC" w:rsidRDefault="00744578" w:rsidP="00744578">
      <w:pPr>
        <w:spacing w:line="276" w:lineRule="auto"/>
        <w:jc w:val="both"/>
        <w:rPr>
          <w:rFonts w:ascii="Montserrat" w:hAnsi="Montserrat" w:cs="Arial"/>
          <w:sz w:val="20"/>
          <w:szCs w:val="20"/>
          <w:lang w:eastAsia="ar-SA"/>
        </w:rPr>
      </w:pPr>
    </w:p>
    <w:p w14:paraId="071979A3" w14:textId="77777777" w:rsidR="00744578" w:rsidRPr="00445349" w:rsidRDefault="00744578" w:rsidP="001A26D1">
      <w:pPr>
        <w:pStyle w:val="Ttulo2"/>
        <w:keepLines w:val="0"/>
        <w:numPr>
          <w:ilvl w:val="1"/>
          <w:numId w:val="46"/>
        </w:numPr>
        <w:suppressAutoHyphens/>
        <w:spacing w:before="0"/>
        <w:ind w:right="49"/>
        <w:rPr>
          <w:rFonts w:ascii="Montserrat" w:hAnsi="Montserrat"/>
          <w:i/>
          <w:sz w:val="20"/>
        </w:rPr>
      </w:pPr>
      <w:r w:rsidRPr="00445349">
        <w:rPr>
          <w:rFonts w:ascii="Montserrat" w:hAnsi="Montserrat"/>
          <w:i/>
          <w:sz w:val="20"/>
        </w:rPr>
        <w:t>Criterios de evaluación de la propuesta económica.</w:t>
      </w:r>
      <w:bookmarkEnd w:id="129"/>
    </w:p>
    <w:p w14:paraId="775C1649" w14:textId="77777777" w:rsidR="00744578" w:rsidRPr="00436598" w:rsidRDefault="00744578" w:rsidP="00744578">
      <w:pPr>
        <w:jc w:val="both"/>
        <w:rPr>
          <w:rFonts w:ascii="Montserrat" w:hAnsi="Montserrat" w:cs="Arial"/>
          <w:sz w:val="20"/>
          <w:szCs w:val="20"/>
        </w:rPr>
      </w:pPr>
    </w:p>
    <w:p w14:paraId="22CFF7F1" w14:textId="77777777" w:rsidR="00744578" w:rsidRPr="00436598" w:rsidRDefault="00744578" w:rsidP="00744578">
      <w:pPr>
        <w:spacing w:line="276" w:lineRule="auto"/>
        <w:ind w:right="49"/>
        <w:jc w:val="both"/>
        <w:rPr>
          <w:rFonts w:ascii="Montserrat" w:hAnsi="Montserrat" w:cs="Arial"/>
          <w:sz w:val="20"/>
          <w:szCs w:val="20"/>
        </w:rPr>
      </w:pPr>
      <w:r w:rsidRPr="00436598">
        <w:rPr>
          <w:rFonts w:ascii="Montserrat" w:hAnsi="Montserrat" w:cs="Arial"/>
          <w:sz w:val="20"/>
          <w:szCs w:val="20"/>
        </w:rPr>
        <w:t xml:space="preserve">El Área Contratante procederá a realizar la Evaluación Económica con apoyo del Área Requirente conforme al numeral </w:t>
      </w:r>
      <w:r w:rsidRPr="00436598">
        <w:rPr>
          <w:rFonts w:ascii="Montserrat" w:hAnsi="Montserrat" w:cs="Arial"/>
          <w:b/>
          <w:bCs/>
          <w:sz w:val="20"/>
          <w:szCs w:val="20"/>
        </w:rPr>
        <w:t xml:space="preserve">4.2.2.1.17 </w:t>
      </w:r>
      <w:r>
        <w:rPr>
          <w:rFonts w:ascii="Montserrat" w:hAnsi="Montserrat" w:cs="Arial"/>
          <w:bCs/>
          <w:sz w:val="20"/>
          <w:szCs w:val="20"/>
        </w:rPr>
        <w:t>del MAAGMAASSP</w:t>
      </w:r>
      <w:r w:rsidRPr="00436598">
        <w:rPr>
          <w:rFonts w:ascii="Montserrat" w:hAnsi="Montserrat" w:cs="Arial"/>
          <w:bCs/>
          <w:sz w:val="20"/>
          <w:szCs w:val="20"/>
        </w:rPr>
        <w:t xml:space="preserve">, </w:t>
      </w:r>
      <w:r w:rsidRPr="00436598">
        <w:rPr>
          <w:rFonts w:ascii="Montserrat" w:hAnsi="Montserrat" w:cs="Arial"/>
          <w:sz w:val="20"/>
          <w:szCs w:val="20"/>
        </w:rPr>
        <w:t xml:space="preserve">de aquellas proposiciones que cumplan con los requisitos solicitados.  </w:t>
      </w:r>
    </w:p>
    <w:p w14:paraId="576FC9EF" w14:textId="77777777" w:rsidR="00744578" w:rsidRPr="00436598" w:rsidRDefault="00744578" w:rsidP="00744578">
      <w:pPr>
        <w:spacing w:line="276" w:lineRule="auto"/>
        <w:ind w:right="49"/>
        <w:jc w:val="both"/>
        <w:rPr>
          <w:rFonts w:ascii="Montserrat" w:hAnsi="Montserrat" w:cs="Arial"/>
          <w:b/>
          <w:sz w:val="20"/>
          <w:szCs w:val="20"/>
        </w:rPr>
      </w:pPr>
    </w:p>
    <w:p w14:paraId="76A2BD86" w14:textId="77777777" w:rsidR="00744578" w:rsidRPr="00436598" w:rsidRDefault="00744578" w:rsidP="00744578">
      <w:pPr>
        <w:spacing w:line="276" w:lineRule="auto"/>
        <w:ind w:right="49"/>
        <w:jc w:val="both"/>
        <w:rPr>
          <w:rFonts w:ascii="Montserrat" w:hAnsi="Montserrat" w:cs="Arial"/>
          <w:sz w:val="20"/>
          <w:szCs w:val="20"/>
        </w:rPr>
      </w:pPr>
      <w:r w:rsidRPr="00436598">
        <w:rPr>
          <w:rFonts w:ascii="Montserrat" w:hAnsi="Montserrat" w:cs="Arial"/>
          <w:sz w:val="20"/>
          <w:szCs w:val="20"/>
        </w:rPr>
        <w:t>Para efectos de la evaluación de la proposición económica, se tomarán en consideración los siguientes criterios:</w:t>
      </w:r>
    </w:p>
    <w:p w14:paraId="5C4DA681" w14:textId="77777777" w:rsidR="00744578" w:rsidRPr="00436598" w:rsidRDefault="00744578" w:rsidP="00744578">
      <w:pPr>
        <w:spacing w:line="276" w:lineRule="auto"/>
        <w:ind w:right="49"/>
        <w:jc w:val="both"/>
        <w:rPr>
          <w:rFonts w:ascii="Montserrat" w:hAnsi="Montserrat" w:cs="Arial"/>
          <w:sz w:val="20"/>
          <w:szCs w:val="20"/>
        </w:rPr>
      </w:pPr>
    </w:p>
    <w:p w14:paraId="29F98133" w14:textId="77777777" w:rsidR="00744578" w:rsidRPr="00556F03"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Se verificará que la propuesta </w:t>
      </w:r>
      <w:r w:rsidRPr="00556F03">
        <w:rPr>
          <w:rFonts w:ascii="Montserrat" w:hAnsi="Montserrat" w:cs="Arial"/>
          <w:sz w:val="20"/>
          <w:szCs w:val="20"/>
        </w:rPr>
        <w:t xml:space="preserve">económica y datos contenidos en el </w:t>
      </w:r>
      <w:r w:rsidRPr="00556F03">
        <w:rPr>
          <w:rFonts w:ascii="Montserrat" w:hAnsi="Montserrat" w:cs="Arial"/>
          <w:b/>
          <w:sz w:val="20"/>
          <w:szCs w:val="20"/>
        </w:rPr>
        <w:t>ANEXO X</w:t>
      </w:r>
      <w:r w:rsidRPr="00556F03">
        <w:rPr>
          <w:rFonts w:ascii="Montserrat" w:hAnsi="Montserrat" w:cs="Arial"/>
          <w:sz w:val="20"/>
          <w:szCs w:val="20"/>
        </w:rPr>
        <w:t>, cumplan con los requisitos establecidos en la Convocatoria, analizando las operaciones aritméticas.</w:t>
      </w:r>
    </w:p>
    <w:p w14:paraId="63DE4F4D" w14:textId="77777777" w:rsidR="00744578" w:rsidRPr="00556F03" w:rsidRDefault="00744578" w:rsidP="00744578">
      <w:pPr>
        <w:pStyle w:val="Prrafodelista"/>
        <w:spacing w:line="276" w:lineRule="auto"/>
        <w:ind w:right="49"/>
        <w:jc w:val="both"/>
        <w:rPr>
          <w:rFonts w:ascii="Montserrat" w:hAnsi="Montserrat" w:cs="Arial"/>
          <w:sz w:val="20"/>
          <w:szCs w:val="20"/>
        </w:rPr>
      </w:pPr>
    </w:p>
    <w:p w14:paraId="62952BA4" w14:textId="55A63ABC" w:rsidR="00744578" w:rsidRPr="00556F03" w:rsidRDefault="00744578" w:rsidP="001A26D1">
      <w:pPr>
        <w:pStyle w:val="Prrafodelista"/>
        <w:numPr>
          <w:ilvl w:val="0"/>
          <w:numId w:val="50"/>
        </w:numPr>
        <w:spacing w:after="0" w:line="276" w:lineRule="auto"/>
        <w:ind w:right="49"/>
        <w:contextualSpacing w:val="0"/>
        <w:jc w:val="both"/>
        <w:rPr>
          <w:rFonts w:ascii="Montserrat" w:hAnsi="Montserrat" w:cs="Arial"/>
          <w:b/>
          <w:sz w:val="20"/>
          <w:szCs w:val="20"/>
        </w:rPr>
      </w:pPr>
      <w:r w:rsidRPr="00556F03">
        <w:rPr>
          <w:rFonts w:ascii="Montserrat" w:hAnsi="Montserrat" w:cs="Arial"/>
          <w:sz w:val="20"/>
          <w:szCs w:val="20"/>
        </w:rPr>
        <w:t xml:space="preserve">Se analizarán los porcentajes de descuento ofertados por los </w:t>
      </w:r>
      <w:r w:rsidR="004D7982">
        <w:rPr>
          <w:rFonts w:ascii="Montserrat" w:hAnsi="Montserrat" w:cs="Arial"/>
          <w:sz w:val="20"/>
          <w:szCs w:val="20"/>
        </w:rPr>
        <w:t>participantes</w:t>
      </w:r>
      <w:r w:rsidR="004D7982" w:rsidRPr="00556F03">
        <w:rPr>
          <w:rFonts w:ascii="Montserrat" w:hAnsi="Montserrat" w:cs="Arial"/>
          <w:sz w:val="20"/>
          <w:szCs w:val="20"/>
        </w:rPr>
        <w:t xml:space="preserve"> </w:t>
      </w:r>
      <w:r w:rsidRPr="00556F03">
        <w:rPr>
          <w:rFonts w:ascii="Montserrat" w:hAnsi="Montserrat" w:cs="Arial"/>
          <w:sz w:val="20"/>
          <w:szCs w:val="20"/>
        </w:rPr>
        <w:t xml:space="preserve"> y el precio unitario que resulte de aplicar el porcentaje de descuento ofertado deberá truncarse a dos decimales, conforme a los datos contenidos en su propuesta económica </w:t>
      </w:r>
      <w:r w:rsidRPr="00556F03">
        <w:rPr>
          <w:rFonts w:ascii="Montserrat" w:hAnsi="Montserrat" w:cs="Arial"/>
          <w:b/>
          <w:sz w:val="20"/>
          <w:szCs w:val="20"/>
        </w:rPr>
        <w:t xml:space="preserve">ANEXO X </w:t>
      </w:r>
      <w:r w:rsidRPr="00556F03">
        <w:rPr>
          <w:rFonts w:ascii="Montserrat" w:hAnsi="Montserrat" w:cs="Arial"/>
          <w:sz w:val="20"/>
          <w:szCs w:val="20"/>
        </w:rPr>
        <w:t xml:space="preserve">y del </w:t>
      </w:r>
      <w:r w:rsidRPr="00556F03">
        <w:rPr>
          <w:rFonts w:ascii="Montserrat" w:hAnsi="Montserrat" w:cs="Arial"/>
          <w:b/>
          <w:sz w:val="20"/>
          <w:szCs w:val="20"/>
        </w:rPr>
        <w:t xml:space="preserve">ANEXO I PMR </w:t>
      </w:r>
      <w:r w:rsidR="004D7982">
        <w:rPr>
          <w:rFonts w:ascii="Montserrat" w:hAnsi="Montserrat" w:cs="Arial"/>
          <w:b/>
          <w:sz w:val="20"/>
          <w:szCs w:val="20"/>
        </w:rPr>
        <w:t>(</w:t>
      </w:r>
      <w:r w:rsidRPr="00556F03">
        <w:rPr>
          <w:rFonts w:ascii="Montserrat" w:hAnsi="Montserrat" w:cs="Arial"/>
          <w:b/>
          <w:sz w:val="20"/>
          <w:szCs w:val="20"/>
        </w:rPr>
        <w:t>no aplica.</w:t>
      </w:r>
      <w:r w:rsidR="004D7982">
        <w:rPr>
          <w:rFonts w:ascii="Montserrat" w:hAnsi="Montserrat" w:cs="Arial"/>
          <w:b/>
          <w:sz w:val="20"/>
          <w:szCs w:val="20"/>
        </w:rPr>
        <w:t>)</w:t>
      </w:r>
    </w:p>
    <w:p w14:paraId="0FB81749" w14:textId="77777777" w:rsidR="00744578" w:rsidRPr="00436598" w:rsidRDefault="00744578" w:rsidP="00744578">
      <w:pPr>
        <w:pStyle w:val="Prrafodelista"/>
        <w:rPr>
          <w:rFonts w:ascii="Montserrat" w:hAnsi="Montserrat" w:cs="Arial"/>
          <w:sz w:val="20"/>
          <w:szCs w:val="20"/>
          <w:lang w:eastAsia="ar-SA"/>
        </w:rPr>
      </w:pPr>
    </w:p>
    <w:p w14:paraId="246203CB" w14:textId="77777777" w:rsidR="00744578"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lang w:eastAsia="ar-SA"/>
        </w:rPr>
        <w:t xml:space="preserve">La evaluación económica se realizará conforme lo establecido en el artículo </w:t>
      </w:r>
      <w:r w:rsidRPr="00436598">
        <w:rPr>
          <w:rFonts w:ascii="Montserrat" w:hAnsi="Montserrat" w:cs="Arial"/>
          <w:b/>
          <w:sz w:val="20"/>
          <w:szCs w:val="20"/>
          <w:lang w:eastAsia="ar-SA"/>
        </w:rPr>
        <w:t>51</w:t>
      </w:r>
      <w:r w:rsidRPr="00436598">
        <w:rPr>
          <w:rFonts w:ascii="Montserrat" w:hAnsi="Montserrat" w:cs="Arial"/>
          <w:sz w:val="20"/>
          <w:szCs w:val="20"/>
          <w:lang w:eastAsia="ar-SA"/>
        </w:rPr>
        <w:t xml:space="preserve"> del Reglamento de la LAASSP, segundo párrafo.</w:t>
      </w:r>
    </w:p>
    <w:p w14:paraId="5F384608" w14:textId="77777777" w:rsidR="00744578" w:rsidRPr="00436598" w:rsidRDefault="00744578" w:rsidP="00744578">
      <w:pPr>
        <w:pStyle w:val="Prrafodelista"/>
        <w:rPr>
          <w:rFonts w:ascii="Montserrat" w:hAnsi="Montserrat" w:cs="Arial"/>
          <w:sz w:val="20"/>
          <w:szCs w:val="20"/>
        </w:rPr>
      </w:pPr>
    </w:p>
    <w:p w14:paraId="0CE37F18" w14:textId="77777777" w:rsidR="00744578"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En caso de que se detecte un error de cálculo en alguna proposición, se podrá llevar a cabo su rectificación cuando la corrección no implique la modificación del porcentaje de descuento. </w:t>
      </w:r>
      <w:r w:rsidRPr="004D7982">
        <w:rPr>
          <w:rFonts w:ascii="Montserrat" w:hAnsi="Montserrat" w:cs="Arial"/>
          <w:b/>
          <w:sz w:val="20"/>
          <w:szCs w:val="20"/>
          <w:lang w:val="es-ES_tradnl" w:eastAsia="ar-SA"/>
        </w:rPr>
        <w:t>No aplica para esta convocatoria.</w:t>
      </w:r>
    </w:p>
    <w:p w14:paraId="0E8F7B90" w14:textId="77777777" w:rsidR="00744578" w:rsidRPr="00436598" w:rsidRDefault="00744578" w:rsidP="00744578">
      <w:pPr>
        <w:pStyle w:val="Prrafodelista"/>
        <w:rPr>
          <w:rFonts w:ascii="Montserrat" w:hAnsi="Montserrat" w:cs="Arial"/>
          <w:sz w:val="20"/>
          <w:szCs w:val="20"/>
        </w:rPr>
      </w:pPr>
    </w:p>
    <w:p w14:paraId="3183ED80" w14:textId="77777777" w:rsidR="00744578"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La evaluación de las proposiciones se realizará por partida completa y la adjudicación se realizará de la misma forma. </w:t>
      </w:r>
    </w:p>
    <w:p w14:paraId="2D3B0518" w14:textId="77777777" w:rsidR="00744578" w:rsidRPr="00436598" w:rsidRDefault="00744578" w:rsidP="00744578">
      <w:pPr>
        <w:pStyle w:val="Prrafodelista"/>
        <w:rPr>
          <w:rFonts w:ascii="Montserrat" w:hAnsi="Montserrat" w:cs="Arial"/>
          <w:sz w:val="20"/>
          <w:szCs w:val="20"/>
        </w:rPr>
      </w:pPr>
    </w:p>
    <w:p w14:paraId="4C3F2908" w14:textId="4D9A6F3E" w:rsidR="00744578"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Para el caso de que el </w:t>
      </w:r>
      <w:r w:rsidR="004D7982">
        <w:rPr>
          <w:rFonts w:ascii="Montserrat" w:hAnsi="Montserrat" w:cs="Arial"/>
          <w:sz w:val="20"/>
          <w:szCs w:val="20"/>
        </w:rPr>
        <w:t>participante</w:t>
      </w:r>
      <w:r w:rsidRPr="00436598">
        <w:rPr>
          <w:rFonts w:ascii="Montserrat" w:hAnsi="Montserrat" w:cs="Arial"/>
          <w:sz w:val="20"/>
          <w:szCs w:val="20"/>
        </w:rPr>
        <w:t xml:space="preserve"> quiera acreditarse con calidad de MIPYME, deberá indicarlo en su Propuesta </w:t>
      </w:r>
      <w:r w:rsidRPr="00556F03">
        <w:rPr>
          <w:rFonts w:ascii="Montserrat" w:hAnsi="Montserrat" w:cs="Arial"/>
          <w:sz w:val="20"/>
          <w:szCs w:val="20"/>
        </w:rPr>
        <w:t xml:space="preserve">Económica </w:t>
      </w:r>
      <w:r w:rsidRPr="00556F03">
        <w:rPr>
          <w:rFonts w:ascii="Montserrat" w:hAnsi="Montserrat" w:cs="Arial"/>
          <w:b/>
          <w:sz w:val="20"/>
          <w:szCs w:val="20"/>
        </w:rPr>
        <w:t>ANEXO X</w:t>
      </w:r>
      <w:r w:rsidRPr="00556F03">
        <w:rPr>
          <w:rFonts w:ascii="Montserrat" w:hAnsi="Montserrat" w:cs="Arial"/>
          <w:sz w:val="20"/>
          <w:szCs w:val="20"/>
        </w:rPr>
        <w:t xml:space="preserve">, en el campo previsto en dicho anexo, además de presentar el </w:t>
      </w:r>
      <w:r w:rsidRPr="00556F03">
        <w:rPr>
          <w:rFonts w:ascii="Montserrat" w:hAnsi="Montserrat" w:cs="Arial"/>
          <w:b/>
          <w:sz w:val="20"/>
          <w:szCs w:val="20"/>
        </w:rPr>
        <w:t xml:space="preserve">ANEXO XI </w:t>
      </w:r>
      <w:r w:rsidRPr="00556F03">
        <w:rPr>
          <w:rFonts w:ascii="Montserrat" w:hAnsi="Montserrat" w:cs="Arial"/>
          <w:sz w:val="20"/>
          <w:szCs w:val="20"/>
        </w:rPr>
        <w:t>conforme al</w:t>
      </w:r>
      <w:r w:rsidRPr="00556F03">
        <w:rPr>
          <w:rFonts w:ascii="Montserrat" w:hAnsi="Montserrat" w:cs="Arial"/>
          <w:b/>
          <w:sz w:val="20"/>
          <w:szCs w:val="20"/>
        </w:rPr>
        <w:t xml:space="preserve"> numeral 4.1.7</w:t>
      </w:r>
      <w:r w:rsidRPr="00556F03">
        <w:rPr>
          <w:rFonts w:ascii="Montserrat" w:hAnsi="Montserrat" w:cs="Arial"/>
          <w:sz w:val="20"/>
          <w:szCs w:val="20"/>
        </w:rPr>
        <w:t xml:space="preserve"> para</w:t>
      </w:r>
      <w:r w:rsidRPr="00436598">
        <w:rPr>
          <w:rFonts w:ascii="Montserrat" w:hAnsi="Montserrat" w:cs="Arial"/>
          <w:sz w:val="20"/>
          <w:szCs w:val="20"/>
        </w:rPr>
        <w:t xml:space="preserve"> acreditarlo.</w:t>
      </w:r>
      <w:r w:rsidRPr="00436598" w:rsidDel="00E6748E">
        <w:rPr>
          <w:rFonts w:ascii="Montserrat" w:hAnsi="Montserrat" w:cs="Arial"/>
          <w:sz w:val="20"/>
          <w:szCs w:val="20"/>
        </w:rPr>
        <w:t xml:space="preserve"> </w:t>
      </w:r>
    </w:p>
    <w:p w14:paraId="2E160467" w14:textId="77777777" w:rsidR="00744578" w:rsidRPr="00436598" w:rsidRDefault="00744578" w:rsidP="00744578">
      <w:pPr>
        <w:pStyle w:val="Prrafodelista"/>
        <w:rPr>
          <w:rFonts w:ascii="Montserrat" w:hAnsi="Montserrat" w:cs="Arial"/>
          <w:sz w:val="20"/>
          <w:szCs w:val="20"/>
        </w:rPr>
      </w:pPr>
    </w:p>
    <w:p w14:paraId="1DB3BDDC" w14:textId="77777777" w:rsidR="00744578"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Pr>
          <w:rFonts w:ascii="Montserrat" w:hAnsi="Montserrat" w:cs="Arial"/>
          <w:sz w:val="20"/>
          <w:szCs w:val="20"/>
        </w:rPr>
        <w:t>Los precios ofertados</w:t>
      </w:r>
      <w:r w:rsidRPr="00436598">
        <w:rPr>
          <w:rFonts w:ascii="Montserrat" w:hAnsi="Montserrat" w:cs="Arial"/>
          <w:sz w:val="20"/>
          <w:szCs w:val="20"/>
        </w:rPr>
        <w:t>, deberán ser fijos durante toda la vigencia del contrato sin excepción y no se encontrarán sujetos a ajustes.</w:t>
      </w:r>
    </w:p>
    <w:p w14:paraId="13875D9E" w14:textId="77777777" w:rsidR="00744578" w:rsidRPr="00436598" w:rsidRDefault="00744578" w:rsidP="00744578">
      <w:pPr>
        <w:pStyle w:val="Prrafodelista"/>
        <w:rPr>
          <w:rFonts w:ascii="Montserrat" w:hAnsi="Montserrat" w:cs="Arial"/>
          <w:sz w:val="20"/>
          <w:szCs w:val="20"/>
        </w:rPr>
      </w:pPr>
    </w:p>
    <w:p w14:paraId="4B1F2ED2" w14:textId="77777777" w:rsidR="00744578"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Los servicios objeto de esta licitación deberán cotizarse en pesos mexicanos, sin incluir el IVA. </w:t>
      </w:r>
    </w:p>
    <w:p w14:paraId="0653FF84" w14:textId="77777777" w:rsidR="00744578" w:rsidRPr="00436598" w:rsidRDefault="00744578" w:rsidP="00744578">
      <w:pPr>
        <w:pStyle w:val="Prrafodelista"/>
        <w:rPr>
          <w:rFonts w:ascii="Montserrat" w:hAnsi="Montserrat" w:cs="Arial"/>
          <w:sz w:val="20"/>
          <w:szCs w:val="20"/>
        </w:rPr>
      </w:pPr>
    </w:p>
    <w:p w14:paraId="5F7E1A88" w14:textId="7CDD7189" w:rsidR="00744578" w:rsidRDefault="00744578" w:rsidP="00744578">
      <w:pPr>
        <w:ind w:left="142" w:hanging="142"/>
        <w:jc w:val="both"/>
        <w:rPr>
          <w:rFonts w:ascii="Montserrat" w:hAnsi="Montserrat" w:cs="Arial"/>
          <w:b/>
          <w:sz w:val="20"/>
          <w:szCs w:val="20"/>
        </w:rPr>
      </w:pPr>
      <w:r w:rsidRPr="00436598">
        <w:rPr>
          <w:rFonts w:ascii="Montserrat" w:hAnsi="Montserrat" w:cs="Arial"/>
          <w:sz w:val="20"/>
          <w:szCs w:val="20"/>
        </w:rPr>
        <w:t xml:space="preserve">En caso de que el </w:t>
      </w:r>
      <w:r w:rsidR="004D7982">
        <w:rPr>
          <w:rFonts w:ascii="Montserrat" w:hAnsi="Montserrat" w:cs="Arial"/>
          <w:sz w:val="20"/>
          <w:szCs w:val="20"/>
        </w:rPr>
        <w:t>participante</w:t>
      </w:r>
      <w:r w:rsidRPr="00436598">
        <w:rPr>
          <w:rFonts w:ascii="Montserrat" w:hAnsi="Montserrat" w:cs="Arial"/>
          <w:sz w:val="20"/>
          <w:szCs w:val="20"/>
        </w:rPr>
        <w:t xml:space="preserve"> indique un PMR con más de dos decimales, dicho precio se truncará a dos decimales, y se le aplicará el porcentaje de descuento ofertado, siempre que </w:t>
      </w:r>
      <w:r w:rsidRPr="00436598">
        <w:rPr>
          <w:rFonts w:ascii="Montserrat" w:hAnsi="Montserrat" w:cs="Arial"/>
          <w:sz w:val="20"/>
          <w:szCs w:val="20"/>
        </w:rPr>
        <w:lastRenderedPageBreak/>
        <w:t xml:space="preserve">el precio máximo de referencia corresponda al establecido en </w:t>
      </w:r>
      <w:r w:rsidRPr="00556F03">
        <w:rPr>
          <w:rFonts w:ascii="Montserrat" w:hAnsi="Montserrat" w:cs="Arial"/>
          <w:sz w:val="20"/>
          <w:szCs w:val="20"/>
        </w:rPr>
        <w:t xml:space="preserve">el </w:t>
      </w:r>
      <w:r w:rsidRPr="00556F03">
        <w:rPr>
          <w:rFonts w:ascii="Montserrat" w:hAnsi="Montserrat" w:cs="Arial"/>
          <w:b/>
          <w:sz w:val="20"/>
          <w:szCs w:val="20"/>
        </w:rPr>
        <w:t>ANEXO I PMR</w:t>
      </w:r>
      <w:r w:rsidRPr="00556F03">
        <w:rPr>
          <w:rFonts w:ascii="Montserrat" w:hAnsi="Montserrat" w:cs="Arial"/>
          <w:sz w:val="20"/>
          <w:szCs w:val="20"/>
        </w:rPr>
        <w:t>,</w:t>
      </w:r>
      <w:r w:rsidRPr="00556F03">
        <w:rPr>
          <w:rFonts w:ascii="Montserrat" w:hAnsi="Montserrat" w:cs="Arial"/>
          <w:b/>
          <w:sz w:val="20"/>
          <w:szCs w:val="20"/>
        </w:rPr>
        <w:t xml:space="preserve"> </w:t>
      </w:r>
      <w:r w:rsidRPr="00556F03">
        <w:rPr>
          <w:rFonts w:ascii="Montserrat" w:hAnsi="Montserrat" w:cs="Arial"/>
          <w:sz w:val="20"/>
          <w:szCs w:val="20"/>
        </w:rPr>
        <w:t>lo cual</w:t>
      </w:r>
      <w:r w:rsidRPr="00436598">
        <w:rPr>
          <w:rFonts w:ascii="Montserrat" w:hAnsi="Montserrat" w:cs="Arial"/>
          <w:sz w:val="20"/>
          <w:szCs w:val="20"/>
        </w:rPr>
        <w:t xml:space="preserve"> se asentará en el acta correspondiente</w:t>
      </w:r>
      <w:r>
        <w:rPr>
          <w:rFonts w:ascii="Montserrat" w:hAnsi="Montserrat" w:cs="Arial"/>
          <w:sz w:val="20"/>
          <w:szCs w:val="20"/>
        </w:rPr>
        <w:t xml:space="preserve"> </w:t>
      </w:r>
      <w:r w:rsidRPr="00556F03">
        <w:rPr>
          <w:rFonts w:ascii="Montserrat" w:hAnsi="Montserrat" w:cs="Arial"/>
          <w:b/>
          <w:sz w:val="20"/>
          <w:szCs w:val="20"/>
        </w:rPr>
        <w:t>no aplica.</w:t>
      </w:r>
    </w:p>
    <w:p w14:paraId="03CCBA5D" w14:textId="77777777" w:rsidR="00744578" w:rsidRDefault="00744578" w:rsidP="00744578">
      <w:pPr>
        <w:ind w:left="142" w:hanging="142"/>
        <w:jc w:val="both"/>
        <w:rPr>
          <w:rFonts w:ascii="Montserrat" w:hAnsi="Montserrat" w:cs="Arial"/>
          <w:b/>
          <w:sz w:val="20"/>
          <w:szCs w:val="20"/>
        </w:rPr>
      </w:pPr>
    </w:p>
    <w:p w14:paraId="601624ED" w14:textId="77777777" w:rsidR="00744578" w:rsidRPr="00BC1DC2" w:rsidRDefault="00744578" w:rsidP="001A26D1">
      <w:pPr>
        <w:pStyle w:val="Ttulo1"/>
        <w:keepLines w:val="0"/>
        <w:numPr>
          <w:ilvl w:val="0"/>
          <w:numId w:val="46"/>
        </w:numPr>
        <w:suppressAutoHyphens/>
        <w:spacing w:before="0"/>
        <w:ind w:right="49"/>
        <w:jc w:val="both"/>
        <w:rPr>
          <w:rFonts w:ascii="Montserrat" w:hAnsi="Montserrat" w:cs="Arial"/>
          <w:b/>
          <w:color w:val="000000" w:themeColor="text1"/>
          <w:sz w:val="20"/>
          <w:szCs w:val="20"/>
        </w:rPr>
      </w:pPr>
      <w:bookmarkStart w:id="130" w:name="_Toc99120367"/>
      <w:r w:rsidRPr="00BC1DC2">
        <w:rPr>
          <w:rFonts w:ascii="Montserrat" w:hAnsi="Montserrat" w:cs="Arial"/>
          <w:b/>
          <w:color w:val="000000" w:themeColor="text1"/>
          <w:sz w:val="20"/>
          <w:szCs w:val="20"/>
        </w:rPr>
        <w:t>CAUSALES EXPRESAS DE DESECHAMIENTO.</w:t>
      </w:r>
      <w:bookmarkEnd w:id="130"/>
    </w:p>
    <w:p w14:paraId="4C937934" w14:textId="77777777" w:rsidR="00744578" w:rsidRPr="00414081" w:rsidRDefault="00744578" w:rsidP="00744578">
      <w:pPr>
        <w:ind w:right="49"/>
        <w:jc w:val="both"/>
        <w:rPr>
          <w:rFonts w:ascii="Montserrat" w:hAnsi="Montserrat" w:cs="Arial"/>
          <w:sz w:val="20"/>
          <w:szCs w:val="20"/>
        </w:rPr>
      </w:pPr>
    </w:p>
    <w:p w14:paraId="509DA950"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Será causal de desechamiento: </w:t>
      </w:r>
    </w:p>
    <w:p w14:paraId="4B7551B5" w14:textId="77777777" w:rsidR="00744578" w:rsidRPr="00445349" w:rsidRDefault="00744578" w:rsidP="00744578">
      <w:pPr>
        <w:pStyle w:val="Prrafodelista"/>
        <w:ind w:left="567" w:right="49"/>
        <w:jc w:val="both"/>
        <w:rPr>
          <w:rFonts w:ascii="Montserrat" w:hAnsi="Montserrat" w:cs="Arial"/>
          <w:sz w:val="20"/>
          <w:szCs w:val="20"/>
          <w:lang w:val="es-ES_tradnl"/>
        </w:rPr>
      </w:pPr>
    </w:p>
    <w:p w14:paraId="6ECC58F4" w14:textId="65282A4F" w:rsidR="00744578" w:rsidRPr="00556F03"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no presente escrito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de que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no se ubica en los supuestos establecidos en los artículos </w:t>
      </w:r>
      <w:r w:rsidRPr="00445349">
        <w:rPr>
          <w:rFonts w:ascii="Montserrat" w:hAnsi="Montserrat" w:cs="Arial"/>
          <w:b/>
          <w:sz w:val="20"/>
          <w:szCs w:val="20"/>
          <w:lang w:val="es-ES_tradnl"/>
        </w:rPr>
        <w:t>50</w:t>
      </w:r>
      <w:r w:rsidRPr="00445349">
        <w:rPr>
          <w:rFonts w:ascii="Montserrat" w:hAnsi="Montserrat" w:cs="Arial"/>
          <w:sz w:val="20"/>
          <w:szCs w:val="20"/>
          <w:lang w:val="es-ES_tradnl"/>
        </w:rPr>
        <w:t xml:space="preserve"> y </w:t>
      </w:r>
      <w:r w:rsidRPr="00445349">
        <w:rPr>
          <w:rFonts w:ascii="Montserrat" w:hAnsi="Montserrat" w:cs="Arial"/>
          <w:b/>
          <w:sz w:val="20"/>
          <w:szCs w:val="20"/>
          <w:lang w:val="es-ES_tradnl"/>
        </w:rPr>
        <w:t xml:space="preserve">60 </w:t>
      </w:r>
      <w:r w:rsidRPr="00445349">
        <w:rPr>
          <w:rFonts w:ascii="Montserrat" w:hAnsi="Montserrat" w:cs="Arial"/>
          <w:sz w:val="20"/>
          <w:szCs w:val="20"/>
          <w:lang w:val="es-ES_tradnl"/>
        </w:rPr>
        <w:t xml:space="preserve">de la LAASSP, de acuerdo con el </w:t>
      </w:r>
      <w:r w:rsidRPr="00556F03">
        <w:rPr>
          <w:rFonts w:ascii="Montserrat" w:hAnsi="Montserrat" w:cs="Arial"/>
          <w:b/>
          <w:sz w:val="20"/>
          <w:szCs w:val="20"/>
          <w:lang w:val="es-ES_tradnl"/>
        </w:rPr>
        <w:t>ANEXO VIII</w:t>
      </w:r>
      <w:r w:rsidRPr="00556F03">
        <w:rPr>
          <w:rFonts w:ascii="Montserrat" w:hAnsi="Montserrat" w:cs="Arial"/>
          <w:sz w:val="20"/>
          <w:szCs w:val="20"/>
          <w:lang w:val="es-ES_tradnl"/>
        </w:rPr>
        <w:t xml:space="preserve"> de la Convocatoria, o bien se compruebe fehacientemente que la manifestación es falsa.</w:t>
      </w:r>
    </w:p>
    <w:p w14:paraId="307D7E6E" w14:textId="77777777" w:rsidR="00744578" w:rsidRPr="00556F03" w:rsidRDefault="00744578" w:rsidP="00744578">
      <w:pPr>
        <w:pStyle w:val="Prrafodelista"/>
        <w:ind w:left="567" w:right="49" w:hanging="638"/>
        <w:jc w:val="both"/>
        <w:rPr>
          <w:rFonts w:ascii="Montserrat" w:hAnsi="Montserrat" w:cs="Arial"/>
          <w:b/>
          <w:sz w:val="20"/>
          <w:szCs w:val="20"/>
          <w:lang w:val="es-ES_tradnl"/>
        </w:rPr>
      </w:pPr>
    </w:p>
    <w:p w14:paraId="59680A1E" w14:textId="77777777" w:rsidR="00744578" w:rsidRPr="00556F03"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Cuando no presente escrito “</w:t>
      </w:r>
      <w:r w:rsidRPr="00556F03">
        <w:rPr>
          <w:rFonts w:ascii="Montserrat" w:hAnsi="Montserrat" w:cs="Arial"/>
          <w:b/>
          <w:sz w:val="20"/>
          <w:szCs w:val="20"/>
          <w:lang w:val="es-ES_tradnl"/>
        </w:rPr>
        <w:t>Bajo Protesta de Decir Verdad</w:t>
      </w:r>
      <w:r w:rsidRPr="00556F03">
        <w:rPr>
          <w:rFonts w:ascii="Montserrat" w:hAnsi="Montserrat" w:cs="Arial"/>
          <w:sz w:val="20"/>
          <w:szCs w:val="20"/>
          <w:lang w:val="es-ES_tradnl"/>
        </w:rPr>
        <w:t xml:space="preserve">”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0758F7AB" w14:textId="77777777" w:rsidR="00744578" w:rsidRPr="00556F03" w:rsidRDefault="00744578" w:rsidP="00744578">
      <w:pPr>
        <w:pStyle w:val="Prrafodelista"/>
        <w:ind w:left="567"/>
        <w:rPr>
          <w:rFonts w:ascii="Montserrat" w:hAnsi="Montserrat" w:cs="Arial"/>
          <w:sz w:val="20"/>
          <w:szCs w:val="20"/>
          <w:lang w:val="es-ES_tradnl"/>
        </w:rPr>
      </w:pPr>
    </w:p>
    <w:p w14:paraId="7B221BA2" w14:textId="77777777" w:rsidR="00744578" w:rsidRPr="00556F03" w:rsidRDefault="00744578" w:rsidP="00744578">
      <w:pPr>
        <w:pStyle w:val="Prrafodelista"/>
        <w:ind w:left="567"/>
        <w:jc w:val="both"/>
        <w:rPr>
          <w:rFonts w:ascii="Montserrat" w:hAnsi="Montserrat" w:cs="Arial"/>
          <w:sz w:val="20"/>
          <w:szCs w:val="20"/>
          <w:lang w:val="es-ES_tradnl"/>
        </w:rPr>
      </w:pPr>
      <w:r w:rsidRPr="00556F03">
        <w:rPr>
          <w:rFonts w:ascii="Montserrat" w:hAnsi="Montserrat" w:cs="Arial"/>
          <w:sz w:val="20"/>
          <w:szCs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556F03">
        <w:rPr>
          <w:rFonts w:ascii="Montserrat" w:hAnsi="Montserrat" w:cs="Arial"/>
          <w:b/>
          <w:sz w:val="20"/>
          <w:szCs w:val="20"/>
          <w:lang w:val="es-ES_tradnl"/>
        </w:rPr>
        <w:t>ANEXO IX</w:t>
      </w:r>
      <w:r w:rsidRPr="00556F03">
        <w:rPr>
          <w:rFonts w:ascii="Montserrat" w:hAnsi="Montserrat" w:cs="Arial"/>
          <w:sz w:val="20"/>
          <w:szCs w:val="20"/>
          <w:lang w:val="es-ES_tradnl"/>
        </w:rPr>
        <w:t xml:space="preserve"> de la Convocatoria.</w:t>
      </w:r>
    </w:p>
    <w:p w14:paraId="668AFEC0" w14:textId="77777777" w:rsidR="00744578" w:rsidRPr="00556F03" w:rsidRDefault="00744578" w:rsidP="00744578">
      <w:pPr>
        <w:pStyle w:val="Prrafodelista"/>
        <w:ind w:left="567" w:right="49" w:hanging="638"/>
        <w:jc w:val="both"/>
        <w:rPr>
          <w:rFonts w:ascii="Montserrat" w:hAnsi="Montserrat" w:cs="Arial"/>
          <w:b/>
          <w:sz w:val="20"/>
          <w:szCs w:val="20"/>
          <w:lang w:val="es-ES_tradnl"/>
        </w:rPr>
      </w:pPr>
    </w:p>
    <w:p w14:paraId="7D5BF0FA" w14:textId="3F90930E" w:rsidR="00744578" w:rsidRPr="00556F03"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 xml:space="preserve">Si se comprueba que algún </w:t>
      </w:r>
      <w:r w:rsidR="00397FA5">
        <w:rPr>
          <w:rFonts w:ascii="Montserrat" w:hAnsi="Montserrat" w:cs="Arial"/>
          <w:sz w:val="20"/>
          <w:szCs w:val="20"/>
        </w:rPr>
        <w:t>participante</w:t>
      </w:r>
      <w:r w:rsidRPr="00556F03">
        <w:rPr>
          <w:rFonts w:ascii="Montserrat" w:hAnsi="Montserrat" w:cs="Arial"/>
          <w:sz w:val="20"/>
          <w:szCs w:val="20"/>
          <w:lang w:val="es-ES_tradnl"/>
        </w:rPr>
        <w:t xml:space="preserve"> ha acordado con otro u otros elevar el costo de los servicios objeto de la Convocatoria, o cualquier otro acuerdo que tenga como fin obtener una ventaja sobre los demás </w:t>
      </w:r>
      <w:r w:rsidR="00397FA5">
        <w:rPr>
          <w:rFonts w:ascii="Montserrat" w:hAnsi="Montserrat" w:cs="Arial"/>
          <w:sz w:val="20"/>
          <w:szCs w:val="20"/>
        </w:rPr>
        <w:t>participantes.</w:t>
      </w:r>
    </w:p>
    <w:p w14:paraId="4B388FDF" w14:textId="77777777" w:rsidR="00744578" w:rsidRPr="00445349" w:rsidRDefault="00744578" w:rsidP="00744578">
      <w:pPr>
        <w:pStyle w:val="Prrafodelista"/>
        <w:ind w:left="567"/>
        <w:rPr>
          <w:rFonts w:ascii="Montserrat" w:hAnsi="Montserrat" w:cs="Arial"/>
          <w:sz w:val="20"/>
          <w:szCs w:val="20"/>
          <w:lang w:val="es-ES_tradnl"/>
        </w:rPr>
      </w:pPr>
    </w:p>
    <w:p w14:paraId="53F42AF6" w14:textId="6F33BA93" w:rsidR="00744578" w:rsidRPr="00445349" w:rsidRDefault="00744578" w:rsidP="00744578">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 xml:space="preserve">Si se comprueba algún indicio de colusión o acuerdo entre los </w:t>
      </w:r>
      <w:r w:rsidR="00397FA5">
        <w:rPr>
          <w:rFonts w:ascii="Montserrat" w:hAnsi="Montserrat" w:cs="Arial"/>
          <w:sz w:val="20"/>
          <w:szCs w:val="20"/>
        </w:rPr>
        <w:t>participantes</w:t>
      </w:r>
      <w:r w:rsidRPr="00445349">
        <w:rPr>
          <w:rFonts w:ascii="Montserrat" w:hAnsi="Montserrat" w:cs="Arial"/>
          <w:sz w:val="20"/>
          <w:szCs w:val="20"/>
          <w:lang w:val="es-ES_tradnl"/>
        </w:rPr>
        <w:t xml:space="preserve"> se dará aviso a la autoridad competente. </w:t>
      </w:r>
    </w:p>
    <w:p w14:paraId="59210E1C" w14:textId="77777777" w:rsidR="00744578" w:rsidRPr="00445349" w:rsidRDefault="00744578" w:rsidP="00744578">
      <w:pPr>
        <w:pStyle w:val="Prrafodelista"/>
        <w:ind w:left="567" w:right="49" w:hanging="638"/>
        <w:jc w:val="both"/>
        <w:rPr>
          <w:rFonts w:ascii="Montserrat" w:hAnsi="Montserrat" w:cs="Arial"/>
          <w:b/>
          <w:sz w:val="20"/>
          <w:szCs w:val="20"/>
          <w:lang w:val="es-ES_tradnl"/>
        </w:rPr>
      </w:pPr>
    </w:p>
    <w:p w14:paraId="642733D8"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La falta de presentación de los escritos o manifestaciones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445349">
        <w:rPr>
          <w:rFonts w:ascii="Montserrat" w:hAnsi="Montserrat" w:cs="Arial"/>
          <w:b/>
          <w:sz w:val="20"/>
          <w:szCs w:val="20"/>
          <w:lang w:val="es-ES_tradnl"/>
        </w:rPr>
        <w:t>39</w:t>
      </w:r>
      <w:r w:rsidRPr="00445349">
        <w:rPr>
          <w:rFonts w:ascii="Montserrat" w:hAnsi="Montserrat" w:cs="Arial"/>
          <w:sz w:val="20"/>
          <w:szCs w:val="20"/>
          <w:lang w:val="es-ES_tradnl"/>
        </w:rPr>
        <w:t xml:space="preserve"> penúltimo párrafo del RLAASSP.</w:t>
      </w:r>
    </w:p>
    <w:p w14:paraId="4EFCBFFB" w14:textId="77777777" w:rsidR="00744578" w:rsidRPr="00445349" w:rsidRDefault="00744578" w:rsidP="00744578">
      <w:pPr>
        <w:pStyle w:val="Prrafodelista"/>
        <w:ind w:left="567" w:right="49" w:hanging="638"/>
        <w:jc w:val="both"/>
        <w:rPr>
          <w:rFonts w:ascii="Montserrat" w:hAnsi="Montserrat" w:cs="Arial"/>
          <w:b/>
          <w:sz w:val="20"/>
          <w:szCs w:val="20"/>
          <w:lang w:val="es-ES_tradnl"/>
        </w:rPr>
      </w:pPr>
    </w:p>
    <w:p w14:paraId="515DEA35" w14:textId="77777777" w:rsidR="00744578" w:rsidRPr="00556F03"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la información proporcionada en cumplimiento del numeral </w:t>
      </w:r>
      <w:r w:rsidRPr="00445349">
        <w:rPr>
          <w:rFonts w:ascii="Montserrat" w:hAnsi="Montserrat" w:cs="Arial"/>
          <w:b/>
          <w:sz w:val="20"/>
          <w:szCs w:val="20"/>
          <w:lang w:val="es-ES_tradnl"/>
        </w:rPr>
        <w:t>4.1,</w:t>
      </w:r>
      <w:r w:rsidRPr="00445349">
        <w:rPr>
          <w:rFonts w:ascii="Montserrat" w:hAnsi="Montserrat" w:cs="Arial"/>
          <w:sz w:val="20"/>
          <w:szCs w:val="20"/>
          <w:lang w:val="es-ES_tradnl"/>
        </w:rPr>
        <w:t xml:space="preserve"> discrepe </w:t>
      </w:r>
      <w:r w:rsidRPr="00556F03">
        <w:rPr>
          <w:rFonts w:ascii="Montserrat" w:hAnsi="Montserrat" w:cs="Arial"/>
          <w:sz w:val="20"/>
          <w:szCs w:val="20"/>
          <w:lang w:val="es-ES_tradnl"/>
        </w:rPr>
        <w:t xml:space="preserve">o no corresponda, resulte incompleta o incongruente a la proporcionada en el </w:t>
      </w:r>
      <w:r w:rsidRPr="00556F03">
        <w:rPr>
          <w:rFonts w:ascii="Montserrat" w:hAnsi="Montserrat" w:cs="Arial"/>
          <w:b/>
          <w:sz w:val="20"/>
          <w:szCs w:val="20"/>
          <w:lang w:val="es-ES_tradnl"/>
        </w:rPr>
        <w:t>ANEXO V</w:t>
      </w:r>
      <w:r w:rsidRPr="00556F03">
        <w:rPr>
          <w:rFonts w:ascii="Montserrat" w:hAnsi="Montserrat" w:cs="Arial"/>
          <w:sz w:val="20"/>
          <w:szCs w:val="20"/>
          <w:lang w:val="es-ES_tradnl"/>
        </w:rPr>
        <w:t xml:space="preserve"> (</w:t>
      </w:r>
      <w:r w:rsidRPr="00556F03">
        <w:rPr>
          <w:rFonts w:ascii="Montserrat" w:hAnsi="Montserrat" w:cs="Arial"/>
          <w:sz w:val="20"/>
          <w:szCs w:val="20"/>
        </w:rPr>
        <w:t>Acreditamiento</w:t>
      </w:r>
      <w:r w:rsidRPr="00556F03">
        <w:rPr>
          <w:rFonts w:ascii="Montserrat" w:hAnsi="Montserrat" w:cs="Arial"/>
          <w:sz w:val="20"/>
          <w:szCs w:val="20"/>
          <w:lang w:val="es-ES_tradnl"/>
        </w:rPr>
        <w:t xml:space="preserve"> de personalidad jurídica).</w:t>
      </w:r>
    </w:p>
    <w:p w14:paraId="1AEECDEB" w14:textId="77777777" w:rsidR="00744578" w:rsidRPr="00556F03" w:rsidRDefault="00744578" w:rsidP="00744578">
      <w:pPr>
        <w:pStyle w:val="Prrafodelista"/>
        <w:ind w:left="567"/>
        <w:rPr>
          <w:rFonts w:ascii="Montserrat" w:hAnsi="Montserrat" w:cs="Arial"/>
          <w:sz w:val="20"/>
          <w:szCs w:val="20"/>
          <w:lang w:val="es-ES_tradnl"/>
        </w:rPr>
      </w:pPr>
    </w:p>
    <w:p w14:paraId="565E81F8" w14:textId="77777777" w:rsidR="00744578"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La falta absoluta</w:t>
      </w:r>
      <w:r w:rsidRPr="00445349">
        <w:rPr>
          <w:rFonts w:ascii="Montserrat" w:hAnsi="Montserrat" w:cs="Arial"/>
          <w:sz w:val="20"/>
          <w:szCs w:val="20"/>
          <w:lang w:val="es-ES_tradnl"/>
        </w:rPr>
        <w:t xml:space="preserve"> o parcial del folio en documentación que integra la documentación legal-administrativa, la propuesta técnica y económica, cuando se constate que no mantienen continuidad en las hojas que integran la proposición y ello implique no contar con la información suficiente que le permita a la convocante evaluarla y determinar la solvencia de la proposición</w:t>
      </w:r>
    </w:p>
    <w:p w14:paraId="02ACD985" w14:textId="77777777" w:rsidR="00744578" w:rsidRPr="003A7AF1" w:rsidRDefault="00744578" w:rsidP="00744578">
      <w:pPr>
        <w:pStyle w:val="Prrafodelista"/>
        <w:ind w:left="567"/>
        <w:rPr>
          <w:rFonts w:ascii="Montserrat" w:hAnsi="Montserrat" w:cs="Arial"/>
          <w:sz w:val="20"/>
          <w:szCs w:val="20"/>
          <w:lang w:val="es-ES_tradnl"/>
        </w:rPr>
      </w:pPr>
    </w:p>
    <w:p w14:paraId="3C216F4D" w14:textId="7D740CE3" w:rsidR="00744578" w:rsidRPr="003A7AF1"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3A7AF1">
        <w:rPr>
          <w:rFonts w:ascii="Montserrat" w:hAnsi="Montserrat" w:cs="Arial"/>
          <w:sz w:val="20"/>
          <w:szCs w:val="20"/>
          <w:lang w:val="es-ES_tradnl"/>
        </w:rPr>
        <w:t xml:space="preserve">Que no cumplan con alguno de los requisitos establecidos en esta Convocatoria contenidos en los numerales </w:t>
      </w:r>
      <w:r w:rsidRPr="003A7AF1">
        <w:rPr>
          <w:rFonts w:ascii="Montserrat" w:hAnsi="Montserrat" w:cs="Arial"/>
          <w:b/>
          <w:sz w:val="20"/>
          <w:szCs w:val="20"/>
          <w:lang w:val="es-ES_tradnl"/>
        </w:rPr>
        <w:t xml:space="preserve">2.3, 4.1 </w:t>
      </w:r>
      <w:r w:rsidRPr="003A7AF1">
        <w:rPr>
          <w:rFonts w:ascii="Montserrat" w:hAnsi="Montserrat" w:cs="Arial"/>
          <w:sz w:val="20"/>
          <w:szCs w:val="20"/>
          <w:lang w:val="es-ES_tradnl"/>
        </w:rPr>
        <w:t xml:space="preserve">(los establecidos en los numerales del </w:t>
      </w:r>
      <w:r>
        <w:rPr>
          <w:rFonts w:ascii="Montserrat" w:hAnsi="Montserrat" w:cs="Arial"/>
          <w:b/>
          <w:sz w:val="20"/>
          <w:szCs w:val="20"/>
          <w:lang w:val="es-ES_tradnl"/>
        </w:rPr>
        <w:t>4.1</w:t>
      </w:r>
      <w:r w:rsidRPr="003A7AF1">
        <w:rPr>
          <w:rFonts w:ascii="Montserrat" w:hAnsi="Montserrat" w:cs="Arial"/>
          <w:sz w:val="20"/>
          <w:szCs w:val="20"/>
          <w:lang w:val="es-ES_tradnl"/>
        </w:rPr>
        <w:t xml:space="preserve"> al </w:t>
      </w:r>
      <w:r>
        <w:rPr>
          <w:rFonts w:ascii="Montserrat" w:hAnsi="Montserrat" w:cs="Arial"/>
          <w:b/>
          <w:sz w:val="20"/>
          <w:szCs w:val="20"/>
          <w:lang w:val="es-ES_tradnl"/>
        </w:rPr>
        <w:t>4.1.18</w:t>
      </w:r>
      <w:r w:rsidRPr="003A7AF1">
        <w:rPr>
          <w:rFonts w:ascii="Montserrat" w:hAnsi="Montserrat" w:cs="Arial"/>
          <w:sz w:val="20"/>
          <w:szCs w:val="20"/>
          <w:lang w:val="es-ES_tradnl"/>
        </w:rPr>
        <w:t>)</w:t>
      </w:r>
      <w:r w:rsidRPr="003A7AF1">
        <w:rPr>
          <w:rFonts w:ascii="Montserrat" w:hAnsi="Montserrat" w:cs="Arial"/>
          <w:b/>
          <w:sz w:val="20"/>
          <w:szCs w:val="20"/>
          <w:lang w:val="es-ES_tradnl"/>
        </w:rPr>
        <w:t xml:space="preserve">, 4.2 </w:t>
      </w:r>
      <w:r w:rsidRPr="003A7AF1">
        <w:rPr>
          <w:rFonts w:ascii="Montserrat" w:hAnsi="Montserrat" w:cs="Arial"/>
          <w:sz w:val="20"/>
          <w:szCs w:val="20"/>
          <w:lang w:val="es-ES_tradnl"/>
        </w:rPr>
        <w:t xml:space="preserve">(los establecidos en los numerales del </w:t>
      </w:r>
      <w:r w:rsidRPr="00A43351">
        <w:rPr>
          <w:rFonts w:ascii="Montserrat" w:hAnsi="Montserrat" w:cs="Arial"/>
          <w:b/>
          <w:sz w:val="20"/>
          <w:szCs w:val="20"/>
          <w:lang w:val="es-ES_tradnl"/>
        </w:rPr>
        <w:t>4.2</w:t>
      </w:r>
      <w:r w:rsidRPr="003A7AF1">
        <w:rPr>
          <w:rFonts w:ascii="Montserrat" w:hAnsi="Montserrat" w:cs="Arial"/>
          <w:sz w:val="20"/>
          <w:szCs w:val="20"/>
          <w:lang w:val="es-ES_tradnl"/>
        </w:rPr>
        <w:t xml:space="preserve"> al </w:t>
      </w:r>
      <w:r w:rsidRPr="00A43351">
        <w:rPr>
          <w:rFonts w:ascii="Montserrat" w:hAnsi="Montserrat" w:cs="Arial"/>
          <w:b/>
          <w:sz w:val="20"/>
          <w:szCs w:val="20"/>
          <w:lang w:val="es-ES_tradnl"/>
        </w:rPr>
        <w:t>4.2.22</w:t>
      </w:r>
      <w:r w:rsidRPr="003A7AF1">
        <w:rPr>
          <w:rFonts w:ascii="Montserrat" w:hAnsi="Montserrat" w:cs="Arial"/>
          <w:sz w:val="20"/>
          <w:szCs w:val="20"/>
          <w:lang w:val="es-ES_tradnl"/>
        </w:rPr>
        <w:t>)</w:t>
      </w:r>
      <w:r w:rsidRPr="003A7AF1">
        <w:rPr>
          <w:rFonts w:ascii="Montserrat" w:hAnsi="Montserrat" w:cs="Arial"/>
          <w:b/>
          <w:sz w:val="20"/>
          <w:szCs w:val="20"/>
          <w:lang w:val="es-ES_tradnl"/>
        </w:rPr>
        <w:t>, 4.3</w:t>
      </w:r>
      <w:r w:rsidRPr="003A7AF1">
        <w:rPr>
          <w:rFonts w:ascii="Montserrat" w:hAnsi="Montserrat" w:cs="Arial"/>
          <w:sz w:val="20"/>
          <w:szCs w:val="20"/>
          <w:lang w:val="es-ES_tradnl"/>
        </w:rPr>
        <w:t xml:space="preserve">, </w:t>
      </w:r>
      <w:r w:rsidRPr="00D773C1">
        <w:rPr>
          <w:rFonts w:ascii="Montserrat" w:hAnsi="Montserrat" w:cs="Arial"/>
          <w:b/>
          <w:color w:val="000000" w:themeColor="text1"/>
          <w:sz w:val="20"/>
          <w:szCs w:val="20"/>
          <w:lang w:val="es-ES_tradnl"/>
        </w:rPr>
        <w:t>ANEXO X</w:t>
      </w:r>
      <w:r w:rsidRPr="00D773C1">
        <w:rPr>
          <w:rFonts w:ascii="Montserrat" w:hAnsi="Montserrat" w:cs="Arial"/>
          <w:color w:val="000000" w:themeColor="text1"/>
          <w:sz w:val="20"/>
          <w:szCs w:val="20"/>
          <w:lang w:val="es-ES_tradnl"/>
        </w:rPr>
        <w:t xml:space="preserve"> Propuesta Económica, </w:t>
      </w:r>
      <w:r w:rsidRPr="00D773C1">
        <w:rPr>
          <w:rFonts w:ascii="Montserrat" w:hAnsi="Montserrat" w:cs="Arial"/>
          <w:b/>
          <w:color w:val="000000" w:themeColor="text1"/>
          <w:sz w:val="20"/>
          <w:szCs w:val="20"/>
          <w:lang w:val="es-ES_tradnl"/>
        </w:rPr>
        <w:t>y demás anexos solicitados por esta convocante</w:t>
      </w:r>
      <w:r w:rsidRPr="00D773C1">
        <w:rPr>
          <w:rFonts w:ascii="Montserrat" w:hAnsi="Montserrat" w:cs="Arial"/>
          <w:color w:val="000000" w:themeColor="text1"/>
          <w:sz w:val="20"/>
          <w:szCs w:val="20"/>
          <w:lang w:val="es-ES_tradnl"/>
        </w:rPr>
        <w:t>, Anexo Técnico, Té</w:t>
      </w:r>
      <w:r w:rsidR="00397FA5">
        <w:rPr>
          <w:rFonts w:ascii="Montserrat" w:hAnsi="Montserrat" w:cs="Arial"/>
          <w:color w:val="000000" w:themeColor="text1"/>
          <w:sz w:val="20"/>
          <w:szCs w:val="20"/>
          <w:lang w:val="es-ES_tradnl"/>
        </w:rPr>
        <w:t xml:space="preserve">rminos y Condiciones y Anexos, y </w:t>
      </w:r>
      <w:r w:rsidRPr="003A7AF1">
        <w:rPr>
          <w:rFonts w:ascii="Montserrat" w:hAnsi="Montserrat" w:cs="Arial"/>
          <w:sz w:val="20"/>
          <w:szCs w:val="20"/>
          <w:lang w:val="es-ES_tradnl"/>
        </w:rPr>
        <w:t xml:space="preserve">que con motivo de dicho incumplimiento se afecte la solvencia de la proposición, conforme a lo previsto en el último párrafo del artículo </w:t>
      </w:r>
      <w:r w:rsidRPr="003A7AF1">
        <w:rPr>
          <w:rFonts w:ascii="Montserrat" w:hAnsi="Montserrat" w:cs="Arial"/>
          <w:b/>
          <w:sz w:val="20"/>
          <w:szCs w:val="20"/>
          <w:lang w:val="es-ES_tradnl"/>
        </w:rPr>
        <w:t>36</w:t>
      </w:r>
      <w:r w:rsidRPr="003A7AF1">
        <w:rPr>
          <w:rFonts w:ascii="Montserrat" w:hAnsi="Montserrat" w:cs="Arial"/>
          <w:sz w:val="20"/>
          <w:szCs w:val="20"/>
          <w:lang w:val="es-ES_tradnl"/>
        </w:rPr>
        <w:t xml:space="preserve"> de la LAASSP.</w:t>
      </w:r>
    </w:p>
    <w:p w14:paraId="69B7A85A" w14:textId="77777777" w:rsidR="00744578" w:rsidRPr="00445349" w:rsidRDefault="00744578" w:rsidP="00744578">
      <w:pPr>
        <w:pStyle w:val="Prrafodelista"/>
        <w:ind w:left="567" w:hanging="638"/>
        <w:rPr>
          <w:rFonts w:ascii="Montserrat" w:hAnsi="Montserrat" w:cs="Arial"/>
          <w:sz w:val="20"/>
          <w:szCs w:val="20"/>
          <w:lang w:val="es-ES_tradnl"/>
        </w:rPr>
      </w:pPr>
    </w:p>
    <w:p w14:paraId="45C26B32" w14:textId="17C666B2"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o alguno de sus socios presente más de una proposición para la misma partida.</w:t>
      </w:r>
    </w:p>
    <w:p w14:paraId="4E974996" w14:textId="77777777" w:rsidR="00744578" w:rsidRPr="00445349" w:rsidRDefault="00744578" w:rsidP="00744578">
      <w:pPr>
        <w:pStyle w:val="Prrafodelista"/>
        <w:ind w:left="567"/>
        <w:rPr>
          <w:rFonts w:ascii="Montserrat" w:hAnsi="Montserrat" w:cs="Arial"/>
          <w:sz w:val="20"/>
          <w:szCs w:val="20"/>
          <w:lang w:val="es-ES_tradnl"/>
        </w:rPr>
      </w:pPr>
    </w:p>
    <w:p w14:paraId="1CEED2F7"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participación conjunta, cuando no se presente el convenio respectivo o cuando el mismo no cumpla con lo establecido en el artículo </w:t>
      </w:r>
      <w:r w:rsidRPr="00445349">
        <w:rPr>
          <w:rFonts w:ascii="Montserrat" w:hAnsi="Montserrat" w:cs="Arial"/>
          <w:b/>
          <w:sz w:val="20"/>
          <w:szCs w:val="20"/>
          <w:lang w:val="es-ES_tradnl"/>
        </w:rPr>
        <w:t>44</w:t>
      </w:r>
      <w:r w:rsidRPr="00445349">
        <w:rPr>
          <w:rFonts w:ascii="Montserrat" w:hAnsi="Montserrat" w:cs="Arial"/>
          <w:sz w:val="20"/>
          <w:szCs w:val="20"/>
          <w:lang w:val="es-ES_tradnl"/>
        </w:rPr>
        <w:t xml:space="preserve"> del RLAASSP, o cuando alguno de los integrantes no presente de forma individual los documentos exigidos en el artículo </w:t>
      </w:r>
      <w:r w:rsidRPr="00445349">
        <w:rPr>
          <w:rFonts w:ascii="Montserrat" w:hAnsi="Montserrat" w:cs="Arial"/>
          <w:b/>
          <w:sz w:val="20"/>
          <w:szCs w:val="20"/>
          <w:lang w:val="es-ES_tradnl"/>
        </w:rPr>
        <w:t>48</w:t>
      </w:r>
      <w:r w:rsidRPr="00445349">
        <w:rPr>
          <w:rFonts w:ascii="Montserrat" w:hAnsi="Montserrat" w:cs="Arial"/>
          <w:sz w:val="20"/>
          <w:szCs w:val="20"/>
          <w:lang w:val="es-ES_tradnl"/>
        </w:rPr>
        <w:t xml:space="preserve"> fracción </w:t>
      </w:r>
      <w:r w:rsidRPr="00445349">
        <w:rPr>
          <w:rFonts w:ascii="Montserrat" w:hAnsi="Montserrat" w:cs="Arial"/>
          <w:b/>
          <w:sz w:val="20"/>
          <w:szCs w:val="20"/>
          <w:lang w:val="es-ES_tradnl"/>
        </w:rPr>
        <w:t>VIII</w:t>
      </w:r>
      <w:r w:rsidRPr="00445349">
        <w:rPr>
          <w:rFonts w:ascii="Montserrat" w:hAnsi="Montserrat" w:cs="Arial"/>
          <w:sz w:val="20"/>
          <w:szCs w:val="20"/>
          <w:lang w:val="es-ES_tradnl"/>
        </w:rPr>
        <w:t xml:space="preserve"> del RLAASSP</w:t>
      </w:r>
    </w:p>
    <w:p w14:paraId="11200E8C" w14:textId="77777777" w:rsidR="00744578" w:rsidRPr="00445349" w:rsidRDefault="00744578" w:rsidP="00744578">
      <w:pPr>
        <w:pStyle w:val="Prrafodelista"/>
        <w:ind w:left="567"/>
        <w:rPr>
          <w:rFonts w:ascii="Montserrat" w:hAnsi="Montserrat" w:cs="Arial"/>
          <w:sz w:val="20"/>
          <w:szCs w:val="20"/>
          <w:lang w:val="es-ES_tradnl"/>
        </w:rPr>
      </w:pPr>
    </w:p>
    <w:p w14:paraId="15DAC8E9" w14:textId="0EBCCC5E" w:rsidR="00744578"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no envíe a través de CompraNet, la documentación solicitada en los numerales </w:t>
      </w:r>
      <w:r w:rsidRPr="003A7AF1">
        <w:rPr>
          <w:rFonts w:ascii="Montserrat" w:hAnsi="Montserrat" w:cs="Arial"/>
          <w:b/>
          <w:sz w:val="20"/>
          <w:szCs w:val="20"/>
          <w:lang w:val="es-ES_tradnl"/>
        </w:rPr>
        <w:t>4.1</w:t>
      </w:r>
      <w:r w:rsidRPr="00445349">
        <w:rPr>
          <w:rFonts w:ascii="Montserrat" w:hAnsi="Montserrat" w:cs="Arial"/>
          <w:sz w:val="20"/>
          <w:szCs w:val="20"/>
          <w:lang w:val="es-ES_tradnl"/>
        </w:rPr>
        <w:t xml:space="preserve">, </w:t>
      </w:r>
      <w:r w:rsidRPr="003A7AF1">
        <w:rPr>
          <w:rFonts w:ascii="Montserrat" w:hAnsi="Montserrat" w:cs="Arial"/>
          <w:b/>
          <w:sz w:val="20"/>
          <w:szCs w:val="20"/>
          <w:lang w:val="es-ES_tradnl"/>
        </w:rPr>
        <w:t>4.2</w:t>
      </w:r>
      <w:r w:rsidRPr="00445349">
        <w:rPr>
          <w:rFonts w:ascii="Montserrat" w:hAnsi="Montserrat" w:cs="Arial"/>
          <w:sz w:val="20"/>
          <w:szCs w:val="20"/>
          <w:lang w:val="es-ES_tradnl"/>
        </w:rPr>
        <w:t xml:space="preserve"> o </w:t>
      </w:r>
      <w:r w:rsidRPr="003A7AF1">
        <w:rPr>
          <w:rFonts w:ascii="Montserrat" w:hAnsi="Montserrat" w:cs="Arial"/>
          <w:b/>
          <w:sz w:val="20"/>
          <w:szCs w:val="20"/>
          <w:lang w:val="es-ES_tradnl"/>
        </w:rPr>
        <w:t>4.3</w:t>
      </w:r>
      <w:r w:rsidRPr="00445349">
        <w:rPr>
          <w:rFonts w:ascii="Montserrat" w:hAnsi="Montserrat" w:cs="Arial"/>
          <w:sz w:val="20"/>
          <w:szCs w:val="20"/>
          <w:lang w:val="es-ES_tradnl"/>
        </w:rPr>
        <w:t xml:space="preserve"> de la presente Convocatoria. </w:t>
      </w:r>
    </w:p>
    <w:p w14:paraId="055A4107" w14:textId="77777777" w:rsidR="00744578" w:rsidRPr="003B7633" w:rsidRDefault="00744578" w:rsidP="00744578">
      <w:pPr>
        <w:jc w:val="both"/>
        <w:rPr>
          <w:rFonts w:ascii="Montserrat" w:hAnsi="Montserrat" w:cs="Arial"/>
          <w:sz w:val="20"/>
          <w:szCs w:val="20"/>
        </w:rPr>
      </w:pPr>
    </w:p>
    <w:p w14:paraId="727D6DBA" w14:textId="14A272EA"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no envíe a través de CompraNet, la documentación solicitada en los numerales </w:t>
      </w:r>
      <w:r w:rsidRPr="003B7633">
        <w:rPr>
          <w:rFonts w:ascii="Montserrat" w:hAnsi="Montserrat" w:cs="Arial"/>
          <w:b/>
          <w:sz w:val="20"/>
          <w:szCs w:val="20"/>
          <w:lang w:val="es-ES_tradnl"/>
        </w:rPr>
        <w:t>4.2</w:t>
      </w:r>
      <w:r>
        <w:rPr>
          <w:rFonts w:ascii="Montserrat" w:hAnsi="Montserrat" w:cs="Arial"/>
          <w:sz w:val="20"/>
          <w:szCs w:val="20"/>
          <w:lang w:val="es-ES_tradnl"/>
        </w:rPr>
        <w:t xml:space="preserve"> al </w:t>
      </w:r>
      <w:r w:rsidRPr="003B7633">
        <w:rPr>
          <w:rFonts w:ascii="Montserrat" w:hAnsi="Montserrat" w:cs="Arial"/>
          <w:b/>
          <w:sz w:val="20"/>
          <w:szCs w:val="20"/>
          <w:lang w:val="es-ES_tradnl"/>
        </w:rPr>
        <w:t>4.2.22</w:t>
      </w:r>
      <w:r w:rsidRPr="00445349">
        <w:rPr>
          <w:rFonts w:ascii="Montserrat" w:hAnsi="Montserrat"/>
          <w:sz w:val="20"/>
          <w:szCs w:val="20"/>
        </w:rPr>
        <w:t xml:space="preserve"> </w:t>
      </w:r>
      <w:r w:rsidRPr="00445349">
        <w:rPr>
          <w:rFonts w:ascii="Montserrat" w:hAnsi="Montserrat" w:cs="Arial"/>
          <w:sz w:val="20"/>
          <w:szCs w:val="20"/>
        </w:rPr>
        <w:t>o esta no se encuentre conforme lo solicitado en la presente Convocatoria.</w:t>
      </w:r>
    </w:p>
    <w:p w14:paraId="50E75DA6" w14:textId="77777777" w:rsidR="00744578" w:rsidRPr="00445349" w:rsidRDefault="00744578" w:rsidP="00744578">
      <w:pPr>
        <w:pStyle w:val="Prrafodelista"/>
        <w:ind w:left="567"/>
        <w:rPr>
          <w:rFonts w:ascii="Montserrat" w:hAnsi="Montserrat" w:cs="Arial"/>
          <w:b/>
          <w:sz w:val="20"/>
          <w:szCs w:val="20"/>
          <w:lang w:val="es-ES_tradnl"/>
        </w:rPr>
      </w:pPr>
    </w:p>
    <w:p w14:paraId="17C0CB36" w14:textId="5CD41B51" w:rsidR="00397FA5" w:rsidRDefault="00744578" w:rsidP="00397FA5">
      <w:pPr>
        <w:pStyle w:val="Prrafodelista"/>
        <w:numPr>
          <w:ilvl w:val="1"/>
          <w:numId w:val="30"/>
        </w:numPr>
        <w:spacing w:after="0" w:line="240" w:lineRule="auto"/>
        <w:ind w:left="567" w:hanging="567"/>
        <w:contextualSpacing w:val="0"/>
        <w:jc w:val="both"/>
        <w:rPr>
          <w:rFonts w:ascii="Montserrat" w:hAnsi="Montserrat" w:cs="Arial"/>
          <w:sz w:val="20"/>
          <w:szCs w:val="20"/>
          <w:lang w:val="es-ES_tradnl"/>
        </w:rPr>
      </w:pPr>
      <w:r w:rsidRPr="00397FA5">
        <w:rPr>
          <w:rFonts w:ascii="Montserrat" w:hAnsi="Montserrat" w:cs="Arial"/>
          <w:sz w:val="20"/>
          <w:szCs w:val="20"/>
          <w:lang w:val="es-ES_tradnl"/>
        </w:rPr>
        <w:t xml:space="preserve">Cuando no exista congruencia entre la descripción técnica del licitante indicada en el </w:t>
      </w:r>
      <w:r w:rsidRPr="00397FA5">
        <w:rPr>
          <w:rFonts w:ascii="Montserrat" w:hAnsi="Montserrat" w:cs="Arial"/>
          <w:b/>
          <w:sz w:val="20"/>
          <w:szCs w:val="20"/>
          <w:lang w:val="es-ES_tradnl"/>
        </w:rPr>
        <w:t xml:space="preserve">AnexoT1 </w:t>
      </w:r>
      <w:proofErr w:type="spellStart"/>
      <w:r w:rsidRPr="00397FA5">
        <w:rPr>
          <w:rFonts w:ascii="Montserrat" w:hAnsi="Montserrat" w:cs="Arial"/>
          <w:b/>
          <w:sz w:val="20"/>
          <w:szCs w:val="20"/>
          <w:lang w:val="es-ES_tradnl"/>
        </w:rPr>
        <w:t>CCVyT</w:t>
      </w:r>
      <w:proofErr w:type="spellEnd"/>
      <w:r w:rsidRPr="00397FA5">
        <w:rPr>
          <w:rFonts w:ascii="Montserrat" w:hAnsi="Montserrat" w:cs="Arial"/>
          <w:b/>
          <w:sz w:val="20"/>
          <w:szCs w:val="20"/>
          <w:lang w:val="es-ES_tradnl"/>
        </w:rPr>
        <w:t xml:space="preserve"> </w:t>
      </w:r>
      <w:proofErr w:type="gramStart"/>
      <w:r w:rsidRPr="00397FA5">
        <w:rPr>
          <w:rFonts w:ascii="Montserrat" w:hAnsi="Montserrat" w:cs="Arial"/>
          <w:b/>
          <w:sz w:val="20"/>
          <w:szCs w:val="20"/>
          <w:lang w:val="es-ES_tradnl"/>
        </w:rPr>
        <w:t xml:space="preserve">2023 </w:t>
      </w:r>
      <w:r w:rsidRPr="00397FA5">
        <w:rPr>
          <w:rFonts w:ascii="Montserrat" w:hAnsi="Montserrat" w:cs="Arial"/>
          <w:sz w:val="20"/>
          <w:szCs w:val="20"/>
          <w:lang w:val="es-ES_tradnl"/>
        </w:rPr>
        <w:t>.</w:t>
      </w:r>
      <w:proofErr w:type="gramEnd"/>
      <w:r w:rsidRPr="00397FA5">
        <w:rPr>
          <w:rFonts w:ascii="Montserrat" w:hAnsi="Montserrat" w:cs="Arial"/>
          <w:sz w:val="20"/>
          <w:szCs w:val="20"/>
          <w:lang w:val="es-ES_tradnl"/>
        </w:rPr>
        <w:t xml:space="preserve"> con las especificaciones y requerimientos obligatorios señalados anexos técnicos, </w:t>
      </w:r>
      <w:r w:rsidRPr="00397FA5">
        <w:rPr>
          <w:rFonts w:ascii="Montserrat" w:hAnsi="Montserrat" w:cs="Arial"/>
          <w:b/>
          <w:sz w:val="20"/>
          <w:szCs w:val="20"/>
          <w:lang w:val="es-ES_tradnl"/>
        </w:rPr>
        <w:t>Términos y Condiciones</w:t>
      </w:r>
      <w:r w:rsidRPr="00397FA5">
        <w:rPr>
          <w:rFonts w:ascii="Montserrat" w:hAnsi="Montserrat" w:cs="Arial"/>
          <w:sz w:val="20"/>
          <w:szCs w:val="20"/>
          <w:lang w:val="es-ES_tradnl"/>
        </w:rPr>
        <w:t xml:space="preserve"> de la presente convocatoria</w:t>
      </w:r>
      <w:r w:rsidR="00397FA5">
        <w:rPr>
          <w:rFonts w:ascii="Montserrat" w:hAnsi="Montserrat" w:cs="Arial"/>
          <w:sz w:val="20"/>
          <w:szCs w:val="20"/>
          <w:lang w:val="es-ES_tradnl"/>
        </w:rPr>
        <w:t>.</w:t>
      </w:r>
    </w:p>
    <w:p w14:paraId="5028C811" w14:textId="77777777" w:rsidR="00397FA5" w:rsidRPr="00397FA5" w:rsidRDefault="00397FA5" w:rsidP="00397FA5">
      <w:pPr>
        <w:pStyle w:val="Prrafodelista"/>
        <w:rPr>
          <w:rFonts w:ascii="Montserrat" w:hAnsi="Montserrat" w:cs="Arial"/>
          <w:sz w:val="20"/>
          <w:szCs w:val="20"/>
          <w:lang w:val="es-ES_tradnl"/>
        </w:rPr>
      </w:pPr>
    </w:p>
    <w:p w14:paraId="589C47F5" w14:textId="1EE4174B" w:rsidR="00744578" w:rsidRPr="00445349" w:rsidRDefault="00744578" w:rsidP="001A26D1">
      <w:pPr>
        <w:pStyle w:val="Prrafodelista"/>
        <w:numPr>
          <w:ilvl w:val="1"/>
          <w:numId w:val="30"/>
        </w:numPr>
        <w:spacing w:after="0" w:line="240" w:lineRule="auto"/>
        <w:ind w:left="567" w:hanging="709"/>
        <w:contextualSpacing w:val="0"/>
        <w:jc w:val="both"/>
        <w:rPr>
          <w:rFonts w:ascii="Montserrat" w:hAnsi="Montserrat" w:cs="Arial"/>
          <w:b/>
          <w:sz w:val="20"/>
          <w:szCs w:val="20"/>
          <w:lang w:val="es-ES_tradnl"/>
        </w:rPr>
      </w:pPr>
      <w:r w:rsidRPr="00445349">
        <w:rPr>
          <w:rFonts w:ascii="Montserrat" w:hAnsi="Montserrat" w:cs="Arial"/>
          <w:sz w:val="20"/>
          <w:szCs w:val="20"/>
          <w:lang w:val="es-ES_tradnl"/>
        </w:rPr>
        <w:t xml:space="preserve">Cuando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no incluya la(s) marca(s) y/o modelo(s) de(los) bien(es) ofertado(s) en. el </w:t>
      </w:r>
      <w:r>
        <w:rPr>
          <w:rFonts w:ascii="Montserrat" w:hAnsi="Montserrat" w:cs="Arial"/>
          <w:b/>
          <w:sz w:val="20"/>
          <w:szCs w:val="20"/>
          <w:lang w:val="es-ES_tradnl"/>
        </w:rPr>
        <w:t xml:space="preserve">AnexoT1 </w:t>
      </w:r>
      <w:proofErr w:type="spellStart"/>
      <w:r>
        <w:rPr>
          <w:rFonts w:ascii="Montserrat" w:hAnsi="Montserrat" w:cs="Arial"/>
          <w:b/>
          <w:sz w:val="20"/>
          <w:szCs w:val="20"/>
          <w:lang w:val="es-ES_tradnl"/>
        </w:rPr>
        <w:t>CCVyT</w:t>
      </w:r>
      <w:proofErr w:type="spellEnd"/>
      <w:r>
        <w:rPr>
          <w:rFonts w:ascii="Montserrat" w:hAnsi="Montserrat" w:cs="Arial"/>
          <w:b/>
          <w:sz w:val="20"/>
          <w:szCs w:val="20"/>
          <w:lang w:val="es-ES_tradnl"/>
        </w:rPr>
        <w:t xml:space="preserve"> 2023</w:t>
      </w:r>
      <w:r w:rsidRPr="00445349">
        <w:rPr>
          <w:rFonts w:ascii="Montserrat" w:hAnsi="Montserrat" w:cs="Arial"/>
          <w:sz w:val="20"/>
          <w:szCs w:val="20"/>
          <w:lang w:val="es-ES_tradnl"/>
        </w:rPr>
        <w:t>.</w:t>
      </w:r>
    </w:p>
    <w:p w14:paraId="7E8156F8" w14:textId="77777777" w:rsidR="00744578" w:rsidRPr="00445349" w:rsidRDefault="00744578" w:rsidP="00744578">
      <w:pPr>
        <w:pStyle w:val="Prrafodelista"/>
        <w:ind w:left="567"/>
        <w:rPr>
          <w:rFonts w:ascii="Montserrat" w:hAnsi="Montserrat" w:cs="Arial"/>
          <w:b/>
          <w:sz w:val="20"/>
          <w:szCs w:val="20"/>
          <w:lang w:val="es-ES_tradnl"/>
        </w:rPr>
      </w:pPr>
    </w:p>
    <w:p w14:paraId="42F2678C"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 Cuando no exista congruencia entre la(s) marca(s) y/o modelo(s) de(los) </w:t>
      </w:r>
      <w:r w:rsidRPr="003B7633">
        <w:rPr>
          <w:rFonts w:ascii="Montserrat" w:hAnsi="Montserrat" w:cs="Arial"/>
          <w:b/>
          <w:sz w:val="20"/>
          <w:szCs w:val="20"/>
          <w:lang w:val="es-ES_tradnl"/>
        </w:rPr>
        <w:t>Anexo Técnico/Términos y Condiciones</w:t>
      </w:r>
      <w:r>
        <w:rPr>
          <w:rFonts w:ascii="Montserrat" w:hAnsi="Montserrat" w:cs="Arial"/>
          <w:b/>
          <w:sz w:val="20"/>
          <w:szCs w:val="20"/>
          <w:lang w:val="es-ES_tradnl"/>
        </w:rPr>
        <w:t xml:space="preserve">, </w:t>
      </w:r>
      <w:r w:rsidRPr="00445349">
        <w:rPr>
          <w:rFonts w:ascii="Montserrat" w:hAnsi="Montserrat" w:cs="Arial"/>
          <w:sz w:val="20"/>
          <w:szCs w:val="20"/>
          <w:lang w:val="es-ES_tradnl"/>
        </w:rPr>
        <w:t>en los que aplique y los anexos técnicos, folletos, catálogos, fotografías, imágenes, instructivos y/o manuales del fabricante, que envíen los licitantes como sustento de su oferta.</w:t>
      </w:r>
    </w:p>
    <w:p w14:paraId="687B3EA6" w14:textId="77777777" w:rsidR="00744578" w:rsidRPr="00445349" w:rsidRDefault="00744578" w:rsidP="00744578">
      <w:pPr>
        <w:pStyle w:val="Prrafodelista"/>
        <w:ind w:left="567"/>
        <w:jc w:val="both"/>
        <w:rPr>
          <w:rFonts w:ascii="Montserrat" w:hAnsi="Montserrat" w:cs="Arial"/>
          <w:sz w:val="20"/>
          <w:szCs w:val="20"/>
          <w:lang w:val="es-ES_tradnl"/>
        </w:rPr>
      </w:pPr>
    </w:p>
    <w:p w14:paraId="5B1F4982" w14:textId="48682662"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los </w:t>
      </w:r>
      <w:r w:rsidR="00397FA5">
        <w:rPr>
          <w:rFonts w:ascii="Montserrat" w:hAnsi="Montserrat" w:cs="Arial"/>
          <w:sz w:val="20"/>
          <w:szCs w:val="20"/>
        </w:rPr>
        <w:t>participantes</w:t>
      </w:r>
      <w:r w:rsidRPr="00445349">
        <w:rPr>
          <w:rFonts w:ascii="Montserrat" w:hAnsi="Montserrat" w:cs="Arial"/>
          <w:sz w:val="20"/>
          <w:szCs w:val="20"/>
          <w:lang w:val="es-ES_tradnl"/>
        </w:rPr>
        <w:t xml:space="preserve"> no presenten Folletos, catálogos, fotografías, manuales con traducción íntegra simple y correspondencia a lo ofertado, será causal de desechamiento.</w:t>
      </w:r>
    </w:p>
    <w:p w14:paraId="5A53ECF2" w14:textId="77777777" w:rsidR="00744578" w:rsidRPr="00445349" w:rsidRDefault="00744578" w:rsidP="00744578">
      <w:pPr>
        <w:pStyle w:val="Prrafodelista"/>
        <w:ind w:left="567"/>
        <w:rPr>
          <w:rFonts w:ascii="Montserrat" w:hAnsi="Montserrat" w:cs="Arial"/>
          <w:sz w:val="20"/>
          <w:szCs w:val="20"/>
          <w:lang w:val="es-ES_tradnl"/>
        </w:rPr>
      </w:pPr>
    </w:p>
    <w:p w14:paraId="60B5EF41" w14:textId="21878DCE"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correspondencia entre la descripción técnica del licitante </w:t>
      </w:r>
      <w:r w:rsidRPr="003B7633">
        <w:rPr>
          <w:rFonts w:ascii="Montserrat" w:hAnsi="Montserrat" w:cs="Arial"/>
          <w:b/>
          <w:sz w:val="20"/>
          <w:szCs w:val="20"/>
          <w:lang w:val="es-ES_tradnl"/>
        </w:rPr>
        <w:t>AnexoT</w:t>
      </w:r>
      <w:r>
        <w:rPr>
          <w:rFonts w:ascii="Montserrat" w:hAnsi="Montserrat" w:cs="Arial"/>
          <w:b/>
          <w:sz w:val="20"/>
          <w:szCs w:val="20"/>
          <w:lang w:val="es-ES_tradnl"/>
        </w:rPr>
        <w:t xml:space="preserve">1 </w:t>
      </w:r>
      <w:proofErr w:type="spellStart"/>
      <w:r>
        <w:rPr>
          <w:rFonts w:ascii="Montserrat" w:hAnsi="Montserrat" w:cs="Arial"/>
          <w:b/>
          <w:sz w:val="20"/>
          <w:szCs w:val="20"/>
          <w:lang w:val="es-ES_tradnl"/>
        </w:rPr>
        <w:t>CCVyT</w:t>
      </w:r>
      <w:proofErr w:type="spellEnd"/>
      <w:r>
        <w:rPr>
          <w:rFonts w:ascii="Montserrat" w:hAnsi="Montserrat" w:cs="Arial"/>
          <w:b/>
          <w:sz w:val="20"/>
          <w:szCs w:val="20"/>
          <w:lang w:val="es-ES_tradnl"/>
        </w:rPr>
        <w:t xml:space="preserve"> 2023 </w:t>
      </w:r>
      <w:r w:rsidRPr="00445349">
        <w:rPr>
          <w:rFonts w:ascii="Montserrat" w:hAnsi="Montserrat" w:cs="Arial"/>
          <w:sz w:val="20"/>
          <w:szCs w:val="20"/>
          <w:lang w:val="es-ES_tradnl"/>
        </w:rPr>
        <w:t xml:space="preserve">con </w:t>
      </w:r>
      <w:r w:rsidRPr="003B7633">
        <w:rPr>
          <w:rFonts w:ascii="Montserrat" w:hAnsi="Montserrat" w:cs="Arial"/>
          <w:sz w:val="20"/>
          <w:szCs w:val="20"/>
          <w:lang w:val="es-ES_tradnl"/>
        </w:rPr>
        <w:t xml:space="preserve">los </w:t>
      </w:r>
      <w:r w:rsidRPr="003B7633">
        <w:rPr>
          <w:rFonts w:ascii="Montserrat" w:hAnsi="Montserrat" w:cs="Arial"/>
          <w:b/>
          <w:sz w:val="20"/>
          <w:szCs w:val="20"/>
          <w:lang w:val="es-ES_tradnl"/>
        </w:rPr>
        <w:t>Anexos Técnico/Términos y Condiciones</w:t>
      </w:r>
      <w:r w:rsidRPr="00445349">
        <w:rPr>
          <w:rFonts w:ascii="Montserrat" w:hAnsi="Montserrat" w:cs="Arial"/>
          <w:sz w:val="20"/>
          <w:szCs w:val="20"/>
          <w:lang w:val="es-ES_tradnl"/>
        </w:rPr>
        <w:t xml:space="preserve">, con los anexos técnicos, folletos, catálogos, fotografías, imágenes, instructivos y/o manuales del fabricante, que envíen los </w:t>
      </w:r>
      <w:r w:rsidR="00397FA5">
        <w:rPr>
          <w:rFonts w:ascii="Montserrat" w:hAnsi="Montserrat" w:cs="Arial"/>
          <w:sz w:val="20"/>
          <w:szCs w:val="20"/>
        </w:rPr>
        <w:t>participantes</w:t>
      </w:r>
      <w:r w:rsidRPr="00445349">
        <w:rPr>
          <w:rFonts w:ascii="Montserrat" w:hAnsi="Montserrat" w:cs="Arial"/>
          <w:sz w:val="20"/>
          <w:szCs w:val="20"/>
          <w:lang w:val="es-ES_tradnl"/>
        </w:rPr>
        <w:t xml:space="preserve"> como sustento de lo ofertado.</w:t>
      </w:r>
    </w:p>
    <w:p w14:paraId="3EA88DAB" w14:textId="77777777" w:rsidR="00744578" w:rsidRPr="00445349" w:rsidRDefault="00744578" w:rsidP="00744578">
      <w:pPr>
        <w:pStyle w:val="Prrafodelista"/>
        <w:ind w:left="567"/>
        <w:jc w:val="both"/>
        <w:rPr>
          <w:rFonts w:ascii="Montserrat" w:hAnsi="Montserrat" w:cs="Arial"/>
          <w:sz w:val="20"/>
          <w:szCs w:val="20"/>
          <w:lang w:val="es-ES_tradnl"/>
        </w:rPr>
      </w:pPr>
    </w:p>
    <w:p w14:paraId="634FB907" w14:textId="399DD883"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no presente escrito libre en papel membretado de la empresa y debidamente digitalizado o escaneado con la firma del representante del licitante en los términos señalados en el numeral </w:t>
      </w:r>
      <w:r w:rsidRPr="00B80D22">
        <w:rPr>
          <w:rFonts w:ascii="Montserrat" w:hAnsi="Montserrat" w:cs="Arial"/>
          <w:b/>
          <w:sz w:val="20"/>
          <w:szCs w:val="20"/>
          <w:lang w:val="es-ES_tradnl"/>
        </w:rPr>
        <w:t xml:space="preserve">2.4 </w:t>
      </w:r>
      <w:r w:rsidRPr="00B80D22">
        <w:rPr>
          <w:rFonts w:ascii="Montserrat" w:hAnsi="Montserrat" w:cs="Arial"/>
          <w:sz w:val="20"/>
          <w:szCs w:val="20"/>
          <w:lang w:val="es-ES_tradnl"/>
        </w:rPr>
        <w:t xml:space="preserve">y </w:t>
      </w:r>
      <w:r w:rsidRPr="00B80D22">
        <w:rPr>
          <w:rFonts w:ascii="Montserrat" w:hAnsi="Montserrat" w:cs="Arial"/>
          <w:b/>
          <w:sz w:val="20"/>
          <w:szCs w:val="20"/>
          <w:lang w:val="es-ES_tradnl"/>
        </w:rPr>
        <w:t>3.5</w:t>
      </w:r>
      <w:r w:rsidRPr="00445349">
        <w:rPr>
          <w:rFonts w:ascii="Montserrat" w:hAnsi="Montserrat" w:cs="Arial"/>
          <w:sz w:val="20"/>
          <w:szCs w:val="20"/>
          <w:lang w:val="es-ES_tradnl"/>
        </w:rPr>
        <w:t xml:space="preserve"> de la presente Convocatoria, en el que manifieste que cumple con lo establecido en los Términos y Condiciones y Anexo Técnico en el apartado referente a las Normas oficiales que deben considerar a cumplir </w:t>
      </w:r>
      <w:r w:rsidRPr="00445349">
        <w:rPr>
          <w:rFonts w:ascii="Montserrat" w:hAnsi="Montserrat" w:cs="Arial"/>
          <w:sz w:val="20"/>
          <w:szCs w:val="20"/>
          <w:lang w:val="es-ES_tradnl"/>
        </w:rPr>
        <w:lastRenderedPageBreak/>
        <w:t xml:space="preserve">los </w:t>
      </w:r>
      <w:r w:rsidR="00397FA5">
        <w:rPr>
          <w:rFonts w:ascii="Montserrat" w:hAnsi="Montserrat" w:cs="Arial"/>
          <w:sz w:val="20"/>
          <w:szCs w:val="20"/>
        </w:rPr>
        <w:t>participantes</w:t>
      </w:r>
      <w:r w:rsidRPr="00445349">
        <w:rPr>
          <w:rFonts w:ascii="Montserrat" w:hAnsi="Montserrat" w:cs="Arial"/>
          <w:sz w:val="20"/>
          <w:szCs w:val="20"/>
          <w:lang w:val="es-ES_tradnl"/>
        </w:rPr>
        <w:t xml:space="preserve">, para prestación del servicio, así como el numeral </w:t>
      </w:r>
      <w:r>
        <w:rPr>
          <w:rFonts w:ascii="Montserrat" w:hAnsi="Montserrat" w:cs="Arial"/>
          <w:b/>
          <w:sz w:val="20"/>
          <w:szCs w:val="20"/>
          <w:lang w:val="es-ES_tradnl"/>
        </w:rPr>
        <w:t>4.2.9</w:t>
      </w:r>
      <w:r w:rsidRPr="00445349">
        <w:rPr>
          <w:rFonts w:ascii="Montserrat" w:hAnsi="Montserrat" w:cs="Arial"/>
          <w:b/>
          <w:sz w:val="20"/>
          <w:szCs w:val="20"/>
          <w:lang w:val="es-ES_tradnl"/>
        </w:rPr>
        <w:t xml:space="preserve"> </w:t>
      </w:r>
      <w:r w:rsidRPr="00445349">
        <w:rPr>
          <w:rFonts w:ascii="Montserrat" w:hAnsi="Montserrat" w:cs="Arial"/>
          <w:sz w:val="20"/>
          <w:szCs w:val="20"/>
          <w:lang w:val="es-ES_tradnl"/>
        </w:rPr>
        <w:t>de la presente Convocatoria</w:t>
      </w:r>
    </w:p>
    <w:p w14:paraId="047A2E91" w14:textId="77777777" w:rsidR="00744578" w:rsidRPr="00445349" w:rsidRDefault="00744578" w:rsidP="00744578">
      <w:pPr>
        <w:pStyle w:val="Prrafodelista"/>
        <w:ind w:left="567"/>
        <w:rPr>
          <w:rFonts w:ascii="Montserrat" w:hAnsi="Montserrat" w:cs="Arial"/>
          <w:sz w:val="20"/>
          <w:szCs w:val="20"/>
          <w:lang w:val="es-ES_tradnl"/>
        </w:rPr>
      </w:pPr>
    </w:p>
    <w:p w14:paraId="5E592F2A" w14:textId="329BB6C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no presente las copias simples de los </w:t>
      </w:r>
      <w:r w:rsidRPr="00B80D22">
        <w:rPr>
          <w:rFonts w:ascii="Montserrat" w:hAnsi="Montserrat" w:cs="Arial"/>
          <w:sz w:val="20"/>
          <w:szCs w:val="20"/>
          <w:lang w:val="es-ES_tradnl"/>
        </w:rPr>
        <w:t>documentos solicitados en el Anexo Técnico/Términos y Condiciones</w:t>
      </w:r>
      <w:r w:rsidRPr="00445349">
        <w:rPr>
          <w:rFonts w:ascii="Montserrat" w:hAnsi="Montserrat" w:cs="Arial"/>
          <w:sz w:val="20"/>
          <w:szCs w:val="20"/>
          <w:lang w:val="es-ES_tradnl"/>
        </w:rPr>
        <w:t xml:space="preserve">, vigentes en el idioma del país de origen acompañado de su traducción íntegra simple al español, solicitados en el numeral </w:t>
      </w:r>
      <w:r>
        <w:rPr>
          <w:rFonts w:ascii="Montserrat" w:hAnsi="Montserrat" w:cs="Arial"/>
          <w:b/>
          <w:sz w:val="20"/>
          <w:szCs w:val="20"/>
          <w:lang w:val="es-ES_tradnl"/>
        </w:rPr>
        <w:t>1.5</w:t>
      </w:r>
      <w:r w:rsidRPr="00445349">
        <w:rPr>
          <w:rFonts w:ascii="Montserrat" w:hAnsi="Montserrat" w:cs="Arial"/>
          <w:sz w:val="20"/>
          <w:szCs w:val="20"/>
          <w:lang w:val="es-ES_tradnl"/>
        </w:rPr>
        <w:t xml:space="preserve"> de la presente Convocatoria</w:t>
      </w:r>
    </w:p>
    <w:p w14:paraId="1E734AD5" w14:textId="77777777" w:rsidR="00744578" w:rsidRPr="00445349" w:rsidRDefault="00744578" w:rsidP="00744578">
      <w:pPr>
        <w:pStyle w:val="Prrafodelista"/>
        <w:ind w:left="567"/>
        <w:rPr>
          <w:rFonts w:ascii="Montserrat" w:hAnsi="Montserrat" w:cs="Arial"/>
          <w:sz w:val="20"/>
          <w:szCs w:val="20"/>
          <w:lang w:val="es-ES_tradnl"/>
        </w:rPr>
      </w:pPr>
    </w:p>
    <w:p w14:paraId="480A886C" w14:textId="46FFF6F6" w:rsidR="00744578" w:rsidRPr="009A200E"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9A200E">
        <w:rPr>
          <w:rFonts w:ascii="Montserrat" w:hAnsi="Montserrat" w:cs="Arial"/>
          <w:sz w:val="20"/>
          <w:szCs w:val="20"/>
          <w:lang w:val="es-ES_tradnl"/>
        </w:rPr>
        <w:t xml:space="preserve">Cuando el </w:t>
      </w:r>
      <w:r w:rsidR="00397FA5">
        <w:rPr>
          <w:rFonts w:ascii="Montserrat" w:hAnsi="Montserrat" w:cs="Arial"/>
          <w:sz w:val="20"/>
          <w:szCs w:val="20"/>
        </w:rPr>
        <w:t>participante</w:t>
      </w:r>
      <w:r w:rsidRPr="009A200E">
        <w:rPr>
          <w:rFonts w:ascii="Montserrat" w:hAnsi="Montserrat" w:cs="Arial"/>
          <w:sz w:val="20"/>
          <w:szCs w:val="20"/>
          <w:lang w:val="es-ES_tradnl"/>
        </w:rPr>
        <w:t xml:space="preserve"> no presente el contenido referenciado de los folletos, catálogos o referencia gráfica de los bienes de consumo, con su traducción íntegra simple al español, en idioma del país de origen, conforme a lo establecido en </w:t>
      </w:r>
      <w:r>
        <w:rPr>
          <w:rFonts w:ascii="Montserrat" w:hAnsi="Montserrat" w:cs="Arial"/>
          <w:sz w:val="20"/>
          <w:szCs w:val="20"/>
          <w:lang w:val="es-ES_tradnl"/>
        </w:rPr>
        <w:t>las presentes bases de contratación</w:t>
      </w:r>
      <w:r>
        <w:rPr>
          <w:rFonts w:ascii="Montserrat" w:hAnsi="Montserrat" w:cs="Arial"/>
          <w:b/>
          <w:sz w:val="20"/>
          <w:szCs w:val="20"/>
          <w:lang w:val="es-ES_tradnl"/>
        </w:rPr>
        <w:t>.</w:t>
      </w:r>
    </w:p>
    <w:p w14:paraId="5720762B" w14:textId="77777777" w:rsidR="00744578" w:rsidRPr="009A200E" w:rsidRDefault="00744578" w:rsidP="00744578">
      <w:pPr>
        <w:pStyle w:val="Prrafodelista"/>
        <w:ind w:left="567"/>
        <w:rPr>
          <w:rFonts w:ascii="Montserrat" w:hAnsi="Montserrat" w:cs="Arial"/>
          <w:sz w:val="20"/>
          <w:szCs w:val="20"/>
          <w:lang w:val="es-ES_tradnl"/>
        </w:rPr>
      </w:pPr>
    </w:p>
    <w:p w14:paraId="13622EC8"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congruencia entre sí, de las especificaciones y requisitos solicitados, la descripción </w:t>
      </w:r>
      <w:r>
        <w:rPr>
          <w:rFonts w:ascii="Montserrat" w:hAnsi="Montserrat" w:cs="Arial"/>
          <w:sz w:val="20"/>
          <w:szCs w:val="20"/>
          <w:lang w:val="es-ES_tradnl"/>
        </w:rPr>
        <w:t>amplia y detallada del servicio ofertado</w:t>
      </w:r>
      <w:r w:rsidRPr="00445349">
        <w:rPr>
          <w:rFonts w:ascii="Montserrat" w:hAnsi="Montserrat" w:cs="Arial"/>
          <w:sz w:val="20"/>
          <w:szCs w:val="20"/>
          <w:lang w:val="es-ES_tradnl"/>
        </w:rPr>
        <w:t xml:space="preserve">, incluyendo </w:t>
      </w:r>
      <w:r w:rsidRPr="00846394">
        <w:rPr>
          <w:rFonts w:ascii="Montserrat" w:hAnsi="Montserrat" w:cs="Arial"/>
          <w:sz w:val="20"/>
          <w:szCs w:val="20"/>
          <w:lang w:val="es-ES_tradnl"/>
        </w:rPr>
        <w:t>especificaciones señaladas en el Anexo Técnico/Términos y Condiciones</w:t>
      </w:r>
      <w:r w:rsidRPr="00445349">
        <w:rPr>
          <w:rFonts w:ascii="Montserrat" w:hAnsi="Montserrat" w:cs="Arial"/>
          <w:sz w:val="20"/>
          <w:szCs w:val="20"/>
          <w:lang w:val="es-ES_tradnl"/>
        </w:rPr>
        <w:t>, con los documentos presentados para acreditar el Registro Sanitario solicitado en el numeral  de la presente Convocatoria.</w:t>
      </w:r>
    </w:p>
    <w:p w14:paraId="38A97C5C" w14:textId="77777777" w:rsidR="00744578" w:rsidRPr="00445349" w:rsidRDefault="00744578" w:rsidP="00744578">
      <w:pPr>
        <w:pStyle w:val="Prrafodelista"/>
        <w:ind w:left="567"/>
        <w:rPr>
          <w:rFonts w:ascii="Montserrat" w:hAnsi="Montserrat" w:cs="Arial"/>
          <w:sz w:val="20"/>
          <w:szCs w:val="20"/>
        </w:rPr>
      </w:pPr>
    </w:p>
    <w:p w14:paraId="591496C2" w14:textId="198A324A" w:rsidR="00744578" w:rsidRPr="009A200E"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9A200E">
        <w:rPr>
          <w:rFonts w:ascii="Montserrat" w:hAnsi="Montserrat" w:cs="Arial"/>
          <w:sz w:val="20"/>
          <w:szCs w:val="20"/>
        </w:rPr>
        <w:t xml:space="preserve">Cuando derivado de la vista a las instalaciones institucionales, el </w:t>
      </w:r>
      <w:r w:rsidR="00397FA5">
        <w:rPr>
          <w:rFonts w:ascii="Montserrat" w:hAnsi="Montserrat" w:cs="Arial"/>
          <w:sz w:val="20"/>
          <w:szCs w:val="20"/>
        </w:rPr>
        <w:t>participante</w:t>
      </w:r>
      <w:r w:rsidRPr="009A200E">
        <w:rPr>
          <w:rFonts w:ascii="Montserrat" w:hAnsi="Montserrat" w:cs="Arial"/>
          <w:sz w:val="20"/>
          <w:szCs w:val="20"/>
        </w:rPr>
        <w:t xml:space="preserve"> incumpla con lo establecido en el numeral </w:t>
      </w:r>
      <w:r w:rsidRPr="00E7388F">
        <w:rPr>
          <w:rFonts w:ascii="Montserrat" w:hAnsi="Montserrat" w:cs="Arial"/>
          <w:b/>
          <w:sz w:val="20"/>
          <w:szCs w:val="20"/>
        </w:rPr>
        <w:t>3.3</w:t>
      </w:r>
      <w:r w:rsidRPr="009A200E">
        <w:rPr>
          <w:rFonts w:ascii="Montserrat" w:hAnsi="Montserrat" w:cs="Arial"/>
          <w:sz w:val="20"/>
          <w:szCs w:val="20"/>
        </w:rPr>
        <w:t>. “VISITA A LAS INSTALACIONES INSTITUCIONALES” de la Convocatoria</w:t>
      </w:r>
      <w:r>
        <w:rPr>
          <w:rFonts w:ascii="Montserrat" w:hAnsi="Montserrat" w:cs="Arial"/>
          <w:sz w:val="20"/>
          <w:szCs w:val="20"/>
        </w:rPr>
        <w:t xml:space="preserve">. </w:t>
      </w:r>
      <w:r w:rsidRPr="00397FA5">
        <w:rPr>
          <w:rFonts w:ascii="Montserrat" w:hAnsi="Montserrat" w:cs="Arial"/>
          <w:b/>
          <w:sz w:val="20"/>
          <w:szCs w:val="20"/>
        </w:rPr>
        <w:t>No aplica</w:t>
      </w:r>
      <w:r>
        <w:rPr>
          <w:rFonts w:ascii="Montserrat" w:hAnsi="Montserrat" w:cs="Arial"/>
          <w:sz w:val="20"/>
          <w:szCs w:val="20"/>
        </w:rPr>
        <w:t xml:space="preserve"> </w:t>
      </w:r>
    </w:p>
    <w:p w14:paraId="05E8794E" w14:textId="77777777" w:rsidR="00744578" w:rsidRPr="009A200E" w:rsidRDefault="00744578" w:rsidP="00744578">
      <w:pPr>
        <w:pStyle w:val="Prrafodelista"/>
        <w:ind w:left="567"/>
        <w:rPr>
          <w:rFonts w:ascii="Montserrat" w:hAnsi="Montserrat" w:cs="Arial"/>
          <w:sz w:val="20"/>
          <w:szCs w:val="20"/>
          <w:lang w:val="es-ES_tradnl"/>
        </w:rPr>
      </w:pPr>
    </w:p>
    <w:p w14:paraId="42825D3C" w14:textId="5E8D8EED"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Si de las visitas efectuadas, investigaciones y/o compulsas realizadas, se comprueba que algún </w:t>
      </w:r>
      <w:r w:rsidR="00397FA5">
        <w:rPr>
          <w:rFonts w:ascii="Montserrat" w:hAnsi="Montserrat" w:cs="Arial"/>
          <w:sz w:val="20"/>
          <w:szCs w:val="20"/>
        </w:rPr>
        <w:t>participante</w:t>
      </w:r>
      <w:r w:rsidRPr="00445349">
        <w:rPr>
          <w:rFonts w:ascii="Montserrat" w:hAnsi="Montserrat" w:cs="Arial"/>
          <w:sz w:val="20"/>
          <w:szCs w:val="20"/>
          <w:lang w:val="es-ES_tradnl"/>
        </w:rPr>
        <w:t xml:space="preserve"> presentó documentación falsa y/o proporcione información no verídica o se obtenga información respecto a incumplimientos o deficiencias en los servicios prestados por parte del </w:t>
      </w:r>
      <w:r w:rsidR="00397FA5">
        <w:rPr>
          <w:rFonts w:ascii="Montserrat" w:hAnsi="Montserrat" w:cs="Arial"/>
          <w:sz w:val="20"/>
          <w:szCs w:val="20"/>
        </w:rPr>
        <w:t>participante.</w:t>
      </w:r>
    </w:p>
    <w:p w14:paraId="1E3F8D9B" w14:textId="77777777" w:rsidR="00744578" w:rsidRPr="00445349" w:rsidRDefault="00744578" w:rsidP="00744578">
      <w:pPr>
        <w:pStyle w:val="Prrafodelista"/>
        <w:ind w:left="567"/>
        <w:rPr>
          <w:rFonts w:ascii="Montserrat" w:hAnsi="Montserrat" w:cs="Arial"/>
          <w:sz w:val="20"/>
          <w:szCs w:val="20"/>
          <w:lang w:val="es-ES_tradnl"/>
        </w:rPr>
      </w:pPr>
    </w:p>
    <w:p w14:paraId="07283FBD"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 xml:space="preserve">Cuando no presente la documentación para acreditar lo solicitado en el </w:t>
      </w:r>
      <w:r w:rsidRPr="00445349">
        <w:rPr>
          <w:rFonts w:ascii="Montserrat" w:hAnsi="Montserrat" w:cs="Arial"/>
          <w:sz w:val="20"/>
          <w:szCs w:val="20"/>
          <w:lang w:val="es-ES_tradnl"/>
        </w:rPr>
        <w:t xml:space="preserve">numeral </w:t>
      </w:r>
      <w:r>
        <w:rPr>
          <w:rFonts w:ascii="Montserrat" w:hAnsi="Montserrat" w:cs="Arial"/>
          <w:b/>
          <w:sz w:val="20"/>
          <w:szCs w:val="20"/>
          <w:lang w:val="es-ES_tradnl"/>
        </w:rPr>
        <w:t>4.2.2</w:t>
      </w:r>
      <w:r w:rsidRPr="00445349">
        <w:rPr>
          <w:rFonts w:ascii="Montserrat" w:hAnsi="Montserrat" w:cs="Arial"/>
          <w:sz w:val="20"/>
          <w:szCs w:val="20"/>
          <w:lang w:val="es-ES_tradnl"/>
        </w:rPr>
        <w:t xml:space="preserve"> “REGISTRO SANITARIO”, contenido</w:t>
      </w:r>
      <w:r w:rsidRPr="00445349">
        <w:rPr>
          <w:rFonts w:ascii="Montserrat" w:hAnsi="Montserrat" w:cs="Arial"/>
          <w:sz w:val="20"/>
          <w:szCs w:val="20"/>
        </w:rPr>
        <w:t xml:space="preserve"> en la presente Convocatoria.</w:t>
      </w:r>
    </w:p>
    <w:p w14:paraId="2E21F3A1" w14:textId="77777777" w:rsidR="00744578" w:rsidRPr="00445349" w:rsidRDefault="00744578" w:rsidP="00744578">
      <w:pPr>
        <w:pStyle w:val="Prrafodelista"/>
        <w:ind w:left="567"/>
        <w:jc w:val="both"/>
        <w:rPr>
          <w:rFonts w:ascii="Montserrat" w:hAnsi="Montserrat" w:cs="Arial"/>
          <w:sz w:val="20"/>
          <w:szCs w:val="20"/>
          <w:lang w:val="es-ES_tradnl"/>
        </w:rPr>
      </w:pPr>
    </w:p>
    <w:p w14:paraId="678C2347" w14:textId="44DCFB02"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no exista congruencia del país de origen del(los) bien(es), entre la información del domicilio del fabricante que señale(n) en la documentación presentada para acreditar lo solicitado en el Registro Sanitario y el manifestado en el escrito de los Formatos contenidos en la presente Convocatoria, según corresponda para la(s) partida(s) en la que participe el</w:t>
      </w:r>
      <w:r w:rsidR="00397FA5" w:rsidRPr="00397FA5">
        <w:rPr>
          <w:rFonts w:ascii="Montserrat" w:hAnsi="Montserrat" w:cs="Arial"/>
          <w:sz w:val="20"/>
          <w:szCs w:val="20"/>
        </w:rPr>
        <w:t xml:space="preserve"> </w:t>
      </w:r>
      <w:r w:rsidR="00397FA5">
        <w:rPr>
          <w:rFonts w:ascii="Montserrat" w:hAnsi="Montserrat" w:cs="Arial"/>
          <w:sz w:val="20"/>
          <w:szCs w:val="20"/>
        </w:rPr>
        <w:t>participante</w:t>
      </w:r>
      <w:r w:rsidRPr="00445349">
        <w:rPr>
          <w:rFonts w:ascii="Montserrat" w:hAnsi="Montserrat" w:cs="Arial"/>
          <w:sz w:val="20"/>
          <w:szCs w:val="20"/>
          <w:lang w:val="es-ES_tradnl"/>
        </w:rPr>
        <w:t>.</w:t>
      </w:r>
    </w:p>
    <w:p w14:paraId="0632590D" w14:textId="77777777" w:rsidR="00744578" w:rsidRPr="00445349" w:rsidRDefault="00744578" w:rsidP="00744578">
      <w:pPr>
        <w:pStyle w:val="Prrafodelista"/>
        <w:ind w:left="567"/>
        <w:rPr>
          <w:rFonts w:ascii="Montserrat" w:hAnsi="Montserrat" w:cs="Arial"/>
          <w:sz w:val="20"/>
          <w:szCs w:val="20"/>
          <w:lang w:val="es-ES_tradnl"/>
        </w:rPr>
      </w:pPr>
    </w:p>
    <w:p w14:paraId="548EFDAC" w14:textId="77777777" w:rsidR="00744578" w:rsidRPr="00445349" w:rsidRDefault="00744578" w:rsidP="00744578">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Cuando los bienes ofertados no sean originarios de países con los que nuestro país tenga celebrado un Tratado de Libre Comercio con Capitulo de Compras del Sector Público</w:t>
      </w:r>
    </w:p>
    <w:p w14:paraId="0CA680EF" w14:textId="77777777" w:rsidR="00744578" w:rsidRPr="00445349" w:rsidRDefault="00744578" w:rsidP="00744578">
      <w:pPr>
        <w:pStyle w:val="Prrafodelista"/>
        <w:ind w:left="567" w:hanging="638"/>
        <w:jc w:val="both"/>
        <w:rPr>
          <w:rFonts w:ascii="Montserrat" w:hAnsi="Montserrat" w:cs="Arial"/>
          <w:sz w:val="20"/>
          <w:szCs w:val="20"/>
          <w:lang w:val="es-ES_tradnl"/>
        </w:rPr>
      </w:pPr>
    </w:p>
    <w:p w14:paraId="6AAD154E" w14:textId="57205BB9" w:rsidR="00744578" w:rsidRPr="009A200E" w:rsidRDefault="00744578" w:rsidP="001A26D1">
      <w:pPr>
        <w:pStyle w:val="Prrafodelista"/>
        <w:numPr>
          <w:ilvl w:val="1"/>
          <w:numId w:val="30"/>
        </w:numPr>
        <w:spacing w:after="0" w:line="240" w:lineRule="auto"/>
        <w:ind w:left="567" w:hanging="567"/>
        <w:contextualSpacing w:val="0"/>
        <w:jc w:val="both"/>
        <w:rPr>
          <w:rFonts w:ascii="Montserrat" w:hAnsi="Montserrat" w:cs="Arial"/>
          <w:sz w:val="20"/>
          <w:szCs w:val="20"/>
          <w:lang w:val="es-ES_tradnl"/>
        </w:rPr>
      </w:pPr>
      <w:r w:rsidRPr="009A200E">
        <w:rPr>
          <w:rFonts w:ascii="Montserrat" w:hAnsi="Montserrat" w:cs="Arial"/>
          <w:sz w:val="20"/>
          <w:szCs w:val="20"/>
          <w:lang w:val="es-ES_tradnl"/>
        </w:rPr>
        <w:t xml:space="preserve">Cuando no cotice el 100% de los bienes y/o servicios de la partida en su cantidad máxima, de acuerdo con el documento adjunto a la Convocatoria denominado </w:t>
      </w:r>
      <w:r>
        <w:rPr>
          <w:rFonts w:ascii="Montserrat" w:hAnsi="Montserrat" w:cs="Arial"/>
          <w:b/>
          <w:sz w:val="20"/>
          <w:szCs w:val="20"/>
          <w:lang w:val="es-ES_tradnl"/>
        </w:rPr>
        <w:t>AnexoT1 T</w:t>
      </w:r>
      <w:r w:rsidR="00397FA5">
        <w:rPr>
          <w:rFonts w:ascii="Montserrat" w:hAnsi="Montserrat" w:cs="Arial"/>
          <w:b/>
          <w:sz w:val="20"/>
          <w:szCs w:val="20"/>
          <w:lang w:val="es-ES_tradnl"/>
        </w:rPr>
        <w:t>1</w:t>
      </w:r>
      <w:r>
        <w:rPr>
          <w:rFonts w:ascii="Montserrat" w:hAnsi="Montserrat" w:cs="Arial"/>
          <w:b/>
          <w:sz w:val="20"/>
          <w:szCs w:val="20"/>
          <w:lang w:val="es-ES_tradnl"/>
        </w:rPr>
        <w:t xml:space="preserve"> 202</w:t>
      </w:r>
      <w:r w:rsidR="00397FA5">
        <w:rPr>
          <w:rFonts w:ascii="Montserrat" w:hAnsi="Montserrat" w:cs="Arial"/>
          <w:b/>
          <w:sz w:val="20"/>
          <w:szCs w:val="20"/>
          <w:lang w:val="es-ES_tradnl"/>
        </w:rPr>
        <w:t>4</w:t>
      </w:r>
      <w:r>
        <w:rPr>
          <w:rFonts w:ascii="Montserrat" w:hAnsi="Montserrat" w:cs="Arial"/>
          <w:sz w:val="20"/>
          <w:szCs w:val="20"/>
        </w:rPr>
        <w:t xml:space="preserve">. </w:t>
      </w:r>
    </w:p>
    <w:p w14:paraId="0D17524A" w14:textId="77777777" w:rsidR="00744578" w:rsidRPr="009A200E" w:rsidRDefault="00744578" w:rsidP="00744578">
      <w:pPr>
        <w:pStyle w:val="Prrafodelista"/>
        <w:ind w:left="567"/>
        <w:jc w:val="both"/>
        <w:rPr>
          <w:rFonts w:ascii="Montserrat" w:hAnsi="Montserrat" w:cs="Arial"/>
          <w:sz w:val="20"/>
          <w:szCs w:val="20"/>
          <w:lang w:val="es-ES_tradnl"/>
        </w:rPr>
      </w:pPr>
    </w:p>
    <w:p w14:paraId="52BCAB83"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la información contenida en los Registros Sanitarios y, en su caso, en los anexos resulte incompleta o incongruente respecto a las especificaciones ofertadas en la propuesta técnica.</w:t>
      </w:r>
    </w:p>
    <w:p w14:paraId="2B0C9722" w14:textId="77777777" w:rsidR="00744578" w:rsidRPr="00F21950" w:rsidRDefault="00744578" w:rsidP="00744578">
      <w:pPr>
        <w:jc w:val="both"/>
        <w:rPr>
          <w:rFonts w:ascii="Montserrat" w:hAnsi="Montserrat" w:cs="Arial"/>
          <w:sz w:val="20"/>
          <w:szCs w:val="20"/>
        </w:rPr>
      </w:pPr>
    </w:p>
    <w:p w14:paraId="1D0EC553" w14:textId="3BD02A12" w:rsidR="00744578" w:rsidRPr="00F21950" w:rsidRDefault="00744578" w:rsidP="001A26D1">
      <w:pPr>
        <w:pStyle w:val="Prrafodelista"/>
        <w:numPr>
          <w:ilvl w:val="1"/>
          <w:numId w:val="30"/>
        </w:numPr>
        <w:spacing w:after="0" w:line="240" w:lineRule="auto"/>
        <w:ind w:left="567"/>
        <w:contextualSpacing w:val="0"/>
        <w:jc w:val="both"/>
        <w:rPr>
          <w:rFonts w:ascii="Montserrat" w:hAnsi="Montserrat" w:cs="Arial"/>
          <w:sz w:val="20"/>
          <w:szCs w:val="20"/>
          <w:lang w:val="es-ES_tradnl"/>
        </w:rPr>
      </w:pPr>
      <w:r w:rsidRPr="00F21950">
        <w:rPr>
          <w:rFonts w:ascii="Montserrat" w:hAnsi="Montserrat" w:cs="Arial"/>
          <w:sz w:val="20"/>
          <w:szCs w:val="20"/>
        </w:rPr>
        <w:lastRenderedPageBreak/>
        <w:t xml:space="preserve">Cuando los documentos que exhiban los </w:t>
      </w:r>
      <w:r w:rsidR="00397FA5">
        <w:rPr>
          <w:rFonts w:ascii="Montserrat" w:hAnsi="Montserrat" w:cs="Arial"/>
          <w:sz w:val="20"/>
          <w:szCs w:val="20"/>
        </w:rPr>
        <w:t>participantes</w:t>
      </w:r>
      <w:r w:rsidRPr="00F21950">
        <w:rPr>
          <w:rFonts w:ascii="Montserrat" w:hAnsi="Montserrat" w:cs="Arial"/>
          <w:sz w:val="20"/>
          <w:szCs w:val="20"/>
        </w:rPr>
        <w:t>, no sean legibles imposibilitando el análisis integral de la propuesta, y esto conlleve a un faltante o carencia de información que afecte su solvencia.</w:t>
      </w:r>
    </w:p>
    <w:p w14:paraId="5AB4D00D" w14:textId="77777777" w:rsidR="00744578" w:rsidRPr="00445349" w:rsidRDefault="00744578" w:rsidP="00744578">
      <w:pPr>
        <w:pStyle w:val="Prrafodelista"/>
        <w:ind w:left="567" w:hanging="638"/>
        <w:rPr>
          <w:rFonts w:ascii="Montserrat" w:hAnsi="Montserrat" w:cs="Arial"/>
          <w:sz w:val="20"/>
          <w:szCs w:val="20"/>
        </w:rPr>
      </w:pPr>
    </w:p>
    <w:p w14:paraId="659E66D3"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Cuando sólo se presente la propuesta técnica y no se presente la propuesta económica de las partidas, que oferte, o viceversa.</w:t>
      </w:r>
    </w:p>
    <w:p w14:paraId="08DBA045" w14:textId="77777777" w:rsidR="00744578" w:rsidRPr="00445349" w:rsidRDefault="00744578" w:rsidP="00744578">
      <w:pPr>
        <w:pStyle w:val="Prrafodelista"/>
        <w:ind w:left="567" w:hanging="638"/>
        <w:rPr>
          <w:rFonts w:ascii="Montserrat" w:hAnsi="Montserrat" w:cs="Arial"/>
          <w:sz w:val="20"/>
          <w:szCs w:val="20"/>
        </w:rPr>
      </w:pPr>
    </w:p>
    <w:p w14:paraId="6CA034F4" w14:textId="77777777" w:rsidR="00744578" w:rsidRPr="00556F03"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 xml:space="preserve">Cuando no exista correspondencia, </w:t>
      </w:r>
      <w:r w:rsidRPr="00556F03">
        <w:rPr>
          <w:rFonts w:ascii="Montserrat" w:hAnsi="Montserrat" w:cs="Arial"/>
          <w:sz w:val="20"/>
          <w:szCs w:val="20"/>
        </w:rPr>
        <w:t xml:space="preserve">resulten incompletos o incongruentes los datos asentados en su propuesta económica </w:t>
      </w:r>
      <w:r w:rsidRPr="00556F03">
        <w:rPr>
          <w:rFonts w:ascii="Montserrat" w:hAnsi="Montserrat" w:cs="Arial"/>
          <w:b/>
          <w:sz w:val="20"/>
          <w:szCs w:val="20"/>
        </w:rPr>
        <w:t>ANEXO X.</w:t>
      </w:r>
    </w:p>
    <w:p w14:paraId="591C7631" w14:textId="77777777" w:rsidR="00744578" w:rsidRPr="00445349" w:rsidRDefault="00744578" w:rsidP="00744578">
      <w:pPr>
        <w:pStyle w:val="Prrafodelista"/>
        <w:ind w:left="567" w:hanging="638"/>
        <w:rPr>
          <w:rFonts w:ascii="Montserrat" w:hAnsi="Montserrat" w:cs="Arial"/>
          <w:sz w:val="20"/>
          <w:szCs w:val="20"/>
          <w:lang w:val="es-ES_tradnl"/>
        </w:rPr>
      </w:pPr>
    </w:p>
    <w:p w14:paraId="33EF11E4"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 Se desecharán las proposiciones que no estén firmadas electrónicamente con la firma electrónica que emite el SAT.</w:t>
      </w:r>
    </w:p>
    <w:p w14:paraId="758E145E" w14:textId="77777777" w:rsidR="00744578" w:rsidRPr="00445349" w:rsidRDefault="00744578" w:rsidP="00744578">
      <w:pPr>
        <w:pStyle w:val="Prrafodelista"/>
        <w:ind w:left="567" w:hanging="638"/>
        <w:rPr>
          <w:rFonts w:ascii="Montserrat" w:hAnsi="Montserrat" w:cs="Arial"/>
          <w:sz w:val="20"/>
          <w:szCs w:val="20"/>
          <w:lang w:val="es-ES_tradnl"/>
        </w:rPr>
      </w:pPr>
    </w:p>
    <w:p w14:paraId="66B0515B"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Se desecharán las proposiciones económicas que oferten un porcentaje de descuento de 0.00% (cero por ciento) o el porcentaje sea negativo.</w:t>
      </w:r>
      <w:r>
        <w:rPr>
          <w:rFonts w:ascii="Montserrat" w:hAnsi="Montserrat" w:cs="Arial"/>
          <w:sz w:val="20"/>
          <w:szCs w:val="20"/>
          <w:lang w:val="es-ES_tradnl"/>
        </w:rPr>
        <w:t xml:space="preserve"> </w:t>
      </w:r>
      <w:r>
        <w:rPr>
          <w:rFonts w:ascii="Montserrat" w:hAnsi="Montserrat" w:cs="Arial"/>
          <w:sz w:val="20"/>
          <w:szCs w:val="20"/>
          <w:lang w:val="es-ES_tradnl" w:eastAsia="ar-SA"/>
        </w:rPr>
        <w:t>No aplica para esta convocatoria.</w:t>
      </w:r>
    </w:p>
    <w:p w14:paraId="152E0FF7" w14:textId="77777777" w:rsidR="00744578" w:rsidRPr="00445349" w:rsidRDefault="00744578" w:rsidP="00744578">
      <w:pPr>
        <w:pStyle w:val="Prrafodelista"/>
        <w:ind w:left="567" w:hanging="638"/>
        <w:rPr>
          <w:rFonts w:ascii="Montserrat" w:hAnsi="Montserrat" w:cs="Arial"/>
          <w:sz w:val="20"/>
          <w:szCs w:val="20"/>
        </w:rPr>
      </w:pPr>
    </w:p>
    <w:p w14:paraId="23272C88"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Se desecharan las proposiciones económicas que modifiquen el PMR.</w:t>
      </w:r>
      <w:r>
        <w:rPr>
          <w:rFonts w:ascii="Montserrat" w:hAnsi="Montserrat" w:cs="Arial"/>
          <w:sz w:val="20"/>
          <w:szCs w:val="20"/>
        </w:rPr>
        <w:t xml:space="preserve"> </w:t>
      </w:r>
      <w:r>
        <w:rPr>
          <w:rFonts w:ascii="Montserrat" w:hAnsi="Montserrat" w:cs="Arial"/>
          <w:sz w:val="20"/>
          <w:szCs w:val="20"/>
          <w:lang w:val="es-ES_tradnl" w:eastAsia="ar-SA"/>
        </w:rPr>
        <w:t>No aplica para esta convocatoria.</w:t>
      </w:r>
    </w:p>
    <w:p w14:paraId="30E420EB" w14:textId="77777777" w:rsidR="00744578" w:rsidRPr="00445349" w:rsidRDefault="00744578" w:rsidP="00744578">
      <w:pPr>
        <w:pStyle w:val="Prrafodelista"/>
        <w:ind w:left="567" w:hanging="638"/>
        <w:rPr>
          <w:rFonts w:ascii="Montserrat" w:hAnsi="Montserrat" w:cs="Arial"/>
          <w:sz w:val="20"/>
          <w:szCs w:val="20"/>
        </w:rPr>
      </w:pPr>
    </w:p>
    <w:p w14:paraId="3ACFA419" w14:textId="77777777" w:rsidR="00744578" w:rsidRPr="00D219FF"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Cuando los sobres en los que se contenga dicha información contengan virus informáticos o no puedan abrirse por cualquier causa motivada por problemas técnicos imputables a sus programas o equipo de cómputo.</w:t>
      </w:r>
    </w:p>
    <w:p w14:paraId="4AD72CEC" w14:textId="77777777" w:rsidR="00744578" w:rsidRPr="00D219FF" w:rsidRDefault="00744578" w:rsidP="00744578">
      <w:pPr>
        <w:pStyle w:val="Prrafodelista"/>
        <w:rPr>
          <w:rFonts w:ascii="Montserrat" w:hAnsi="Montserrat" w:cs="Arial"/>
          <w:sz w:val="20"/>
          <w:szCs w:val="20"/>
          <w:lang w:val="es-ES_tradnl"/>
        </w:rPr>
      </w:pPr>
    </w:p>
    <w:p w14:paraId="3BE32B68"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Pr>
          <w:rFonts w:ascii="Montserrat" w:hAnsi="Montserrat" w:cs="Arial"/>
          <w:sz w:val="20"/>
          <w:szCs w:val="20"/>
        </w:rPr>
        <w:t>L</w:t>
      </w:r>
      <w:r w:rsidRPr="009373E1">
        <w:rPr>
          <w:rFonts w:ascii="Montserrat" w:hAnsi="Montserrat" w:cs="Arial"/>
          <w:sz w:val="20"/>
          <w:szCs w:val="20"/>
        </w:rPr>
        <w:t>a no presentación la Opinión de Cumplimiento de Obligaciones en Materia de Obligaciones Fiscales emitida por el SAT, Opinión de Cumplimiento de Obligaciones en Materia de Seguridad Social emitida por el IMSS y</w:t>
      </w:r>
      <w:r>
        <w:rPr>
          <w:rFonts w:ascii="Montserrat" w:hAnsi="Montserrat" w:cs="Arial"/>
          <w:sz w:val="20"/>
          <w:szCs w:val="20"/>
        </w:rPr>
        <w:t>/o</w:t>
      </w:r>
      <w:r w:rsidRPr="009373E1">
        <w:rPr>
          <w:rFonts w:ascii="Montserrat" w:hAnsi="Montserrat" w:cs="Arial"/>
          <w:sz w:val="20"/>
          <w:szCs w:val="20"/>
        </w:rPr>
        <w:t xml:space="preserve"> la Constancia de Situación Fiscal emitida por el INFONAVIT o presentarlas no vigentes o en sentido negativo o con adeudos será causal de desechamiento.</w:t>
      </w:r>
    </w:p>
    <w:p w14:paraId="15050E2C" w14:textId="77777777" w:rsidR="00744578" w:rsidRPr="00556F03" w:rsidRDefault="00744578" w:rsidP="00744578">
      <w:pPr>
        <w:rPr>
          <w:rFonts w:ascii="Montserrat" w:hAnsi="Montserrat" w:cs="Arial"/>
          <w:sz w:val="20"/>
          <w:szCs w:val="20"/>
        </w:rPr>
      </w:pPr>
    </w:p>
    <w:p w14:paraId="7DFD7C35" w14:textId="77777777" w:rsidR="00744578" w:rsidRPr="00445349" w:rsidRDefault="00744578" w:rsidP="00744578">
      <w:pPr>
        <w:jc w:val="both"/>
        <w:rPr>
          <w:rFonts w:ascii="Montserrat" w:hAnsi="Montserrat" w:cs="Arial"/>
          <w:sz w:val="20"/>
          <w:szCs w:val="20"/>
        </w:rPr>
      </w:pPr>
      <w:r w:rsidRPr="00445349">
        <w:rPr>
          <w:rFonts w:ascii="Montserrat" w:hAnsi="Montserrat" w:cs="Arial"/>
          <w:sz w:val="20"/>
          <w:szCs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445349">
        <w:rPr>
          <w:rFonts w:ascii="Montserrat" w:hAnsi="Montserrat" w:cs="Arial"/>
          <w:b/>
          <w:sz w:val="20"/>
          <w:szCs w:val="20"/>
        </w:rPr>
        <w:t>IV</w:t>
      </w:r>
      <w:r w:rsidRPr="00445349">
        <w:rPr>
          <w:rFonts w:ascii="Montserrat" w:hAnsi="Montserrat" w:cs="Arial"/>
          <w:sz w:val="20"/>
          <w:szCs w:val="20"/>
        </w:rPr>
        <w:t xml:space="preserve"> del artículo </w:t>
      </w:r>
      <w:r w:rsidRPr="00445349">
        <w:rPr>
          <w:rFonts w:ascii="Montserrat" w:hAnsi="Montserrat" w:cs="Arial"/>
          <w:b/>
          <w:sz w:val="20"/>
          <w:szCs w:val="20"/>
        </w:rPr>
        <w:t>39</w:t>
      </w:r>
      <w:r w:rsidRPr="00445349">
        <w:rPr>
          <w:rFonts w:ascii="Montserrat" w:hAnsi="Montserrat" w:cs="Arial"/>
          <w:sz w:val="20"/>
          <w:szCs w:val="20"/>
        </w:rPr>
        <w:t xml:space="preserve"> del RLAASSP.</w:t>
      </w:r>
    </w:p>
    <w:p w14:paraId="0092EF60" w14:textId="77777777" w:rsidR="00744578" w:rsidRPr="00445349" w:rsidRDefault="00744578" w:rsidP="00744578">
      <w:pPr>
        <w:jc w:val="both"/>
        <w:rPr>
          <w:rFonts w:ascii="Montserrat" w:hAnsi="Montserrat" w:cs="Arial"/>
          <w:sz w:val="20"/>
          <w:szCs w:val="20"/>
        </w:rPr>
      </w:pPr>
    </w:p>
    <w:p w14:paraId="1FF5DB91" w14:textId="77777777" w:rsidR="00744578" w:rsidRPr="00552A32" w:rsidRDefault="00744578" w:rsidP="001A26D1">
      <w:pPr>
        <w:pStyle w:val="Ttulo1"/>
        <w:keepLines w:val="0"/>
        <w:numPr>
          <w:ilvl w:val="0"/>
          <w:numId w:val="22"/>
        </w:numPr>
        <w:suppressAutoHyphens/>
        <w:spacing w:before="0"/>
        <w:ind w:left="426" w:right="49" w:hanging="426"/>
        <w:rPr>
          <w:rFonts w:ascii="Montserrat" w:hAnsi="Montserrat" w:cs="Arial"/>
          <w:b/>
          <w:bCs/>
          <w:color w:val="000000" w:themeColor="text1"/>
          <w:sz w:val="20"/>
          <w:szCs w:val="20"/>
        </w:rPr>
      </w:pPr>
      <w:bookmarkStart w:id="131" w:name="_Toc99120368"/>
      <w:r w:rsidRPr="00552A32">
        <w:rPr>
          <w:rFonts w:ascii="Montserrat" w:hAnsi="Montserrat" w:cs="Arial"/>
          <w:b/>
          <w:color w:val="000000" w:themeColor="text1"/>
          <w:sz w:val="20"/>
          <w:szCs w:val="20"/>
        </w:rPr>
        <w:t>DE LA ADJUDICACIÓN.</w:t>
      </w:r>
      <w:bookmarkEnd w:id="131"/>
    </w:p>
    <w:p w14:paraId="35F50B2A" w14:textId="77777777" w:rsidR="00744578" w:rsidRPr="0048400C" w:rsidRDefault="00744578" w:rsidP="00744578">
      <w:pPr>
        <w:ind w:right="49"/>
        <w:jc w:val="both"/>
        <w:rPr>
          <w:rFonts w:ascii="Montserrat" w:eastAsia="Times New Roman" w:hAnsi="Montserrat" w:cs="Arial"/>
          <w:sz w:val="20"/>
          <w:szCs w:val="20"/>
          <w:lang w:val="es-ES" w:eastAsia="ar-SA"/>
        </w:rPr>
      </w:pPr>
    </w:p>
    <w:p w14:paraId="14BA2629" w14:textId="0624D15D" w:rsidR="00744578" w:rsidRPr="0048400C" w:rsidRDefault="00744578" w:rsidP="00744578">
      <w:pPr>
        <w:suppressAutoHyphens/>
        <w:spacing w:line="276" w:lineRule="auto"/>
        <w:ind w:right="49"/>
        <w:jc w:val="both"/>
        <w:rPr>
          <w:rFonts w:ascii="Montserrat" w:eastAsia="Times New Roman" w:hAnsi="Montserrat" w:cs="Arial"/>
          <w:sz w:val="20"/>
          <w:szCs w:val="20"/>
          <w:lang w:val="es-ES" w:eastAsia="ar-SA"/>
        </w:rPr>
      </w:pPr>
      <w:r w:rsidRPr="0048400C">
        <w:rPr>
          <w:rFonts w:ascii="Montserrat" w:eastAsia="Times New Roman" w:hAnsi="Montserrat" w:cs="Arial"/>
          <w:sz w:val="20"/>
          <w:szCs w:val="20"/>
          <w:lang w:val="es-ES" w:eastAsia="ar-SA"/>
        </w:rPr>
        <w:t xml:space="preserve">La adjudicación será por partida única conforme </w:t>
      </w:r>
      <w:r w:rsidRPr="0048400C">
        <w:rPr>
          <w:rFonts w:ascii="Montserrat" w:hAnsi="Montserrat" w:cs="Arial"/>
          <w:sz w:val="20"/>
          <w:szCs w:val="20"/>
        </w:rPr>
        <w:t xml:space="preserve">al Anexo Técnico y Términos y Condiciones </w:t>
      </w:r>
      <w:r>
        <w:rPr>
          <w:rFonts w:ascii="Montserrat" w:hAnsi="Montserrat" w:cs="Arial"/>
          <w:sz w:val="20"/>
          <w:szCs w:val="20"/>
        </w:rPr>
        <w:t xml:space="preserve">y </w:t>
      </w:r>
      <w:r>
        <w:rPr>
          <w:rFonts w:ascii="Montserrat" w:hAnsi="Montserrat" w:cs="Arial"/>
          <w:b/>
          <w:sz w:val="20"/>
          <w:szCs w:val="20"/>
        </w:rPr>
        <w:t>AnexoT1 202</w:t>
      </w:r>
      <w:r w:rsidR="00397FA5">
        <w:rPr>
          <w:rFonts w:ascii="Montserrat" w:hAnsi="Montserrat" w:cs="Arial"/>
          <w:b/>
          <w:sz w:val="20"/>
          <w:szCs w:val="20"/>
        </w:rPr>
        <w:t>4</w:t>
      </w:r>
      <w:r w:rsidRPr="0048400C">
        <w:rPr>
          <w:rFonts w:ascii="Montserrat" w:hAnsi="Montserrat" w:cs="Arial"/>
          <w:b/>
          <w:sz w:val="20"/>
          <w:szCs w:val="20"/>
        </w:rPr>
        <w:t xml:space="preserve"> </w:t>
      </w:r>
      <w:r w:rsidRPr="0048400C">
        <w:rPr>
          <w:rFonts w:ascii="Montserrat" w:eastAsia="Times New Roman" w:hAnsi="Montserrat" w:cs="Arial"/>
          <w:sz w:val="20"/>
          <w:szCs w:val="20"/>
          <w:lang w:val="es-ES" w:eastAsia="ar-SA"/>
        </w:rPr>
        <w:t xml:space="preserve">al </w:t>
      </w:r>
      <w:r w:rsidR="00397FA5">
        <w:rPr>
          <w:rFonts w:ascii="Montserrat" w:hAnsi="Montserrat" w:cs="Arial"/>
          <w:sz w:val="20"/>
          <w:szCs w:val="20"/>
        </w:rPr>
        <w:t>participante</w:t>
      </w:r>
      <w:r w:rsidRPr="0048400C">
        <w:rPr>
          <w:rFonts w:ascii="Montserrat" w:eastAsia="Times New Roman" w:hAnsi="Montserrat" w:cs="Arial"/>
          <w:sz w:val="20"/>
          <w:szCs w:val="20"/>
          <w:lang w:val="es-ES" w:eastAsia="ar-SA"/>
        </w:rPr>
        <w:t xml:space="preserve"> cuya oferta resulte solvente porque cumple, conforme a los criterios de evaluación establecidos, con los requisitos legales, técnicos y económicos de la Convocatoria y </w:t>
      </w:r>
      <w:r>
        <w:rPr>
          <w:rFonts w:ascii="Montserrat" w:eastAsia="Times New Roman" w:hAnsi="Montserrat" w:cs="Arial"/>
          <w:sz w:val="20"/>
          <w:szCs w:val="20"/>
          <w:lang w:val="es-ES" w:eastAsia="ar-SA"/>
        </w:rPr>
        <w:t>cuente con el SUBTOTAL más bajo</w:t>
      </w:r>
      <w:r w:rsidRPr="0048400C">
        <w:rPr>
          <w:rFonts w:ascii="Montserrat" w:hAnsi="Montserrat" w:cs="Arial"/>
          <w:sz w:val="20"/>
          <w:szCs w:val="20"/>
        </w:rPr>
        <w:t xml:space="preserve">. </w:t>
      </w:r>
    </w:p>
    <w:p w14:paraId="4456B13C" w14:textId="77777777" w:rsidR="00744578" w:rsidRPr="0048400C" w:rsidRDefault="00744578" w:rsidP="00744578">
      <w:pPr>
        <w:suppressAutoHyphens/>
        <w:spacing w:line="276" w:lineRule="auto"/>
        <w:ind w:right="49"/>
        <w:jc w:val="both"/>
        <w:rPr>
          <w:rFonts w:ascii="Montserrat" w:eastAsia="Times New Roman" w:hAnsi="Montserrat" w:cs="Arial"/>
          <w:sz w:val="20"/>
          <w:szCs w:val="20"/>
          <w:lang w:val="es-ES" w:eastAsia="ar-SA"/>
        </w:rPr>
      </w:pPr>
    </w:p>
    <w:p w14:paraId="4CDA296E" w14:textId="77777777" w:rsidR="00744578" w:rsidRPr="0048400C" w:rsidRDefault="00744578" w:rsidP="00744578">
      <w:pPr>
        <w:spacing w:line="276" w:lineRule="auto"/>
        <w:ind w:right="49"/>
        <w:jc w:val="both"/>
        <w:rPr>
          <w:rFonts w:ascii="Montserrat" w:hAnsi="Montserrat" w:cs="Arial"/>
          <w:sz w:val="20"/>
          <w:szCs w:val="20"/>
        </w:rPr>
      </w:pPr>
      <w:r w:rsidRPr="0048400C">
        <w:rPr>
          <w:rFonts w:ascii="Montserrat" w:hAnsi="Montserrat" w:cs="Arial"/>
          <w:sz w:val="20"/>
          <w:szCs w:val="20"/>
        </w:rPr>
        <w:t>Si resultare que dos o más proposiciones son solventes porque satisfacen la totalidad de los requerimientos solicitados por la Convocante, la partida se adjudicará a quien presente la proposición cuyo SUBTOTAL sea el más bajo.</w:t>
      </w:r>
    </w:p>
    <w:p w14:paraId="68744A9C" w14:textId="77777777" w:rsidR="00744578" w:rsidRPr="0048400C" w:rsidRDefault="00744578" w:rsidP="00744578">
      <w:pPr>
        <w:spacing w:line="276" w:lineRule="auto"/>
        <w:ind w:right="49"/>
        <w:jc w:val="both"/>
        <w:rPr>
          <w:rFonts w:ascii="Montserrat" w:hAnsi="Montserrat" w:cs="Arial"/>
          <w:sz w:val="20"/>
          <w:szCs w:val="20"/>
        </w:rPr>
      </w:pPr>
    </w:p>
    <w:p w14:paraId="505F20DB" w14:textId="58B805AC" w:rsidR="00744578" w:rsidRPr="0048400C" w:rsidRDefault="00744578" w:rsidP="00744578">
      <w:pPr>
        <w:spacing w:line="276" w:lineRule="auto"/>
        <w:ind w:right="49"/>
        <w:jc w:val="both"/>
        <w:rPr>
          <w:rFonts w:ascii="Montserrat" w:eastAsia="Times New Roman" w:hAnsi="Montserrat" w:cs="Arial"/>
          <w:sz w:val="20"/>
          <w:szCs w:val="20"/>
          <w:lang w:val="es-ES" w:eastAsia="ar-SA"/>
        </w:rPr>
      </w:pPr>
      <w:r w:rsidRPr="0048400C">
        <w:rPr>
          <w:rFonts w:ascii="Montserrat" w:hAnsi="Montserrat" w:cs="Arial"/>
          <w:sz w:val="20"/>
          <w:szCs w:val="20"/>
          <w:lang w:val="es-ES" w:eastAsia="ar-SA"/>
        </w:rPr>
        <w:lastRenderedPageBreak/>
        <w:t xml:space="preserve">En el supuesto de existir empate </w:t>
      </w:r>
      <w:r w:rsidRPr="0048400C">
        <w:rPr>
          <w:rFonts w:ascii="Montserrat" w:eastAsia="Times New Roman" w:hAnsi="Montserrat" w:cs="Arial"/>
          <w:sz w:val="20"/>
          <w:szCs w:val="20"/>
          <w:lang w:val="es-ES" w:eastAsia="ar-SA"/>
        </w:rPr>
        <w:t xml:space="preserve">se realizará la adjudicación del contrato a favor del </w:t>
      </w:r>
      <w:r w:rsidR="00397FA5">
        <w:rPr>
          <w:rFonts w:ascii="Montserrat" w:hAnsi="Montserrat" w:cs="Arial"/>
          <w:sz w:val="20"/>
          <w:szCs w:val="20"/>
        </w:rPr>
        <w:t>participante</w:t>
      </w:r>
      <w:r w:rsidRPr="0048400C">
        <w:rPr>
          <w:rFonts w:ascii="Montserrat" w:eastAsia="Times New Roman" w:hAnsi="Montserrat" w:cs="Arial"/>
          <w:sz w:val="20"/>
          <w:szCs w:val="20"/>
          <w:lang w:val="es-ES" w:eastAsia="ar-SA"/>
        </w:rPr>
        <w:t xml:space="preserve"> que resulte ganador del sorteo por insaculación que realice la Convocante, en presencia del OIC conforme el artículo </w:t>
      </w:r>
      <w:r w:rsidRPr="0048400C">
        <w:rPr>
          <w:rFonts w:ascii="Montserrat" w:eastAsia="Times New Roman" w:hAnsi="Montserrat" w:cs="Arial"/>
          <w:b/>
          <w:sz w:val="20"/>
          <w:szCs w:val="20"/>
          <w:lang w:val="es-ES" w:eastAsia="ar-SA"/>
        </w:rPr>
        <w:t>54</w:t>
      </w:r>
      <w:r w:rsidRPr="0048400C">
        <w:rPr>
          <w:rFonts w:ascii="Montserrat" w:eastAsia="Times New Roman" w:hAnsi="Montserrat" w:cs="Arial"/>
          <w:sz w:val="20"/>
          <w:szCs w:val="20"/>
          <w:lang w:val="es-ES" w:eastAsia="ar-SA"/>
        </w:rPr>
        <w:t xml:space="preserve"> del Reglamento.</w:t>
      </w:r>
    </w:p>
    <w:p w14:paraId="6C7C57C2" w14:textId="77777777" w:rsidR="00744578" w:rsidRPr="00445349" w:rsidRDefault="00744578" w:rsidP="00744578">
      <w:pPr>
        <w:ind w:right="49"/>
        <w:jc w:val="both"/>
        <w:rPr>
          <w:rFonts w:ascii="Montserrat" w:eastAsia="Times New Roman" w:hAnsi="Montserrat" w:cs="Arial"/>
          <w:sz w:val="20"/>
          <w:szCs w:val="20"/>
          <w:lang w:val="es-ES" w:eastAsia="ar-SA"/>
        </w:rPr>
      </w:pPr>
    </w:p>
    <w:p w14:paraId="793FA462" w14:textId="77777777" w:rsidR="00744578" w:rsidRPr="00552A32" w:rsidRDefault="00744578" w:rsidP="001A26D1">
      <w:pPr>
        <w:pStyle w:val="Ttulo1"/>
        <w:keepLines w:val="0"/>
        <w:numPr>
          <w:ilvl w:val="0"/>
          <w:numId w:val="22"/>
        </w:numPr>
        <w:suppressAutoHyphens/>
        <w:spacing w:before="0"/>
        <w:ind w:left="426" w:right="49" w:hanging="426"/>
        <w:rPr>
          <w:rFonts w:ascii="Montserrat" w:hAnsi="Montserrat" w:cs="Arial"/>
          <w:b/>
          <w:bCs/>
          <w:color w:val="000000" w:themeColor="text1"/>
          <w:sz w:val="20"/>
          <w:szCs w:val="20"/>
        </w:rPr>
      </w:pPr>
      <w:bookmarkStart w:id="132" w:name="_Toc99120369"/>
      <w:r w:rsidRPr="00552A32">
        <w:rPr>
          <w:rFonts w:ascii="Montserrat" w:hAnsi="Montserrat" w:cs="Arial"/>
          <w:b/>
          <w:color w:val="000000" w:themeColor="text1"/>
          <w:sz w:val="20"/>
          <w:szCs w:val="20"/>
        </w:rPr>
        <w:t>INCONFORMIDADES.</w:t>
      </w:r>
      <w:bookmarkEnd w:id="132"/>
    </w:p>
    <w:p w14:paraId="19924DFF" w14:textId="77777777" w:rsidR="00744578" w:rsidRPr="00445349" w:rsidRDefault="00744578" w:rsidP="00744578">
      <w:pPr>
        <w:ind w:left="-284" w:right="49"/>
        <w:jc w:val="both"/>
        <w:rPr>
          <w:rFonts w:ascii="Montserrat" w:hAnsi="Montserrat" w:cs="Arial"/>
          <w:i/>
          <w:sz w:val="20"/>
          <w:szCs w:val="20"/>
        </w:rPr>
      </w:pPr>
    </w:p>
    <w:p w14:paraId="1CC6F5FF" w14:textId="77777777" w:rsidR="00744578"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De acuerdo con lo dispuesto en artículo </w:t>
      </w:r>
      <w:r w:rsidRPr="00445349">
        <w:rPr>
          <w:rFonts w:ascii="Montserrat" w:hAnsi="Montserrat" w:cs="Arial"/>
          <w:b/>
          <w:sz w:val="20"/>
          <w:szCs w:val="20"/>
        </w:rPr>
        <w:t>66</w:t>
      </w:r>
      <w:r w:rsidRPr="00445349">
        <w:rPr>
          <w:rFonts w:ascii="Montserrat" w:hAnsi="Montserrat" w:cs="Arial"/>
          <w:sz w:val="20"/>
          <w:szCs w:val="20"/>
        </w:rPr>
        <w:t xml:space="preserve"> de la LAASSP, los licitantes podrán interponer inconformidad en las oficinas de la SFP ubicadas en </w:t>
      </w:r>
      <w:r w:rsidRPr="00112947">
        <w:rPr>
          <w:rFonts w:ascii="Montserrat" w:hAnsi="Montserrat" w:cs="Arial"/>
          <w:color w:val="FF0000"/>
          <w:sz w:val="20"/>
          <w:szCs w:val="20"/>
        </w:rPr>
        <w:t xml:space="preserve">Avenida de los Insurgentes Sur 1735, Colonia Guadalupe </w:t>
      </w:r>
      <w:proofErr w:type="spellStart"/>
      <w:r w:rsidRPr="00112947">
        <w:rPr>
          <w:rFonts w:ascii="Montserrat" w:hAnsi="Montserrat" w:cs="Arial"/>
          <w:color w:val="FF0000"/>
          <w:sz w:val="20"/>
          <w:szCs w:val="20"/>
        </w:rPr>
        <w:t>Inn</w:t>
      </w:r>
      <w:proofErr w:type="spellEnd"/>
      <w:r w:rsidRPr="00112947">
        <w:rPr>
          <w:rFonts w:ascii="Montserrat" w:hAnsi="Montserrat" w:cs="Arial"/>
          <w:color w:val="FF0000"/>
          <w:sz w:val="20"/>
          <w:szCs w:val="20"/>
        </w:rPr>
        <w:t xml:space="preserve">, Código Postal 01020, Demarcación Territorial Álvaro Obregón, México, Ciudad de México </w:t>
      </w:r>
      <w:r w:rsidRPr="00445349">
        <w:rPr>
          <w:rFonts w:ascii="Montserrat" w:hAnsi="Montserrat" w:cs="Arial"/>
          <w:sz w:val="20"/>
          <w:szCs w:val="20"/>
        </w:rPr>
        <w:t xml:space="preserve">o ante el Órgano Interno de Control en el IMSS ubicado en </w:t>
      </w:r>
      <w:r w:rsidRPr="002E5BDA">
        <w:rPr>
          <w:rFonts w:ascii="Montserrat" w:hAnsi="Montserrat" w:cs="Arial"/>
          <w:sz w:val="20"/>
          <w:szCs w:val="20"/>
        </w:rPr>
        <w:t>Av. Revolución número 1586, Colonia San Ángel, Demarcación Territorial Álvaro Obregón, C.P. 01000, Ciudad de México.</w:t>
      </w:r>
    </w:p>
    <w:p w14:paraId="17D8009F" w14:textId="77777777" w:rsidR="00744578" w:rsidRDefault="00744578" w:rsidP="00744578">
      <w:pPr>
        <w:ind w:right="49"/>
        <w:jc w:val="both"/>
        <w:rPr>
          <w:rFonts w:ascii="Montserrat" w:hAnsi="Montserrat" w:cs="Arial"/>
          <w:sz w:val="20"/>
          <w:szCs w:val="20"/>
        </w:rPr>
      </w:pPr>
    </w:p>
    <w:p w14:paraId="549C8417" w14:textId="56417421"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Asimismo, se señala que tales inconformidades podrán presentarse mediante el sistema CompraNet en la dirección electrónica </w:t>
      </w:r>
      <w:hyperlink r:id="rId17" w:history="1">
        <w:r w:rsidR="00ED1254" w:rsidRPr="008A605A">
          <w:rPr>
            <w:rStyle w:val="Hipervnculo"/>
            <w:rFonts w:ascii="Montserrat" w:hAnsi="Montserrat"/>
            <w:sz w:val="20"/>
            <w:szCs w:val="20"/>
          </w:rPr>
          <w:t>cnet_inconformidades@hacienda.gob.mx</w:t>
        </w:r>
      </w:hyperlink>
      <w:r w:rsidRPr="00445349">
        <w:rPr>
          <w:rFonts w:ascii="Montserrat" w:hAnsi="Montserrat" w:cs="Arial"/>
          <w:sz w:val="20"/>
          <w:szCs w:val="20"/>
        </w:rPr>
        <w:t xml:space="preserve"> Lo anterior, contra actos del procedimiento de contratación que contravengan las disposiciones que rigen las materias objeto del mencionado ordenamiento. </w:t>
      </w:r>
    </w:p>
    <w:p w14:paraId="13844644" w14:textId="77777777" w:rsidR="00744578" w:rsidRPr="00445349" w:rsidRDefault="00744578" w:rsidP="00744578">
      <w:pPr>
        <w:ind w:right="49"/>
        <w:jc w:val="both"/>
        <w:rPr>
          <w:rFonts w:ascii="Montserrat" w:hAnsi="Montserrat" w:cs="Arial"/>
          <w:sz w:val="20"/>
          <w:szCs w:val="20"/>
        </w:rPr>
      </w:pPr>
    </w:p>
    <w:p w14:paraId="5488655C" w14:textId="77777777" w:rsidR="00744578" w:rsidRPr="00552A32" w:rsidRDefault="00744578" w:rsidP="001A26D1">
      <w:pPr>
        <w:pStyle w:val="Ttulo1"/>
        <w:keepLines w:val="0"/>
        <w:numPr>
          <w:ilvl w:val="0"/>
          <w:numId w:val="22"/>
        </w:numPr>
        <w:suppressAutoHyphens/>
        <w:spacing w:before="0"/>
        <w:ind w:left="426" w:right="49" w:hanging="426"/>
        <w:jc w:val="both"/>
        <w:rPr>
          <w:rFonts w:ascii="Montserrat" w:hAnsi="Montserrat" w:cs="Arial"/>
          <w:b/>
          <w:color w:val="000000" w:themeColor="text1"/>
          <w:sz w:val="20"/>
          <w:szCs w:val="20"/>
        </w:rPr>
      </w:pPr>
      <w:bookmarkStart w:id="133" w:name="_Toc525225679"/>
      <w:bookmarkStart w:id="134" w:name="_Toc99120370"/>
      <w:r w:rsidRPr="00552A32">
        <w:rPr>
          <w:rFonts w:ascii="Montserrat" w:hAnsi="Montserrat" w:cs="Arial"/>
          <w:b/>
          <w:color w:val="000000" w:themeColor="text1"/>
          <w:sz w:val="20"/>
          <w:szCs w:val="20"/>
        </w:rPr>
        <w:t>CANCELACIÓN DE LA ADJUDICACIÓN, PARTIDA(S), O CONCEPTOS INCLUIDOS EN ÉSTA.</w:t>
      </w:r>
      <w:bookmarkEnd w:id="133"/>
      <w:bookmarkEnd w:id="134"/>
    </w:p>
    <w:p w14:paraId="0FA55F47" w14:textId="77777777" w:rsidR="00744578" w:rsidRPr="00445349" w:rsidRDefault="00744578" w:rsidP="00744578">
      <w:pPr>
        <w:suppressAutoHyphens/>
        <w:ind w:right="49" w:firstLine="709"/>
        <w:jc w:val="both"/>
        <w:rPr>
          <w:rFonts w:ascii="Montserrat" w:eastAsia="Times New Roman" w:hAnsi="Montserrat" w:cs="Arial"/>
          <w:sz w:val="20"/>
          <w:szCs w:val="20"/>
          <w:lang w:eastAsia="ar-SA"/>
        </w:rPr>
      </w:pPr>
    </w:p>
    <w:p w14:paraId="5644ED00"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lang w:val="es-ES"/>
        </w:rPr>
        <w:t>38</w:t>
      </w:r>
      <w:r w:rsidRPr="00445349">
        <w:rPr>
          <w:rFonts w:ascii="Montserrat" w:hAnsi="Montserrat" w:cs="Arial"/>
          <w:sz w:val="20"/>
          <w:szCs w:val="20"/>
          <w:lang w:val="es-ES"/>
        </w:rPr>
        <w:t xml:space="preserve"> de la </w:t>
      </w:r>
      <w:r w:rsidRPr="00445349">
        <w:rPr>
          <w:rFonts w:ascii="Montserrat" w:hAnsi="Montserrat" w:cs="Arial"/>
          <w:sz w:val="20"/>
          <w:szCs w:val="20"/>
          <w:lang w:eastAsia="ar-SA"/>
        </w:rPr>
        <w:t>LAASSP</w:t>
      </w:r>
      <w:r w:rsidRPr="00445349">
        <w:rPr>
          <w:rFonts w:ascii="Montserrat" w:eastAsia="Times New Roman" w:hAnsi="Montserrat" w:cs="Arial"/>
          <w:sz w:val="20"/>
          <w:szCs w:val="20"/>
          <w:lang w:val="es-ES" w:eastAsia="ar-SA"/>
        </w:rPr>
        <w:t xml:space="preserve">, la Convocante podrá cancelar la presente licitación, o partida(s) o concepto,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w:t>
      </w:r>
      <w:r w:rsidRPr="00445349">
        <w:rPr>
          <w:rFonts w:ascii="Montserrat" w:hAnsi="Montserrat" w:cs="Arial"/>
          <w:sz w:val="20"/>
          <w:szCs w:val="20"/>
        </w:rPr>
        <w:t>IMSS, previo a la comunicación del fallo por parte del Área Requirente.</w:t>
      </w:r>
    </w:p>
    <w:p w14:paraId="2D44FA69" w14:textId="77777777" w:rsidR="00744578" w:rsidRPr="00445349" w:rsidRDefault="00744578" w:rsidP="00744578">
      <w:pPr>
        <w:suppressAutoHyphens/>
        <w:ind w:right="49"/>
        <w:jc w:val="both"/>
        <w:rPr>
          <w:rFonts w:ascii="Montserrat" w:hAnsi="Montserrat" w:cs="Arial"/>
          <w:sz w:val="20"/>
          <w:szCs w:val="20"/>
        </w:rPr>
      </w:pPr>
    </w:p>
    <w:p w14:paraId="4A4746B7" w14:textId="77777777" w:rsidR="00744578" w:rsidRPr="00445349" w:rsidRDefault="00744578" w:rsidP="00744578">
      <w:pPr>
        <w:pStyle w:val="Texto"/>
        <w:spacing w:after="0" w:line="240" w:lineRule="auto"/>
        <w:ind w:firstLine="0"/>
        <w:rPr>
          <w:rFonts w:ascii="Montserrat" w:hAnsi="Montserrat"/>
          <w:sz w:val="20"/>
        </w:rPr>
      </w:pPr>
      <w:r w:rsidRPr="00445349">
        <w:rPr>
          <w:rFonts w:ascii="Montserrat" w:hAnsi="Montserrat"/>
          <w:sz w:val="20"/>
        </w:rPr>
        <w:t xml:space="preserve">Por causas ajenas a la Convocante, no sea posible abrir los sobres que contengan las proposiciones enviadas por CompraNet. </w:t>
      </w:r>
    </w:p>
    <w:p w14:paraId="2B70B9A4" w14:textId="77777777" w:rsidR="00744578" w:rsidRPr="00445349" w:rsidRDefault="00744578" w:rsidP="00744578">
      <w:pPr>
        <w:suppressAutoHyphens/>
        <w:ind w:right="49"/>
        <w:jc w:val="both"/>
        <w:rPr>
          <w:rFonts w:ascii="Montserrat" w:hAnsi="Montserrat" w:cs="Arial"/>
          <w:sz w:val="20"/>
          <w:szCs w:val="20"/>
        </w:rPr>
      </w:pPr>
    </w:p>
    <w:p w14:paraId="1E8E9648" w14:textId="77777777" w:rsidR="00744578" w:rsidRDefault="00744578" w:rsidP="00744578">
      <w:pPr>
        <w:ind w:left="142" w:hanging="142"/>
        <w:jc w:val="both"/>
        <w:rPr>
          <w:rFonts w:ascii="Montserrat" w:hAnsi="Montserrat" w:cs="Arial"/>
          <w:sz w:val="20"/>
          <w:lang w:val="es-ES"/>
        </w:rPr>
      </w:pPr>
      <w:r w:rsidRPr="00445349">
        <w:rPr>
          <w:rFonts w:ascii="Montserrat" w:hAnsi="Montserrat" w:cs="Arial"/>
          <w:sz w:val="20"/>
          <w:lang w:val="es-ES"/>
        </w:rPr>
        <w:t>Cuando existan circunstancias, debidamente justificadas, que provoquen la extinción de la necesidad de los servicios requeridos y que de continuarse con el procedimiento de contratación se pudiera ocasionar un daño o perjuicio al Instituto.</w:t>
      </w:r>
    </w:p>
    <w:p w14:paraId="5F28097E" w14:textId="77777777" w:rsidR="00744578" w:rsidRPr="00552A32" w:rsidRDefault="00744578" w:rsidP="00744578">
      <w:pPr>
        <w:ind w:left="142" w:hanging="142"/>
        <w:jc w:val="both"/>
        <w:rPr>
          <w:rFonts w:ascii="Montserrat" w:hAnsi="Montserrat" w:cs="Arial"/>
          <w:b/>
          <w:sz w:val="20"/>
          <w:lang w:val="es-ES"/>
        </w:rPr>
      </w:pPr>
    </w:p>
    <w:p w14:paraId="1E010F9A" w14:textId="77777777" w:rsidR="00744578" w:rsidRPr="00552A32" w:rsidRDefault="00744578" w:rsidP="001A26D1">
      <w:pPr>
        <w:pStyle w:val="Ttulo1"/>
        <w:keepLines w:val="0"/>
        <w:numPr>
          <w:ilvl w:val="0"/>
          <w:numId w:val="22"/>
        </w:numPr>
        <w:suppressAutoHyphens/>
        <w:spacing w:before="0"/>
        <w:ind w:left="426" w:right="49" w:hanging="426"/>
        <w:jc w:val="both"/>
        <w:rPr>
          <w:rFonts w:ascii="Montserrat" w:hAnsi="Montserrat" w:cs="Arial"/>
          <w:b/>
          <w:color w:val="000000" w:themeColor="text1"/>
          <w:sz w:val="20"/>
          <w:szCs w:val="20"/>
        </w:rPr>
      </w:pPr>
      <w:bookmarkStart w:id="135" w:name="_Toc99120371"/>
      <w:r w:rsidRPr="00552A32">
        <w:rPr>
          <w:rFonts w:ascii="Montserrat" w:hAnsi="Montserrat" w:cs="Arial"/>
          <w:b/>
          <w:color w:val="000000" w:themeColor="text1"/>
          <w:sz w:val="20"/>
          <w:szCs w:val="20"/>
        </w:rPr>
        <w:t>DECLARACIÓN DE PROCEDIMIENTO DESIERTO</w:t>
      </w:r>
      <w:bookmarkEnd w:id="135"/>
    </w:p>
    <w:p w14:paraId="29C03ED8" w14:textId="77777777" w:rsidR="00744578" w:rsidRPr="00445349" w:rsidRDefault="00744578" w:rsidP="00744578">
      <w:pPr>
        <w:suppressAutoHyphens/>
        <w:ind w:right="49"/>
        <w:jc w:val="both"/>
        <w:rPr>
          <w:rFonts w:ascii="Montserrat" w:hAnsi="Montserrat" w:cs="Arial"/>
          <w:sz w:val="20"/>
          <w:szCs w:val="20"/>
        </w:rPr>
      </w:pPr>
    </w:p>
    <w:p w14:paraId="4F37AB46" w14:textId="49F00789"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rPr>
        <w:t>38</w:t>
      </w:r>
      <w:r w:rsidRPr="00445349">
        <w:rPr>
          <w:rFonts w:ascii="Montserrat" w:hAnsi="Montserrat" w:cs="Arial"/>
          <w:sz w:val="20"/>
          <w:szCs w:val="20"/>
        </w:rPr>
        <w:t xml:space="preserve"> de la LAASSP y </w:t>
      </w:r>
      <w:r w:rsidRPr="00445349">
        <w:rPr>
          <w:rFonts w:ascii="Montserrat" w:hAnsi="Montserrat" w:cs="Arial"/>
          <w:b/>
          <w:sz w:val="20"/>
          <w:szCs w:val="20"/>
        </w:rPr>
        <w:t>58</w:t>
      </w:r>
      <w:r w:rsidRPr="00445349">
        <w:rPr>
          <w:rFonts w:ascii="Montserrat" w:hAnsi="Montserrat" w:cs="Arial"/>
          <w:sz w:val="20"/>
          <w:szCs w:val="20"/>
        </w:rPr>
        <w:t xml:space="preserve"> de su Reglamento se podrá declarar desierta la </w:t>
      </w:r>
      <w:r w:rsidR="00ED1254">
        <w:rPr>
          <w:rFonts w:ascii="Montserrat" w:hAnsi="Montserrat" w:cs="Arial"/>
          <w:sz w:val="20"/>
          <w:szCs w:val="20"/>
        </w:rPr>
        <w:t>Adjudica</w:t>
      </w:r>
      <w:r w:rsidRPr="00445349">
        <w:rPr>
          <w:rFonts w:ascii="Montserrat" w:hAnsi="Montserrat" w:cs="Arial"/>
          <w:sz w:val="20"/>
          <w:szCs w:val="20"/>
        </w:rPr>
        <w:t>ción en los siguientes casos:</w:t>
      </w:r>
    </w:p>
    <w:p w14:paraId="25B28F39" w14:textId="77777777" w:rsidR="00744578" w:rsidRPr="00445349" w:rsidRDefault="00744578" w:rsidP="00744578">
      <w:pPr>
        <w:suppressAutoHyphens/>
        <w:ind w:left="284" w:right="49"/>
        <w:jc w:val="both"/>
        <w:rPr>
          <w:rFonts w:ascii="Montserrat" w:hAnsi="Montserrat" w:cs="Arial"/>
          <w:sz w:val="20"/>
          <w:szCs w:val="20"/>
        </w:rPr>
      </w:pPr>
    </w:p>
    <w:p w14:paraId="4E2D3BAC" w14:textId="2E659753" w:rsidR="00744578" w:rsidRPr="00445349" w:rsidRDefault="00744578" w:rsidP="00744578">
      <w:pPr>
        <w:suppressAutoHyphens/>
        <w:ind w:left="284" w:right="49"/>
        <w:jc w:val="both"/>
        <w:rPr>
          <w:rFonts w:ascii="Montserrat" w:hAnsi="Montserrat" w:cs="Arial"/>
          <w:sz w:val="20"/>
          <w:szCs w:val="20"/>
        </w:rPr>
      </w:pPr>
      <w:r w:rsidRPr="00445349">
        <w:rPr>
          <w:rFonts w:ascii="Montserrat" w:hAnsi="Montserrat" w:cs="Arial"/>
          <w:b/>
          <w:sz w:val="20"/>
          <w:szCs w:val="20"/>
        </w:rPr>
        <w:t>a)</w:t>
      </w:r>
      <w:r w:rsidRPr="00445349">
        <w:rPr>
          <w:rFonts w:ascii="Montserrat" w:hAnsi="Montserrat" w:cs="Arial"/>
          <w:sz w:val="20"/>
          <w:szCs w:val="20"/>
        </w:rPr>
        <w:tab/>
        <w:t xml:space="preserve">Cuando el día del acto de presentación y apertura de proposiciones, ningún </w:t>
      </w:r>
      <w:r w:rsidR="00ED1254">
        <w:rPr>
          <w:rFonts w:ascii="Montserrat" w:hAnsi="Montserrat" w:cs="Arial"/>
          <w:sz w:val="20"/>
          <w:szCs w:val="20"/>
        </w:rPr>
        <w:t>participante</w:t>
      </w:r>
      <w:r w:rsidRPr="00445349">
        <w:rPr>
          <w:rFonts w:ascii="Montserrat" w:hAnsi="Montserrat" w:cs="Arial"/>
          <w:sz w:val="20"/>
          <w:szCs w:val="20"/>
        </w:rPr>
        <w:t xml:space="preserve"> envíe proposición a través de CompraNet.</w:t>
      </w:r>
    </w:p>
    <w:p w14:paraId="385717A4" w14:textId="5E0830E0" w:rsidR="00744578" w:rsidRPr="00445349" w:rsidRDefault="00744578" w:rsidP="00744578">
      <w:pPr>
        <w:suppressAutoHyphens/>
        <w:ind w:left="284" w:right="49"/>
        <w:jc w:val="both"/>
        <w:rPr>
          <w:rFonts w:ascii="Montserrat" w:hAnsi="Montserrat" w:cs="Arial"/>
          <w:sz w:val="20"/>
          <w:szCs w:val="20"/>
        </w:rPr>
      </w:pPr>
      <w:r w:rsidRPr="00445349">
        <w:rPr>
          <w:rFonts w:ascii="Montserrat" w:hAnsi="Montserrat" w:cs="Arial"/>
          <w:b/>
          <w:sz w:val="20"/>
          <w:szCs w:val="20"/>
        </w:rPr>
        <w:t>b)</w:t>
      </w:r>
      <w:r w:rsidRPr="00445349">
        <w:rPr>
          <w:rFonts w:ascii="Montserrat" w:hAnsi="Montserrat" w:cs="Arial"/>
          <w:sz w:val="20"/>
          <w:szCs w:val="20"/>
        </w:rPr>
        <w:tab/>
        <w:t xml:space="preserve">Cuando la totalidad de las proposiciones recibidas no reúnan los requisitos de la </w:t>
      </w:r>
      <w:r w:rsidR="00ED1254">
        <w:rPr>
          <w:rFonts w:ascii="Montserrat" w:hAnsi="Montserrat" w:cs="Arial"/>
          <w:sz w:val="20"/>
          <w:szCs w:val="20"/>
        </w:rPr>
        <w:t>Adjudica</w:t>
      </w:r>
      <w:r w:rsidR="00ED1254" w:rsidRPr="00445349">
        <w:rPr>
          <w:rFonts w:ascii="Montserrat" w:hAnsi="Montserrat" w:cs="Arial"/>
          <w:sz w:val="20"/>
          <w:szCs w:val="20"/>
        </w:rPr>
        <w:t>ción</w:t>
      </w:r>
      <w:r w:rsidRPr="00445349">
        <w:rPr>
          <w:rFonts w:ascii="Montserrat" w:hAnsi="Montserrat" w:cs="Arial"/>
          <w:sz w:val="20"/>
          <w:szCs w:val="20"/>
        </w:rPr>
        <w:t>.</w:t>
      </w:r>
    </w:p>
    <w:p w14:paraId="0032C679" w14:textId="77777777" w:rsidR="00744578" w:rsidRPr="00445349" w:rsidRDefault="00744578" w:rsidP="00744578">
      <w:pPr>
        <w:suppressAutoHyphens/>
        <w:ind w:left="284" w:right="49"/>
        <w:jc w:val="both"/>
        <w:rPr>
          <w:rFonts w:ascii="Montserrat" w:hAnsi="Montserrat" w:cs="Arial"/>
          <w:sz w:val="20"/>
          <w:szCs w:val="20"/>
        </w:rPr>
      </w:pPr>
      <w:r w:rsidRPr="00445349">
        <w:rPr>
          <w:rFonts w:ascii="Montserrat" w:hAnsi="Montserrat" w:cs="Arial"/>
          <w:b/>
          <w:sz w:val="20"/>
          <w:szCs w:val="20"/>
        </w:rPr>
        <w:t>c)</w:t>
      </w:r>
      <w:r w:rsidRPr="00445349">
        <w:rPr>
          <w:rFonts w:ascii="Montserrat" w:hAnsi="Montserrat" w:cs="Arial"/>
          <w:sz w:val="20"/>
          <w:szCs w:val="20"/>
        </w:rPr>
        <w:tab/>
        <w:t>Cuando los precios de los servicios ofertados en la propuesta técnica no guarden congruencia con las condiciones y características técnicas ofrecidas, y en consecuencia, no resulten solventes, y en caso de que no exista propuesta alguna.</w:t>
      </w:r>
    </w:p>
    <w:p w14:paraId="36F4C5E8" w14:textId="77777777" w:rsidR="00744578" w:rsidRDefault="00744578" w:rsidP="00744578">
      <w:pPr>
        <w:suppressAutoHyphens/>
        <w:ind w:left="284" w:right="49"/>
        <w:jc w:val="both"/>
        <w:rPr>
          <w:rFonts w:ascii="Montserrat" w:hAnsi="Montserrat" w:cs="Arial"/>
          <w:sz w:val="20"/>
          <w:szCs w:val="20"/>
        </w:rPr>
      </w:pPr>
      <w:r w:rsidRPr="00445349">
        <w:rPr>
          <w:rFonts w:ascii="Montserrat" w:hAnsi="Montserrat" w:cs="Arial"/>
          <w:b/>
          <w:sz w:val="20"/>
          <w:szCs w:val="20"/>
        </w:rPr>
        <w:t>d)</w:t>
      </w:r>
      <w:r w:rsidRPr="00445349">
        <w:rPr>
          <w:rFonts w:ascii="Montserrat" w:hAnsi="Montserrat" w:cs="Arial"/>
          <w:sz w:val="20"/>
          <w:szCs w:val="20"/>
        </w:rPr>
        <w:tab/>
        <w:t>Cuando la totalidad de las proposiciones se encuentren condicionadas en alguna de sus partes.</w:t>
      </w:r>
    </w:p>
    <w:p w14:paraId="6A633EDC" w14:textId="77777777" w:rsidR="00552A32" w:rsidRDefault="00552A32" w:rsidP="00744578">
      <w:pPr>
        <w:suppressAutoHyphens/>
        <w:ind w:left="284" w:right="49"/>
        <w:jc w:val="both"/>
        <w:rPr>
          <w:rFonts w:ascii="Montserrat" w:hAnsi="Montserrat" w:cs="Arial"/>
          <w:sz w:val="20"/>
          <w:szCs w:val="20"/>
        </w:rPr>
      </w:pPr>
    </w:p>
    <w:p w14:paraId="5106F30E" w14:textId="77777777" w:rsidR="00552A32" w:rsidRPr="00552A32" w:rsidRDefault="00552A32" w:rsidP="00552A32">
      <w:pPr>
        <w:pStyle w:val="Ttulo1"/>
        <w:keepLines w:val="0"/>
        <w:numPr>
          <w:ilvl w:val="0"/>
          <w:numId w:val="22"/>
        </w:numPr>
        <w:suppressAutoHyphens/>
        <w:spacing w:before="0"/>
        <w:ind w:left="426" w:right="49" w:hanging="426"/>
        <w:jc w:val="both"/>
        <w:rPr>
          <w:rFonts w:ascii="Montserrat" w:hAnsi="Montserrat" w:cs="Arial"/>
          <w:b/>
          <w:color w:val="000000" w:themeColor="text1"/>
          <w:sz w:val="20"/>
          <w:szCs w:val="20"/>
        </w:rPr>
      </w:pPr>
      <w:bookmarkStart w:id="136" w:name="_Toc99120372"/>
      <w:r w:rsidRPr="00552A32">
        <w:rPr>
          <w:rFonts w:ascii="Montserrat" w:hAnsi="Montserrat" w:cs="Arial"/>
          <w:b/>
          <w:color w:val="000000" w:themeColor="text1"/>
          <w:sz w:val="20"/>
          <w:szCs w:val="20"/>
        </w:rPr>
        <w:lastRenderedPageBreak/>
        <w:t>FORMATOS QUE FACILITARÁN Y AGILIZARÁN LA PRESENTACIÓN Y RECEPCIÓN DE LAS PROPOSICIONES.</w:t>
      </w:r>
      <w:bookmarkEnd w:id="136"/>
    </w:p>
    <w:p w14:paraId="12A74192" w14:textId="77777777" w:rsidR="00552A32" w:rsidRPr="00445349" w:rsidRDefault="00552A32" w:rsidP="00552A32">
      <w:pPr>
        <w:ind w:right="49"/>
        <w:rPr>
          <w:rFonts w:ascii="Montserrat" w:hAnsi="Montserrat"/>
          <w:sz w:val="20"/>
          <w:szCs w:val="20"/>
          <w:lang w:eastAsia="ar-SA"/>
        </w:rPr>
      </w:pPr>
    </w:p>
    <w:tbl>
      <w:tblPr>
        <w:tblStyle w:val="Tablaconcuadrcula"/>
        <w:tblW w:w="5418" w:type="pct"/>
        <w:jc w:val="center"/>
        <w:tblLook w:val="04A0" w:firstRow="1" w:lastRow="0" w:firstColumn="1" w:lastColumn="0" w:noHBand="0" w:noVBand="1"/>
      </w:tblPr>
      <w:tblGrid>
        <w:gridCol w:w="1622"/>
        <w:gridCol w:w="8802"/>
      </w:tblGrid>
      <w:tr w:rsidR="00552A32" w:rsidRPr="00445349" w14:paraId="037179EA" w14:textId="77777777" w:rsidTr="002F32C7">
        <w:trPr>
          <w:trHeight w:val="377"/>
          <w:tblHeader/>
          <w:jc w:val="center"/>
        </w:trPr>
        <w:tc>
          <w:tcPr>
            <w:tcW w:w="778" w:type="pct"/>
            <w:shd w:val="clear" w:color="auto" w:fill="auto"/>
            <w:vAlign w:val="center"/>
          </w:tcPr>
          <w:p w14:paraId="358B3D94" w14:textId="77777777" w:rsidR="00552A32" w:rsidRPr="00445349" w:rsidRDefault="00552A32" w:rsidP="002F32C7">
            <w:pPr>
              <w:ind w:right="49"/>
              <w:jc w:val="center"/>
              <w:rPr>
                <w:rFonts w:ascii="Montserrat" w:hAnsi="Montserrat" w:cs="Arial"/>
                <w:b/>
                <w:lang w:eastAsia="ar-SA"/>
              </w:rPr>
            </w:pPr>
            <w:r w:rsidRPr="00445349">
              <w:rPr>
                <w:rFonts w:ascii="Montserrat" w:hAnsi="Montserrat" w:cs="Arial"/>
                <w:b/>
                <w:lang w:eastAsia="ar-SA"/>
              </w:rPr>
              <w:t>Número</w:t>
            </w:r>
          </w:p>
        </w:tc>
        <w:tc>
          <w:tcPr>
            <w:tcW w:w="4222" w:type="pct"/>
            <w:shd w:val="clear" w:color="auto" w:fill="auto"/>
            <w:vAlign w:val="center"/>
          </w:tcPr>
          <w:p w14:paraId="39C631CE" w14:textId="77777777" w:rsidR="00552A32" w:rsidRPr="00445349" w:rsidRDefault="00552A32" w:rsidP="002F32C7">
            <w:pPr>
              <w:ind w:right="49"/>
              <w:jc w:val="center"/>
              <w:rPr>
                <w:rFonts w:ascii="Montserrat" w:hAnsi="Montserrat" w:cs="Arial"/>
                <w:b/>
                <w:lang w:eastAsia="ar-SA"/>
              </w:rPr>
            </w:pPr>
            <w:r w:rsidRPr="00445349">
              <w:rPr>
                <w:rFonts w:ascii="Montserrat" w:hAnsi="Montserrat" w:cs="Arial"/>
                <w:b/>
                <w:lang w:eastAsia="ar-SA"/>
              </w:rPr>
              <w:t>Descripción</w:t>
            </w:r>
          </w:p>
        </w:tc>
      </w:tr>
      <w:tr w:rsidR="00552A32" w:rsidRPr="00445349" w14:paraId="558B49DF" w14:textId="77777777" w:rsidTr="002F32C7">
        <w:trPr>
          <w:jc w:val="center"/>
        </w:trPr>
        <w:tc>
          <w:tcPr>
            <w:tcW w:w="5000" w:type="pct"/>
            <w:gridSpan w:val="2"/>
          </w:tcPr>
          <w:p w14:paraId="335EC3D3" w14:textId="77777777" w:rsidR="00552A32" w:rsidRPr="00445349" w:rsidRDefault="00552A32" w:rsidP="002F32C7">
            <w:pPr>
              <w:ind w:right="49"/>
              <w:jc w:val="center"/>
              <w:rPr>
                <w:rFonts w:ascii="Montserrat" w:hAnsi="Montserrat" w:cs="Arial"/>
                <w:b/>
                <w:lang w:eastAsia="ar-SA"/>
              </w:rPr>
            </w:pPr>
            <w:r w:rsidRPr="00445349">
              <w:rPr>
                <w:rFonts w:ascii="Montserrat" w:hAnsi="Montserrat" w:cs="Arial"/>
                <w:b/>
                <w:lang w:eastAsia="ar-SA"/>
              </w:rPr>
              <w:t>DOCUMENTACIÓN LEGAL, ADMINISTRATIVA Y ECONÓMICA</w:t>
            </w:r>
          </w:p>
        </w:tc>
      </w:tr>
      <w:tr w:rsidR="00552A32" w:rsidRPr="00445349" w14:paraId="4D7EB9DA" w14:textId="77777777" w:rsidTr="002F32C7">
        <w:trPr>
          <w:jc w:val="center"/>
        </w:trPr>
        <w:tc>
          <w:tcPr>
            <w:tcW w:w="778" w:type="pct"/>
          </w:tcPr>
          <w:p w14:paraId="5B9DD025" w14:textId="77777777" w:rsidR="00552A32" w:rsidRPr="00112947" w:rsidRDefault="00552A32" w:rsidP="002F32C7">
            <w:pPr>
              <w:ind w:right="49"/>
              <w:jc w:val="center"/>
              <w:rPr>
                <w:rFonts w:ascii="Montserrat" w:hAnsi="Montserrat" w:cs="Arial"/>
                <w:color w:val="FF0000"/>
                <w:lang w:eastAsia="ar-SA"/>
              </w:rPr>
            </w:pPr>
          </w:p>
        </w:tc>
        <w:tc>
          <w:tcPr>
            <w:tcW w:w="4222" w:type="pct"/>
          </w:tcPr>
          <w:p w14:paraId="5046F701" w14:textId="77777777" w:rsidR="00552A32" w:rsidRPr="00112947" w:rsidRDefault="00552A32" w:rsidP="002F32C7">
            <w:pPr>
              <w:ind w:right="49"/>
              <w:rPr>
                <w:rFonts w:ascii="Montserrat" w:hAnsi="Montserrat" w:cs="Arial"/>
                <w:color w:val="FF0000"/>
                <w:lang w:eastAsia="ar-SA"/>
              </w:rPr>
            </w:pPr>
          </w:p>
        </w:tc>
      </w:tr>
      <w:tr w:rsidR="00552A32" w:rsidRPr="00445349" w14:paraId="5C65DFF7" w14:textId="77777777" w:rsidTr="002F32C7">
        <w:trPr>
          <w:jc w:val="center"/>
        </w:trPr>
        <w:tc>
          <w:tcPr>
            <w:tcW w:w="778" w:type="pct"/>
          </w:tcPr>
          <w:p w14:paraId="11ACCDE5"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IV</w:t>
            </w:r>
          </w:p>
        </w:tc>
        <w:tc>
          <w:tcPr>
            <w:tcW w:w="4222" w:type="pct"/>
          </w:tcPr>
          <w:p w14:paraId="2D637AAC"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Modelo de Convenio de Participación Conjunta</w:t>
            </w:r>
          </w:p>
        </w:tc>
      </w:tr>
      <w:tr w:rsidR="00552A32" w:rsidRPr="00445349" w14:paraId="3FDC0D8B" w14:textId="77777777" w:rsidTr="002F32C7">
        <w:trPr>
          <w:jc w:val="center"/>
        </w:trPr>
        <w:tc>
          <w:tcPr>
            <w:tcW w:w="778" w:type="pct"/>
          </w:tcPr>
          <w:p w14:paraId="4B4DEB82"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V</w:t>
            </w:r>
          </w:p>
        </w:tc>
        <w:tc>
          <w:tcPr>
            <w:tcW w:w="4222" w:type="pct"/>
          </w:tcPr>
          <w:p w14:paraId="0750BFD5"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Acreditamiento de Personalidad Jurídica y Datos de Notificación</w:t>
            </w:r>
          </w:p>
        </w:tc>
      </w:tr>
      <w:tr w:rsidR="00552A32" w:rsidRPr="00445349" w14:paraId="44EE3C96" w14:textId="77777777" w:rsidTr="002F32C7">
        <w:trPr>
          <w:jc w:val="center"/>
        </w:trPr>
        <w:tc>
          <w:tcPr>
            <w:tcW w:w="778" w:type="pct"/>
          </w:tcPr>
          <w:p w14:paraId="78006C0D"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VI</w:t>
            </w:r>
          </w:p>
        </w:tc>
        <w:tc>
          <w:tcPr>
            <w:tcW w:w="4222" w:type="pct"/>
          </w:tcPr>
          <w:p w14:paraId="433E37C4"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Manifiesto de Nacionalidad Mexicana</w:t>
            </w:r>
          </w:p>
        </w:tc>
      </w:tr>
      <w:tr w:rsidR="00552A32" w:rsidRPr="00445349" w14:paraId="28898EEF" w14:textId="77777777" w:rsidTr="002F32C7">
        <w:trPr>
          <w:jc w:val="center"/>
        </w:trPr>
        <w:tc>
          <w:tcPr>
            <w:tcW w:w="778" w:type="pct"/>
          </w:tcPr>
          <w:p w14:paraId="02970CEE"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VII</w:t>
            </w:r>
          </w:p>
        </w:tc>
        <w:tc>
          <w:tcPr>
            <w:tcW w:w="4222" w:type="pct"/>
          </w:tcPr>
          <w:p w14:paraId="77D7B00B"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Manifiesto de Nacionalidad de Países Bajo la cobertura de Tratados de Libre comercio</w:t>
            </w:r>
          </w:p>
        </w:tc>
      </w:tr>
      <w:tr w:rsidR="00552A32" w:rsidRPr="00445349" w14:paraId="3B0B0541" w14:textId="77777777" w:rsidTr="002F32C7">
        <w:trPr>
          <w:jc w:val="center"/>
        </w:trPr>
        <w:tc>
          <w:tcPr>
            <w:tcW w:w="778" w:type="pct"/>
          </w:tcPr>
          <w:p w14:paraId="403D37D2"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VIII</w:t>
            </w:r>
          </w:p>
        </w:tc>
        <w:tc>
          <w:tcPr>
            <w:tcW w:w="4222" w:type="pct"/>
          </w:tcPr>
          <w:p w14:paraId="07935AB2"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Escrito de los supuestos establecidos en los artículos 50 y 60 de la LAASSP</w:t>
            </w:r>
          </w:p>
        </w:tc>
      </w:tr>
      <w:tr w:rsidR="00552A32" w:rsidRPr="00445349" w14:paraId="0FF6D36E" w14:textId="77777777" w:rsidTr="002F32C7">
        <w:trPr>
          <w:jc w:val="center"/>
        </w:trPr>
        <w:tc>
          <w:tcPr>
            <w:tcW w:w="778" w:type="pct"/>
          </w:tcPr>
          <w:p w14:paraId="30D556FF"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IX</w:t>
            </w:r>
          </w:p>
        </w:tc>
        <w:tc>
          <w:tcPr>
            <w:tcW w:w="4222" w:type="pct"/>
          </w:tcPr>
          <w:p w14:paraId="037739F3"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Declaración de Integridad</w:t>
            </w:r>
          </w:p>
        </w:tc>
      </w:tr>
      <w:tr w:rsidR="00552A32" w:rsidRPr="00445349" w14:paraId="5967F331" w14:textId="77777777" w:rsidTr="002F32C7">
        <w:trPr>
          <w:jc w:val="center"/>
        </w:trPr>
        <w:tc>
          <w:tcPr>
            <w:tcW w:w="778" w:type="pct"/>
          </w:tcPr>
          <w:p w14:paraId="0B19E6A0"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w:t>
            </w:r>
          </w:p>
        </w:tc>
        <w:tc>
          <w:tcPr>
            <w:tcW w:w="4222" w:type="pct"/>
          </w:tcPr>
          <w:p w14:paraId="7BB13C6C"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Propuesta Económica</w:t>
            </w:r>
          </w:p>
        </w:tc>
      </w:tr>
      <w:tr w:rsidR="00552A32" w:rsidRPr="00445349" w14:paraId="52709860" w14:textId="77777777" w:rsidTr="002F32C7">
        <w:trPr>
          <w:jc w:val="center"/>
        </w:trPr>
        <w:tc>
          <w:tcPr>
            <w:tcW w:w="778" w:type="pct"/>
          </w:tcPr>
          <w:p w14:paraId="03E997AA"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XI</w:t>
            </w:r>
          </w:p>
        </w:tc>
        <w:tc>
          <w:tcPr>
            <w:tcW w:w="4222" w:type="pct"/>
          </w:tcPr>
          <w:p w14:paraId="336C07B6"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Estratificación de las Micro, Pequeñas y Medianas empresas (MIPYMES)</w:t>
            </w:r>
          </w:p>
        </w:tc>
      </w:tr>
      <w:tr w:rsidR="00552A32" w:rsidRPr="00445349" w14:paraId="29F1481A" w14:textId="77777777" w:rsidTr="002F32C7">
        <w:trPr>
          <w:jc w:val="center"/>
        </w:trPr>
        <w:tc>
          <w:tcPr>
            <w:tcW w:w="778" w:type="pct"/>
          </w:tcPr>
          <w:p w14:paraId="44926AC0"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XII</w:t>
            </w:r>
          </w:p>
        </w:tc>
        <w:tc>
          <w:tcPr>
            <w:tcW w:w="4222" w:type="pct"/>
          </w:tcPr>
          <w:p w14:paraId="4016135A"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Información reservada y confidencial</w:t>
            </w:r>
          </w:p>
        </w:tc>
      </w:tr>
      <w:tr w:rsidR="00552A32" w:rsidRPr="00445349" w14:paraId="14E9A3DE" w14:textId="77777777" w:rsidTr="002F32C7">
        <w:trPr>
          <w:jc w:val="center"/>
        </w:trPr>
        <w:tc>
          <w:tcPr>
            <w:tcW w:w="778" w:type="pct"/>
          </w:tcPr>
          <w:p w14:paraId="2867D035"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XIII</w:t>
            </w:r>
          </w:p>
        </w:tc>
        <w:tc>
          <w:tcPr>
            <w:tcW w:w="4222" w:type="pct"/>
          </w:tcPr>
          <w:p w14:paraId="31AB5506"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Nota OCDE</w:t>
            </w:r>
          </w:p>
        </w:tc>
      </w:tr>
      <w:tr w:rsidR="00552A32" w:rsidRPr="00445349" w14:paraId="34FC3067" w14:textId="77777777" w:rsidTr="002F32C7">
        <w:trPr>
          <w:trHeight w:val="54"/>
          <w:jc w:val="center"/>
        </w:trPr>
        <w:tc>
          <w:tcPr>
            <w:tcW w:w="778" w:type="pct"/>
          </w:tcPr>
          <w:p w14:paraId="62404992"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XIV</w:t>
            </w:r>
          </w:p>
        </w:tc>
        <w:tc>
          <w:tcPr>
            <w:tcW w:w="4222" w:type="pct"/>
          </w:tcPr>
          <w:p w14:paraId="575362A5"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rPr>
              <w:t>Declaración de no colusión. Comisión Federal de Competencia Económica</w:t>
            </w:r>
          </w:p>
        </w:tc>
      </w:tr>
      <w:tr w:rsidR="00552A32" w:rsidRPr="00445349" w14:paraId="7225579A" w14:textId="77777777" w:rsidTr="002F32C7">
        <w:trPr>
          <w:trHeight w:val="54"/>
          <w:jc w:val="center"/>
        </w:trPr>
        <w:tc>
          <w:tcPr>
            <w:tcW w:w="778" w:type="pct"/>
          </w:tcPr>
          <w:p w14:paraId="49D9BECD"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XV</w:t>
            </w:r>
          </w:p>
        </w:tc>
        <w:tc>
          <w:tcPr>
            <w:tcW w:w="4222" w:type="pct"/>
          </w:tcPr>
          <w:p w14:paraId="4179A114" w14:textId="77777777" w:rsidR="00552A32" w:rsidRPr="00112947" w:rsidRDefault="00552A32" w:rsidP="002F32C7">
            <w:pPr>
              <w:ind w:right="49"/>
              <w:jc w:val="both"/>
              <w:rPr>
                <w:rFonts w:ascii="Montserrat" w:hAnsi="Montserrat" w:cs="Arial"/>
                <w:color w:val="FF0000"/>
              </w:rPr>
            </w:pPr>
            <w:r w:rsidRPr="00112947">
              <w:rPr>
                <w:rFonts w:ascii="Montserrat" w:hAnsi="Montserrat" w:cs="Arial"/>
                <w:color w:val="FF0000"/>
              </w:rPr>
              <w:t>Formato de manifestación que no desempeña empleo, cargo o comisión en el servicio público o, en su caso, que a pesar de desempeñarlo, con la formalización del contrato correspondiente no se actualiza un conflicto de interés.</w:t>
            </w:r>
          </w:p>
        </w:tc>
      </w:tr>
      <w:tr w:rsidR="00552A32" w:rsidRPr="00445349" w14:paraId="3A6A05ED" w14:textId="77777777" w:rsidTr="002F32C7">
        <w:trPr>
          <w:trHeight w:val="54"/>
          <w:jc w:val="center"/>
        </w:trPr>
        <w:tc>
          <w:tcPr>
            <w:tcW w:w="778" w:type="pct"/>
          </w:tcPr>
          <w:p w14:paraId="1D9E98E5"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XVI</w:t>
            </w:r>
          </w:p>
        </w:tc>
        <w:tc>
          <w:tcPr>
            <w:tcW w:w="4222" w:type="pct"/>
          </w:tcPr>
          <w:p w14:paraId="685C5D09" w14:textId="77777777" w:rsidR="00552A32" w:rsidRPr="00112947" w:rsidRDefault="00552A32" w:rsidP="002F32C7">
            <w:pPr>
              <w:ind w:right="49"/>
              <w:rPr>
                <w:rFonts w:ascii="Montserrat" w:hAnsi="Montserrat" w:cs="Arial"/>
                <w:color w:val="FF0000"/>
              </w:rPr>
            </w:pPr>
            <w:r w:rsidRPr="00112947">
              <w:rPr>
                <w:rFonts w:ascii="Montserrat" w:hAnsi="Montserrat" w:cs="Arial"/>
                <w:color w:val="FF0000"/>
                <w:lang w:eastAsia="ar-SA"/>
              </w:rPr>
              <w:t>Relación de entrega de documentación</w:t>
            </w:r>
          </w:p>
        </w:tc>
      </w:tr>
      <w:tr w:rsidR="00552A32" w:rsidRPr="00445349" w14:paraId="125612B6" w14:textId="77777777" w:rsidTr="002F32C7">
        <w:trPr>
          <w:trHeight w:val="54"/>
          <w:jc w:val="center"/>
        </w:trPr>
        <w:tc>
          <w:tcPr>
            <w:tcW w:w="778" w:type="pct"/>
          </w:tcPr>
          <w:p w14:paraId="10721EE8"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XVII</w:t>
            </w:r>
          </w:p>
        </w:tc>
        <w:tc>
          <w:tcPr>
            <w:tcW w:w="4222" w:type="pct"/>
          </w:tcPr>
          <w:p w14:paraId="05185A8A" w14:textId="77777777" w:rsidR="00552A32" w:rsidRPr="00112947" w:rsidRDefault="00552A32" w:rsidP="002F32C7">
            <w:pPr>
              <w:ind w:right="49"/>
              <w:jc w:val="both"/>
              <w:rPr>
                <w:rFonts w:ascii="Montserrat" w:hAnsi="Montserrat" w:cs="Arial"/>
                <w:color w:val="FF0000"/>
              </w:rPr>
            </w:pPr>
            <w:r w:rsidRPr="00112947">
              <w:rPr>
                <w:rFonts w:ascii="Montserrat" w:hAnsi="Montserrat" w:cs="Arial"/>
                <w:color w:val="FF0000"/>
              </w:rPr>
              <w:t>Aviso de privacidad integral de los procedimientos de los procedimientos de adquisiciones de bienes, arrendamientos y contratación de servicios</w:t>
            </w:r>
          </w:p>
        </w:tc>
      </w:tr>
      <w:tr w:rsidR="00552A32" w:rsidRPr="00445349" w14:paraId="432DBB37" w14:textId="77777777" w:rsidTr="002F32C7">
        <w:trPr>
          <w:trHeight w:val="54"/>
          <w:jc w:val="center"/>
        </w:trPr>
        <w:tc>
          <w:tcPr>
            <w:tcW w:w="778" w:type="pct"/>
          </w:tcPr>
          <w:p w14:paraId="0B189AE6"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XVIII</w:t>
            </w:r>
          </w:p>
        </w:tc>
        <w:tc>
          <w:tcPr>
            <w:tcW w:w="4222" w:type="pct"/>
          </w:tcPr>
          <w:p w14:paraId="49FB27AC" w14:textId="77777777" w:rsidR="00552A32" w:rsidRPr="00112947" w:rsidRDefault="00552A32" w:rsidP="002F32C7">
            <w:pPr>
              <w:ind w:right="49"/>
              <w:jc w:val="both"/>
              <w:rPr>
                <w:rFonts w:ascii="Montserrat" w:hAnsi="Montserrat" w:cs="Arial"/>
                <w:color w:val="FF0000"/>
              </w:rPr>
            </w:pPr>
            <w:r w:rsidRPr="00112947">
              <w:rPr>
                <w:rFonts w:ascii="Montserrat" w:hAnsi="Montserrat" w:cs="Arial"/>
                <w:color w:val="FF0000"/>
              </w:rPr>
              <w:t>Autorización para consultar su opinión de cumplimiento (32-D) ante el IMSS</w:t>
            </w:r>
          </w:p>
        </w:tc>
      </w:tr>
      <w:tr w:rsidR="00552A32" w:rsidRPr="00445349" w14:paraId="213CB0A1" w14:textId="77777777" w:rsidTr="002F32C7">
        <w:trPr>
          <w:trHeight w:val="54"/>
          <w:jc w:val="center"/>
        </w:trPr>
        <w:tc>
          <w:tcPr>
            <w:tcW w:w="778" w:type="pct"/>
          </w:tcPr>
          <w:p w14:paraId="4C73FCA1"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XIX</w:t>
            </w:r>
          </w:p>
        </w:tc>
        <w:tc>
          <w:tcPr>
            <w:tcW w:w="4222" w:type="pct"/>
          </w:tcPr>
          <w:p w14:paraId="18AF898D" w14:textId="77777777" w:rsidR="00552A32" w:rsidRPr="00112947" w:rsidRDefault="00552A32" w:rsidP="002F32C7">
            <w:pPr>
              <w:ind w:right="49"/>
              <w:jc w:val="both"/>
              <w:rPr>
                <w:rFonts w:ascii="Montserrat" w:hAnsi="Montserrat" w:cs="Arial"/>
                <w:color w:val="FF0000"/>
              </w:rPr>
            </w:pPr>
            <w:r w:rsidRPr="00112947">
              <w:rPr>
                <w:rFonts w:ascii="Montserrat" w:hAnsi="Montserrat" w:cs="Arial"/>
                <w:color w:val="FF0000"/>
              </w:rPr>
              <w:t>Manifestación si utiliza subcontratación de servicios u obras especializadas</w:t>
            </w:r>
          </w:p>
        </w:tc>
      </w:tr>
      <w:tr w:rsidR="00552A32" w:rsidRPr="00445349" w14:paraId="2799F3F6" w14:textId="77777777" w:rsidTr="002F32C7">
        <w:trPr>
          <w:trHeight w:val="54"/>
          <w:jc w:val="center"/>
        </w:trPr>
        <w:tc>
          <w:tcPr>
            <w:tcW w:w="5000" w:type="pct"/>
            <w:gridSpan w:val="2"/>
          </w:tcPr>
          <w:p w14:paraId="3050D220" w14:textId="77777777" w:rsidR="00552A32" w:rsidRPr="00112947" w:rsidRDefault="00552A32" w:rsidP="002F32C7">
            <w:pPr>
              <w:ind w:right="49"/>
              <w:jc w:val="center"/>
              <w:rPr>
                <w:rFonts w:ascii="Montserrat" w:hAnsi="Montserrat" w:cs="Arial"/>
                <w:b/>
                <w:color w:val="FF0000"/>
              </w:rPr>
            </w:pPr>
            <w:r w:rsidRPr="00112947">
              <w:rPr>
                <w:rFonts w:ascii="Montserrat" w:hAnsi="Montserrat" w:cs="Arial"/>
                <w:b/>
                <w:color w:val="FF0000"/>
              </w:rPr>
              <w:t>DOCUMENTACIÓN TÉCNICA</w:t>
            </w:r>
          </w:p>
        </w:tc>
      </w:tr>
      <w:tr w:rsidR="00552A32" w:rsidRPr="00445349" w14:paraId="183BAD18" w14:textId="77777777" w:rsidTr="002F32C7">
        <w:trPr>
          <w:trHeight w:val="54"/>
          <w:jc w:val="center"/>
        </w:trPr>
        <w:tc>
          <w:tcPr>
            <w:tcW w:w="778" w:type="pct"/>
          </w:tcPr>
          <w:p w14:paraId="5830F224" w14:textId="77777777" w:rsidR="00552A32" w:rsidRPr="00112947" w:rsidRDefault="00552A32" w:rsidP="002F32C7">
            <w:pPr>
              <w:rPr>
                <w:rFonts w:ascii="Montserrat" w:hAnsi="Montserrat"/>
                <w:color w:val="FF0000"/>
              </w:rPr>
            </w:pPr>
            <w:r w:rsidRPr="00112947">
              <w:rPr>
                <w:rFonts w:ascii="Montserrat" w:hAnsi="Montserrat" w:cs="Arial"/>
                <w:color w:val="FF0000"/>
                <w:lang w:eastAsia="ar-SA"/>
              </w:rPr>
              <w:t>Anexo XXI</w:t>
            </w:r>
          </w:p>
        </w:tc>
        <w:tc>
          <w:tcPr>
            <w:tcW w:w="4222" w:type="pct"/>
          </w:tcPr>
          <w:p w14:paraId="68C63DBF" w14:textId="77777777" w:rsidR="00552A32" w:rsidRPr="00112947" w:rsidRDefault="00552A32" w:rsidP="002F32C7">
            <w:pPr>
              <w:ind w:right="49"/>
              <w:rPr>
                <w:rFonts w:ascii="Montserrat" w:hAnsi="Montserrat" w:cs="Arial"/>
                <w:color w:val="FF0000"/>
              </w:rPr>
            </w:pPr>
            <w:r w:rsidRPr="00112947">
              <w:rPr>
                <w:rFonts w:ascii="Montserrat" w:hAnsi="Montserrat" w:cs="Arial"/>
                <w:color w:val="FF0000"/>
              </w:rPr>
              <w:t xml:space="preserve">Anexo Técnico </w:t>
            </w:r>
          </w:p>
        </w:tc>
      </w:tr>
      <w:tr w:rsidR="00552A32" w:rsidRPr="00445349" w14:paraId="321C2423" w14:textId="77777777" w:rsidTr="002F32C7">
        <w:trPr>
          <w:trHeight w:val="54"/>
          <w:jc w:val="center"/>
        </w:trPr>
        <w:tc>
          <w:tcPr>
            <w:tcW w:w="778" w:type="pct"/>
          </w:tcPr>
          <w:p w14:paraId="446C29FD" w14:textId="77777777" w:rsidR="00552A32" w:rsidRPr="00112947" w:rsidRDefault="00552A32" w:rsidP="002F32C7">
            <w:pPr>
              <w:rPr>
                <w:rFonts w:ascii="Montserrat" w:hAnsi="Montserrat"/>
                <w:color w:val="FF0000"/>
              </w:rPr>
            </w:pPr>
            <w:r w:rsidRPr="00112947">
              <w:rPr>
                <w:rFonts w:ascii="Montserrat" w:hAnsi="Montserrat" w:cs="Arial"/>
                <w:color w:val="FF0000"/>
                <w:lang w:eastAsia="ar-SA"/>
              </w:rPr>
              <w:t>Anexo XXI</w:t>
            </w:r>
          </w:p>
        </w:tc>
        <w:tc>
          <w:tcPr>
            <w:tcW w:w="4222" w:type="pct"/>
          </w:tcPr>
          <w:p w14:paraId="0493B890" w14:textId="77777777" w:rsidR="00552A32" w:rsidRPr="00112947" w:rsidRDefault="00552A32" w:rsidP="002F32C7">
            <w:pPr>
              <w:ind w:right="49"/>
              <w:rPr>
                <w:rFonts w:ascii="Montserrat" w:hAnsi="Montserrat" w:cs="Arial"/>
                <w:b/>
                <w:color w:val="FF0000"/>
              </w:rPr>
            </w:pPr>
            <w:r w:rsidRPr="00112947">
              <w:rPr>
                <w:rFonts w:ascii="Montserrat" w:hAnsi="Montserrat" w:cs="Arial"/>
                <w:color w:val="FF0000"/>
              </w:rPr>
              <w:t xml:space="preserve">Términos y Condiciones </w:t>
            </w:r>
          </w:p>
        </w:tc>
      </w:tr>
      <w:tr w:rsidR="00552A32" w:rsidRPr="00445349" w14:paraId="3457D662" w14:textId="77777777" w:rsidTr="002F32C7">
        <w:trPr>
          <w:trHeight w:val="54"/>
          <w:jc w:val="center"/>
        </w:trPr>
        <w:tc>
          <w:tcPr>
            <w:tcW w:w="778" w:type="pct"/>
          </w:tcPr>
          <w:p w14:paraId="7CA3128D" w14:textId="77777777" w:rsidR="00552A32" w:rsidRPr="00112947" w:rsidRDefault="00552A32" w:rsidP="002F32C7">
            <w:pPr>
              <w:rPr>
                <w:rFonts w:ascii="Montserrat" w:hAnsi="Montserrat"/>
                <w:color w:val="FF0000"/>
              </w:rPr>
            </w:pPr>
            <w:r w:rsidRPr="00112947">
              <w:rPr>
                <w:rFonts w:ascii="Montserrat" w:hAnsi="Montserrat" w:cs="Arial"/>
                <w:color w:val="FF0000"/>
                <w:lang w:eastAsia="ar-SA"/>
              </w:rPr>
              <w:t>Anexo XXI</w:t>
            </w:r>
          </w:p>
        </w:tc>
        <w:tc>
          <w:tcPr>
            <w:tcW w:w="4222" w:type="pct"/>
          </w:tcPr>
          <w:p w14:paraId="170BA223"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ANEXO T1 Requerimientos de _________________</w:t>
            </w:r>
          </w:p>
        </w:tc>
      </w:tr>
      <w:tr w:rsidR="00552A32" w:rsidRPr="00445349" w14:paraId="4C581C22" w14:textId="77777777" w:rsidTr="002F32C7">
        <w:trPr>
          <w:trHeight w:val="54"/>
          <w:jc w:val="center"/>
        </w:trPr>
        <w:tc>
          <w:tcPr>
            <w:tcW w:w="778" w:type="pct"/>
          </w:tcPr>
          <w:p w14:paraId="28C833E3" w14:textId="77777777" w:rsidR="00552A32" w:rsidRPr="00112947" w:rsidRDefault="00552A32" w:rsidP="002F32C7">
            <w:pPr>
              <w:rPr>
                <w:rFonts w:ascii="Montserrat" w:hAnsi="Montserrat" w:cs="Arial"/>
                <w:color w:val="FF0000"/>
                <w:lang w:eastAsia="ar-SA"/>
              </w:rPr>
            </w:pPr>
            <w:r w:rsidRPr="00112947">
              <w:rPr>
                <w:rFonts w:ascii="Montserrat" w:hAnsi="Montserrat" w:cs="Arial"/>
                <w:color w:val="FF0000"/>
                <w:lang w:eastAsia="ar-SA"/>
              </w:rPr>
              <w:t>Anexo XXI</w:t>
            </w:r>
          </w:p>
        </w:tc>
        <w:tc>
          <w:tcPr>
            <w:tcW w:w="4222" w:type="pct"/>
          </w:tcPr>
          <w:p w14:paraId="237B4D7B" w14:textId="77777777" w:rsidR="00552A32" w:rsidRPr="00112947" w:rsidRDefault="00552A32" w:rsidP="002F32C7">
            <w:pPr>
              <w:ind w:right="49"/>
              <w:rPr>
                <w:rFonts w:ascii="Montserrat" w:hAnsi="Montserrat" w:cs="Arial"/>
                <w:color w:val="FF0000"/>
              </w:rPr>
            </w:pPr>
            <w:r w:rsidRPr="00112947">
              <w:rPr>
                <w:rFonts w:ascii="Montserrat" w:hAnsi="Montserrat" w:cs="Arial"/>
                <w:color w:val="FF0000"/>
              </w:rPr>
              <w:t>ANEXO T2 Equipo Médico de _________________</w:t>
            </w:r>
          </w:p>
        </w:tc>
      </w:tr>
      <w:tr w:rsidR="00552A32" w:rsidRPr="00445349" w14:paraId="22C8DE30" w14:textId="77777777" w:rsidTr="002F32C7">
        <w:trPr>
          <w:trHeight w:val="54"/>
          <w:jc w:val="center"/>
        </w:trPr>
        <w:tc>
          <w:tcPr>
            <w:tcW w:w="778" w:type="pct"/>
          </w:tcPr>
          <w:p w14:paraId="6B3C23E2" w14:textId="77777777" w:rsidR="00552A32" w:rsidRPr="00112947" w:rsidRDefault="00552A32" w:rsidP="002F32C7">
            <w:pPr>
              <w:rPr>
                <w:rFonts w:ascii="Montserrat" w:hAnsi="Montserrat"/>
                <w:color w:val="FF0000"/>
              </w:rPr>
            </w:pPr>
            <w:r w:rsidRPr="00112947">
              <w:rPr>
                <w:rFonts w:ascii="Montserrat" w:hAnsi="Montserrat" w:cs="Arial"/>
                <w:color w:val="FF0000"/>
                <w:lang w:eastAsia="ar-SA"/>
              </w:rPr>
              <w:t>Anexo XXI</w:t>
            </w:r>
          </w:p>
        </w:tc>
        <w:tc>
          <w:tcPr>
            <w:tcW w:w="4222" w:type="pct"/>
          </w:tcPr>
          <w:p w14:paraId="7D3985A4" w14:textId="77777777" w:rsidR="00552A32" w:rsidRPr="00112947" w:rsidRDefault="00552A32" w:rsidP="002F32C7">
            <w:pPr>
              <w:ind w:right="49"/>
              <w:rPr>
                <w:rFonts w:ascii="Montserrat" w:hAnsi="Montserrat" w:cs="Arial"/>
                <w:color w:val="FF0000"/>
              </w:rPr>
            </w:pPr>
            <w:r w:rsidRPr="00112947">
              <w:rPr>
                <w:rFonts w:ascii="Montserrat" w:hAnsi="Montserrat" w:cs="Arial"/>
                <w:color w:val="FF0000"/>
              </w:rPr>
              <w:t>ANEXO T3 Instrumental de _________________</w:t>
            </w:r>
          </w:p>
        </w:tc>
      </w:tr>
      <w:tr w:rsidR="00552A32" w:rsidRPr="00445349" w14:paraId="33B8CB8E" w14:textId="77777777" w:rsidTr="002F32C7">
        <w:trPr>
          <w:trHeight w:val="54"/>
          <w:jc w:val="center"/>
        </w:trPr>
        <w:tc>
          <w:tcPr>
            <w:tcW w:w="778" w:type="pct"/>
          </w:tcPr>
          <w:p w14:paraId="0F00A9C9" w14:textId="77777777" w:rsidR="00552A32" w:rsidRPr="00112947" w:rsidRDefault="00552A32" w:rsidP="002F32C7">
            <w:pPr>
              <w:rPr>
                <w:rFonts w:ascii="Montserrat" w:hAnsi="Montserrat"/>
                <w:color w:val="FF0000"/>
              </w:rPr>
            </w:pPr>
            <w:r w:rsidRPr="00112947">
              <w:rPr>
                <w:rFonts w:ascii="Montserrat" w:hAnsi="Montserrat" w:cs="Arial"/>
                <w:color w:val="FF0000"/>
                <w:lang w:eastAsia="ar-SA"/>
              </w:rPr>
              <w:t>Anexo XXI</w:t>
            </w:r>
          </w:p>
        </w:tc>
        <w:tc>
          <w:tcPr>
            <w:tcW w:w="4222" w:type="pct"/>
          </w:tcPr>
          <w:p w14:paraId="277E4F66"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ANEXO T4 Catálogo de Bienes de Consumo _________________</w:t>
            </w:r>
          </w:p>
        </w:tc>
      </w:tr>
      <w:tr w:rsidR="00552A32" w:rsidRPr="00445349" w14:paraId="00801518" w14:textId="77777777" w:rsidTr="002F32C7">
        <w:trPr>
          <w:trHeight w:val="54"/>
          <w:jc w:val="center"/>
        </w:trPr>
        <w:tc>
          <w:tcPr>
            <w:tcW w:w="778" w:type="pct"/>
          </w:tcPr>
          <w:p w14:paraId="5365D5B6" w14:textId="77777777" w:rsidR="00552A32" w:rsidRPr="00112947" w:rsidRDefault="00552A32" w:rsidP="002F32C7">
            <w:pPr>
              <w:rPr>
                <w:rFonts w:ascii="Montserrat" w:hAnsi="Montserrat"/>
                <w:color w:val="FF0000"/>
              </w:rPr>
            </w:pPr>
            <w:r w:rsidRPr="00112947">
              <w:rPr>
                <w:rFonts w:ascii="Montserrat" w:hAnsi="Montserrat" w:cs="Arial"/>
                <w:color w:val="FF0000"/>
                <w:lang w:eastAsia="ar-SA"/>
              </w:rPr>
              <w:t>Anexo XXI</w:t>
            </w:r>
          </w:p>
        </w:tc>
        <w:tc>
          <w:tcPr>
            <w:tcW w:w="4222" w:type="pct"/>
          </w:tcPr>
          <w:p w14:paraId="04C479C4" w14:textId="77777777" w:rsidR="00552A32" w:rsidRPr="00112947" w:rsidRDefault="00552A32" w:rsidP="002F32C7">
            <w:pPr>
              <w:ind w:right="49"/>
              <w:rPr>
                <w:rFonts w:ascii="Montserrat" w:hAnsi="Montserrat" w:cs="Arial"/>
                <w:color w:val="FF0000"/>
              </w:rPr>
            </w:pPr>
            <w:r w:rsidRPr="00112947">
              <w:rPr>
                <w:rFonts w:ascii="Montserrat" w:hAnsi="Montserrat" w:cs="Arial"/>
                <w:color w:val="FF0000"/>
              </w:rPr>
              <w:t>ANEXO T11 Distribución de Equipo e Instrumental _________________</w:t>
            </w:r>
          </w:p>
        </w:tc>
      </w:tr>
      <w:tr w:rsidR="00552A32" w:rsidRPr="00445349" w14:paraId="297371C2" w14:textId="77777777" w:rsidTr="002F32C7">
        <w:trPr>
          <w:trHeight w:val="54"/>
          <w:jc w:val="center"/>
        </w:trPr>
        <w:tc>
          <w:tcPr>
            <w:tcW w:w="778" w:type="pct"/>
          </w:tcPr>
          <w:p w14:paraId="4CB5F8BC" w14:textId="77777777" w:rsidR="00552A32" w:rsidRPr="00112947" w:rsidRDefault="00552A32" w:rsidP="002F32C7">
            <w:pPr>
              <w:rPr>
                <w:rFonts w:ascii="Montserrat" w:hAnsi="Montserrat" w:cs="Arial"/>
                <w:color w:val="FF0000"/>
                <w:lang w:eastAsia="ar-SA"/>
              </w:rPr>
            </w:pPr>
            <w:r w:rsidRPr="00112947">
              <w:rPr>
                <w:rFonts w:ascii="Montserrat" w:hAnsi="Montserrat" w:cs="Arial"/>
                <w:color w:val="FF0000"/>
                <w:lang w:eastAsia="ar-SA"/>
              </w:rPr>
              <w:lastRenderedPageBreak/>
              <w:t>Anexo XXI</w:t>
            </w:r>
          </w:p>
        </w:tc>
        <w:tc>
          <w:tcPr>
            <w:tcW w:w="4222" w:type="pct"/>
          </w:tcPr>
          <w:p w14:paraId="7C1414EB" w14:textId="77777777" w:rsidR="00552A32" w:rsidRPr="00112947" w:rsidRDefault="00552A32" w:rsidP="002F32C7">
            <w:pPr>
              <w:ind w:right="49"/>
              <w:rPr>
                <w:rFonts w:ascii="Montserrat" w:hAnsi="Montserrat" w:cs="Arial"/>
                <w:color w:val="FF0000"/>
              </w:rPr>
            </w:pPr>
            <w:r w:rsidRPr="00112947">
              <w:rPr>
                <w:rFonts w:ascii="Montserrat" w:hAnsi="Montserrat" w:cs="Arial"/>
                <w:color w:val="FF0000"/>
              </w:rPr>
              <w:t>ANEXO T12 Catálogo de Unidades de _________________</w:t>
            </w:r>
          </w:p>
        </w:tc>
      </w:tr>
      <w:tr w:rsidR="00552A32" w:rsidRPr="00445349" w14:paraId="6C1572E8" w14:textId="77777777" w:rsidTr="002F32C7">
        <w:trPr>
          <w:trHeight w:val="54"/>
          <w:jc w:val="center"/>
        </w:trPr>
        <w:tc>
          <w:tcPr>
            <w:tcW w:w="778" w:type="pct"/>
          </w:tcPr>
          <w:p w14:paraId="4CDFF904" w14:textId="77777777" w:rsidR="00552A32" w:rsidRPr="00112947" w:rsidRDefault="00552A32" w:rsidP="002F32C7">
            <w:pPr>
              <w:rPr>
                <w:rFonts w:ascii="Montserrat" w:hAnsi="Montserrat" w:cs="Arial"/>
                <w:color w:val="FF0000"/>
                <w:lang w:eastAsia="ar-SA"/>
              </w:rPr>
            </w:pPr>
            <w:r w:rsidRPr="00112947">
              <w:rPr>
                <w:rFonts w:ascii="Montserrat" w:hAnsi="Montserrat" w:cs="Arial"/>
                <w:color w:val="FF0000"/>
                <w:lang w:eastAsia="ar-SA"/>
              </w:rPr>
              <w:t>Anexo XXI</w:t>
            </w:r>
          </w:p>
        </w:tc>
        <w:tc>
          <w:tcPr>
            <w:tcW w:w="4222" w:type="pct"/>
          </w:tcPr>
          <w:p w14:paraId="4760EA9D"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FORMATOS de _________________</w:t>
            </w:r>
          </w:p>
        </w:tc>
      </w:tr>
    </w:tbl>
    <w:p w14:paraId="7C6F6C5D" w14:textId="77777777" w:rsidR="00552A32" w:rsidRPr="00445349" w:rsidRDefault="00552A32" w:rsidP="00552A32">
      <w:pPr>
        <w:suppressAutoHyphens/>
        <w:ind w:right="49"/>
        <w:jc w:val="both"/>
        <w:rPr>
          <w:rFonts w:ascii="Montserrat" w:hAnsi="Montserrat" w:cs="Arial"/>
          <w:sz w:val="20"/>
          <w:szCs w:val="20"/>
        </w:rPr>
      </w:pPr>
    </w:p>
    <w:p w14:paraId="63A2D909" w14:textId="77777777" w:rsidR="00552A32" w:rsidRPr="00552A32" w:rsidRDefault="00552A32" w:rsidP="00552A32">
      <w:pPr>
        <w:pStyle w:val="Ttulo1"/>
        <w:keepLines w:val="0"/>
        <w:numPr>
          <w:ilvl w:val="0"/>
          <w:numId w:val="22"/>
        </w:numPr>
        <w:suppressAutoHyphens/>
        <w:spacing w:before="0"/>
        <w:ind w:left="426" w:right="49" w:hanging="426"/>
        <w:jc w:val="both"/>
        <w:rPr>
          <w:rFonts w:ascii="Montserrat" w:hAnsi="Montserrat" w:cs="Arial"/>
          <w:b/>
          <w:color w:val="000000" w:themeColor="text1"/>
          <w:sz w:val="20"/>
          <w:szCs w:val="20"/>
        </w:rPr>
      </w:pPr>
      <w:bookmarkStart w:id="137" w:name="_Toc99120373"/>
      <w:r w:rsidRPr="00552A32">
        <w:rPr>
          <w:rFonts w:ascii="Montserrat" w:hAnsi="Montserrat" w:cs="Arial"/>
          <w:b/>
          <w:color w:val="000000" w:themeColor="text1"/>
          <w:sz w:val="20"/>
          <w:szCs w:val="20"/>
        </w:rPr>
        <w:t>NOTA INFORMATIVA OCDE.</w:t>
      </w:r>
      <w:bookmarkEnd w:id="137"/>
    </w:p>
    <w:p w14:paraId="796D1F25"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6A50D41C" w14:textId="77777777" w:rsidR="00552A32" w:rsidRPr="00445349" w:rsidRDefault="00552A32" w:rsidP="00552A32">
      <w:pPr>
        <w:ind w:right="28"/>
        <w:jc w:val="both"/>
        <w:rPr>
          <w:rFonts w:ascii="Montserrat" w:hAnsi="Montserrat" w:cs="Arial"/>
          <w:sz w:val="20"/>
          <w:szCs w:val="20"/>
          <w:lang w:eastAsia="es-ES"/>
        </w:rPr>
      </w:pPr>
      <w:r w:rsidRPr="00445349">
        <w:rPr>
          <w:rFonts w:ascii="Montserrat" w:hAnsi="Montserrat" w:cs="Arial"/>
          <w:sz w:val="20"/>
          <w:szCs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39E6382C" w14:textId="77777777" w:rsidR="00552A32" w:rsidRPr="00445349" w:rsidRDefault="00552A32" w:rsidP="00552A32">
      <w:pPr>
        <w:ind w:right="28"/>
        <w:jc w:val="both"/>
        <w:rPr>
          <w:rFonts w:ascii="Montserrat" w:hAnsi="Montserrat" w:cs="Arial"/>
          <w:sz w:val="20"/>
          <w:szCs w:val="20"/>
          <w:lang w:eastAsia="es-ES"/>
        </w:rPr>
      </w:pPr>
    </w:p>
    <w:p w14:paraId="5005CF71" w14:textId="77777777" w:rsidR="00552A32" w:rsidRPr="00445349" w:rsidRDefault="00552A32" w:rsidP="00552A32">
      <w:pPr>
        <w:ind w:right="28"/>
        <w:jc w:val="both"/>
        <w:rPr>
          <w:rFonts w:ascii="Montserrat" w:hAnsi="Montserrat" w:cs="Arial"/>
          <w:b/>
          <w:sz w:val="20"/>
          <w:szCs w:val="20"/>
          <w:lang w:eastAsia="es-ES"/>
        </w:rPr>
      </w:pPr>
      <w:r w:rsidRPr="00445349">
        <w:rPr>
          <w:rFonts w:ascii="Montserrat" w:hAnsi="Montserrat" w:cs="Arial"/>
          <w:sz w:val="20"/>
          <w:szCs w:val="20"/>
          <w:lang w:eastAsia="es-ES"/>
        </w:rPr>
        <w:t>Esta nota es de carácter informativa por lo que no deberá incluirse en la proposición y no será causal de desechamiento la no presentación de la misma</w:t>
      </w:r>
      <w:r w:rsidRPr="00556F03">
        <w:rPr>
          <w:rFonts w:ascii="Montserrat" w:hAnsi="Montserrat" w:cs="Arial"/>
          <w:sz w:val="20"/>
          <w:szCs w:val="20"/>
          <w:lang w:eastAsia="es-ES"/>
        </w:rPr>
        <w:t>.</w:t>
      </w:r>
      <w:r w:rsidRPr="00556F03">
        <w:rPr>
          <w:rFonts w:ascii="Montserrat" w:hAnsi="Montserrat" w:cs="Arial"/>
          <w:b/>
          <w:sz w:val="20"/>
          <w:szCs w:val="20"/>
          <w:lang w:eastAsia="es-ES"/>
        </w:rPr>
        <w:t xml:space="preserve"> ANEXO XIII.</w:t>
      </w:r>
    </w:p>
    <w:p w14:paraId="09F40BA1"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36FCD766" w14:textId="77777777" w:rsidR="00552A32" w:rsidRPr="00552A32" w:rsidRDefault="00552A32" w:rsidP="00552A32">
      <w:pPr>
        <w:pStyle w:val="Ttulo1"/>
        <w:spacing w:before="0"/>
        <w:ind w:left="426" w:right="49" w:hanging="432"/>
        <w:jc w:val="both"/>
        <w:rPr>
          <w:rFonts w:ascii="Montserrat" w:hAnsi="Montserrat" w:cs="Arial"/>
          <w:b/>
          <w:color w:val="000000" w:themeColor="text1"/>
          <w:sz w:val="20"/>
          <w:szCs w:val="20"/>
        </w:rPr>
      </w:pPr>
      <w:bookmarkStart w:id="138" w:name="_Toc22644751"/>
      <w:bookmarkStart w:id="139" w:name="_Toc99120374"/>
    </w:p>
    <w:p w14:paraId="726ED057" w14:textId="77777777" w:rsidR="00552A32" w:rsidRPr="00BC1DC2" w:rsidRDefault="00552A32" w:rsidP="00552A32">
      <w:pPr>
        <w:pStyle w:val="Ttulo1"/>
        <w:spacing w:before="0"/>
        <w:ind w:left="426" w:right="49" w:hanging="432"/>
        <w:jc w:val="both"/>
        <w:rPr>
          <w:rFonts w:ascii="Montserrat" w:hAnsi="Montserrat" w:cs="Arial"/>
          <w:color w:val="000000" w:themeColor="text1"/>
          <w:sz w:val="20"/>
          <w:szCs w:val="20"/>
        </w:rPr>
      </w:pPr>
      <w:r w:rsidRPr="00552A32">
        <w:rPr>
          <w:rFonts w:ascii="Montserrat" w:hAnsi="Montserrat" w:cs="Arial"/>
          <w:b/>
          <w:color w:val="000000" w:themeColor="text1"/>
          <w:sz w:val="20"/>
          <w:szCs w:val="20"/>
        </w:rPr>
        <w:t>13. PROTOCOLO DE ACTUACIÓN EN MATERIA DE CONTRATACIONES PÚBLICAS Y OTORGAMIENTO Y PRÓRROGA DE LICENCIAS, PERMISOS, AUTORIZACIONES Y CONCESIONES</w:t>
      </w:r>
      <w:r w:rsidRPr="00BC1DC2">
        <w:rPr>
          <w:rFonts w:ascii="Montserrat" w:hAnsi="Montserrat" w:cs="Arial"/>
          <w:color w:val="000000" w:themeColor="text1"/>
          <w:sz w:val="20"/>
          <w:szCs w:val="20"/>
        </w:rPr>
        <w:t>.</w:t>
      </w:r>
      <w:bookmarkEnd w:id="138"/>
      <w:bookmarkEnd w:id="139"/>
    </w:p>
    <w:p w14:paraId="203B83EE" w14:textId="77777777" w:rsidR="00552A32" w:rsidRPr="00445349" w:rsidRDefault="00552A32" w:rsidP="00552A32">
      <w:pPr>
        <w:ind w:right="49"/>
        <w:jc w:val="both"/>
        <w:rPr>
          <w:rFonts w:ascii="Montserrat" w:hAnsi="Montserrat" w:cs="Arial"/>
          <w:sz w:val="20"/>
          <w:szCs w:val="20"/>
          <w:lang w:eastAsia="ar-SA"/>
        </w:rPr>
      </w:pPr>
    </w:p>
    <w:p w14:paraId="264111B6" w14:textId="77777777" w:rsidR="00552A32" w:rsidRPr="00445349" w:rsidRDefault="00552A32" w:rsidP="00552A32">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DOF el 20 de agosto de 2015, modificado mediante los similares de fecha 19 de febrero de 2016 y 28 de febrero de 2017, mismo que puede ser consultado en la sección de la SFP, en el portal de la Ventanilla Única Nacional (gob.mx) a través de la liga </w:t>
      </w:r>
      <w:hyperlink r:id="rId18" w:history="1">
        <w:r w:rsidRPr="00445349">
          <w:rPr>
            <w:rStyle w:val="Hipervnculo"/>
            <w:rFonts w:ascii="Montserrat" w:hAnsi="Montserrat" w:cs="Arial"/>
            <w:sz w:val="20"/>
            <w:szCs w:val="20"/>
          </w:rPr>
          <w:t>www.gob.mx/sfp</w:t>
        </w:r>
      </w:hyperlink>
      <w:r w:rsidRPr="00445349">
        <w:rPr>
          <w:rFonts w:ascii="Montserrat" w:hAnsi="Montserrat" w:cs="Arial"/>
          <w:sz w:val="20"/>
          <w:szCs w:val="20"/>
          <w:lang w:eastAsia="ar-SA"/>
        </w:rPr>
        <w:t xml:space="preserve">. En ese sentido se informa que los datos personales que se recaben con motivo del contacto con particulares serán protegidos y tratados conforme las disposiciones jurídicas aplicables. </w:t>
      </w:r>
    </w:p>
    <w:p w14:paraId="29513B33" w14:textId="77777777" w:rsidR="00552A32" w:rsidRPr="00445349" w:rsidRDefault="00552A32" w:rsidP="00552A32">
      <w:pPr>
        <w:ind w:right="49"/>
        <w:jc w:val="both"/>
        <w:rPr>
          <w:rFonts w:ascii="Montserrat" w:hAnsi="Montserrat" w:cs="Arial"/>
          <w:sz w:val="20"/>
          <w:szCs w:val="20"/>
          <w:lang w:eastAsia="ar-SA"/>
        </w:rPr>
      </w:pPr>
    </w:p>
    <w:p w14:paraId="2C58E354" w14:textId="77777777" w:rsidR="00552A32" w:rsidRPr="00445349" w:rsidRDefault="00552A32" w:rsidP="00552A32">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Asimismo, de conformidad con el numeral </w:t>
      </w:r>
      <w:r w:rsidRPr="00445349">
        <w:rPr>
          <w:rFonts w:ascii="Montserrat" w:hAnsi="Montserrat" w:cs="Arial"/>
          <w:b/>
          <w:sz w:val="20"/>
          <w:szCs w:val="20"/>
          <w:lang w:eastAsia="ar-SA"/>
        </w:rPr>
        <w:t>2</w:t>
      </w:r>
      <w:r w:rsidRPr="00445349">
        <w:rPr>
          <w:rFonts w:ascii="Montserrat" w:hAnsi="Montserrat" w:cs="Arial"/>
          <w:sz w:val="20"/>
          <w:szCs w:val="20"/>
          <w:lang w:eastAsia="ar-SA"/>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915D226" w14:textId="77777777" w:rsidR="00552A32" w:rsidRPr="00445349" w:rsidRDefault="00552A32" w:rsidP="00552A32">
      <w:pPr>
        <w:ind w:left="284" w:right="333"/>
        <w:jc w:val="both"/>
        <w:rPr>
          <w:rFonts w:ascii="Montserrat" w:hAnsi="Montserrat" w:cs="Arial"/>
          <w:i/>
          <w:sz w:val="18"/>
          <w:szCs w:val="18"/>
          <w:lang w:eastAsia="ar-SA"/>
        </w:rPr>
      </w:pPr>
    </w:p>
    <w:p w14:paraId="052BE455" w14:textId="77777777" w:rsidR="00552A32" w:rsidRPr="00445349" w:rsidRDefault="00552A32" w:rsidP="00552A32">
      <w:pPr>
        <w:ind w:left="284" w:right="333"/>
        <w:jc w:val="both"/>
        <w:rPr>
          <w:rFonts w:ascii="Montserrat" w:hAnsi="Montserrat" w:cs="Arial"/>
          <w:i/>
          <w:sz w:val="18"/>
          <w:szCs w:val="18"/>
          <w:lang w:eastAsia="ar-SA"/>
        </w:rPr>
      </w:pPr>
      <w:r w:rsidRPr="00445349">
        <w:rPr>
          <w:rFonts w:ascii="Montserrat" w:eastAsia="Times New Roman" w:hAnsi="Montserrat" w:cs="Arial"/>
          <w:i/>
          <w:sz w:val="18"/>
          <w:szCs w:val="18"/>
          <w:lang w:eastAsia="ar-SA"/>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7FE35343" w14:textId="77777777" w:rsidR="00552A32" w:rsidRPr="00445349" w:rsidRDefault="00552A32" w:rsidP="00552A32">
      <w:pPr>
        <w:suppressAutoHyphens/>
        <w:ind w:right="49"/>
        <w:jc w:val="both"/>
        <w:rPr>
          <w:rFonts w:ascii="Montserrat" w:eastAsia="Times New Roman" w:hAnsi="Montserrat" w:cs="Arial"/>
          <w:i/>
          <w:sz w:val="18"/>
          <w:szCs w:val="18"/>
          <w:lang w:eastAsia="ar-SA"/>
        </w:rPr>
      </w:pPr>
    </w:p>
    <w:p w14:paraId="4EFE2EFE"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85DB7A5"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0E5AE19A" w14:textId="77777777" w:rsidR="00552A32" w:rsidRPr="00445349" w:rsidRDefault="00552A32" w:rsidP="00552A32">
      <w:pPr>
        <w:pStyle w:val="Prrafodelista"/>
        <w:numPr>
          <w:ilvl w:val="0"/>
          <w:numId w:val="54"/>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Integrantes del consejo de administración o administradores; </w:t>
      </w:r>
    </w:p>
    <w:p w14:paraId="4F8D8E50" w14:textId="77777777" w:rsidR="00552A32" w:rsidRPr="00445349" w:rsidRDefault="00552A32" w:rsidP="00552A32">
      <w:pPr>
        <w:pStyle w:val="Prrafodelista"/>
        <w:numPr>
          <w:ilvl w:val="0"/>
          <w:numId w:val="54"/>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Director general, gerente general, o equivalentes; </w:t>
      </w:r>
    </w:p>
    <w:p w14:paraId="049963D7" w14:textId="77777777" w:rsidR="00552A32" w:rsidRPr="00445349" w:rsidRDefault="00552A32" w:rsidP="00552A32">
      <w:pPr>
        <w:pStyle w:val="Prrafodelista"/>
        <w:numPr>
          <w:ilvl w:val="0"/>
          <w:numId w:val="54"/>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Representantes legales, y </w:t>
      </w:r>
    </w:p>
    <w:p w14:paraId="0B97DB3E" w14:textId="77777777" w:rsidR="00552A32" w:rsidRPr="00445349" w:rsidRDefault="00552A32" w:rsidP="00552A32">
      <w:pPr>
        <w:pStyle w:val="Prrafodelista"/>
        <w:numPr>
          <w:ilvl w:val="0"/>
          <w:numId w:val="54"/>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d) Personas físicas que posean directa o indirectamente cuando menos el diez por ciento de los títulos representativos del capital social de la persona moral.</w:t>
      </w:r>
    </w:p>
    <w:p w14:paraId="5BC28C79"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5193EB94"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En ambos casos, los particulares formularán el manifiesto a través de la dirección electrónica </w:t>
      </w:r>
      <w:hyperlink r:id="rId19" w:history="1">
        <w:r w:rsidRPr="00445349">
          <w:rPr>
            <w:rStyle w:val="Hipervnculo"/>
            <w:rFonts w:ascii="Montserrat" w:eastAsia="Times New Roman" w:hAnsi="Montserrat" w:cs="Arial"/>
            <w:sz w:val="20"/>
            <w:szCs w:val="20"/>
            <w:lang w:eastAsia="ar-SA"/>
          </w:rPr>
          <w:t>www.gob.mx/sfp</w:t>
        </w:r>
      </w:hyperlink>
      <w:r w:rsidRPr="00445349">
        <w:rPr>
          <w:rFonts w:ascii="Montserrat" w:eastAsia="Times New Roman" w:hAnsi="Montserrat" w:cs="Arial"/>
          <w:sz w:val="20"/>
          <w:szCs w:val="20"/>
          <w:lang w:eastAsia="ar-SA"/>
        </w:rPr>
        <w:t xml:space="preserve"> y/o </w:t>
      </w:r>
      <w:hyperlink r:id="rId20" w:history="1">
        <w:r w:rsidRPr="00445349">
          <w:rPr>
            <w:rStyle w:val="Hipervnculo"/>
            <w:rFonts w:ascii="Montserrat" w:eastAsia="Times New Roman" w:hAnsi="Montserrat" w:cs="Arial"/>
            <w:sz w:val="20"/>
            <w:szCs w:val="20"/>
            <w:lang w:eastAsia="ar-SA"/>
          </w:rPr>
          <w:t>https://manifiesto.funcionpublica.gob.mx/SMP-web/loginPage.jsf</w:t>
        </w:r>
      </w:hyperlink>
      <w:r w:rsidRPr="00445349">
        <w:rPr>
          <w:rFonts w:ascii="Montserrat" w:eastAsia="Times New Roman" w:hAnsi="Montserrat" w:cs="Arial"/>
          <w:sz w:val="20"/>
          <w:szCs w:val="20"/>
          <w:lang w:eastAsia="ar-SA"/>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32C15CA4"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3F0BCB2E"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Por otra parte, se informa que de conformidad con el numeral </w:t>
      </w:r>
      <w:r w:rsidRPr="00445349">
        <w:rPr>
          <w:rFonts w:ascii="Montserrat" w:eastAsia="Times New Roman" w:hAnsi="Montserrat" w:cs="Arial"/>
          <w:b/>
          <w:sz w:val="20"/>
          <w:szCs w:val="20"/>
          <w:lang w:eastAsia="ar-SA"/>
        </w:rPr>
        <w:t>10</w:t>
      </w:r>
      <w:r w:rsidRPr="00445349">
        <w:rPr>
          <w:rFonts w:ascii="Montserrat" w:eastAsia="Times New Roman" w:hAnsi="Montserrat" w:cs="Arial"/>
          <w:sz w:val="20"/>
          <w:szCs w:val="20"/>
          <w:lang w:eastAsia="ar-SA"/>
        </w:rPr>
        <w:t xml:space="preserve"> de dicho Anexo Segundo, los licitantes podrán presentar una declaración de integridad en la que manifiesten, </w:t>
      </w:r>
      <w:r w:rsidRPr="00445349">
        <w:rPr>
          <w:rFonts w:ascii="Montserrat" w:eastAsia="Times New Roman" w:hAnsi="Montserrat" w:cs="Arial"/>
          <w:b/>
          <w:sz w:val="20"/>
          <w:szCs w:val="20"/>
          <w:lang w:eastAsia="ar-SA"/>
        </w:rPr>
        <w:t>bajo protesta de decir verdad</w:t>
      </w:r>
      <w:r w:rsidRPr="00445349">
        <w:rPr>
          <w:rFonts w:ascii="Montserrat" w:eastAsia="Times New Roman" w:hAnsi="Montserrat" w:cs="Arial"/>
          <w:sz w:val="20"/>
          <w:szCs w:val="20"/>
          <w:lang w:eastAsia="ar-SA"/>
        </w:rPr>
        <w:t>, que por sí mismos o a través de interpósita persona, se abstendrán de realizar conductas contrarias a las disposiciones jurídicas aplicables.</w:t>
      </w:r>
    </w:p>
    <w:p w14:paraId="427E881D"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0B38A9AA"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17D18C2B" w14:textId="77777777" w:rsidR="00552A32" w:rsidRPr="00BC1DC2" w:rsidRDefault="00552A32" w:rsidP="00552A32">
      <w:pPr>
        <w:suppressAutoHyphens/>
        <w:ind w:right="49"/>
        <w:jc w:val="both"/>
        <w:rPr>
          <w:rFonts w:ascii="Montserrat" w:eastAsia="Times New Roman" w:hAnsi="Montserrat" w:cs="Arial"/>
          <w:color w:val="000000" w:themeColor="text1"/>
          <w:sz w:val="20"/>
          <w:szCs w:val="20"/>
          <w:lang w:eastAsia="ar-SA"/>
        </w:rPr>
      </w:pPr>
    </w:p>
    <w:p w14:paraId="5CFB03F1" w14:textId="77777777" w:rsidR="00552A32" w:rsidRPr="00BC1DC2" w:rsidRDefault="00552A32" w:rsidP="00552A32">
      <w:pPr>
        <w:pStyle w:val="Ttulo1"/>
        <w:keepLines w:val="0"/>
        <w:numPr>
          <w:ilvl w:val="0"/>
          <w:numId w:val="53"/>
        </w:numPr>
        <w:suppressAutoHyphens/>
        <w:spacing w:before="0"/>
        <w:ind w:left="426" w:right="49" w:hanging="426"/>
        <w:jc w:val="both"/>
        <w:rPr>
          <w:rFonts w:ascii="Montserrat" w:hAnsi="Montserrat" w:cs="Arial"/>
          <w:color w:val="000000" w:themeColor="text1"/>
          <w:sz w:val="20"/>
          <w:szCs w:val="20"/>
        </w:rPr>
      </w:pPr>
      <w:bookmarkStart w:id="140" w:name="_Toc99120375"/>
      <w:r w:rsidRPr="00BC1DC2">
        <w:rPr>
          <w:rFonts w:ascii="Montserrat" w:hAnsi="Montserrat" w:cs="Arial"/>
          <w:color w:val="000000" w:themeColor="text1"/>
          <w:sz w:val="20"/>
          <w:szCs w:val="20"/>
        </w:rPr>
        <w:t>AVISO DE PRIVACIDAD SIMPLIFICADO DE LOS PROCEDIMIENTOS DE ADQUISICIONES DE BIENES, ARRENDAMIENTOS Y CONTRATACIÓN DE SERVICIOS.</w:t>
      </w:r>
      <w:bookmarkEnd w:id="140"/>
    </w:p>
    <w:p w14:paraId="24D328D7" w14:textId="77777777" w:rsidR="00552A32" w:rsidRPr="00445349" w:rsidRDefault="00552A32" w:rsidP="00552A32">
      <w:pPr>
        <w:suppressAutoHyphens/>
        <w:ind w:right="49"/>
        <w:rPr>
          <w:rFonts w:ascii="Montserrat" w:eastAsia="Times New Roman" w:hAnsi="Montserrat" w:cs="Arial"/>
          <w:sz w:val="20"/>
          <w:szCs w:val="20"/>
          <w:lang w:eastAsia="ar-SA"/>
        </w:rPr>
      </w:pPr>
    </w:p>
    <w:p w14:paraId="53D29659"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En atención al principio de máxima publicidad establecido en la LFTAIP y en relación a los artículos </w:t>
      </w:r>
      <w:r w:rsidRPr="00445349">
        <w:rPr>
          <w:rFonts w:ascii="Montserrat" w:eastAsia="Times New Roman" w:hAnsi="Montserrat" w:cs="Arial"/>
          <w:b/>
          <w:sz w:val="20"/>
          <w:szCs w:val="20"/>
          <w:lang w:eastAsia="ar-SA"/>
        </w:rPr>
        <w:t xml:space="preserve">110, 113 </w:t>
      </w:r>
      <w:r w:rsidRPr="00445349">
        <w:rPr>
          <w:rFonts w:ascii="Montserrat" w:eastAsia="Times New Roman" w:hAnsi="Montserrat" w:cs="Arial"/>
          <w:sz w:val="20"/>
          <w:szCs w:val="20"/>
          <w:lang w:eastAsia="ar-SA"/>
        </w:rPr>
        <w:t>y</w:t>
      </w:r>
      <w:r w:rsidRPr="00445349">
        <w:rPr>
          <w:rFonts w:ascii="Montserrat" w:eastAsia="Times New Roman" w:hAnsi="Montserrat" w:cs="Arial"/>
          <w:b/>
          <w:sz w:val="20"/>
          <w:szCs w:val="20"/>
          <w:lang w:eastAsia="ar-SA"/>
        </w:rPr>
        <w:t xml:space="preserve"> 117</w:t>
      </w:r>
      <w:r w:rsidRPr="00445349">
        <w:rPr>
          <w:rFonts w:ascii="Montserrat" w:eastAsia="Times New Roman" w:hAnsi="Montserrat" w:cs="Arial"/>
          <w:sz w:val="20"/>
          <w:szCs w:val="20"/>
          <w:lang w:eastAsia="ar-SA"/>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“CompraNet”, no requiriéndose el consentimiento del titular de la información para permitir el acceso a la misma a través de una versión pública.</w:t>
      </w:r>
    </w:p>
    <w:p w14:paraId="50DEB0CB"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0A313B22"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1DB64399"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744BF98E" w14:textId="77777777" w:rsidR="00552A32" w:rsidRDefault="00552A32" w:rsidP="00552A32">
      <w:pPr>
        <w:suppressAutoHyphens/>
        <w:ind w:right="49"/>
        <w:jc w:val="both"/>
        <w:rPr>
          <w:rFonts w:ascii="Montserrat" w:eastAsia="Times New Roman" w:hAnsi="Montserrat" w:cs="Arial"/>
          <w:b/>
          <w:sz w:val="20"/>
          <w:szCs w:val="20"/>
          <w:lang w:eastAsia="ar-SA"/>
        </w:rPr>
      </w:pPr>
      <w:r w:rsidRPr="00445349">
        <w:rPr>
          <w:rFonts w:ascii="Montserrat" w:eastAsia="Times New Roman" w:hAnsi="Montserrat" w:cs="Arial"/>
          <w:sz w:val="20"/>
          <w:szCs w:val="20"/>
          <w:lang w:eastAsia="ar-SA"/>
        </w:rPr>
        <w:t xml:space="preserve">Por lo anterior, con fundamento en el artículo </w:t>
      </w:r>
      <w:r w:rsidRPr="00445349">
        <w:rPr>
          <w:rFonts w:ascii="Montserrat" w:eastAsia="Times New Roman" w:hAnsi="Montserrat" w:cs="Arial"/>
          <w:b/>
          <w:sz w:val="20"/>
          <w:szCs w:val="20"/>
          <w:lang w:eastAsia="ar-SA"/>
        </w:rPr>
        <w:t>68</w:t>
      </w:r>
      <w:r w:rsidRPr="00445349">
        <w:rPr>
          <w:rFonts w:ascii="Montserrat" w:eastAsia="Times New Roman" w:hAnsi="Montserrat" w:cs="Arial"/>
          <w:sz w:val="20"/>
          <w:szCs w:val="20"/>
          <w:lang w:eastAsia="ar-SA"/>
        </w:rPr>
        <w:t xml:space="preserve"> de la LFTAIP, en relación con el artículo </w:t>
      </w:r>
      <w:r w:rsidRPr="00445349">
        <w:rPr>
          <w:rFonts w:ascii="Montserrat" w:eastAsia="Times New Roman" w:hAnsi="Montserrat" w:cs="Arial"/>
          <w:b/>
          <w:sz w:val="20"/>
          <w:szCs w:val="20"/>
          <w:lang w:eastAsia="ar-SA"/>
        </w:rPr>
        <w:t>70</w:t>
      </w:r>
      <w:r w:rsidRPr="00445349">
        <w:rPr>
          <w:rFonts w:ascii="Montserrat" w:eastAsia="Times New Roman" w:hAnsi="Montserrat" w:cs="Arial"/>
          <w:sz w:val="20"/>
          <w:szCs w:val="20"/>
          <w:lang w:eastAsia="ar-SA"/>
        </w:rPr>
        <w:t xml:space="preserve">, fracción </w:t>
      </w:r>
      <w:r w:rsidRPr="00445349">
        <w:rPr>
          <w:rFonts w:ascii="Montserrat" w:eastAsia="Times New Roman" w:hAnsi="Montserrat" w:cs="Arial"/>
          <w:b/>
          <w:sz w:val="20"/>
          <w:szCs w:val="20"/>
          <w:lang w:eastAsia="ar-SA"/>
        </w:rPr>
        <w:t xml:space="preserve">XXVIII </w:t>
      </w:r>
      <w:r w:rsidRPr="00445349">
        <w:rPr>
          <w:rFonts w:ascii="Montserrat" w:eastAsia="Times New Roman" w:hAnsi="Montserrat" w:cs="Arial"/>
          <w:sz w:val="20"/>
          <w:szCs w:val="20"/>
          <w:lang w:eastAsia="ar-SA"/>
        </w:rPr>
        <w:t xml:space="preserve">de la LGTAIP, la información de “La Licitación”, así como la versión pública de los requisitos y de la propuesta técnica y económica que presenten los licitantes, será de carácter público una vez emitido el Fallo y publicado en “CompraNet”, conforme a los criterios emitidos por el INAI. </w:t>
      </w:r>
    </w:p>
    <w:p w14:paraId="21B1A689" w14:textId="77777777" w:rsidR="00552A32" w:rsidRDefault="00552A32" w:rsidP="00552A32">
      <w:pPr>
        <w:suppressAutoHyphens/>
        <w:ind w:right="49"/>
        <w:jc w:val="both"/>
        <w:rPr>
          <w:rFonts w:ascii="Montserrat" w:eastAsia="Times New Roman" w:hAnsi="Montserrat" w:cs="Arial"/>
          <w:b/>
          <w:sz w:val="20"/>
          <w:szCs w:val="20"/>
          <w:lang w:eastAsia="ar-SA"/>
        </w:rPr>
      </w:pPr>
    </w:p>
    <w:p w14:paraId="3F76238A" w14:textId="1CE0373A" w:rsidR="00552A32" w:rsidRPr="00552A32" w:rsidRDefault="00552A32" w:rsidP="00552A32">
      <w:pPr>
        <w:ind w:right="49"/>
        <w:jc w:val="both"/>
        <w:rPr>
          <w:rFonts w:ascii="Montserrat" w:hAnsi="Montserrat" w:cs="Arial"/>
          <w:sz w:val="20"/>
          <w:szCs w:val="20"/>
          <w:lang w:eastAsia="ar-SA"/>
        </w:rPr>
      </w:pPr>
      <w:r w:rsidRPr="00445349">
        <w:rPr>
          <w:rFonts w:ascii="Montserrat" w:hAnsi="Montserrat" w:cs="Arial"/>
          <w:sz w:val="20"/>
          <w:szCs w:val="20"/>
          <w:lang w:eastAsia="ar-SA"/>
        </w:rPr>
        <w:lastRenderedPageBreak/>
        <w:t xml:space="preserve">Se informa a los licitantes el </w:t>
      </w:r>
      <w:r w:rsidRPr="0087713E">
        <w:rPr>
          <w:rFonts w:ascii="Montserrat" w:hAnsi="Montserrat" w:cs="Arial"/>
          <w:sz w:val="20"/>
          <w:szCs w:val="20"/>
          <w:lang w:eastAsia="ar-SA"/>
        </w:rPr>
        <w:t>AVISO DE PRIVACIDAD INTEGRAL DE LOS PROCEDIMIENTOS DE ADQUISICIONES DE BIENES, ARRENDAMIENTOS Y CONTRATACIÓN DE SERVICIOS</w:t>
      </w:r>
      <w:r w:rsidRPr="00445349">
        <w:rPr>
          <w:rFonts w:ascii="Montserrat" w:hAnsi="Montserrat" w:cs="Arial"/>
          <w:sz w:val="20"/>
          <w:szCs w:val="20"/>
          <w:lang w:eastAsia="ar-SA"/>
        </w:rPr>
        <w:t xml:space="preserve">, el cual se encuentra en </w:t>
      </w:r>
      <w:r w:rsidRPr="00556F03">
        <w:rPr>
          <w:rFonts w:ascii="Montserrat" w:hAnsi="Montserrat" w:cs="Arial"/>
          <w:sz w:val="20"/>
          <w:szCs w:val="20"/>
          <w:lang w:eastAsia="ar-SA"/>
        </w:rPr>
        <w:t xml:space="preserve">el </w:t>
      </w:r>
      <w:r w:rsidRPr="00556F03">
        <w:rPr>
          <w:rFonts w:ascii="Montserrat" w:hAnsi="Montserrat" w:cs="Arial"/>
          <w:b/>
          <w:sz w:val="20"/>
          <w:szCs w:val="20"/>
          <w:lang w:eastAsia="ar-SA"/>
        </w:rPr>
        <w:t>ANEXO XVII</w:t>
      </w:r>
      <w:r w:rsidRPr="00556F03">
        <w:rPr>
          <w:rFonts w:ascii="Montserrat" w:hAnsi="Montserrat" w:cs="Arial"/>
          <w:sz w:val="20"/>
          <w:szCs w:val="20"/>
          <w:lang w:eastAsia="ar-SA"/>
        </w:rPr>
        <w:t>, dicho</w:t>
      </w:r>
      <w:r w:rsidRPr="00445349">
        <w:rPr>
          <w:rFonts w:ascii="Montserrat" w:hAnsi="Montserrat" w:cs="Arial"/>
          <w:sz w:val="20"/>
          <w:szCs w:val="20"/>
          <w:lang w:eastAsia="ar-SA"/>
        </w:rPr>
        <w:t xml:space="preserve"> anexo únicamente es de </w:t>
      </w:r>
      <w:r w:rsidRPr="00445349">
        <w:rPr>
          <w:rFonts w:ascii="Montserrat" w:hAnsi="Montserrat" w:cs="Arial"/>
          <w:b/>
          <w:sz w:val="20"/>
          <w:szCs w:val="20"/>
          <w:lang w:eastAsia="ar-SA"/>
        </w:rPr>
        <w:t>carácter informativo</w:t>
      </w:r>
      <w:r>
        <w:rPr>
          <w:rFonts w:ascii="Montserrat" w:hAnsi="Montserrat" w:cs="Arial"/>
          <w:sz w:val="20"/>
          <w:szCs w:val="20"/>
          <w:lang w:eastAsia="ar-SA"/>
        </w:rPr>
        <w:t xml:space="preserve">. </w:t>
      </w:r>
    </w:p>
    <w:p w14:paraId="323E2FEA" w14:textId="77777777" w:rsidR="00552A32" w:rsidRPr="00445349" w:rsidRDefault="00552A32" w:rsidP="00552A32">
      <w:pPr>
        <w:suppressAutoHyphens/>
        <w:ind w:right="49"/>
        <w:rPr>
          <w:rFonts w:ascii="Montserrat" w:eastAsia="Times New Roman" w:hAnsi="Montserrat" w:cs="Arial"/>
          <w:sz w:val="20"/>
          <w:szCs w:val="20"/>
          <w:lang w:eastAsia="ar-SA"/>
        </w:rPr>
      </w:pPr>
    </w:p>
    <w:p w14:paraId="6EE705B4" w14:textId="60B3775F" w:rsidR="00552A32" w:rsidRDefault="00552A32" w:rsidP="00552A32">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ÁREA CONTRATANTE</w:t>
      </w:r>
    </w:p>
    <w:p w14:paraId="5FF76667" w14:textId="77777777" w:rsidR="00552A32" w:rsidRPr="00445349" w:rsidRDefault="00552A32" w:rsidP="00552A32">
      <w:pPr>
        <w:suppressAutoHyphens/>
        <w:ind w:right="49"/>
        <w:jc w:val="center"/>
        <w:rPr>
          <w:rFonts w:ascii="Montserrat" w:eastAsia="Times New Roman" w:hAnsi="Montserrat" w:cs="Arial"/>
          <w:b/>
          <w:sz w:val="20"/>
          <w:szCs w:val="20"/>
          <w:lang w:val="es-ES" w:eastAsia="ar-SA"/>
        </w:rPr>
      </w:pPr>
    </w:p>
    <w:p w14:paraId="2FD2CDD1" w14:textId="77777777" w:rsidR="00552A32" w:rsidRPr="00445349" w:rsidRDefault="00552A32" w:rsidP="00552A32">
      <w:pPr>
        <w:suppressAutoHyphens/>
        <w:ind w:right="49"/>
        <w:jc w:val="center"/>
        <w:rPr>
          <w:rFonts w:ascii="Montserrat" w:eastAsia="Times New Roman" w:hAnsi="Montserrat" w:cs="Arial"/>
          <w:b/>
          <w:sz w:val="20"/>
          <w:szCs w:val="20"/>
          <w:lang w:val="es-ES" w:eastAsia="ar-SA"/>
        </w:rPr>
      </w:pPr>
    </w:p>
    <w:p w14:paraId="452EA0DE" w14:textId="77777777" w:rsidR="00552A32" w:rsidRPr="00445349" w:rsidRDefault="00552A32" w:rsidP="00552A32">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Dr. Hugo Ricardo Hernandez Garcia</w:t>
      </w:r>
    </w:p>
    <w:p w14:paraId="28DE4B9A" w14:textId="77777777" w:rsidR="00552A32" w:rsidRPr="00445349" w:rsidRDefault="00552A32" w:rsidP="00552A32">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Director</w:t>
      </w:r>
    </w:p>
    <w:p w14:paraId="73071C72" w14:textId="77777777" w:rsidR="00552A32" w:rsidRPr="00445349" w:rsidRDefault="00552A32" w:rsidP="00552A32">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Con fundament</w:t>
      </w:r>
      <w:r>
        <w:rPr>
          <w:rFonts w:ascii="Montserrat" w:eastAsia="Times New Roman" w:hAnsi="Montserrat" w:cs="Arial"/>
          <w:sz w:val="20"/>
          <w:szCs w:val="20"/>
          <w:lang w:val="es-ES" w:eastAsia="ar-SA"/>
        </w:rPr>
        <w:t>o en el numeral 5.3.8 Inciso C</w:t>
      </w:r>
    </w:p>
    <w:p w14:paraId="72DB48E2" w14:textId="77777777" w:rsidR="00552A32" w:rsidRPr="00445349" w:rsidRDefault="00552A32" w:rsidP="00552A32">
      <w:pPr>
        <w:suppressAutoHyphens/>
        <w:ind w:right="49"/>
        <w:jc w:val="center"/>
        <w:rPr>
          <w:rFonts w:ascii="Montserrat" w:eastAsia="Times New Roman" w:hAnsi="Montserrat" w:cs="Arial"/>
          <w:sz w:val="20"/>
          <w:szCs w:val="20"/>
          <w:lang w:val="es-ES" w:eastAsia="ar-SA"/>
        </w:rPr>
      </w:pPr>
      <w:proofErr w:type="gramStart"/>
      <w:r w:rsidRPr="00445349">
        <w:rPr>
          <w:rFonts w:ascii="Montserrat" w:eastAsia="Times New Roman" w:hAnsi="Montserrat" w:cs="Arial"/>
          <w:sz w:val="20"/>
          <w:szCs w:val="20"/>
          <w:lang w:val="es-ES" w:eastAsia="ar-SA"/>
        </w:rPr>
        <w:t>de</w:t>
      </w:r>
      <w:proofErr w:type="gramEnd"/>
      <w:r w:rsidRPr="00445349">
        <w:rPr>
          <w:rFonts w:ascii="Montserrat" w:eastAsia="Times New Roman" w:hAnsi="Montserrat" w:cs="Arial"/>
          <w:sz w:val="20"/>
          <w:szCs w:val="20"/>
          <w:lang w:val="es-ES" w:eastAsia="ar-SA"/>
        </w:rPr>
        <w:t xml:space="preserve"> las Políticas, Bases y Lineamientos en Materia de Adquisiciones,</w:t>
      </w:r>
    </w:p>
    <w:p w14:paraId="6187EF86" w14:textId="77777777" w:rsidR="00552A32" w:rsidRDefault="00552A32" w:rsidP="00552A32">
      <w:pPr>
        <w:ind w:left="142" w:hanging="142"/>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Arrendamientos y Servicios del IMSS</w:t>
      </w:r>
    </w:p>
    <w:p w14:paraId="2E472081" w14:textId="77777777" w:rsidR="00744578" w:rsidRPr="0020199F" w:rsidRDefault="00744578" w:rsidP="00744578">
      <w:pPr>
        <w:rPr>
          <w:rFonts w:ascii="Montserrat" w:hAnsi="Montserrat" w:cs="Arial"/>
          <w:b/>
          <w:sz w:val="20"/>
          <w:szCs w:val="20"/>
        </w:rPr>
      </w:pPr>
    </w:p>
    <w:p w14:paraId="1C2F49E3" w14:textId="77777777" w:rsidR="00744578" w:rsidRPr="0020199F" w:rsidRDefault="00744578" w:rsidP="00744578">
      <w:pPr>
        <w:rPr>
          <w:rFonts w:ascii="Montserrat" w:hAnsi="Montserrat"/>
          <w:sz w:val="20"/>
          <w:szCs w:val="20"/>
        </w:rPr>
      </w:pPr>
    </w:p>
    <w:p w14:paraId="0372CE42"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lang w:val="es-ES"/>
        </w:rPr>
      </w:pPr>
      <w:bookmarkStart w:id="141" w:name="_Toc99120380"/>
      <w:r w:rsidRPr="00BC1DC2">
        <w:rPr>
          <w:rFonts w:ascii="Montserrat" w:hAnsi="Montserrat" w:cs="Arial"/>
          <w:b/>
          <w:color w:val="000000" w:themeColor="text1"/>
          <w:sz w:val="20"/>
          <w:szCs w:val="20"/>
        </w:rPr>
        <w:t>ANEXO</w:t>
      </w:r>
      <w:r w:rsidRPr="00BC1DC2">
        <w:rPr>
          <w:rFonts w:ascii="Montserrat" w:hAnsi="Montserrat" w:cs="Arial"/>
          <w:b/>
          <w:color w:val="000000" w:themeColor="text1"/>
          <w:sz w:val="20"/>
          <w:szCs w:val="20"/>
          <w:lang w:val="es-ES"/>
        </w:rPr>
        <w:t xml:space="preserve"> I </w:t>
      </w:r>
      <w:r w:rsidRPr="00BC1DC2">
        <w:rPr>
          <w:rFonts w:ascii="Montserrat" w:hAnsi="Montserrat" w:cs="Arial"/>
          <w:b/>
          <w:color w:val="000000" w:themeColor="text1"/>
          <w:sz w:val="20"/>
          <w:szCs w:val="20"/>
          <w:lang w:val="es-ES"/>
        </w:rPr>
        <w:br/>
        <w:t>ACREDITAMIENTO DE PERSONALIDAD JURÍDICA</w:t>
      </w:r>
      <w:bookmarkEnd w:id="141"/>
    </w:p>
    <w:p w14:paraId="665F6BF4" w14:textId="77777777" w:rsidR="00552A32" w:rsidRPr="00445349" w:rsidRDefault="00552A32" w:rsidP="00552A32">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75BD4F65"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p>
    <w:p w14:paraId="7A9BDB23" w14:textId="77777777" w:rsidR="00552A32" w:rsidRPr="00445349" w:rsidRDefault="00552A32" w:rsidP="00552A32">
      <w:pPr>
        <w:suppressAutoHyphens/>
        <w:ind w:right="49"/>
        <w:jc w:val="both"/>
        <w:rPr>
          <w:rFonts w:ascii="Montserrat" w:eastAsia="Times New Roman" w:hAnsi="Montserrat" w:cs="Arial"/>
          <w:b/>
          <w:sz w:val="16"/>
          <w:szCs w:val="16"/>
          <w:lang w:val="es-ES" w:eastAsia="ar-SA"/>
        </w:rPr>
      </w:pPr>
      <w:r w:rsidRPr="00445349">
        <w:rPr>
          <w:rFonts w:ascii="Montserrat" w:eastAsia="Times New Roman" w:hAnsi="Montserrat" w:cs="Arial"/>
          <w:sz w:val="16"/>
          <w:szCs w:val="16"/>
          <w:u w:val="single"/>
          <w:lang w:val="es-ES" w:eastAsia="ar-SA"/>
        </w:rPr>
        <w:t xml:space="preserve">            (nombre)             ,</w:t>
      </w:r>
      <w:r w:rsidRPr="00445349">
        <w:rPr>
          <w:rFonts w:ascii="Montserrat" w:eastAsia="Times New Roman" w:hAnsi="Montserrat" w:cs="Arial"/>
          <w:sz w:val="16"/>
          <w:szCs w:val="16"/>
          <w:lang w:val="es-ES" w:eastAsia="ar-SA"/>
        </w:rPr>
        <w:t xml:space="preserve"> manifiesto </w:t>
      </w:r>
      <w:r w:rsidRPr="00445349">
        <w:rPr>
          <w:rFonts w:ascii="Montserrat" w:hAnsi="Montserrat" w:cs="Arial"/>
          <w:b/>
          <w:sz w:val="16"/>
          <w:szCs w:val="16"/>
        </w:rPr>
        <w:t>Bajo Protesta de Decir Verdad</w:t>
      </w:r>
      <w:r w:rsidRPr="00445349">
        <w:rPr>
          <w:rFonts w:ascii="Montserrat" w:eastAsia="Times New Roman" w:hAnsi="Montserrat" w:cs="Arial"/>
          <w:sz w:val="16"/>
          <w:szCs w:val="16"/>
          <w:lang w:val="es-ES" w:eastAsia="ar-SA"/>
        </w:rPr>
        <w:t xml:space="preserve">, que los datos aquí asentados son ciertos y han sido verificados; así como que cuento con facultades suficientes para </w:t>
      </w:r>
      <w:r w:rsidRPr="00445349">
        <w:rPr>
          <w:rFonts w:ascii="Montserrat" w:eastAsia="Times New Roman" w:hAnsi="Montserrat" w:cs="Arial"/>
          <w:b/>
          <w:sz w:val="16"/>
          <w:szCs w:val="16"/>
          <w:lang w:val="es-ES" w:eastAsia="ar-SA"/>
        </w:rPr>
        <w:t>comprometerme y suscribir</w:t>
      </w:r>
      <w:r w:rsidRPr="00445349">
        <w:rPr>
          <w:rFonts w:ascii="Montserrat" w:eastAsia="Times New Roman" w:hAnsi="Montserrat" w:cs="Arial"/>
          <w:sz w:val="16"/>
          <w:szCs w:val="16"/>
          <w:lang w:val="es-ES" w:eastAsia="ar-SA"/>
        </w:rPr>
        <w:t xml:space="preserve"> la proposición en la presente Licitación Pública, a nombre y representación de:</w:t>
      </w:r>
      <w:r w:rsidRPr="00445349">
        <w:rPr>
          <w:rFonts w:ascii="Montserrat" w:eastAsia="Times New Roman" w:hAnsi="Montserrat" w:cs="Arial"/>
          <w:sz w:val="16"/>
          <w:szCs w:val="16"/>
          <w:u w:val="single"/>
          <w:lang w:val="es-ES" w:eastAsia="ar-SA"/>
        </w:rPr>
        <w:t xml:space="preserve"> (persona física o moral).</w:t>
      </w:r>
    </w:p>
    <w:p w14:paraId="4832BAE3" w14:textId="77777777" w:rsidR="00552A32" w:rsidRPr="00445349" w:rsidRDefault="00552A32" w:rsidP="00552A32">
      <w:pPr>
        <w:suppressAutoHyphens/>
        <w:ind w:right="49"/>
        <w:rPr>
          <w:rFonts w:ascii="Montserrat" w:eastAsia="Times New Roman" w:hAnsi="Montserrat" w:cs="Arial"/>
          <w:sz w:val="16"/>
          <w:szCs w:val="16"/>
          <w:lang w:val="es-ES" w:eastAsia="ar-SA"/>
        </w:rPr>
      </w:pPr>
    </w:p>
    <w:p w14:paraId="5D3862F7"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 xml:space="preserve">No. de la </w:t>
      </w:r>
      <w:r>
        <w:rPr>
          <w:rFonts w:ascii="Montserrat" w:eastAsia="Times New Roman" w:hAnsi="Montserrat" w:cs="Arial"/>
          <w:sz w:val="16"/>
          <w:szCs w:val="16"/>
          <w:lang w:val="es-ES" w:eastAsia="ar-SA"/>
        </w:rPr>
        <w:t>Adjudicación Directa</w:t>
      </w:r>
      <w:r w:rsidRPr="00445349">
        <w:rPr>
          <w:rFonts w:ascii="Montserrat" w:eastAsia="Times New Roman" w:hAnsi="Montserrat" w:cs="Arial"/>
          <w:sz w:val="16"/>
          <w:szCs w:val="16"/>
          <w:lang w:val="es-ES" w:eastAsia="ar-SA"/>
        </w:rPr>
        <w:t>__________________________.</w:t>
      </w:r>
    </w:p>
    <w:p w14:paraId="57398907"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p>
    <w:tbl>
      <w:tblPr>
        <w:tblW w:w="5000" w:type="pct"/>
        <w:tblCellMar>
          <w:left w:w="70" w:type="dxa"/>
          <w:right w:w="70" w:type="dxa"/>
        </w:tblCellMar>
        <w:tblLook w:val="0000" w:firstRow="0" w:lastRow="0" w:firstColumn="0" w:lastColumn="0" w:noHBand="0" w:noVBand="0"/>
      </w:tblPr>
      <w:tblGrid>
        <w:gridCol w:w="9544"/>
      </w:tblGrid>
      <w:tr w:rsidR="00552A32" w:rsidRPr="00445349" w14:paraId="23AEFD5F" w14:textId="77777777" w:rsidTr="002F32C7">
        <w:tc>
          <w:tcPr>
            <w:tcW w:w="5000" w:type="pct"/>
            <w:tcBorders>
              <w:top w:val="single" w:sz="4" w:space="0" w:color="000000"/>
              <w:left w:val="single" w:sz="4" w:space="0" w:color="000000"/>
              <w:bottom w:val="single" w:sz="4" w:space="0" w:color="000000"/>
              <w:right w:val="single" w:sz="4" w:space="0" w:color="000000"/>
            </w:tcBorders>
          </w:tcPr>
          <w:p w14:paraId="554AAF94" w14:textId="77777777" w:rsidR="00552A32" w:rsidRPr="00445349" w:rsidRDefault="00552A32" w:rsidP="002F32C7">
            <w:pPr>
              <w:suppressAutoHyphens/>
              <w:snapToGrid w:val="0"/>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Registro Federal de Contribuyentes:</w:t>
            </w:r>
          </w:p>
          <w:p w14:paraId="2D3E9908"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Domicilio.- Los datos aquí registrados corresponderán al del domicilio fiscal del proveedor o prestador de servicios)</w:t>
            </w:r>
          </w:p>
          <w:p w14:paraId="5581A0B2"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Calle y número:</w:t>
            </w:r>
          </w:p>
          <w:p w14:paraId="68FEAFDE"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Colonia:                                                    Demarcación Territorial:</w:t>
            </w:r>
          </w:p>
          <w:p w14:paraId="0DADC45F"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Código Postal:                                          Entidad federativa:</w:t>
            </w:r>
          </w:p>
          <w:p w14:paraId="5E53397E"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Teléfono:                                                Fax:</w:t>
            </w:r>
          </w:p>
          <w:p w14:paraId="39D16D77"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 xml:space="preserve">Correo electrónico </w:t>
            </w:r>
            <w:r w:rsidRPr="00445349">
              <w:rPr>
                <w:rFonts w:ascii="Montserrat" w:eastAsia="Times New Roman" w:hAnsi="Montserrat" w:cs="Arial"/>
                <w:b/>
                <w:sz w:val="16"/>
                <w:szCs w:val="16"/>
                <w:lang w:eastAsia="ar-SA"/>
              </w:rPr>
              <w:t>(</w:t>
            </w:r>
            <w:r w:rsidRPr="00445349">
              <w:rPr>
                <w:rFonts w:ascii="Montserrat" w:eastAsia="Times New Roman" w:hAnsi="Montserrat" w:cs="Arial"/>
                <w:b/>
                <w:sz w:val="16"/>
                <w:szCs w:val="16"/>
                <w:u w:val="single"/>
                <w:lang w:eastAsia="ar-SA"/>
              </w:rPr>
              <w:t>de la empresa participante):</w:t>
            </w:r>
          </w:p>
          <w:p w14:paraId="32614E24"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 xml:space="preserve">No. de la escritura pública en la que consta su acta constitutiva:                Fecha:             Duración:              </w:t>
            </w:r>
          </w:p>
          <w:p w14:paraId="59FF81BC"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Nombre, número y lugar del Notario Público ante el cual se protocolizó la misma:</w:t>
            </w:r>
          </w:p>
          <w:p w14:paraId="3A20EE27"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Relación de socios o asociados.-</w:t>
            </w:r>
          </w:p>
          <w:p w14:paraId="1C5D1461"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Apellido Paterno:                                    Apellido Materno:                           Nombre(s):</w:t>
            </w:r>
          </w:p>
          <w:p w14:paraId="39E38848"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p>
          <w:p w14:paraId="68F01117"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Descripción del objeto social:</w:t>
            </w:r>
          </w:p>
          <w:p w14:paraId="5CCC7E83"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Reformas al acta constitutiva:</w:t>
            </w:r>
          </w:p>
          <w:p w14:paraId="2C1E5BA8"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Fecha y datos de inscripción en el Registro Público correspondiente.</w:t>
            </w:r>
          </w:p>
        </w:tc>
      </w:tr>
    </w:tbl>
    <w:p w14:paraId="0B3AE7FA" w14:textId="77777777" w:rsidR="00552A32" w:rsidRPr="00445349" w:rsidRDefault="00552A32" w:rsidP="00552A32">
      <w:pPr>
        <w:suppressAutoHyphens/>
        <w:ind w:right="49"/>
        <w:rPr>
          <w:rFonts w:ascii="Montserrat" w:eastAsia="Times New Roman" w:hAnsi="Montserrat" w:cs="Arial"/>
          <w:sz w:val="16"/>
          <w:szCs w:val="16"/>
          <w:lang w:val="es-ES" w:eastAsia="ar-SA"/>
        </w:rPr>
      </w:pPr>
    </w:p>
    <w:p w14:paraId="6DE219B7"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20"/>
        <w:gridCol w:w="3724"/>
      </w:tblGrid>
      <w:tr w:rsidR="00552A32" w:rsidRPr="00445349" w14:paraId="4FFEC92B" w14:textId="77777777" w:rsidTr="002F32C7">
        <w:trPr>
          <w:trHeight w:val="223"/>
          <w:jc w:val="center"/>
        </w:trPr>
        <w:tc>
          <w:tcPr>
            <w:tcW w:w="5000" w:type="pct"/>
            <w:gridSpan w:val="2"/>
          </w:tcPr>
          <w:p w14:paraId="16016EA7"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completo del apoderado o representante:</w:t>
            </w:r>
          </w:p>
        </w:tc>
      </w:tr>
      <w:tr w:rsidR="00552A32" w:rsidRPr="00445349" w14:paraId="31515268" w14:textId="77777777" w:rsidTr="002F32C7">
        <w:trPr>
          <w:trHeight w:val="187"/>
          <w:jc w:val="center"/>
        </w:trPr>
        <w:tc>
          <w:tcPr>
            <w:tcW w:w="5000" w:type="pct"/>
            <w:gridSpan w:val="2"/>
          </w:tcPr>
          <w:p w14:paraId="7C7861EA"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Dirección del apoderado o representante:</w:t>
            </w:r>
          </w:p>
        </w:tc>
      </w:tr>
      <w:tr w:rsidR="00552A32" w:rsidRPr="00445349" w14:paraId="1D1CDD06" w14:textId="77777777" w:rsidTr="002F32C7">
        <w:trPr>
          <w:trHeight w:val="284"/>
          <w:jc w:val="center"/>
        </w:trPr>
        <w:tc>
          <w:tcPr>
            <w:tcW w:w="5000" w:type="pct"/>
            <w:gridSpan w:val="2"/>
          </w:tcPr>
          <w:p w14:paraId="17D33820"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del documento mediante el cual acredita su personalidad y facultades:</w:t>
            </w:r>
          </w:p>
        </w:tc>
      </w:tr>
      <w:tr w:rsidR="00552A32" w:rsidRPr="00445349" w14:paraId="76C47F20" w14:textId="77777777" w:rsidTr="002F32C7">
        <w:trPr>
          <w:trHeight w:val="117"/>
          <w:jc w:val="center"/>
        </w:trPr>
        <w:tc>
          <w:tcPr>
            <w:tcW w:w="3049" w:type="pct"/>
          </w:tcPr>
          <w:p w14:paraId="7757E7E6"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Escritura pública número:</w:t>
            </w:r>
          </w:p>
        </w:tc>
        <w:tc>
          <w:tcPr>
            <w:tcW w:w="1951" w:type="pct"/>
          </w:tcPr>
          <w:p w14:paraId="02684FA8"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Fecha:</w:t>
            </w:r>
          </w:p>
        </w:tc>
      </w:tr>
      <w:tr w:rsidR="00552A32" w:rsidRPr="00445349" w14:paraId="2440ECC4" w14:textId="77777777" w:rsidTr="002F32C7">
        <w:trPr>
          <w:trHeight w:val="78"/>
          <w:jc w:val="center"/>
        </w:trPr>
        <w:tc>
          <w:tcPr>
            <w:tcW w:w="5000" w:type="pct"/>
            <w:gridSpan w:val="2"/>
          </w:tcPr>
          <w:p w14:paraId="6B4DD713"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número y lugar del notario público ante el cual se otorgó:</w:t>
            </w:r>
          </w:p>
        </w:tc>
      </w:tr>
    </w:tbl>
    <w:p w14:paraId="69C7CE3A" w14:textId="77777777" w:rsidR="00552A32" w:rsidRPr="00445349" w:rsidRDefault="00552A32" w:rsidP="00552A32">
      <w:pPr>
        <w:suppressAutoHyphens/>
        <w:ind w:right="49"/>
        <w:jc w:val="center"/>
        <w:rPr>
          <w:rFonts w:ascii="Montserrat" w:eastAsia="Times New Roman" w:hAnsi="Montserrat" w:cs="Arial"/>
          <w:sz w:val="16"/>
          <w:szCs w:val="16"/>
          <w:lang w:val="es-ES" w:eastAsia="ar-SA"/>
        </w:rPr>
      </w:pPr>
    </w:p>
    <w:p w14:paraId="313F7BA9"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Asimismo, manifiesto que</w:t>
      </w:r>
      <w:r w:rsidRPr="00445349">
        <w:rPr>
          <w:rFonts w:ascii="Montserrat" w:hAnsi="Montserrat"/>
          <w:sz w:val="16"/>
          <w:szCs w:val="16"/>
        </w:rPr>
        <w:t xml:space="preserve"> e</w:t>
      </w:r>
      <w:r w:rsidRPr="00445349">
        <w:rPr>
          <w:rFonts w:ascii="Montserrat" w:eastAsia="Times New Roman" w:hAnsi="Montserrat" w:cs="Arial"/>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445349">
        <w:rPr>
          <w:rFonts w:ascii="Montserrat" w:eastAsia="Times New Roman" w:hAnsi="Montserrat" w:cs="Arial"/>
          <w:b/>
          <w:sz w:val="16"/>
          <w:szCs w:val="16"/>
          <w:lang w:val="es-ES" w:eastAsia="ar-SA"/>
        </w:rPr>
        <w:t>35</w:t>
      </w:r>
      <w:r w:rsidRPr="00445349">
        <w:rPr>
          <w:rFonts w:ascii="Montserrat" w:eastAsia="Times New Roman" w:hAnsi="Montserrat" w:cs="Arial"/>
          <w:sz w:val="16"/>
          <w:szCs w:val="16"/>
          <w:lang w:val="es-ES" w:eastAsia="ar-SA"/>
        </w:rPr>
        <w:t xml:space="preserve"> y </w:t>
      </w:r>
      <w:r w:rsidRPr="00445349">
        <w:rPr>
          <w:rFonts w:ascii="Montserrat" w:eastAsia="Times New Roman" w:hAnsi="Montserrat" w:cs="Arial"/>
          <w:b/>
          <w:sz w:val="16"/>
          <w:szCs w:val="16"/>
          <w:lang w:val="es-ES" w:eastAsia="ar-SA"/>
        </w:rPr>
        <w:t>36</w:t>
      </w:r>
      <w:r w:rsidRPr="00445349">
        <w:rPr>
          <w:rFonts w:ascii="Montserrat" w:eastAsia="Times New Roman" w:hAnsi="Montserrat" w:cs="Arial"/>
          <w:sz w:val="16"/>
          <w:szCs w:val="16"/>
          <w:lang w:val="es-ES" w:eastAsia="ar-SA"/>
        </w:rPr>
        <w:t xml:space="preserve"> de la Ley Federal de Procedimiento Administrativo. </w:t>
      </w:r>
    </w:p>
    <w:p w14:paraId="6B77CE25" w14:textId="77777777" w:rsidR="00552A32" w:rsidRPr="00445349" w:rsidRDefault="00552A32" w:rsidP="00552A32">
      <w:pPr>
        <w:suppressAutoHyphens/>
        <w:ind w:right="49"/>
        <w:jc w:val="center"/>
        <w:rPr>
          <w:rFonts w:ascii="Montserrat" w:eastAsia="Times New Roman" w:hAnsi="Montserrat" w:cs="Arial"/>
          <w:sz w:val="16"/>
          <w:szCs w:val="16"/>
          <w:lang w:val="es-ES" w:eastAsia="ar-SA"/>
        </w:rPr>
      </w:pPr>
    </w:p>
    <w:p w14:paraId="6E2C53C8"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b/>
          <w:sz w:val="16"/>
          <w:szCs w:val="16"/>
          <w:lang w:val="es-ES" w:eastAsia="ar-SA"/>
        </w:rPr>
        <w:t>Nota:</w:t>
      </w:r>
      <w:r w:rsidRPr="00445349">
        <w:rPr>
          <w:rFonts w:ascii="Montserrat" w:eastAsia="Times New Roman" w:hAnsi="Montserrat" w:cs="Arial"/>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445349">
        <w:rPr>
          <w:rFonts w:ascii="Montserrat" w:eastAsia="Times New Roman" w:hAnsi="Montserrat" w:cs="Arial"/>
          <w:b/>
          <w:sz w:val="16"/>
          <w:szCs w:val="16"/>
          <w:lang w:val="es-ES" w:eastAsia="ar-SA"/>
        </w:rPr>
        <w:t>bajo protesta de decir verdad</w:t>
      </w:r>
      <w:r w:rsidRPr="00445349">
        <w:rPr>
          <w:rFonts w:ascii="Montserrat" w:eastAsia="Times New Roman" w:hAnsi="Montserrat" w:cs="Arial"/>
          <w:sz w:val="16"/>
          <w:szCs w:val="16"/>
          <w:lang w:val="es-ES" w:eastAsia="ar-SA"/>
        </w:rPr>
        <w:t xml:space="preserve">, que los documentos entregados cumplen con los requisitos necesarios para acreditar la existencia de la </w:t>
      </w:r>
      <w:r w:rsidRPr="00445349">
        <w:rPr>
          <w:rFonts w:ascii="Montserrat" w:eastAsia="Times New Roman" w:hAnsi="Montserrat" w:cs="Arial"/>
          <w:sz w:val="16"/>
          <w:szCs w:val="16"/>
          <w:lang w:val="es-ES" w:eastAsia="ar-SA"/>
        </w:rPr>
        <w:lastRenderedPageBreak/>
        <w:t>persona moral y del tipo o alcances jurídicos de las facultades otorgadas a sus representantes legales, en caso de no ser licitante extranjero podrá eliminar esta nota.</w:t>
      </w:r>
    </w:p>
    <w:p w14:paraId="359700B0"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p>
    <w:p w14:paraId="7D024277" w14:textId="77777777" w:rsidR="00552A32" w:rsidRDefault="00552A32" w:rsidP="00552A32">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Protesto lo necesario</w:t>
      </w:r>
    </w:p>
    <w:p w14:paraId="5ABCC9F6" w14:textId="77777777" w:rsidR="00552A32" w:rsidRPr="00445349" w:rsidRDefault="00552A32" w:rsidP="00552A32">
      <w:pPr>
        <w:suppressAutoHyphens/>
        <w:ind w:right="49"/>
        <w:jc w:val="center"/>
        <w:rPr>
          <w:rFonts w:ascii="Montserrat" w:eastAsia="Times New Roman" w:hAnsi="Montserrat" w:cs="Arial"/>
          <w:sz w:val="16"/>
          <w:szCs w:val="16"/>
          <w:lang w:val="es-ES" w:eastAsia="ar-SA"/>
        </w:rPr>
      </w:pPr>
    </w:p>
    <w:p w14:paraId="179CD097" w14:textId="77777777" w:rsidR="00552A32" w:rsidRPr="002D0C45" w:rsidRDefault="00552A32" w:rsidP="00552A32">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y firma del representante legal</w:t>
      </w:r>
      <w:r>
        <w:rPr>
          <w:rFonts w:ascii="Montserrat" w:eastAsia="Times New Roman" w:hAnsi="Montserrat" w:cs="Arial"/>
          <w:sz w:val="16"/>
          <w:szCs w:val="16"/>
          <w:lang w:val="es-ES" w:eastAsia="ar-SA"/>
        </w:rPr>
        <w:t>/persona facultada</w:t>
      </w:r>
      <w:r w:rsidRPr="00445349">
        <w:rPr>
          <w:rFonts w:ascii="Montserrat" w:eastAsia="Times New Roman" w:hAnsi="Montserrat" w:cs="Arial"/>
          <w:sz w:val="16"/>
          <w:szCs w:val="16"/>
          <w:lang w:val="es-ES" w:eastAsia="ar-SA"/>
        </w:rPr>
        <w:t>)</w:t>
      </w:r>
    </w:p>
    <w:p w14:paraId="75FAEBBF" w14:textId="77777777" w:rsidR="00552A32" w:rsidRDefault="00552A32" w:rsidP="00552A32">
      <w:pPr>
        <w:suppressAutoHyphens/>
        <w:ind w:right="49"/>
        <w:jc w:val="center"/>
        <w:rPr>
          <w:rFonts w:ascii="Montserrat" w:eastAsia="Times New Roman" w:hAnsi="Montserrat" w:cs="Arial"/>
          <w:sz w:val="16"/>
          <w:szCs w:val="16"/>
          <w:lang w:val="es-ES" w:eastAsia="ar-SA"/>
        </w:rPr>
      </w:pPr>
      <w:r w:rsidRPr="002D0C45">
        <w:rPr>
          <w:rFonts w:ascii="Montserrat" w:eastAsia="Times New Roman" w:hAnsi="Montserrat" w:cs="Arial"/>
          <w:sz w:val="16"/>
          <w:szCs w:val="16"/>
          <w:lang w:val="es-ES" w:eastAsia="ar-SA"/>
        </w:rPr>
        <w:t>Representante legal de _____</w:t>
      </w:r>
      <w:proofErr w:type="gramStart"/>
      <w:r w:rsidRPr="002D0C45">
        <w:rPr>
          <w:rFonts w:ascii="Montserrat" w:eastAsia="Times New Roman" w:hAnsi="Montserrat" w:cs="Arial"/>
          <w:sz w:val="16"/>
          <w:szCs w:val="16"/>
          <w:lang w:val="es-ES" w:eastAsia="ar-SA"/>
        </w:rPr>
        <w:t>_</w:t>
      </w:r>
      <w:r>
        <w:rPr>
          <w:rFonts w:ascii="Montserrat" w:eastAsia="Times New Roman" w:hAnsi="Montserrat" w:cs="Arial"/>
          <w:sz w:val="16"/>
          <w:szCs w:val="16"/>
          <w:lang w:val="es-ES" w:eastAsia="ar-SA"/>
        </w:rPr>
        <w:t>(</w:t>
      </w:r>
      <w:proofErr w:type="gramEnd"/>
      <w:r>
        <w:rPr>
          <w:rFonts w:ascii="Montserrat" w:eastAsia="Times New Roman" w:hAnsi="Montserrat" w:cs="Arial"/>
          <w:sz w:val="16"/>
          <w:szCs w:val="16"/>
          <w:lang w:val="es-ES" w:eastAsia="ar-SA"/>
        </w:rPr>
        <w:t>N</w:t>
      </w:r>
      <w:r w:rsidRPr="002D0C45">
        <w:rPr>
          <w:rFonts w:ascii="Montserrat" w:eastAsia="Times New Roman" w:hAnsi="Montserrat" w:cs="Arial"/>
          <w:sz w:val="16"/>
          <w:szCs w:val="16"/>
          <w:lang w:val="es-ES" w:eastAsia="ar-SA"/>
        </w:rPr>
        <w:t>OMBRE O RAZÓN SOCIAL DE LA EMPRESA)</w:t>
      </w:r>
      <w:r>
        <w:rPr>
          <w:rFonts w:ascii="Montserrat" w:eastAsia="Times New Roman" w:hAnsi="Montserrat" w:cs="Arial"/>
          <w:sz w:val="16"/>
          <w:szCs w:val="16"/>
          <w:lang w:val="es-ES" w:eastAsia="ar-SA"/>
        </w:rPr>
        <w:t>___</w:t>
      </w:r>
      <w:r w:rsidRPr="002A3074">
        <w:rPr>
          <w:rFonts w:ascii="Montserrat" w:eastAsia="Times New Roman" w:hAnsi="Montserrat" w:cs="Arial"/>
          <w:sz w:val="16"/>
          <w:szCs w:val="16"/>
          <w:lang w:val="es-ES" w:eastAsia="ar-SA"/>
        </w:rPr>
        <w:t>___</w:t>
      </w:r>
    </w:p>
    <w:p w14:paraId="3632F5C0" w14:textId="77777777" w:rsidR="00552A32" w:rsidRPr="00445349" w:rsidRDefault="00552A32" w:rsidP="00552A32">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(Lugar y fecha)</w:t>
      </w:r>
    </w:p>
    <w:p w14:paraId="5C0A87DC" w14:textId="77777777" w:rsidR="00552A32" w:rsidRPr="00445349" w:rsidRDefault="00552A32" w:rsidP="00552A32">
      <w:pPr>
        <w:suppressAutoHyphens/>
        <w:ind w:right="49"/>
        <w:jc w:val="center"/>
        <w:rPr>
          <w:rFonts w:ascii="Montserrat" w:eastAsia="Times New Roman" w:hAnsi="Montserrat" w:cs="Arial"/>
          <w:sz w:val="20"/>
          <w:szCs w:val="20"/>
          <w:lang w:val="es-ES" w:eastAsia="ar-SA"/>
        </w:rPr>
      </w:pPr>
      <w:r w:rsidRPr="00445349">
        <w:rPr>
          <w:rFonts w:ascii="Montserrat" w:hAnsi="Montserrat" w:cs="Arial"/>
          <w:b/>
          <w:sz w:val="20"/>
          <w:szCs w:val="20"/>
        </w:rPr>
        <w:br w:type="page"/>
      </w:r>
    </w:p>
    <w:p w14:paraId="1B0AFD35"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ANEXO</w:t>
      </w:r>
      <w:r w:rsidRPr="00BC1DC2">
        <w:rPr>
          <w:rFonts w:ascii="Montserrat" w:hAnsi="Montserrat" w:cs="Arial"/>
          <w:b/>
          <w:color w:val="000000" w:themeColor="text1"/>
          <w:sz w:val="20"/>
          <w:szCs w:val="20"/>
          <w:lang w:val="es-ES"/>
        </w:rPr>
        <w:t xml:space="preserve"> II </w:t>
      </w:r>
      <w:r w:rsidRPr="00BC1DC2">
        <w:rPr>
          <w:rFonts w:ascii="Montserrat" w:hAnsi="Montserrat" w:cs="Arial"/>
          <w:b/>
          <w:color w:val="000000" w:themeColor="text1"/>
          <w:sz w:val="20"/>
          <w:szCs w:val="20"/>
          <w:lang w:val="es-ES"/>
        </w:rPr>
        <w:br/>
        <w:t xml:space="preserve">ESCRITO DE DIRECCIÓN DE CORREO ELECTRÓNICO DEL LICITANTE </w:t>
      </w:r>
    </w:p>
    <w:p w14:paraId="0FA09E84" w14:textId="77777777" w:rsidR="00552A32" w:rsidRPr="00445349" w:rsidRDefault="00552A32" w:rsidP="00552A32">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1FEDF3A4" w14:textId="77777777" w:rsidR="00552A32" w:rsidRPr="00F17E73" w:rsidRDefault="00552A32" w:rsidP="00552A32">
      <w:pPr>
        <w:suppressAutoHyphens/>
        <w:ind w:right="49"/>
        <w:rPr>
          <w:rFonts w:ascii="Montserrat" w:eastAsia="Times New Roman" w:hAnsi="Montserrat" w:cs="Arial"/>
          <w:sz w:val="20"/>
          <w:szCs w:val="20"/>
          <w:lang w:val="es-ES" w:eastAsia="ar-SA"/>
        </w:rPr>
      </w:pPr>
    </w:p>
    <w:p w14:paraId="06A88B36" w14:textId="77777777" w:rsidR="00552A32" w:rsidRPr="00F17E73" w:rsidRDefault="00552A32" w:rsidP="00552A32">
      <w:pPr>
        <w:suppressAutoHyphens/>
        <w:spacing w:line="276" w:lineRule="auto"/>
        <w:ind w:left="142" w:right="49"/>
        <w:jc w:val="right"/>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________, a _____ de ___________________ del 20___.</w:t>
      </w:r>
    </w:p>
    <w:p w14:paraId="0AF145AD" w14:textId="77777777" w:rsidR="00552A32" w:rsidRPr="00F17E73" w:rsidRDefault="00552A32" w:rsidP="00552A32">
      <w:pPr>
        <w:suppressAutoHyphens/>
        <w:spacing w:line="276" w:lineRule="auto"/>
        <w:ind w:left="142" w:right="49"/>
        <w:rPr>
          <w:rFonts w:ascii="Montserrat" w:eastAsia="Times New Roman" w:hAnsi="Montserrat" w:cs="Arial"/>
          <w:sz w:val="20"/>
          <w:szCs w:val="20"/>
          <w:lang w:val="es-ES" w:eastAsia="ar-SA"/>
        </w:rPr>
      </w:pPr>
    </w:p>
    <w:p w14:paraId="650AB405" w14:textId="77777777" w:rsidR="00552A32" w:rsidRPr="00F17E73" w:rsidRDefault="00552A32" w:rsidP="00552A32">
      <w:pPr>
        <w:spacing w:line="276" w:lineRule="auto"/>
        <w:rPr>
          <w:rFonts w:ascii="Montserrat" w:hAnsi="Montserrat" w:cs="Arial"/>
          <w:spacing w:val="-3"/>
          <w:sz w:val="20"/>
          <w:szCs w:val="20"/>
        </w:rPr>
      </w:pPr>
      <w:r w:rsidRPr="00F17E73">
        <w:rPr>
          <w:rFonts w:ascii="Montserrat" w:hAnsi="Montserrat" w:cs="Arial"/>
          <w:spacing w:val="-3"/>
          <w:sz w:val="20"/>
          <w:szCs w:val="20"/>
        </w:rPr>
        <w:t>Instituto Mexicano del Seguro Social</w:t>
      </w:r>
    </w:p>
    <w:p w14:paraId="66A90A2B" w14:textId="77777777" w:rsidR="00552A32" w:rsidRDefault="00552A32" w:rsidP="00552A32">
      <w:pPr>
        <w:spacing w:line="276" w:lineRule="auto"/>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7DF7F21A"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2C0FD186" w14:textId="77777777" w:rsidR="00552A32" w:rsidRPr="00F17E73" w:rsidRDefault="00552A32" w:rsidP="00552A32">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75E5C1BE" w14:textId="77777777" w:rsidR="00552A32" w:rsidRPr="00F17E73" w:rsidRDefault="00552A32" w:rsidP="00552A32">
      <w:pPr>
        <w:tabs>
          <w:tab w:val="left" w:pos="7938"/>
        </w:tabs>
        <w:suppressAutoHyphens/>
        <w:spacing w:line="276" w:lineRule="auto"/>
        <w:ind w:right="49"/>
        <w:jc w:val="both"/>
        <w:rPr>
          <w:rFonts w:ascii="Montserrat" w:eastAsia="Times New Roman" w:hAnsi="Montserrat" w:cs="Arial"/>
          <w:sz w:val="20"/>
          <w:szCs w:val="20"/>
          <w:lang w:eastAsia="ar-SA"/>
        </w:rPr>
      </w:pPr>
      <w:r w:rsidRPr="00F17E73">
        <w:rPr>
          <w:rFonts w:ascii="Montserrat" w:eastAsia="Times New Roman" w:hAnsi="Montserrat" w:cs="Arial"/>
          <w:sz w:val="20"/>
          <w:szCs w:val="20"/>
          <w:lang w:val="es-ES" w:eastAsia="ar-SA"/>
        </w:rPr>
        <w:t xml:space="preserve">El (la) C. </w:t>
      </w:r>
      <w:r w:rsidRPr="00F17E73">
        <w:rPr>
          <w:rFonts w:ascii="Montserrat" w:hAnsi="Montserrat" w:cs="Arial"/>
          <w:bCs/>
          <w:sz w:val="20"/>
          <w:szCs w:val="20"/>
        </w:rPr>
        <w:t>_________</w:t>
      </w:r>
      <w:proofErr w:type="gramStart"/>
      <w:r w:rsidRPr="00F17E73">
        <w:rPr>
          <w:rFonts w:ascii="Montserrat" w:hAnsi="Montserrat" w:cs="Arial"/>
          <w:bCs/>
          <w:sz w:val="20"/>
          <w:szCs w:val="20"/>
        </w:rPr>
        <w:t>_(</w:t>
      </w:r>
      <w:proofErr w:type="gramEnd"/>
      <w:r w:rsidRPr="00F17E73">
        <w:rPr>
          <w:rFonts w:ascii="Montserrat" w:hAnsi="Montserrat" w:cs="Arial"/>
          <w:bCs/>
          <w:sz w:val="20"/>
          <w:szCs w:val="20"/>
        </w:rPr>
        <w:t>NOMBRE DEL REPRESENTANTE LEGAL)__________</w:t>
      </w:r>
      <w:r w:rsidRPr="00F17E73">
        <w:rPr>
          <w:rFonts w:ascii="Montserrat" w:eastAsia="Times New Roman" w:hAnsi="Montserrat" w:cs="Arial"/>
          <w:sz w:val="20"/>
          <w:szCs w:val="20"/>
          <w:lang w:val="es-ES" w:eastAsia="ar-SA"/>
        </w:rPr>
        <w:t xml:space="preserve">, en su carácter de representante legal de la empresa </w:t>
      </w:r>
      <w:r w:rsidRPr="00F17E73">
        <w:rPr>
          <w:rFonts w:ascii="Montserrat" w:hAnsi="Montserrat" w:cs="Arial"/>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F17E73">
        <w:rPr>
          <w:rFonts w:ascii="Montserrat" w:hAnsi="Montserrat" w:cs="Arial"/>
          <w:bCs/>
          <w:sz w:val="20"/>
          <w:szCs w:val="20"/>
        </w:rPr>
        <w:t>_(</w:t>
      </w:r>
      <w:proofErr w:type="gramEnd"/>
      <w:r w:rsidRPr="00F17E73">
        <w:rPr>
          <w:rFonts w:ascii="Montserrat" w:hAnsi="Montserrat" w:cs="Arial"/>
          <w:bCs/>
          <w:sz w:val="20"/>
          <w:szCs w:val="20"/>
        </w:rPr>
        <w:t>NÚMERO DE NOTARIA/CORREDURÍA)____</w:t>
      </w:r>
      <w:r>
        <w:rPr>
          <w:rFonts w:ascii="Montserrat" w:hAnsi="Montserrat" w:cs="Arial"/>
          <w:bCs/>
          <w:sz w:val="20"/>
          <w:szCs w:val="20"/>
        </w:rPr>
        <w:t>_</w:t>
      </w:r>
      <w:r w:rsidRPr="00F17E73">
        <w:rPr>
          <w:rFonts w:ascii="Montserrat" w:hAnsi="Montserrat" w:cs="Arial"/>
          <w:bCs/>
          <w:sz w:val="20"/>
          <w:szCs w:val="20"/>
        </w:rPr>
        <w:t xml:space="preserve">_ de _____(UBICACIÓN DE NOTARIA/CORREDURÍA)______, </w:t>
      </w:r>
      <w:r w:rsidRPr="00F17E73">
        <w:rPr>
          <w:rFonts w:ascii="Montserrat" w:hAnsi="Montserrat" w:cs="Arial"/>
          <w:b/>
          <w:bCs/>
          <w:sz w:val="20"/>
          <w:szCs w:val="20"/>
        </w:rPr>
        <w:t xml:space="preserve">autorizó expresamente al Instituto Mexicano del Seguro Social que mediante las áreas correspondientes </w:t>
      </w:r>
      <w:r w:rsidRPr="00F17E73">
        <w:rPr>
          <w:rFonts w:ascii="Montserrat" w:eastAsia="Times New Roman" w:hAnsi="Montserrat" w:cs="Arial"/>
          <w:b/>
          <w:sz w:val="20"/>
          <w:szCs w:val="20"/>
          <w:lang w:val="es-ES" w:eastAsia="ar-SA"/>
        </w:rPr>
        <w:t xml:space="preserve">realice toda clase de notificaciones a mi representada a través de medios de comunicación </w:t>
      </w:r>
      <w:r w:rsidRPr="002D0C45">
        <w:rPr>
          <w:rFonts w:ascii="Montserrat" w:eastAsia="Times New Roman" w:hAnsi="Montserrat" w:cs="Arial"/>
          <w:b/>
          <w:sz w:val="20"/>
          <w:szCs w:val="20"/>
          <w:lang w:val="es-ES" w:eastAsia="ar-SA"/>
        </w:rPr>
        <w:t>electrónica</w:t>
      </w:r>
      <w:r w:rsidRPr="002D0C45">
        <w:rPr>
          <w:rFonts w:ascii="Montserrat" w:eastAsia="Times New Roman" w:hAnsi="Montserrat" w:cs="Arial"/>
          <w:sz w:val="20"/>
          <w:szCs w:val="20"/>
          <w:lang w:val="es-ES" w:eastAsia="ar-SA"/>
        </w:rPr>
        <w:t xml:space="preserve"> </w:t>
      </w:r>
      <w:r w:rsidRPr="002D0C45">
        <w:rPr>
          <w:rFonts w:ascii="Montserrat" w:eastAsia="Times New Roman" w:hAnsi="Montserrat" w:cs="Arial"/>
          <w:sz w:val="20"/>
          <w:szCs w:val="20"/>
          <w:lang w:eastAsia="ar-SA"/>
        </w:rPr>
        <w:t xml:space="preserve">respecto de la 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w:t>
      </w:r>
      <w:r>
        <w:rPr>
          <w:rFonts w:ascii="Montserrat" w:eastAsia="Times New Roman" w:hAnsi="Montserrat" w:cs="Arial"/>
          <w:sz w:val="20"/>
          <w:szCs w:val="20"/>
          <w:lang w:eastAsia="ar-SA"/>
        </w:rPr>
        <w:t>_________</w:t>
      </w:r>
      <w:r w:rsidRPr="002D0C45">
        <w:rPr>
          <w:rFonts w:ascii="Montserrat" w:eastAsia="Times New Roman" w:hAnsi="Montserrat" w:cs="Arial"/>
          <w:sz w:val="20"/>
          <w:szCs w:val="20"/>
          <w:lang w:eastAsia="ar-SA"/>
        </w:rPr>
        <w:t xml:space="preserve">________, </w:t>
      </w:r>
      <w:r w:rsidRPr="002D0C45">
        <w:rPr>
          <w:rFonts w:ascii="Montserrat" w:eastAsia="Times New Roman" w:hAnsi="Montserrat" w:cs="Arial"/>
          <w:sz w:val="20"/>
          <w:szCs w:val="20"/>
          <w:lang w:val="es-ES" w:eastAsia="ar-SA"/>
        </w:rPr>
        <w:t xml:space="preserve">específicamente a los correos electrónicos </w:t>
      </w:r>
      <w:r w:rsidRPr="002D0C45">
        <w:rPr>
          <w:rFonts w:ascii="Montserrat" w:hAnsi="Montserrat" w:cs="Arial"/>
          <w:bCs/>
          <w:sz w:val="20"/>
          <w:szCs w:val="20"/>
        </w:rPr>
        <w:t>_______________________________________________</w:t>
      </w:r>
      <w:r w:rsidRPr="00F17E73">
        <w:rPr>
          <w:rFonts w:ascii="Montserrat" w:hAnsi="Montserrat" w:cs="Arial"/>
          <w:bCs/>
          <w:sz w:val="20"/>
          <w:szCs w:val="20"/>
        </w:rPr>
        <w:t xml:space="preserve"> </w:t>
      </w:r>
      <w:r w:rsidRPr="00F17E73">
        <w:rPr>
          <w:rFonts w:ascii="Montserrat" w:eastAsia="Times New Roman" w:hAnsi="Montserrat" w:cs="Arial"/>
          <w:sz w:val="20"/>
          <w:szCs w:val="20"/>
          <w:lang w:val="es-ES" w:eastAsia="ar-SA"/>
        </w:rPr>
        <w:t xml:space="preserve">y </w:t>
      </w:r>
      <w:r w:rsidRPr="00F17E73">
        <w:rPr>
          <w:rFonts w:ascii="Montserrat" w:hAnsi="Montserrat" w:cs="Arial"/>
          <w:bCs/>
          <w:sz w:val="20"/>
          <w:szCs w:val="20"/>
        </w:rPr>
        <w:t>______________________________________________</w:t>
      </w:r>
      <w:r w:rsidRPr="00F17E73">
        <w:rPr>
          <w:rFonts w:ascii="Montserrat" w:eastAsia="Times New Roman" w:hAnsi="Montserrat" w:cs="Arial"/>
          <w:sz w:val="20"/>
          <w:szCs w:val="20"/>
          <w:lang w:eastAsia="ar-SA"/>
        </w:rPr>
        <w:t>.</w:t>
      </w:r>
    </w:p>
    <w:p w14:paraId="0A467B7B" w14:textId="77777777" w:rsidR="00552A32" w:rsidRPr="00F17E73" w:rsidRDefault="00552A32" w:rsidP="00552A32">
      <w:pPr>
        <w:suppressAutoHyphens/>
        <w:spacing w:line="276" w:lineRule="auto"/>
        <w:ind w:right="49"/>
        <w:jc w:val="both"/>
        <w:rPr>
          <w:rFonts w:ascii="Montserrat" w:eastAsia="Times New Roman" w:hAnsi="Montserrat" w:cs="Arial"/>
          <w:sz w:val="20"/>
          <w:szCs w:val="20"/>
          <w:lang w:eastAsia="ar-SA"/>
        </w:rPr>
      </w:pPr>
    </w:p>
    <w:p w14:paraId="4CFBCF10" w14:textId="77777777" w:rsidR="00552A32" w:rsidRPr="00F17E73" w:rsidRDefault="00552A32" w:rsidP="00552A32">
      <w:pPr>
        <w:suppressAutoHyphens/>
        <w:spacing w:line="276" w:lineRule="auto"/>
        <w:ind w:right="49"/>
        <w:jc w:val="both"/>
        <w:rPr>
          <w:rFonts w:ascii="Montserrat" w:eastAsia="Times New Roman" w:hAnsi="Montserrat" w:cs="Arial"/>
          <w:sz w:val="20"/>
          <w:szCs w:val="20"/>
          <w:lang w:val="es-ES" w:eastAsia="ar-SA"/>
        </w:rPr>
      </w:pPr>
      <w:r w:rsidRPr="00F17E73">
        <w:rPr>
          <w:rFonts w:ascii="Montserrat" w:eastAsia="Times New Roman" w:hAnsi="Montserrat" w:cs="Arial"/>
          <w:sz w:val="20"/>
          <w:szCs w:val="20"/>
          <w:lang w:eastAsia="ar-SA"/>
        </w:rPr>
        <w:t xml:space="preserve">Lo anterior, se realiza de conformidad con el </w:t>
      </w:r>
      <w:r w:rsidRPr="00F17E73">
        <w:rPr>
          <w:rFonts w:ascii="Montserrat" w:eastAsia="Times New Roman" w:hAnsi="Montserrat" w:cs="Arial"/>
          <w:sz w:val="20"/>
          <w:szCs w:val="20"/>
          <w:lang w:val="es-ES" w:eastAsia="ar-SA"/>
        </w:rPr>
        <w:t>artículo 35, fracción II de la Ley Federal de Procedimiento Administrativo, de manera supletoria al artículo 11 de la Ley de Adquisiciones, Arrendamientos y Servicios del Sector Público.</w:t>
      </w:r>
    </w:p>
    <w:p w14:paraId="7343672F" w14:textId="77777777" w:rsidR="00552A32" w:rsidRPr="00F17E73" w:rsidRDefault="00552A32" w:rsidP="00552A32">
      <w:pPr>
        <w:suppressAutoHyphens/>
        <w:spacing w:line="276" w:lineRule="auto"/>
        <w:ind w:right="49"/>
        <w:jc w:val="both"/>
        <w:rPr>
          <w:rFonts w:ascii="Montserrat" w:eastAsia="Times New Roman" w:hAnsi="Montserrat" w:cs="Arial"/>
          <w:sz w:val="20"/>
          <w:szCs w:val="20"/>
          <w:lang w:val="es-ES" w:eastAsia="ar-SA"/>
        </w:rPr>
      </w:pPr>
    </w:p>
    <w:p w14:paraId="7BDA7620"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06F293CD"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231CE1C9"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260EAC58"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1BF67B05" w14:textId="77777777" w:rsidR="00552A32" w:rsidRPr="00F17E73" w:rsidRDefault="00552A32" w:rsidP="00552A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proofErr w:type="gramEnd"/>
      <w:r w:rsidRPr="002D0C45">
        <w:rPr>
          <w:rFonts w:ascii="Montserrat" w:eastAsia="Times New Roman" w:hAnsi="Montserrat" w:cs="Arial"/>
          <w:sz w:val="20"/>
          <w:szCs w:val="20"/>
          <w:lang w:val="es-ES" w:eastAsia="ar-SA"/>
        </w:rPr>
        <w:t>NOMB</w:t>
      </w:r>
      <w:r>
        <w:rPr>
          <w:rFonts w:ascii="Montserrat" w:eastAsia="Times New Roman" w:hAnsi="Montserrat" w:cs="Arial"/>
          <w:sz w:val="20"/>
          <w:szCs w:val="20"/>
          <w:lang w:val="es-ES" w:eastAsia="ar-SA"/>
        </w:rPr>
        <w:t>RE O RAZÓN SOCIAL DE LA EMPRESA)______</w:t>
      </w:r>
    </w:p>
    <w:p w14:paraId="59DA3A7E" w14:textId="77777777" w:rsidR="00552A32" w:rsidRDefault="00552A32" w:rsidP="00552A32">
      <w:pPr>
        <w:spacing w:after="200" w:line="276" w:lineRule="auto"/>
        <w:rPr>
          <w:rFonts w:ascii="Montserrat" w:eastAsia="Times New Roman" w:hAnsi="Montserrat" w:cs="Arial"/>
          <w:sz w:val="20"/>
          <w:szCs w:val="20"/>
          <w:lang w:val="es-ES" w:eastAsia="ar-SA"/>
        </w:rPr>
      </w:pPr>
    </w:p>
    <w:p w14:paraId="2402DF26" w14:textId="77777777" w:rsidR="00552A32" w:rsidRDefault="00552A32" w:rsidP="00552A32">
      <w:pPr>
        <w:spacing w:line="276" w:lineRule="auto"/>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Pr>
          <w:rFonts w:ascii="Montserrat" w:eastAsia="Times New Roman" w:hAnsi="Montserrat" w:cs="Arial"/>
          <w:sz w:val="20"/>
          <w:szCs w:val="20"/>
          <w:lang w:val="es-ES" w:eastAsia="ar-SA"/>
        </w:rPr>
        <w:t>.</w:t>
      </w:r>
    </w:p>
    <w:p w14:paraId="1D377372" w14:textId="77777777" w:rsidR="00552A32" w:rsidRDefault="00552A32" w:rsidP="00552A32">
      <w:pPr>
        <w:spacing w:after="200" w:line="276" w:lineRule="auto"/>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br w:type="page"/>
      </w:r>
    </w:p>
    <w:p w14:paraId="7354B08E" w14:textId="77777777" w:rsidR="00552A32" w:rsidRPr="00494C32" w:rsidRDefault="00552A32" w:rsidP="00552A32">
      <w:pPr>
        <w:ind w:left="142" w:hanging="142"/>
        <w:jc w:val="center"/>
        <w:rPr>
          <w:rFonts w:ascii="Montserrat" w:hAnsi="Montserrat"/>
          <w:sz w:val="20"/>
          <w:szCs w:val="20"/>
        </w:rPr>
      </w:pPr>
    </w:p>
    <w:p w14:paraId="1306371E" w14:textId="79E69749" w:rsidR="00552A32" w:rsidRPr="00BC1DC2" w:rsidRDefault="00552A32" w:rsidP="00552A32">
      <w:pPr>
        <w:pStyle w:val="Ttulo1"/>
        <w:spacing w:before="0"/>
        <w:ind w:left="360" w:right="49"/>
        <w:jc w:val="center"/>
        <w:rPr>
          <w:rFonts w:ascii="Montserrat" w:hAnsi="Montserrat" w:cs="Arial"/>
          <w:b/>
          <w:color w:val="000000" w:themeColor="text1"/>
          <w:sz w:val="20"/>
          <w:szCs w:val="20"/>
          <w:lang w:val="es-ES"/>
        </w:rPr>
      </w:pPr>
      <w:r w:rsidRPr="00BC1DC2">
        <w:rPr>
          <w:rFonts w:ascii="Montserrat" w:hAnsi="Montserrat" w:cs="Arial"/>
          <w:b/>
          <w:color w:val="000000" w:themeColor="text1"/>
          <w:sz w:val="20"/>
          <w:szCs w:val="20"/>
        </w:rPr>
        <w:t>ANEXO</w:t>
      </w:r>
      <w:r w:rsidRPr="00BC1DC2">
        <w:rPr>
          <w:rFonts w:ascii="Montserrat" w:hAnsi="Montserrat" w:cs="Arial"/>
          <w:b/>
          <w:color w:val="000000" w:themeColor="text1"/>
          <w:sz w:val="20"/>
          <w:szCs w:val="20"/>
          <w:lang w:val="es-ES"/>
        </w:rPr>
        <w:t xml:space="preserve"> III </w:t>
      </w:r>
      <w:r w:rsidRPr="00BC1DC2">
        <w:rPr>
          <w:rFonts w:ascii="Montserrat" w:hAnsi="Montserrat" w:cs="Arial"/>
          <w:b/>
          <w:color w:val="000000" w:themeColor="text1"/>
          <w:sz w:val="20"/>
          <w:szCs w:val="20"/>
          <w:lang w:val="es-ES"/>
        </w:rPr>
        <w:br/>
        <w:t xml:space="preserve">ESCRITO DE DOMICILIO PARA OÍR Y RECIBIR NOTIFICACIONES DEL </w:t>
      </w:r>
      <w:r w:rsidR="00ED1254">
        <w:rPr>
          <w:rFonts w:ascii="Montserrat" w:hAnsi="Montserrat" w:cs="Arial"/>
          <w:b/>
          <w:color w:val="000000" w:themeColor="text1"/>
          <w:sz w:val="20"/>
          <w:szCs w:val="20"/>
          <w:lang w:val="es-ES"/>
        </w:rPr>
        <w:t>PARTI</w:t>
      </w:r>
      <w:r w:rsidRPr="00BC1DC2">
        <w:rPr>
          <w:rFonts w:ascii="Montserrat" w:hAnsi="Montserrat" w:cs="Arial"/>
          <w:b/>
          <w:color w:val="000000" w:themeColor="text1"/>
          <w:sz w:val="20"/>
          <w:szCs w:val="20"/>
          <w:lang w:val="es-ES"/>
        </w:rPr>
        <w:t>CI</w:t>
      </w:r>
      <w:r w:rsidR="00ED1254">
        <w:rPr>
          <w:rFonts w:ascii="Montserrat" w:hAnsi="Montserrat" w:cs="Arial"/>
          <w:b/>
          <w:color w:val="000000" w:themeColor="text1"/>
          <w:sz w:val="20"/>
          <w:szCs w:val="20"/>
          <w:lang w:val="es-ES"/>
        </w:rPr>
        <w:t>PANT</w:t>
      </w:r>
      <w:r w:rsidRPr="00BC1DC2">
        <w:rPr>
          <w:rFonts w:ascii="Montserrat" w:hAnsi="Montserrat" w:cs="Arial"/>
          <w:b/>
          <w:color w:val="000000" w:themeColor="text1"/>
          <w:sz w:val="20"/>
          <w:szCs w:val="20"/>
          <w:lang w:val="es-ES"/>
        </w:rPr>
        <w:t>E</w:t>
      </w:r>
    </w:p>
    <w:p w14:paraId="707D335E" w14:textId="77777777" w:rsidR="00552A32" w:rsidRPr="00445349" w:rsidRDefault="00552A32" w:rsidP="00552A32">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0E288334" w14:textId="77777777" w:rsidR="00552A32" w:rsidRPr="00F17E73" w:rsidRDefault="00552A32" w:rsidP="00552A32">
      <w:pPr>
        <w:suppressAutoHyphens/>
        <w:ind w:right="49"/>
        <w:rPr>
          <w:rFonts w:ascii="Montserrat" w:eastAsia="Times New Roman" w:hAnsi="Montserrat" w:cs="Arial"/>
          <w:sz w:val="20"/>
          <w:szCs w:val="20"/>
          <w:lang w:val="es-ES" w:eastAsia="ar-SA"/>
        </w:rPr>
      </w:pPr>
    </w:p>
    <w:p w14:paraId="433E24A7" w14:textId="77777777" w:rsidR="00552A32" w:rsidRPr="002A3074" w:rsidRDefault="00552A32" w:rsidP="00552A32">
      <w:pPr>
        <w:suppressAutoHyphens/>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4210EE70" w14:textId="77777777" w:rsidR="00552A32" w:rsidRPr="002A3074" w:rsidRDefault="00552A32" w:rsidP="00552A32">
      <w:pPr>
        <w:suppressAutoHyphens/>
        <w:ind w:left="142" w:right="49"/>
        <w:rPr>
          <w:rFonts w:ascii="Montserrat" w:eastAsia="Times New Roman" w:hAnsi="Montserrat" w:cs="Arial"/>
          <w:sz w:val="20"/>
          <w:szCs w:val="20"/>
          <w:lang w:val="es-ES" w:eastAsia="ar-SA"/>
        </w:rPr>
      </w:pPr>
    </w:p>
    <w:p w14:paraId="1E981B60" w14:textId="77777777" w:rsidR="00552A32" w:rsidRPr="002A3074" w:rsidRDefault="00552A32" w:rsidP="00552A3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4C5EFFCD" w14:textId="77777777" w:rsidR="00552A32" w:rsidRDefault="00552A32" w:rsidP="00552A32">
      <w:pPr>
        <w:spacing w:line="276" w:lineRule="auto"/>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738831B6"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4AE815F1" w14:textId="77777777" w:rsidR="00552A32" w:rsidRPr="002A3074" w:rsidRDefault="00552A32" w:rsidP="00552A32">
      <w:pPr>
        <w:tabs>
          <w:tab w:val="left" w:pos="7938"/>
        </w:tabs>
        <w:suppressAutoHyphens/>
        <w:ind w:right="49"/>
        <w:jc w:val="both"/>
        <w:rPr>
          <w:rFonts w:ascii="Montserrat" w:eastAsia="Times New Roman" w:hAnsi="Montserrat" w:cs="Arial"/>
          <w:sz w:val="20"/>
          <w:szCs w:val="20"/>
          <w:lang w:val="es-ES" w:eastAsia="ar-SA"/>
        </w:rPr>
      </w:pPr>
    </w:p>
    <w:p w14:paraId="449E9E16" w14:textId="77777777" w:rsidR="00552A32" w:rsidRPr="002A3074" w:rsidRDefault="00552A32" w:rsidP="00552A32">
      <w:pPr>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2A3074">
        <w:rPr>
          <w:rFonts w:ascii="Montserrat" w:hAnsi="Montserrat" w:cs="Arial"/>
          <w:b/>
          <w:bCs/>
          <w:sz w:val="20"/>
          <w:szCs w:val="20"/>
        </w:rPr>
        <w:t xml:space="preserve">autorizó expresamente al Instituto Mexicano del Seguro Social que mediante las áreas correspondientes </w:t>
      </w:r>
      <w:r w:rsidRPr="002A3074">
        <w:rPr>
          <w:rFonts w:ascii="Montserrat" w:eastAsia="Times New Roman" w:hAnsi="Montserrat" w:cs="Arial"/>
          <w:b/>
          <w:sz w:val="20"/>
          <w:szCs w:val="20"/>
          <w:lang w:val="es-ES" w:eastAsia="ar-SA"/>
        </w:rPr>
        <w:t xml:space="preserve">realice toda clase de notificaciones a mi representada en el (los) domicilio(s) </w:t>
      </w:r>
      <w:r w:rsidRPr="002A3074">
        <w:rPr>
          <w:rFonts w:ascii="Montserrat" w:eastAsia="Times New Roman" w:hAnsi="Montserrat" w:cs="Arial"/>
          <w:sz w:val="20"/>
          <w:szCs w:val="20"/>
          <w:lang w:val="es-ES" w:eastAsia="ar-SA"/>
        </w:rPr>
        <w:t xml:space="preserve">ubicados en </w:t>
      </w:r>
      <w:r>
        <w:rPr>
          <w:rFonts w:ascii="Montserrat" w:hAnsi="Montserrat" w:cs="Arial"/>
          <w:sz w:val="20"/>
          <w:szCs w:val="20"/>
        </w:rPr>
        <w:t>c</w:t>
      </w:r>
      <w:r w:rsidRPr="002A3074">
        <w:rPr>
          <w:rFonts w:ascii="Montserrat" w:hAnsi="Montserrat" w:cs="Arial"/>
          <w:sz w:val="20"/>
          <w:szCs w:val="20"/>
        </w:rPr>
        <w:t xml:space="preserve">alle ______, número ______,colonia _______ código postal ______, municipio </w:t>
      </w:r>
      <w:r w:rsidRPr="002D0C45">
        <w:rPr>
          <w:rFonts w:ascii="Montserrat" w:hAnsi="Montserrat" w:cs="Arial"/>
          <w:sz w:val="20"/>
          <w:szCs w:val="20"/>
        </w:rPr>
        <w:t xml:space="preserve">_____, estado_______ </w:t>
      </w:r>
      <w:r w:rsidRPr="002D0C45">
        <w:rPr>
          <w:rFonts w:ascii="Montserrat" w:eastAsia="Times New Roman" w:hAnsi="Montserrat" w:cs="Arial"/>
          <w:sz w:val="20"/>
          <w:szCs w:val="20"/>
          <w:lang w:eastAsia="ar-SA"/>
        </w:rPr>
        <w:t xml:space="preserve">respecto de la Licitación Pública ____________________________________ No. </w:t>
      </w:r>
      <w:r>
        <w:rPr>
          <w:rFonts w:ascii="Montserrat" w:eastAsia="Times New Roman" w:hAnsi="Montserrat" w:cs="Arial"/>
          <w:sz w:val="20"/>
          <w:szCs w:val="20"/>
          <w:lang w:eastAsia="ar-SA"/>
        </w:rPr>
        <w:t>______________</w:t>
      </w:r>
      <w:r w:rsidRPr="002D0C45">
        <w:rPr>
          <w:rFonts w:ascii="Montserrat" w:eastAsia="Times New Roman" w:hAnsi="Montserrat" w:cs="Arial"/>
          <w:sz w:val="20"/>
          <w:szCs w:val="20"/>
          <w:lang w:eastAsia="ar-SA"/>
        </w:rPr>
        <w:t>___, para la contratación del _________________.</w:t>
      </w:r>
      <w:r>
        <w:rPr>
          <w:rFonts w:ascii="Montserrat" w:eastAsia="Times New Roman" w:hAnsi="Montserrat" w:cs="Arial"/>
          <w:sz w:val="20"/>
          <w:szCs w:val="20"/>
          <w:lang w:eastAsia="ar-SA"/>
        </w:rPr>
        <w:t xml:space="preserve"> </w:t>
      </w:r>
    </w:p>
    <w:p w14:paraId="14237C2D" w14:textId="77777777" w:rsidR="00552A32" w:rsidRPr="002A3074" w:rsidRDefault="00552A32" w:rsidP="00552A32">
      <w:pPr>
        <w:suppressAutoHyphens/>
        <w:ind w:right="49"/>
        <w:jc w:val="both"/>
        <w:rPr>
          <w:rFonts w:ascii="Montserrat" w:eastAsia="Times New Roman" w:hAnsi="Montserrat" w:cs="Arial"/>
          <w:sz w:val="20"/>
          <w:szCs w:val="20"/>
          <w:lang w:eastAsia="ar-SA"/>
        </w:rPr>
      </w:pPr>
    </w:p>
    <w:p w14:paraId="305F7715" w14:textId="77777777" w:rsidR="00552A32" w:rsidRDefault="00552A32" w:rsidP="00552A32">
      <w:pPr>
        <w:suppressAutoHyphens/>
        <w:ind w:right="49"/>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En consecuencia</w:t>
      </w:r>
      <w:r w:rsidRPr="002A3074">
        <w:rPr>
          <w:rFonts w:ascii="Montserrat" w:eastAsia="Times New Roman" w:hAnsi="Montserrat" w:cs="Arial"/>
          <w:sz w:val="20"/>
          <w:szCs w:val="20"/>
          <w:lang w:eastAsia="ar-SA"/>
        </w:rPr>
        <w:t>, manifiesto que el</w:t>
      </w:r>
      <w:r>
        <w:rPr>
          <w:rFonts w:ascii="Montserrat" w:eastAsia="Times New Roman" w:hAnsi="Montserrat" w:cs="Arial"/>
          <w:sz w:val="20"/>
          <w:szCs w:val="20"/>
          <w:lang w:eastAsia="ar-SA"/>
        </w:rPr>
        <w:t xml:space="preserve"> (los)</w:t>
      </w:r>
      <w:r w:rsidRPr="002A3074">
        <w:rPr>
          <w:rFonts w:ascii="Montserrat" w:eastAsia="Times New Roman" w:hAnsi="Montserrat" w:cs="Arial"/>
          <w:sz w:val="20"/>
          <w:szCs w:val="20"/>
          <w:lang w:eastAsia="ar-SA"/>
        </w:rPr>
        <w:t xml:space="preserve"> domicilio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señalado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es </w:t>
      </w:r>
      <w:r>
        <w:rPr>
          <w:rFonts w:ascii="Montserrat" w:eastAsia="Times New Roman" w:hAnsi="Montserrat" w:cs="Arial"/>
          <w:sz w:val="20"/>
          <w:szCs w:val="20"/>
          <w:lang w:eastAsia="ar-SA"/>
        </w:rPr>
        <w:t xml:space="preserve">(son) </w:t>
      </w:r>
      <w:r w:rsidRPr="002A3074">
        <w:rPr>
          <w:rFonts w:ascii="Montserrat" w:eastAsia="Times New Roman" w:hAnsi="Montserrat" w:cs="Arial"/>
          <w:sz w:val="20"/>
          <w:szCs w:val="20"/>
          <w:lang w:eastAsia="ar-SA"/>
        </w:rPr>
        <w:t>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596824F6" w14:textId="77777777" w:rsidR="00552A32" w:rsidRDefault="00552A32" w:rsidP="00552A32">
      <w:pPr>
        <w:suppressAutoHyphens/>
        <w:ind w:right="49"/>
        <w:jc w:val="both"/>
        <w:rPr>
          <w:rFonts w:ascii="Montserrat" w:eastAsia="Times New Roman" w:hAnsi="Montserrat" w:cs="Arial"/>
          <w:sz w:val="20"/>
          <w:szCs w:val="20"/>
          <w:lang w:eastAsia="ar-SA"/>
        </w:rPr>
      </w:pPr>
    </w:p>
    <w:p w14:paraId="0B5EE463" w14:textId="77777777" w:rsidR="00552A32" w:rsidRDefault="00552A32" w:rsidP="00552A32">
      <w:pPr>
        <w:suppressAutoHyphens/>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eastAsia="ar-SA"/>
        </w:rPr>
        <w:t xml:space="preserve"> Adicionalmente acepto que las notificaciones se realizarán de acuerdo a las establecidas en los artículos 35 y 36 de la Ley Federal de Procedimiento Administrativo.</w:t>
      </w:r>
    </w:p>
    <w:p w14:paraId="526C5679" w14:textId="77777777" w:rsidR="00552A32" w:rsidRDefault="00552A32" w:rsidP="00552A32">
      <w:pPr>
        <w:suppressAutoHyphens/>
        <w:ind w:right="49"/>
        <w:jc w:val="both"/>
        <w:rPr>
          <w:rFonts w:ascii="Montserrat" w:eastAsia="Times New Roman" w:hAnsi="Montserrat" w:cs="Arial"/>
          <w:sz w:val="20"/>
          <w:szCs w:val="20"/>
          <w:lang w:eastAsia="ar-SA"/>
        </w:rPr>
      </w:pPr>
    </w:p>
    <w:p w14:paraId="213E35C1" w14:textId="77777777" w:rsidR="00552A32" w:rsidRPr="00F17E73" w:rsidRDefault="00552A32" w:rsidP="00552A32">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6AA0DFC3" w14:textId="77777777" w:rsidR="00552A32" w:rsidRPr="00F17E73" w:rsidRDefault="00552A32" w:rsidP="00552A32">
      <w:pPr>
        <w:suppressAutoHyphens/>
        <w:ind w:right="49"/>
        <w:jc w:val="center"/>
        <w:rPr>
          <w:rFonts w:ascii="Montserrat" w:eastAsia="Times New Roman" w:hAnsi="Montserrat" w:cs="Arial"/>
          <w:sz w:val="20"/>
          <w:szCs w:val="20"/>
          <w:lang w:val="es-ES" w:eastAsia="ar-SA"/>
        </w:rPr>
      </w:pPr>
    </w:p>
    <w:p w14:paraId="38B533F3" w14:textId="77777777" w:rsidR="00552A32" w:rsidRPr="00F17E73" w:rsidRDefault="00552A32" w:rsidP="00552A32">
      <w:pPr>
        <w:suppressAutoHyphens/>
        <w:ind w:right="49"/>
        <w:jc w:val="center"/>
        <w:rPr>
          <w:rFonts w:ascii="Montserrat" w:eastAsia="Times New Roman" w:hAnsi="Montserrat" w:cs="Arial"/>
          <w:sz w:val="20"/>
          <w:szCs w:val="20"/>
          <w:lang w:val="es-ES" w:eastAsia="ar-SA"/>
        </w:rPr>
      </w:pPr>
    </w:p>
    <w:p w14:paraId="1A96D1A3" w14:textId="77777777" w:rsidR="00552A32" w:rsidRDefault="00552A32" w:rsidP="00552A32">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26F52452" w14:textId="77777777" w:rsidR="00552A32" w:rsidRPr="00F17E73" w:rsidRDefault="00552A32" w:rsidP="00552A32">
      <w:pPr>
        <w:suppressAutoHyphens/>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257F29EB" w14:textId="77777777" w:rsidR="00552A32" w:rsidRDefault="00552A32" w:rsidP="00552A32">
      <w:pPr>
        <w:spacing w:after="200"/>
        <w:rPr>
          <w:rFonts w:ascii="Montserrat" w:eastAsia="Times New Roman" w:hAnsi="Montserrat" w:cs="Arial"/>
          <w:sz w:val="20"/>
          <w:szCs w:val="20"/>
          <w:lang w:val="es-ES" w:eastAsia="ar-SA"/>
        </w:rPr>
      </w:pPr>
    </w:p>
    <w:p w14:paraId="1A77E4D4" w14:textId="5B700980" w:rsidR="00552A32" w:rsidRDefault="00552A32" w:rsidP="00552A32">
      <w:pPr>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w:t>
      </w:r>
      <w:r w:rsidR="00ED1254">
        <w:rPr>
          <w:rFonts w:ascii="Montserrat" w:eastAsia="Times New Roman" w:hAnsi="Montserrat" w:cs="Arial"/>
          <w:sz w:val="20"/>
          <w:szCs w:val="20"/>
          <w:lang w:val="es-ES" w:eastAsia="ar-SA"/>
        </w:rPr>
        <w:t>PARTICIPAN</w:t>
      </w:r>
      <w:r w:rsidRPr="00445349">
        <w:rPr>
          <w:rFonts w:ascii="Montserrat" w:eastAsia="Times New Roman" w:hAnsi="Montserrat" w:cs="Arial"/>
          <w:sz w:val="20"/>
          <w:szCs w:val="20"/>
          <w:lang w:val="es-ES" w:eastAsia="ar-SA"/>
        </w:rPr>
        <w:t>TE sea persona física, adecuar el formato</w:t>
      </w:r>
      <w:r>
        <w:rPr>
          <w:rFonts w:ascii="Montserrat" w:eastAsia="Times New Roman" w:hAnsi="Montserrat" w:cs="Arial"/>
          <w:sz w:val="20"/>
          <w:szCs w:val="20"/>
          <w:lang w:val="es-ES" w:eastAsia="ar-SA"/>
        </w:rPr>
        <w:t>.</w:t>
      </w:r>
    </w:p>
    <w:p w14:paraId="0492654C" w14:textId="77777777" w:rsidR="00552A32" w:rsidRDefault="00552A32" w:rsidP="00552A32">
      <w:pPr>
        <w:spacing w:after="200" w:line="276" w:lineRule="auto"/>
        <w:rPr>
          <w:lang w:val="es-ES" w:eastAsia="ar-SA"/>
        </w:rPr>
      </w:pPr>
      <w:r>
        <w:rPr>
          <w:lang w:val="es-ES" w:eastAsia="ar-SA"/>
        </w:rPr>
        <w:br w:type="page"/>
      </w:r>
    </w:p>
    <w:p w14:paraId="7F44C4A3"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 xml:space="preserve">ANEXO IV </w:t>
      </w:r>
      <w:r w:rsidRPr="00BC1DC2">
        <w:rPr>
          <w:rFonts w:ascii="Montserrat" w:hAnsi="Montserrat" w:cs="Arial"/>
          <w:b/>
          <w:color w:val="000000" w:themeColor="text1"/>
          <w:sz w:val="20"/>
          <w:szCs w:val="20"/>
        </w:rPr>
        <w:br/>
      </w:r>
      <w:r w:rsidRPr="00BC1DC2">
        <w:rPr>
          <w:rFonts w:ascii="Montserrat" w:hAnsi="Montserrat" w:cs="Arial"/>
          <w:b/>
          <w:color w:val="000000" w:themeColor="text1"/>
          <w:sz w:val="20"/>
          <w:szCs w:val="20"/>
          <w:lang w:val="es-ES"/>
        </w:rPr>
        <w:t>ESCRITO DE LOS SUPUESTOS ESTABLECIDOS EN LOS ARTÍCULOS 50 Y 60 DE LA LAASSP</w:t>
      </w:r>
    </w:p>
    <w:p w14:paraId="0C388B9E" w14:textId="77777777" w:rsidR="00552A32" w:rsidRPr="00BC1DC2" w:rsidRDefault="00552A32" w:rsidP="00552A32">
      <w:pPr>
        <w:suppressAutoHyphens/>
        <w:ind w:right="49"/>
        <w:rPr>
          <w:rFonts w:ascii="Montserrat" w:eastAsia="Times New Roman" w:hAnsi="Montserrat" w:cs="Arial"/>
          <w:b/>
          <w:color w:val="000000" w:themeColor="text1"/>
          <w:sz w:val="20"/>
          <w:szCs w:val="20"/>
          <w:lang w:val="es-ES" w:eastAsia="ar-SA"/>
        </w:rPr>
      </w:pPr>
    </w:p>
    <w:p w14:paraId="7050DD2D" w14:textId="2AD951CB" w:rsidR="00552A32" w:rsidRPr="00445349" w:rsidRDefault="00552A32" w:rsidP="00552A32">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w:t>
      </w:r>
      <w:r w:rsidR="00ED1254">
        <w:rPr>
          <w:rFonts w:ascii="Montserrat" w:eastAsia="Times New Roman" w:hAnsi="Montserrat" w:cs="Arial"/>
          <w:sz w:val="20"/>
          <w:szCs w:val="20"/>
          <w:lang w:val="es-ES" w:eastAsia="ar-SA"/>
        </w:rPr>
        <w:t>E EN PAPEL MEMBRETADO DEL PARTICIPAN</w:t>
      </w:r>
      <w:r w:rsidRPr="00445349">
        <w:rPr>
          <w:rFonts w:ascii="Montserrat" w:eastAsia="Times New Roman" w:hAnsi="Montserrat" w:cs="Arial"/>
          <w:sz w:val="20"/>
          <w:szCs w:val="20"/>
          <w:lang w:val="es-ES" w:eastAsia="ar-SA"/>
        </w:rPr>
        <w:t>TE.</w:t>
      </w:r>
    </w:p>
    <w:p w14:paraId="6941EAB3" w14:textId="77777777" w:rsidR="00552A32" w:rsidRPr="00445349" w:rsidRDefault="00552A32" w:rsidP="00552A32">
      <w:pPr>
        <w:suppressAutoHyphens/>
        <w:ind w:right="49"/>
        <w:rPr>
          <w:rFonts w:ascii="Montserrat" w:eastAsia="Times New Roman" w:hAnsi="Montserrat" w:cs="Arial"/>
          <w:sz w:val="20"/>
          <w:szCs w:val="20"/>
          <w:lang w:val="es-ES" w:eastAsia="ar-SA"/>
        </w:rPr>
      </w:pPr>
    </w:p>
    <w:p w14:paraId="20D5CFD6" w14:textId="77777777" w:rsidR="00552A32" w:rsidRPr="00445349" w:rsidRDefault="00552A32" w:rsidP="00552A32">
      <w:pPr>
        <w:suppressAutoHyphens/>
        <w:ind w:left="142" w:right="49"/>
        <w:jc w:val="right"/>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 a _____ de ___________________ del 20___.</w:t>
      </w:r>
    </w:p>
    <w:p w14:paraId="4593136B" w14:textId="77777777" w:rsidR="00552A32" w:rsidRPr="00445349" w:rsidRDefault="00552A32" w:rsidP="00552A32">
      <w:pPr>
        <w:suppressAutoHyphens/>
        <w:ind w:left="142" w:right="49"/>
        <w:rPr>
          <w:rFonts w:ascii="Montserrat" w:eastAsia="Times New Roman" w:hAnsi="Montserrat" w:cs="Arial"/>
          <w:sz w:val="20"/>
          <w:szCs w:val="20"/>
          <w:lang w:val="es-ES" w:eastAsia="ar-SA"/>
        </w:rPr>
      </w:pPr>
    </w:p>
    <w:p w14:paraId="365CBF12" w14:textId="77777777" w:rsidR="00552A32" w:rsidRPr="002A3074" w:rsidRDefault="00552A32" w:rsidP="00552A32">
      <w:pPr>
        <w:ind w:left="142"/>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1F1AEF28" w14:textId="77777777" w:rsidR="00552A32" w:rsidRPr="002A3074" w:rsidRDefault="00552A32" w:rsidP="00552A32">
      <w:pPr>
        <w:ind w:left="142"/>
        <w:rPr>
          <w:rFonts w:ascii="Montserrat" w:hAnsi="Montserrat" w:cs="Arial"/>
          <w:spacing w:val="-3"/>
          <w:sz w:val="20"/>
          <w:szCs w:val="20"/>
        </w:rPr>
      </w:pPr>
      <w:r w:rsidRPr="002A3074">
        <w:rPr>
          <w:rFonts w:ascii="Montserrat" w:eastAsia="Times New Roman" w:hAnsi="Montserrat" w:cs="Arial"/>
          <w:bCs/>
          <w:sz w:val="20"/>
          <w:szCs w:val="20"/>
          <w:lang w:eastAsia="ar-SA"/>
        </w:rPr>
        <w:t>Órgano de Operación Administrativa Desconcentrada</w:t>
      </w:r>
    </w:p>
    <w:p w14:paraId="67558E4C" w14:textId="77777777" w:rsidR="00552A32" w:rsidRPr="009F437D" w:rsidRDefault="00552A32" w:rsidP="00552A32">
      <w:pPr>
        <w:tabs>
          <w:tab w:val="left" w:pos="7938"/>
        </w:tabs>
        <w:suppressAutoHyphens/>
        <w:ind w:left="142" w:right="49"/>
        <w:rPr>
          <w:rFonts w:ascii="Montserrat" w:eastAsia="Times New Roman" w:hAnsi="Montserrat" w:cs="Arial"/>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5840DF5C" w14:textId="77777777" w:rsidR="00552A32" w:rsidRPr="00445349" w:rsidRDefault="00552A32" w:rsidP="00552A32">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4BC5BFE3" w14:textId="77777777" w:rsidR="00552A32" w:rsidRPr="00445349" w:rsidRDefault="00552A32" w:rsidP="00552A32">
      <w:pPr>
        <w:suppressAutoHyphens/>
        <w:ind w:left="142" w:right="49"/>
        <w:rPr>
          <w:rFonts w:ascii="Montserrat" w:eastAsia="Times New Roman" w:hAnsi="Montserrat" w:cs="Arial"/>
          <w:sz w:val="20"/>
          <w:szCs w:val="20"/>
          <w:lang w:val="es-ES" w:eastAsia="ar-SA"/>
        </w:rPr>
      </w:pPr>
    </w:p>
    <w:p w14:paraId="7C5F3DC7" w14:textId="77777777" w:rsidR="00552A32" w:rsidRPr="00445349" w:rsidRDefault="00552A32" w:rsidP="00552A32">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_________ (N</w:t>
      </w:r>
      <w:r w:rsidRPr="00445349">
        <w:rPr>
          <w:rFonts w:ascii="Montserrat" w:eastAsia="Times New Roman" w:hAnsi="Montserrat" w:cs="Arial"/>
          <w:sz w:val="20"/>
          <w:szCs w:val="20"/>
          <w:u w:val="single"/>
          <w:lang w:val="es-ES" w:eastAsia="ar-SA"/>
        </w:rPr>
        <w:t>ombre de la persona facultada</w:t>
      </w:r>
      <w:r w:rsidRPr="00445349">
        <w:rPr>
          <w:rFonts w:ascii="Montserrat" w:eastAsia="Times New Roman" w:hAnsi="Montserrat" w:cs="Arial"/>
          <w:sz w:val="20"/>
          <w:szCs w:val="20"/>
          <w:lang w:val="es-ES" w:eastAsia="ar-SA"/>
        </w:rPr>
        <w:t xml:space="preserve">) __________ con las facultades que la empresa denominada _______________________________________ me otorga. Declaro </w:t>
      </w:r>
      <w:r w:rsidRPr="00445349">
        <w:rPr>
          <w:rFonts w:ascii="Montserrat" w:eastAsia="Times New Roman" w:hAnsi="Montserrat" w:cs="Arial"/>
          <w:b/>
          <w:sz w:val="20"/>
          <w:szCs w:val="20"/>
          <w:lang w:val="es-ES" w:eastAsia="ar-SA"/>
        </w:rPr>
        <w:t>Bajo Protesta de Decir Verdad</w:t>
      </w:r>
      <w:r w:rsidRPr="00445349">
        <w:rPr>
          <w:rFonts w:ascii="Montserrat" w:eastAsia="Times New Roman" w:hAnsi="Montserrat" w:cs="Arial"/>
          <w:sz w:val="20"/>
          <w:szCs w:val="20"/>
          <w:lang w:val="es-ES" w:eastAsia="ar-SA"/>
        </w:rPr>
        <w:t xml:space="preserve"> lo siguiente: </w:t>
      </w:r>
    </w:p>
    <w:p w14:paraId="6CD20515" w14:textId="77777777" w:rsidR="00552A32" w:rsidRPr="00445349" w:rsidRDefault="00552A32" w:rsidP="00552A32">
      <w:pPr>
        <w:suppressAutoHyphens/>
        <w:ind w:left="142" w:right="49"/>
        <w:jc w:val="both"/>
        <w:rPr>
          <w:rFonts w:ascii="Montserrat" w:eastAsia="Times New Roman" w:hAnsi="Montserrat" w:cs="Arial"/>
          <w:sz w:val="20"/>
          <w:szCs w:val="20"/>
          <w:lang w:val="es-ES" w:eastAsia="ar-SA"/>
        </w:rPr>
      </w:pPr>
    </w:p>
    <w:p w14:paraId="5019F854" w14:textId="77777777" w:rsidR="00552A32" w:rsidRPr="00445349" w:rsidRDefault="00552A32" w:rsidP="00552A32">
      <w:pPr>
        <w:suppressAutoHyphens/>
        <w:ind w:left="142" w:right="49"/>
        <w:jc w:val="both"/>
        <w:rPr>
          <w:rFonts w:ascii="Montserrat" w:eastAsia="Times New Roman" w:hAnsi="Montserrat" w:cs="Arial"/>
          <w:spacing w:val="30"/>
          <w:sz w:val="20"/>
          <w:szCs w:val="20"/>
          <w:u w:val="single"/>
          <w:lang w:val="es-ES" w:eastAsia="ar-SA"/>
        </w:rPr>
      </w:pPr>
      <w:r w:rsidRPr="00445349">
        <w:rPr>
          <w:rFonts w:ascii="Montserrat" w:eastAsia="Times New Roman" w:hAnsi="Montserrat" w:cs="Arial"/>
          <w:sz w:val="20"/>
          <w:szCs w:val="20"/>
          <w:lang w:val="es-ES" w:eastAsia="ar-SA"/>
        </w:rPr>
        <w:t xml:space="preserve">Que el suscrito y las personas que forman parte de la sociedad y de la propia empresa que represento, quien participa como licitante, no se encuentran en alguno de los supuestos señalados en los artículos 50 y 60 de la Ley de Adquisiciones, Arrendamientos y Servicios del Sector Público, lo que manifiesto para los efectos correspondientes con relación a la Licitación Pública </w:t>
      </w:r>
      <w:r w:rsidRPr="00445349">
        <w:rPr>
          <w:rFonts w:ascii="Montserrat" w:eastAsia="Times New Roman" w:hAnsi="Montserrat" w:cs="Arial"/>
          <w:spacing w:val="30"/>
          <w:sz w:val="20"/>
          <w:szCs w:val="20"/>
          <w:u w:val="single"/>
          <w:lang w:val="es-ES" w:eastAsia="ar-SA"/>
        </w:rPr>
        <w:t>(NÚMERO).</w:t>
      </w:r>
    </w:p>
    <w:p w14:paraId="0F58988B" w14:textId="77777777" w:rsidR="00552A32" w:rsidRPr="00445349" w:rsidRDefault="00552A32" w:rsidP="00552A32">
      <w:pPr>
        <w:suppressAutoHyphens/>
        <w:ind w:left="142" w:right="49"/>
        <w:jc w:val="both"/>
        <w:rPr>
          <w:rFonts w:ascii="Montserrat" w:eastAsia="Times New Roman" w:hAnsi="Montserrat" w:cs="Arial"/>
          <w:spacing w:val="30"/>
          <w:sz w:val="20"/>
          <w:szCs w:val="20"/>
          <w:u w:val="single"/>
          <w:lang w:val="es-ES" w:eastAsia="ar-SA"/>
        </w:rPr>
      </w:pPr>
    </w:p>
    <w:p w14:paraId="54E0C0CC" w14:textId="77777777" w:rsidR="00552A32" w:rsidRPr="00445349" w:rsidRDefault="00552A32" w:rsidP="00552A32">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el entendido que de no manifestarme con veracidad, aceptó que ello sea causa de rescisión administrativa del contrato celebrado con la dependencia o entidad que corresponda.</w:t>
      </w:r>
    </w:p>
    <w:p w14:paraId="4D5123B5" w14:textId="77777777" w:rsidR="00552A32" w:rsidRPr="00445349" w:rsidRDefault="00552A32" w:rsidP="00552A32">
      <w:pPr>
        <w:suppressAutoHyphens/>
        <w:ind w:left="142" w:right="49"/>
        <w:rPr>
          <w:rFonts w:ascii="Montserrat" w:eastAsia="Times New Roman" w:hAnsi="Montserrat" w:cs="Arial"/>
          <w:sz w:val="20"/>
          <w:szCs w:val="20"/>
          <w:lang w:val="es-ES" w:eastAsia="ar-SA"/>
        </w:rPr>
      </w:pPr>
    </w:p>
    <w:p w14:paraId="3CD3A92D" w14:textId="77777777" w:rsidR="00552A32" w:rsidRPr="00F17E73" w:rsidRDefault="00552A32" w:rsidP="00552A32">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1F0DF5B2" w14:textId="77777777" w:rsidR="00552A32" w:rsidRPr="00F17E73" w:rsidRDefault="00552A32" w:rsidP="00552A32">
      <w:pPr>
        <w:suppressAutoHyphens/>
        <w:spacing w:line="276" w:lineRule="auto"/>
        <w:ind w:left="142" w:right="49"/>
        <w:jc w:val="center"/>
        <w:rPr>
          <w:rFonts w:ascii="Montserrat" w:eastAsia="Times New Roman" w:hAnsi="Montserrat" w:cs="Arial"/>
          <w:sz w:val="20"/>
          <w:szCs w:val="20"/>
          <w:lang w:val="es-ES" w:eastAsia="ar-SA"/>
        </w:rPr>
      </w:pPr>
    </w:p>
    <w:p w14:paraId="7597790A" w14:textId="77777777" w:rsidR="00552A32" w:rsidRDefault="00552A32" w:rsidP="00552A32">
      <w:pPr>
        <w:suppressAutoHyphens/>
        <w:spacing w:line="276" w:lineRule="auto"/>
        <w:ind w:left="142" w:right="49"/>
        <w:jc w:val="center"/>
        <w:rPr>
          <w:rFonts w:ascii="Montserrat" w:eastAsia="Times New Roman" w:hAnsi="Montserrat" w:cs="Arial"/>
          <w:sz w:val="20"/>
          <w:szCs w:val="20"/>
          <w:lang w:val="es-ES" w:eastAsia="ar-SA"/>
        </w:rPr>
      </w:pPr>
    </w:p>
    <w:p w14:paraId="4F0B6A7F" w14:textId="77777777" w:rsidR="00552A32" w:rsidRPr="00F17E73" w:rsidRDefault="00552A32" w:rsidP="00552A32">
      <w:pPr>
        <w:suppressAutoHyphens/>
        <w:spacing w:line="276" w:lineRule="auto"/>
        <w:ind w:left="142" w:right="49"/>
        <w:jc w:val="center"/>
        <w:rPr>
          <w:rFonts w:ascii="Montserrat" w:eastAsia="Times New Roman" w:hAnsi="Montserrat" w:cs="Arial"/>
          <w:sz w:val="20"/>
          <w:szCs w:val="20"/>
          <w:lang w:val="es-ES" w:eastAsia="ar-SA"/>
        </w:rPr>
      </w:pPr>
    </w:p>
    <w:p w14:paraId="04015957" w14:textId="77777777" w:rsidR="00552A32" w:rsidRDefault="00552A32" w:rsidP="00552A32">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w:t>
      </w:r>
      <w:r w:rsidRPr="002D0C45">
        <w:rPr>
          <w:rFonts w:ascii="Montserrat" w:eastAsia="Times New Roman" w:hAnsi="Montserrat" w:cs="Arial"/>
          <w:sz w:val="20"/>
          <w:szCs w:val="20"/>
          <w:lang w:val="es-ES" w:eastAsia="ar-SA"/>
        </w:rPr>
        <w:t xml:space="preserve">/persona facultada </w:t>
      </w:r>
      <w:r w:rsidRPr="00F17E73">
        <w:rPr>
          <w:rFonts w:ascii="Montserrat" w:eastAsia="Times New Roman" w:hAnsi="Montserrat" w:cs="Arial"/>
          <w:sz w:val="20"/>
          <w:szCs w:val="20"/>
          <w:lang w:val="es-ES" w:eastAsia="ar-SA"/>
        </w:rPr>
        <w:t>l)</w:t>
      </w:r>
    </w:p>
    <w:p w14:paraId="42CD11DB" w14:textId="77777777" w:rsidR="00552A32" w:rsidRPr="00F17E73" w:rsidRDefault="00552A32" w:rsidP="00552A32">
      <w:pPr>
        <w:suppressAutoHyphens/>
        <w:spacing w:line="276" w:lineRule="auto"/>
        <w:ind w:left="142"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5032E1B0" w14:textId="77777777" w:rsidR="00552A32" w:rsidRPr="002A3074" w:rsidRDefault="00552A32" w:rsidP="00552A32">
      <w:pPr>
        <w:suppressAutoHyphens/>
        <w:ind w:left="142" w:right="49"/>
        <w:rPr>
          <w:rFonts w:ascii="Montserrat" w:eastAsia="Times New Roman" w:hAnsi="Montserrat" w:cs="Arial"/>
          <w:sz w:val="20"/>
          <w:szCs w:val="20"/>
          <w:lang w:eastAsia="ar-SA"/>
        </w:rPr>
      </w:pPr>
    </w:p>
    <w:p w14:paraId="4B0902B1" w14:textId="57734C70" w:rsidR="00552A32" w:rsidRPr="00445349" w:rsidRDefault="00552A32" w:rsidP="00552A32">
      <w:pPr>
        <w:suppressAutoHyphens/>
        <w:ind w:left="142" w:right="49"/>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w:t>
      </w:r>
      <w:r w:rsidR="00ED1254">
        <w:rPr>
          <w:rFonts w:ascii="Montserrat" w:eastAsia="Times New Roman" w:hAnsi="Montserrat" w:cs="Arial"/>
          <w:sz w:val="20"/>
          <w:szCs w:val="20"/>
          <w:lang w:val="es-ES" w:eastAsia="ar-SA"/>
        </w:rPr>
        <w:t>PARTICIPAN</w:t>
      </w:r>
      <w:r w:rsidR="00ED1254"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 adecuar el formato.</w:t>
      </w:r>
      <w:r w:rsidRPr="00445349">
        <w:rPr>
          <w:rFonts w:ascii="Montserrat" w:eastAsia="Times New Roman" w:hAnsi="Montserrat" w:cs="Arial"/>
          <w:b/>
          <w:sz w:val="20"/>
          <w:szCs w:val="20"/>
          <w:lang w:val="es-ES" w:eastAsia="ar-SA"/>
        </w:rPr>
        <w:br w:type="page"/>
      </w:r>
    </w:p>
    <w:p w14:paraId="33B90D67" w14:textId="77777777" w:rsidR="00552A32" w:rsidRPr="00BC1DC2" w:rsidRDefault="00552A32" w:rsidP="00552A32">
      <w:pPr>
        <w:pStyle w:val="Ttulo1"/>
        <w:spacing w:before="0"/>
        <w:ind w:left="360" w:right="49"/>
        <w:jc w:val="center"/>
        <w:rPr>
          <w:rFonts w:ascii="Montserrat" w:hAnsi="Montserrat" w:cs="Arial"/>
          <w:b/>
          <w:color w:val="000000" w:themeColor="text1"/>
          <w:sz w:val="18"/>
          <w:szCs w:val="18"/>
        </w:rPr>
      </w:pPr>
      <w:r w:rsidRPr="00BC1DC2">
        <w:rPr>
          <w:rFonts w:ascii="Montserrat" w:hAnsi="Montserrat" w:cs="Arial"/>
          <w:b/>
          <w:color w:val="000000" w:themeColor="text1"/>
          <w:sz w:val="18"/>
          <w:szCs w:val="18"/>
        </w:rPr>
        <w:lastRenderedPageBreak/>
        <w:t>ANEXO V</w:t>
      </w:r>
      <w:r w:rsidRPr="00BC1DC2">
        <w:rPr>
          <w:rFonts w:ascii="Montserrat" w:hAnsi="Montserrat" w:cs="Arial"/>
          <w:b/>
          <w:color w:val="000000" w:themeColor="text1"/>
          <w:sz w:val="18"/>
          <w:szCs w:val="18"/>
        </w:rPr>
        <w:br/>
        <w:t>DECLARACIÓN DE INTEGRIDAD</w:t>
      </w:r>
    </w:p>
    <w:p w14:paraId="5D43FEBC" w14:textId="77777777" w:rsidR="00552A32" w:rsidRPr="00445349" w:rsidRDefault="00552A32" w:rsidP="00552A32">
      <w:pPr>
        <w:jc w:val="center"/>
        <w:rPr>
          <w:rFonts w:ascii="Montserrat" w:hAnsi="Montserrat" w:cs="Arial"/>
          <w:sz w:val="18"/>
          <w:szCs w:val="18"/>
        </w:rPr>
      </w:pPr>
      <w:r w:rsidRPr="00445349">
        <w:rPr>
          <w:rFonts w:ascii="Montserrat" w:hAnsi="Montserrat" w:cs="Arial"/>
          <w:sz w:val="18"/>
          <w:szCs w:val="18"/>
        </w:rPr>
        <w:t>(CARTA PREFERENTEMENTE EN PAPEL MEMBRETADO)</w:t>
      </w:r>
    </w:p>
    <w:p w14:paraId="149055BB" w14:textId="77777777" w:rsidR="00552A32" w:rsidRPr="002D0C45" w:rsidRDefault="00552A32" w:rsidP="00552A32">
      <w:pPr>
        <w:jc w:val="both"/>
        <w:rPr>
          <w:rFonts w:ascii="Montserrat" w:hAnsi="Montserrat" w:cs="Arial"/>
          <w:b/>
          <w:sz w:val="17"/>
          <w:szCs w:val="17"/>
        </w:rPr>
      </w:pPr>
    </w:p>
    <w:p w14:paraId="00359BD6" w14:textId="77777777" w:rsidR="00552A32" w:rsidRPr="002D0C45" w:rsidRDefault="00552A32" w:rsidP="00552A32">
      <w:pPr>
        <w:ind w:right="49"/>
        <w:jc w:val="right"/>
        <w:rPr>
          <w:rFonts w:ascii="Montserrat" w:hAnsi="Montserrat" w:cs="Arial"/>
          <w:sz w:val="17"/>
          <w:szCs w:val="17"/>
        </w:rPr>
      </w:pPr>
      <w:r w:rsidRPr="002D0C45">
        <w:rPr>
          <w:rFonts w:ascii="Montserrat" w:hAnsi="Montserrat" w:cs="Arial"/>
          <w:sz w:val="17"/>
          <w:szCs w:val="17"/>
        </w:rPr>
        <w:t>___________, ______</w:t>
      </w:r>
      <w:proofErr w:type="spellStart"/>
      <w:r w:rsidRPr="002D0C45">
        <w:rPr>
          <w:rFonts w:ascii="Montserrat" w:hAnsi="Montserrat" w:cs="Arial"/>
          <w:sz w:val="17"/>
          <w:szCs w:val="17"/>
        </w:rPr>
        <w:t>de___________de</w:t>
      </w:r>
      <w:proofErr w:type="spellEnd"/>
      <w:r w:rsidRPr="002D0C45">
        <w:rPr>
          <w:rFonts w:ascii="Montserrat" w:hAnsi="Montserrat" w:cs="Arial"/>
          <w:sz w:val="17"/>
          <w:szCs w:val="17"/>
        </w:rPr>
        <w:t>_____________</w:t>
      </w:r>
    </w:p>
    <w:p w14:paraId="23A81D5C" w14:textId="77777777" w:rsidR="00552A32" w:rsidRPr="002D0C45" w:rsidRDefault="00552A32" w:rsidP="00552A32">
      <w:pPr>
        <w:ind w:right="193"/>
        <w:jc w:val="both"/>
        <w:rPr>
          <w:rFonts w:ascii="Montserrat" w:hAnsi="Montserrat" w:cs="Arial"/>
          <w:sz w:val="17"/>
          <w:szCs w:val="17"/>
        </w:rPr>
      </w:pPr>
    </w:p>
    <w:p w14:paraId="037B2A3E" w14:textId="77777777" w:rsidR="00552A32" w:rsidRPr="002D0C45" w:rsidRDefault="00552A32" w:rsidP="00552A32">
      <w:pPr>
        <w:rPr>
          <w:rFonts w:ascii="Montserrat" w:hAnsi="Montserrat" w:cs="Arial"/>
          <w:spacing w:val="-3"/>
          <w:sz w:val="17"/>
          <w:szCs w:val="17"/>
        </w:rPr>
      </w:pPr>
      <w:r w:rsidRPr="002D0C45">
        <w:rPr>
          <w:rFonts w:ascii="Montserrat" w:hAnsi="Montserrat" w:cs="Arial"/>
          <w:spacing w:val="-3"/>
          <w:sz w:val="17"/>
          <w:szCs w:val="17"/>
        </w:rPr>
        <w:t>Instituto Mexicano del Seguro Social</w:t>
      </w:r>
    </w:p>
    <w:p w14:paraId="271049E4" w14:textId="77777777" w:rsidR="00552A32" w:rsidRPr="002D0C45" w:rsidRDefault="00552A32" w:rsidP="00552A32">
      <w:pPr>
        <w:rPr>
          <w:rFonts w:ascii="Montserrat" w:hAnsi="Montserrat" w:cs="Arial"/>
          <w:spacing w:val="-3"/>
          <w:sz w:val="17"/>
          <w:szCs w:val="17"/>
        </w:rPr>
      </w:pPr>
      <w:r w:rsidRPr="002D0C45">
        <w:rPr>
          <w:rFonts w:ascii="Montserrat" w:eastAsia="Times New Roman" w:hAnsi="Montserrat" w:cs="Arial"/>
          <w:bCs/>
          <w:sz w:val="17"/>
          <w:szCs w:val="17"/>
          <w:lang w:eastAsia="ar-SA"/>
        </w:rPr>
        <w:t>Órgano de Operación Administrativa Desconcentrada</w:t>
      </w:r>
    </w:p>
    <w:p w14:paraId="36EF809A" w14:textId="77777777" w:rsidR="00552A32" w:rsidRPr="002D0C45" w:rsidRDefault="00552A32" w:rsidP="00552A32">
      <w:pPr>
        <w:tabs>
          <w:tab w:val="left" w:pos="7938"/>
        </w:tabs>
        <w:suppressAutoHyphens/>
        <w:ind w:right="49"/>
        <w:rPr>
          <w:rFonts w:ascii="Montserrat" w:eastAsia="Times New Roman" w:hAnsi="Montserrat" w:cs="Arial"/>
          <w:sz w:val="17"/>
          <w:szCs w:val="17"/>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D256672" w14:textId="77777777" w:rsidR="00552A32" w:rsidRPr="002D0C45" w:rsidRDefault="00552A32" w:rsidP="00552A32">
      <w:pPr>
        <w:suppressAutoHyphens/>
        <w:ind w:right="49"/>
        <w:jc w:val="both"/>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Presente.</w:t>
      </w:r>
    </w:p>
    <w:p w14:paraId="3ED7D65E" w14:textId="77777777" w:rsidR="00552A32" w:rsidRPr="002D0C45" w:rsidRDefault="00552A32" w:rsidP="00552A32">
      <w:pPr>
        <w:jc w:val="both"/>
        <w:rPr>
          <w:rFonts w:ascii="Montserrat" w:hAnsi="Montserrat" w:cs="Arial"/>
          <w:b/>
          <w:bCs/>
          <w:sz w:val="17"/>
          <w:szCs w:val="17"/>
        </w:rPr>
      </w:pPr>
    </w:p>
    <w:p w14:paraId="79479B67" w14:textId="77777777" w:rsidR="00552A32" w:rsidRPr="002D0C45" w:rsidRDefault="00552A32" w:rsidP="00552A32">
      <w:pPr>
        <w:ind w:right="193"/>
        <w:jc w:val="both"/>
        <w:rPr>
          <w:rFonts w:ascii="Montserrat" w:hAnsi="Montserrat" w:cs="Arial"/>
          <w:sz w:val="17"/>
          <w:szCs w:val="17"/>
        </w:rPr>
      </w:pPr>
      <w:r w:rsidRPr="002D0C45">
        <w:rPr>
          <w:rFonts w:ascii="Montserrat" w:hAnsi="Montserrat" w:cs="Arial"/>
          <w:sz w:val="17"/>
          <w:szCs w:val="17"/>
        </w:rPr>
        <w:t>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_________________</w:t>
      </w:r>
    </w:p>
    <w:p w14:paraId="4B21B4A8" w14:textId="77777777" w:rsidR="00552A32" w:rsidRPr="002D0C45" w:rsidRDefault="00552A32" w:rsidP="00552A32">
      <w:pPr>
        <w:jc w:val="both"/>
        <w:rPr>
          <w:rFonts w:ascii="Montserrat" w:hAnsi="Montserrat" w:cs="Arial"/>
          <w:sz w:val="17"/>
          <w:szCs w:val="17"/>
        </w:rPr>
      </w:pPr>
    </w:p>
    <w:p w14:paraId="671C5CC8" w14:textId="77777777" w:rsidR="00552A32" w:rsidRPr="002D0C45" w:rsidRDefault="00552A32" w:rsidP="00552A32">
      <w:pPr>
        <w:numPr>
          <w:ilvl w:val="0"/>
          <w:numId w:val="55"/>
        </w:numPr>
        <w:tabs>
          <w:tab w:val="clear" w:pos="720"/>
          <w:tab w:val="num" w:pos="360"/>
        </w:tabs>
        <w:suppressAutoHyphens/>
        <w:ind w:left="360"/>
        <w:jc w:val="both"/>
        <w:rPr>
          <w:rFonts w:ascii="Montserrat" w:hAnsi="Montserrat" w:cs="Arial"/>
          <w:b/>
          <w:bCs/>
          <w:sz w:val="17"/>
          <w:szCs w:val="17"/>
        </w:rPr>
      </w:pPr>
      <w:r w:rsidRPr="002D0C45">
        <w:rPr>
          <w:rFonts w:ascii="Montserrat" w:hAnsi="Montserrat" w:cs="Arial"/>
          <w:sz w:val="17"/>
          <w:szCs w:val="17"/>
        </w:rPr>
        <w:t xml:space="preserve">Me permito manifestar </w:t>
      </w:r>
      <w:r w:rsidRPr="002D0C45">
        <w:rPr>
          <w:rFonts w:ascii="Montserrat" w:hAnsi="Montserrat" w:cs="Arial"/>
          <w:b/>
          <w:sz w:val="17"/>
          <w:szCs w:val="17"/>
        </w:rPr>
        <w:t>BAJO PROTESTA DE DECIR VERDAD</w:t>
      </w:r>
      <w:r w:rsidRPr="002D0C45">
        <w:rPr>
          <w:rFonts w:ascii="Montserrat" w:hAnsi="Montserrat" w:cs="Arial"/>
          <w:sz w:val="17"/>
          <w:szCs w:val="17"/>
        </w:rPr>
        <w:t xml:space="preserve">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462056FF" w14:textId="77777777" w:rsidR="00552A32" w:rsidRPr="002D0C45" w:rsidRDefault="00552A32" w:rsidP="00552A32">
      <w:pPr>
        <w:jc w:val="both"/>
        <w:rPr>
          <w:rFonts w:ascii="Montserrat" w:hAnsi="Montserrat" w:cs="Arial"/>
          <w:b/>
          <w:bCs/>
          <w:sz w:val="17"/>
          <w:szCs w:val="17"/>
        </w:rPr>
      </w:pPr>
    </w:p>
    <w:p w14:paraId="61B65584" w14:textId="77777777" w:rsidR="00552A32" w:rsidRPr="002D0C45" w:rsidRDefault="00552A32" w:rsidP="00552A32">
      <w:pPr>
        <w:ind w:left="360"/>
        <w:jc w:val="both"/>
        <w:rPr>
          <w:rFonts w:ascii="Montserrat" w:hAnsi="Montserrat" w:cs="Arial"/>
          <w:i/>
          <w:sz w:val="17"/>
          <w:szCs w:val="17"/>
        </w:rPr>
      </w:pPr>
      <w:r w:rsidRPr="002D0C45">
        <w:rPr>
          <w:rFonts w:ascii="Montserrat" w:hAnsi="Montserrat" w:cs="Arial"/>
          <w:b/>
          <w:i/>
          <w:sz w:val="17"/>
          <w:szCs w:val="17"/>
        </w:rPr>
        <w:t>(EN CASO DE SER PERSONA FÍSICA, DEBERÁ SUSTITUIR EL PÁRRAFO ANTERIOR POR LO SIGUIENTE:</w:t>
      </w:r>
      <w:r w:rsidRPr="002D0C45">
        <w:rPr>
          <w:rFonts w:ascii="Montserrat" w:hAnsi="Montserrat" w:cs="Arial"/>
          <w:i/>
          <w:sz w:val="17"/>
          <w:szCs w:val="17"/>
        </w:rPr>
        <w:t xml:space="preserve"> “Me permito manifestar </w:t>
      </w:r>
      <w:r w:rsidRPr="002D0C45">
        <w:rPr>
          <w:rFonts w:ascii="Montserrat" w:hAnsi="Montserrat" w:cs="Arial"/>
          <w:b/>
          <w:i/>
          <w:sz w:val="17"/>
          <w:szCs w:val="17"/>
        </w:rPr>
        <w:t>BAJO PROTESTA DE DECIR VERDAD</w:t>
      </w:r>
      <w:r w:rsidRPr="002D0C45">
        <w:rPr>
          <w:rFonts w:ascii="Montserrat" w:hAnsi="Montserrat" w:cs="Arial"/>
          <w:i/>
          <w:sz w:val="17"/>
          <w:szCs w:val="17"/>
        </w:rPr>
        <w:t xml:space="preserve">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2D0C45">
        <w:rPr>
          <w:rFonts w:ascii="Montserrat" w:hAnsi="Montserrat" w:cs="Arial"/>
          <w:b/>
          <w:i/>
          <w:sz w:val="17"/>
          <w:szCs w:val="17"/>
        </w:rPr>
        <w:t>EN CASO DE NO SER PERSONA FÍSICA PODRÁ ELIMINAR ESTE PÁRRAFO.</w:t>
      </w:r>
    </w:p>
    <w:p w14:paraId="2AFBA3D6" w14:textId="77777777" w:rsidR="00552A32" w:rsidRPr="002D0C45" w:rsidRDefault="00552A32" w:rsidP="00552A32">
      <w:pPr>
        <w:jc w:val="both"/>
        <w:rPr>
          <w:rFonts w:ascii="Montserrat" w:hAnsi="Montserrat" w:cs="Arial"/>
          <w:b/>
          <w:bCs/>
          <w:sz w:val="17"/>
          <w:szCs w:val="17"/>
        </w:rPr>
      </w:pPr>
    </w:p>
    <w:p w14:paraId="12C91E63" w14:textId="77777777" w:rsidR="00552A32" w:rsidRPr="002D0C45" w:rsidRDefault="00552A32" w:rsidP="00552A32">
      <w:pPr>
        <w:numPr>
          <w:ilvl w:val="0"/>
          <w:numId w:val="55"/>
        </w:numPr>
        <w:tabs>
          <w:tab w:val="clear" w:pos="720"/>
          <w:tab w:val="num" w:pos="360"/>
        </w:tabs>
        <w:suppressAutoHyphens/>
        <w:ind w:left="360"/>
        <w:jc w:val="both"/>
        <w:rPr>
          <w:rFonts w:ascii="Montserrat" w:hAnsi="Montserrat" w:cs="Arial"/>
          <w:b/>
          <w:bCs/>
          <w:sz w:val="17"/>
          <w:szCs w:val="17"/>
        </w:rPr>
      </w:pPr>
      <w:r w:rsidRPr="002D0C45">
        <w:rPr>
          <w:rFonts w:ascii="Montserrat" w:hAnsi="Montserrat" w:cs="Arial"/>
          <w:sz w:val="17"/>
          <w:szCs w:val="17"/>
        </w:rPr>
        <w:t>Me permito manifestar que mi representada, así como el(los) producto(s) y servicios que oferto no se encuentran sancionados la SSA y COFEPRIS.</w:t>
      </w:r>
    </w:p>
    <w:p w14:paraId="489F870B" w14:textId="77777777" w:rsidR="00552A32" w:rsidRPr="002D0C45" w:rsidRDefault="00552A32" w:rsidP="00552A32">
      <w:pPr>
        <w:jc w:val="both"/>
        <w:rPr>
          <w:rFonts w:ascii="Montserrat" w:hAnsi="Montserrat" w:cs="Arial"/>
          <w:b/>
          <w:bCs/>
          <w:sz w:val="17"/>
          <w:szCs w:val="17"/>
        </w:rPr>
      </w:pPr>
    </w:p>
    <w:p w14:paraId="2B0C8AFD" w14:textId="77777777" w:rsidR="00552A32" w:rsidRPr="002D0C45" w:rsidRDefault="00552A32" w:rsidP="00552A32">
      <w:pPr>
        <w:numPr>
          <w:ilvl w:val="0"/>
          <w:numId w:val="55"/>
        </w:numPr>
        <w:tabs>
          <w:tab w:val="clear" w:pos="720"/>
          <w:tab w:val="num" w:pos="360"/>
        </w:tabs>
        <w:suppressAutoHyphens/>
        <w:ind w:left="360"/>
        <w:jc w:val="both"/>
        <w:rPr>
          <w:rFonts w:ascii="Montserrat" w:hAnsi="Montserrat" w:cs="Arial"/>
          <w:sz w:val="17"/>
          <w:szCs w:val="17"/>
        </w:rPr>
      </w:pPr>
      <w:r w:rsidRPr="002D0C45">
        <w:rPr>
          <w:rFonts w:ascii="Montserrat" w:hAnsi="Montserrat" w:cs="Arial"/>
          <w:sz w:val="17"/>
          <w:szCs w:val="17"/>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1B3CC528" w14:textId="77777777" w:rsidR="00552A32" w:rsidRPr="002D0C45" w:rsidRDefault="00552A32" w:rsidP="00552A32">
      <w:pPr>
        <w:suppressAutoHyphens/>
        <w:ind w:left="360"/>
        <w:jc w:val="both"/>
        <w:rPr>
          <w:rFonts w:ascii="Montserrat" w:hAnsi="Montserrat" w:cs="Arial"/>
          <w:sz w:val="17"/>
          <w:szCs w:val="17"/>
        </w:rPr>
      </w:pPr>
    </w:p>
    <w:p w14:paraId="056460AF" w14:textId="77777777" w:rsidR="00552A32" w:rsidRPr="002D0C45" w:rsidRDefault="00552A32" w:rsidP="00552A32">
      <w:pPr>
        <w:jc w:val="center"/>
        <w:rPr>
          <w:rFonts w:ascii="Montserrat" w:hAnsi="Montserrat" w:cs="Arial"/>
          <w:sz w:val="17"/>
          <w:szCs w:val="17"/>
        </w:rPr>
      </w:pPr>
    </w:p>
    <w:p w14:paraId="76DDC22F" w14:textId="77777777" w:rsidR="00552A32" w:rsidRPr="002D0C45" w:rsidRDefault="00552A32" w:rsidP="00552A32">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Atentamente</w:t>
      </w:r>
    </w:p>
    <w:p w14:paraId="346F7026" w14:textId="77777777" w:rsidR="00552A32" w:rsidRPr="002D0C45" w:rsidRDefault="00552A32" w:rsidP="00552A32">
      <w:pPr>
        <w:suppressAutoHyphens/>
        <w:ind w:right="49"/>
        <w:jc w:val="center"/>
        <w:rPr>
          <w:rFonts w:ascii="Montserrat" w:eastAsia="Times New Roman" w:hAnsi="Montserrat" w:cs="Arial"/>
          <w:sz w:val="17"/>
          <w:szCs w:val="17"/>
          <w:lang w:val="es-ES" w:eastAsia="ar-SA"/>
        </w:rPr>
      </w:pPr>
    </w:p>
    <w:p w14:paraId="322E2B03" w14:textId="77777777" w:rsidR="00552A32" w:rsidRPr="002D0C45" w:rsidRDefault="00552A32" w:rsidP="00552A32">
      <w:pPr>
        <w:suppressAutoHyphens/>
        <w:ind w:right="49"/>
        <w:jc w:val="center"/>
        <w:rPr>
          <w:rFonts w:ascii="Montserrat" w:eastAsia="Times New Roman" w:hAnsi="Montserrat" w:cs="Arial"/>
          <w:sz w:val="17"/>
          <w:szCs w:val="17"/>
          <w:lang w:val="es-ES" w:eastAsia="ar-SA"/>
        </w:rPr>
      </w:pPr>
    </w:p>
    <w:p w14:paraId="3034D753" w14:textId="77777777" w:rsidR="00552A32" w:rsidRPr="002D0C45" w:rsidRDefault="00552A32" w:rsidP="00552A32">
      <w:pPr>
        <w:suppressAutoHyphens/>
        <w:ind w:right="49"/>
        <w:jc w:val="center"/>
        <w:rPr>
          <w:rFonts w:ascii="Montserrat" w:eastAsia="Times New Roman" w:hAnsi="Montserrat" w:cs="Arial"/>
          <w:sz w:val="17"/>
          <w:szCs w:val="17"/>
          <w:lang w:val="es-ES" w:eastAsia="ar-SA"/>
        </w:rPr>
      </w:pPr>
    </w:p>
    <w:p w14:paraId="76355EB2" w14:textId="77777777" w:rsidR="00552A32" w:rsidRPr="002D0C45" w:rsidRDefault="00552A32" w:rsidP="00552A32">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 xml:space="preserve"> (Nombre y firma del representante lega/persona facultada l)</w:t>
      </w:r>
    </w:p>
    <w:p w14:paraId="787EC0CE" w14:textId="77777777" w:rsidR="00552A32" w:rsidRPr="002D0C45" w:rsidRDefault="00552A32" w:rsidP="00552A32">
      <w:pPr>
        <w:suppressAutoHyphens/>
        <w:ind w:right="49"/>
        <w:jc w:val="center"/>
        <w:rPr>
          <w:rFonts w:ascii="Montserrat" w:hAnsi="Montserrat" w:cs="Arial"/>
          <w:bCs/>
          <w:sz w:val="17"/>
          <w:szCs w:val="17"/>
        </w:rPr>
      </w:pPr>
      <w:r w:rsidRPr="002D0C45">
        <w:rPr>
          <w:rFonts w:ascii="Montserrat" w:eastAsia="Times New Roman" w:hAnsi="Montserrat" w:cs="Arial"/>
          <w:sz w:val="17"/>
          <w:szCs w:val="17"/>
          <w:lang w:val="es-ES" w:eastAsia="ar-SA"/>
        </w:rPr>
        <w:t>Representante legal de _________</w:t>
      </w:r>
      <w:proofErr w:type="gramStart"/>
      <w:r w:rsidRPr="002D0C45">
        <w:rPr>
          <w:rFonts w:ascii="Montserrat" w:eastAsia="Times New Roman" w:hAnsi="Montserrat" w:cs="Arial"/>
          <w:sz w:val="17"/>
          <w:szCs w:val="17"/>
          <w:lang w:val="es-ES" w:eastAsia="ar-SA"/>
        </w:rPr>
        <w:t>_(</w:t>
      </w:r>
      <w:proofErr w:type="gramEnd"/>
      <w:r w:rsidRPr="002D0C45">
        <w:rPr>
          <w:rFonts w:ascii="Montserrat" w:eastAsia="Times New Roman" w:hAnsi="Montserrat" w:cs="Arial"/>
          <w:sz w:val="17"/>
          <w:szCs w:val="17"/>
          <w:lang w:val="es-ES" w:eastAsia="ar-SA"/>
        </w:rPr>
        <w:t>NOMBRE O RAZÓN SOCIAL DE LA EMPRESA)______</w:t>
      </w:r>
    </w:p>
    <w:p w14:paraId="31B79FA4" w14:textId="77777777" w:rsidR="00552A32" w:rsidRPr="002D0C45" w:rsidRDefault="00552A32" w:rsidP="00552A32">
      <w:pPr>
        <w:suppressAutoHyphens/>
        <w:ind w:left="142" w:right="49"/>
        <w:rPr>
          <w:rFonts w:ascii="Montserrat" w:eastAsia="Times New Roman" w:hAnsi="Montserrat" w:cs="Arial"/>
          <w:sz w:val="17"/>
          <w:szCs w:val="17"/>
          <w:lang w:eastAsia="ar-SA"/>
        </w:rPr>
      </w:pPr>
    </w:p>
    <w:p w14:paraId="6C741358" w14:textId="57431656" w:rsidR="00552A32" w:rsidRPr="0020199F" w:rsidRDefault="00552A32" w:rsidP="00552A32">
      <w:pPr>
        <w:jc w:val="both"/>
        <w:rPr>
          <w:rFonts w:ascii="Montserrat" w:hAnsi="Montserrat"/>
          <w:sz w:val="20"/>
          <w:szCs w:val="20"/>
        </w:rPr>
      </w:pPr>
      <w:r w:rsidRPr="002D0C45">
        <w:rPr>
          <w:rFonts w:ascii="Montserrat" w:eastAsia="Times New Roman" w:hAnsi="Montserrat" w:cs="Arial"/>
          <w:b/>
          <w:sz w:val="17"/>
          <w:szCs w:val="17"/>
          <w:lang w:val="es-ES" w:eastAsia="ar-SA"/>
        </w:rPr>
        <w:t>Nota:</w:t>
      </w:r>
      <w:r w:rsidRPr="002D0C45">
        <w:rPr>
          <w:rFonts w:ascii="Montserrat" w:eastAsia="Times New Roman" w:hAnsi="Montserrat" w:cs="Arial"/>
          <w:sz w:val="17"/>
          <w:szCs w:val="17"/>
          <w:lang w:val="es-ES" w:eastAsia="ar-SA"/>
        </w:rPr>
        <w:t xml:space="preserve"> En caso de que el </w:t>
      </w:r>
      <w:r w:rsidR="00ED1254">
        <w:rPr>
          <w:rFonts w:ascii="Montserrat" w:eastAsia="Times New Roman" w:hAnsi="Montserrat" w:cs="Arial"/>
          <w:sz w:val="20"/>
          <w:szCs w:val="20"/>
          <w:lang w:val="es-ES" w:eastAsia="ar-SA"/>
        </w:rPr>
        <w:t>PARTICIPAN</w:t>
      </w:r>
      <w:r w:rsidR="00ED1254" w:rsidRPr="00445349">
        <w:rPr>
          <w:rFonts w:ascii="Montserrat" w:eastAsia="Times New Roman" w:hAnsi="Montserrat" w:cs="Arial"/>
          <w:sz w:val="20"/>
          <w:szCs w:val="20"/>
          <w:lang w:val="es-ES" w:eastAsia="ar-SA"/>
        </w:rPr>
        <w:t>TE</w:t>
      </w:r>
      <w:r w:rsidRPr="002D0C45">
        <w:rPr>
          <w:rFonts w:ascii="Montserrat" w:eastAsia="Times New Roman" w:hAnsi="Montserrat" w:cs="Arial"/>
          <w:sz w:val="17"/>
          <w:szCs w:val="17"/>
          <w:lang w:val="es-ES" w:eastAsia="ar-SA"/>
        </w:rPr>
        <w:t xml:space="preserve"> sea persona física, adecuar el formato</w:t>
      </w:r>
    </w:p>
    <w:p w14:paraId="3C16FCB9" w14:textId="77777777" w:rsidR="00552A32" w:rsidRDefault="00552A32" w:rsidP="00552A32">
      <w:pPr>
        <w:spacing w:after="200" w:line="276" w:lineRule="auto"/>
        <w:rPr>
          <w:rFonts w:ascii="Montserrat" w:eastAsiaTheme="majorEastAsia" w:hAnsi="Montserrat" w:cs="Arial"/>
          <w:color w:val="365F91" w:themeColor="accent1" w:themeShade="BF"/>
          <w:sz w:val="18"/>
          <w:szCs w:val="18"/>
        </w:rPr>
      </w:pPr>
      <w:r>
        <w:rPr>
          <w:rFonts w:ascii="Montserrat" w:hAnsi="Montserrat" w:cs="Arial"/>
          <w:sz w:val="18"/>
          <w:szCs w:val="18"/>
        </w:rPr>
        <w:br w:type="page"/>
      </w:r>
    </w:p>
    <w:p w14:paraId="58EA1275" w14:textId="77777777" w:rsidR="00552A32" w:rsidRPr="00BC1DC2" w:rsidRDefault="00552A32" w:rsidP="00552A32">
      <w:pPr>
        <w:pStyle w:val="Ttulo1"/>
        <w:spacing w:before="0"/>
        <w:ind w:left="360" w:right="49"/>
        <w:jc w:val="center"/>
        <w:rPr>
          <w:rFonts w:ascii="Montserrat" w:hAnsi="Montserrat" w:cs="Arial"/>
          <w:b/>
          <w:color w:val="000000" w:themeColor="text1"/>
          <w:sz w:val="18"/>
          <w:szCs w:val="18"/>
        </w:rPr>
      </w:pPr>
      <w:r w:rsidRPr="00BC1DC2">
        <w:rPr>
          <w:rFonts w:ascii="Montserrat" w:hAnsi="Montserrat" w:cs="Arial"/>
          <w:b/>
          <w:color w:val="000000" w:themeColor="text1"/>
          <w:sz w:val="18"/>
          <w:szCs w:val="18"/>
        </w:rPr>
        <w:lastRenderedPageBreak/>
        <w:t>ANEXO VI</w:t>
      </w:r>
      <w:r w:rsidRPr="00BC1DC2">
        <w:rPr>
          <w:rFonts w:ascii="Montserrat" w:hAnsi="Montserrat" w:cs="Arial"/>
          <w:b/>
          <w:color w:val="000000" w:themeColor="text1"/>
          <w:sz w:val="18"/>
          <w:szCs w:val="18"/>
        </w:rPr>
        <w:br/>
        <w:t>OPINIÓN DE CUMPLIMIENTO DE OBLIGACIONES FISCALES</w:t>
      </w:r>
    </w:p>
    <w:p w14:paraId="26D2F6C3" w14:textId="77777777" w:rsidR="00552A32" w:rsidRDefault="00552A32" w:rsidP="00552A3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06514BAB" w14:textId="77777777" w:rsidR="00552A32" w:rsidRDefault="00552A32" w:rsidP="00552A32">
      <w:pPr>
        <w:jc w:val="center"/>
        <w:rPr>
          <w:rFonts w:ascii="Montserrat" w:hAnsi="Montserrat" w:cs="Arial"/>
          <w:sz w:val="18"/>
          <w:szCs w:val="18"/>
        </w:rPr>
      </w:pPr>
    </w:p>
    <w:p w14:paraId="77D094C4" w14:textId="77777777" w:rsidR="00552A32" w:rsidRPr="002A3074" w:rsidRDefault="00552A32" w:rsidP="00552A32">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17E82582" w14:textId="77777777" w:rsidR="00552A32" w:rsidRPr="002A3074" w:rsidRDefault="00552A32" w:rsidP="00552A32">
      <w:pPr>
        <w:suppressAutoHyphens/>
        <w:spacing w:line="276" w:lineRule="auto"/>
        <w:ind w:left="142" w:right="49"/>
        <w:rPr>
          <w:rFonts w:ascii="Montserrat" w:eastAsia="Times New Roman" w:hAnsi="Montserrat" w:cs="Arial"/>
          <w:sz w:val="20"/>
          <w:szCs w:val="20"/>
          <w:lang w:val="es-ES" w:eastAsia="ar-SA"/>
        </w:rPr>
      </w:pPr>
    </w:p>
    <w:p w14:paraId="3FF39AE8" w14:textId="77777777" w:rsidR="00552A32" w:rsidRPr="002A3074" w:rsidRDefault="00552A32" w:rsidP="00552A32">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7F8A9656" w14:textId="77777777" w:rsidR="00552A32" w:rsidRPr="002A3074" w:rsidRDefault="00552A32" w:rsidP="00552A32">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02B65C34" w14:textId="77777777" w:rsidR="00552A32" w:rsidRPr="00445349" w:rsidRDefault="00552A32" w:rsidP="00552A32">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28FBED37" w14:textId="77777777" w:rsidR="00552A32" w:rsidRPr="002A3074" w:rsidRDefault="00552A32" w:rsidP="00552A32">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63C824E8" w14:textId="77777777" w:rsidR="00552A32" w:rsidRDefault="00552A32" w:rsidP="00552A32">
      <w:pPr>
        <w:spacing w:line="276" w:lineRule="auto"/>
        <w:ind w:right="49"/>
        <w:jc w:val="both"/>
        <w:rPr>
          <w:rFonts w:ascii="Montserrat" w:hAnsi="Montserrat" w:cs="Arial"/>
          <w:bCs/>
          <w:sz w:val="20"/>
          <w:szCs w:val="20"/>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 xml:space="preserve">manifiesta que su representada </w:t>
      </w:r>
      <w:r w:rsidRPr="002D0C45">
        <w:rPr>
          <w:rFonts w:ascii="Montserrat" w:hAnsi="Montserrat" w:cs="Arial"/>
          <w:b/>
          <w:bCs/>
          <w:sz w:val="20"/>
          <w:szCs w:val="20"/>
        </w:rPr>
        <w:t>cuenta con la opinión de cumplimiento de obligaciones fiscales vigente y en sentido positivo</w:t>
      </w:r>
      <w:r>
        <w:rPr>
          <w:rFonts w:ascii="Montserrat" w:hAnsi="Montserrat" w:cs="Arial"/>
          <w:bCs/>
          <w:sz w:val="20"/>
          <w:szCs w:val="20"/>
        </w:rPr>
        <w:t xml:space="preserve">, </w:t>
      </w:r>
      <w:r w:rsidRPr="002D0C45">
        <w:rPr>
          <w:rFonts w:ascii="Montserrat" w:hAnsi="Montserrat" w:cs="Arial"/>
          <w:b/>
          <w:bCs/>
          <w:sz w:val="20"/>
          <w:szCs w:val="20"/>
          <w:u w:val="single"/>
        </w:rPr>
        <w:t xml:space="preserve">la cual se anexa al presente escrito </w:t>
      </w:r>
      <w:r>
        <w:rPr>
          <w:rFonts w:ascii="Montserrat" w:hAnsi="Montserrat" w:cs="Arial"/>
          <w:b/>
          <w:bCs/>
          <w:sz w:val="20"/>
          <w:szCs w:val="20"/>
          <w:u w:val="single"/>
        </w:rPr>
        <w:t xml:space="preserve">a fin de que el IMSS constate la presente manifestación. </w:t>
      </w:r>
      <w:r>
        <w:rPr>
          <w:rFonts w:ascii="Montserrat" w:hAnsi="Montserrat" w:cs="Arial"/>
          <w:bCs/>
          <w:sz w:val="20"/>
          <w:szCs w:val="20"/>
        </w:rPr>
        <w:t xml:space="preserve">. </w:t>
      </w:r>
    </w:p>
    <w:p w14:paraId="103CC588" w14:textId="77777777" w:rsidR="00552A32" w:rsidRDefault="00552A32" w:rsidP="00552A32">
      <w:pPr>
        <w:spacing w:line="276" w:lineRule="auto"/>
        <w:ind w:right="49"/>
        <w:jc w:val="both"/>
        <w:rPr>
          <w:rFonts w:ascii="Montserrat" w:hAnsi="Montserrat" w:cs="Arial"/>
          <w:bCs/>
          <w:sz w:val="20"/>
          <w:szCs w:val="20"/>
        </w:rPr>
      </w:pPr>
    </w:p>
    <w:p w14:paraId="06729F71" w14:textId="77777777" w:rsidR="00552A32" w:rsidRPr="002A3074" w:rsidRDefault="00552A32" w:rsidP="00552A32">
      <w:pPr>
        <w:spacing w:line="276" w:lineRule="auto"/>
        <w:ind w:right="49"/>
        <w:jc w:val="both"/>
        <w:rPr>
          <w:rFonts w:ascii="Montserrat" w:eastAsia="Times New Roman" w:hAnsi="Montserrat" w:cs="Arial"/>
          <w:sz w:val="20"/>
          <w:szCs w:val="20"/>
          <w:lang w:eastAsia="ar-SA"/>
        </w:rPr>
      </w:pPr>
      <w:r>
        <w:rPr>
          <w:rFonts w:ascii="Montserrat" w:hAnsi="Montserrat" w:cs="Arial"/>
          <w:bCs/>
          <w:sz w:val="20"/>
          <w:szCs w:val="20"/>
        </w:rPr>
        <w:t>Dicha manifestación se realiza dentro de l</w:t>
      </w:r>
      <w:r w:rsidRPr="002D0C45">
        <w:rPr>
          <w:rFonts w:ascii="Montserrat" w:eastAsia="Times New Roman" w:hAnsi="Montserrat" w:cs="Arial"/>
          <w:sz w:val="20"/>
          <w:szCs w:val="20"/>
          <w:lang w:eastAsia="ar-SA"/>
        </w:rPr>
        <w:t xml:space="preserve">a 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765B6BE4" w14:textId="77777777" w:rsidR="00552A32" w:rsidRPr="002A3074" w:rsidRDefault="00552A32" w:rsidP="00552A32">
      <w:pPr>
        <w:suppressAutoHyphens/>
        <w:spacing w:line="276" w:lineRule="auto"/>
        <w:ind w:right="49"/>
        <w:jc w:val="both"/>
        <w:rPr>
          <w:rFonts w:ascii="Montserrat" w:eastAsia="Times New Roman" w:hAnsi="Montserrat" w:cs="Arial"/>
          <w:sz w:val="20"/>
          <w:szCs w:val="20"/>
          <w:lang w:eastAsia="ar-SA"/>
        </w:rPr>
      </w:pPr>
    </w:p>
    <w:p w14:paraId="2C4712B9"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3DA617A7"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27E63058"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44D96F2B"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648A9E3C" w14:textId="77777777" w:rsidR="00552A32" w:rsidRPr="00F17E73" w:rsidRDefault="00552A32" w:rsidP="00552A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34E546EE" w14:textId="77777777" w:rsidR="00552A32" w:rsidRDefault="00552A32" w:rsidP="00552A32">
      <w:pPr>
        <w:spacing w:after="200" w:line="276" w:lineRule="auto"/>
        <w:rPr>
          <w:rFonts w:ascii="Montserrat" w:eastAsia="Times New Roman" w:hAnsi="Montserrat" w:cs="Arial"/>
          <w:sz w:val="20"/>
          <w:szCs w:val="20"/>
          <w:lang w:val="es-ES" w:eastAsia="ar-SA"/>
        </w:rPr>
      </w:pPr>
    </w:p>
    <w:p w14:paraId="5ADED7D9" w14:textId="77777777" w:rsidR="00552A32" w:rsidRDefault="00552A32" w:rsidP="00552A32">
      <w:pPr>
        <w:spacing w:line="276" w:lineRule="auto"/>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El presente Anexo invariablemente debe estar acompañado de la Opinión de Cumplimiento en cita, emitida por la autoridad competente.</w:t>
      </w:r>
    </w:p>
    <w:p w14:paraId="320B934C" w14:textId="77777777" w:rsidR="00552A32" w:rsidRDefault="00552A32" w:rsidP="00552A32">
      <w:pPr>
        <w:tabs>
          <w:tab w:val="left" w:pos="7095"/>
        </w:tabs>
        <w:ind w:left="705" w:hanging="705"/>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ab/>
      </w:r>
      <w:r>
        <w:rPr>
          <w:rFonts w:ascii="Montserrat" w:eastAsia="Times New Roman" w:hAnsi="Montserrat" w:cs="Arial"/>
          <w:sz w:val="20"/>
          <w:szCs w:val="20"/>
          <w:lang w:val="es-ES" w:eastAsia="ar-SA"/>
        </w:rPr>
        <w:tab/>
      </w:r>
    </w:p>
    <w:p w14:paraId="011EA0EE" w14:textId="490488FE" w:rsidR="00552A32" w:rsidRDefault="00552A32" w:rsidP="00552A32">
      <w:pPr>
        <w:ind w:firstLine="70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En caso de que el </w:t>
      </w:r>
      <w:r w:rsidR="0086115D">
        <w:rPr>
          <w:rFonts w:ascii="Montserrat" w:eastAsia="Times New Roman" w:hAnsi="Montserrat" w:cs="Arial"/>
          <w:sz w:val="20"/>
          <w:szCs w:val="20"/>
          <w:lang w:val="es-ES" w:eastAsia="ar-SA"/>
        </w:rPr>
        <w:t>PARTICIPAN</w:t>
      </w:r>
      <w:r w:rsidR="0086115D"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p>
    <w:p w14:paraId="0F108788" w14:textId="77777777" w:rsidR="00552A32" w:rsidRDefault="00552A32" w:rsidP="00552A32">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14:paraId="082C214F"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bookmarkStart w:id="142" w:name="_Toc99120386"/>
      <w:r w:rsidRPr="00BC1DC2">
        <w:rPr>
          <w:rFonts w:ascii="Montserrat" w:hAnsi="Montserrat" w:cs="Arial"/>
          <w:b/>
          <w:color w:val="000000" w:themeColor="text1"/>
          <w:sz w:val="20"/>
          <w:szCs w:val="20"/>
        </w:rPr>
        <w:lastRenderedPageBreak/>
        <w:t>ANEXO VII</w:t>
      </w:r>
      <w:r w:rsidRPr="00BC1DC2">
        <w:rPr>
          <w:rFonts w:ascii="Montserrat" w:hAnsi="Montserrat" w:cs="Arial"/>
          <w:b/>
          <w:color w:val="000000" w:themeColor="text1"/>
          <w:sz w:val="20"/>
          <w:szCs w:val="20"/>
        </w:rPr>
        <w:br/>
      </w:r>
      <w:r w:rsidRPr="00BC1DC2">
        <w:rPr>
          <w:rFonts w:ascii="Montserrat" w:hAnsi="Montserrat" w:cs="Arial"/>
          <w:b/>
          <w:smallCaps/>
          <w:color w:val="000000" w:themeColor="text1"/>
          <w:sz w:val="20"/>
          <w:szCs w:val="20"/>
        </w:rPr>
        <w:t>ESTRATIFICACIÓN DE LAS MICRO, PEQUEÑAS Y MEDIANAS EMPRESAS (MIPYMES)</w:t>
      </w:r>
      <w:bookmarkEnd w:id="142"/>
    </w:p>
    <w:p w14:paraId="20069BD2" w14:textId="77777777" w:rsidR="00552A32" w:rsidRPr="00BC1DC2" w:rsidRDefault="00552A32" w:rsidP="00552A32">
      <w:pPr>
        <w:suppressAutoHyphens/>
        <w:ind w:right="49"/>
        <w:jc w:val="center"/>
        <w:rPr>
          <w:rFonts w:ascii="Montserrat" w:eastAsia="Times New Roman" w:hAnsi="Montserrat" w:cs="Arial"/>
          <w:b/>
          <w:color w:val="000000" w:themeColor="text1"/>
          <w:sz w:val="20"/>
          <w:szCs w:val="20"/>
          <w:lang w:val="es-ES" w:eastAsia="ar-SA"/>
        </w:rPr>
      </w:pPr>
    </w:p>
    <w:p w14:paraId="38948764" w14:textId="77777777" w:rsidR="00552A32" w:rsidRPr="00445349" w:rsidRDefault="00552A32" w:rsidP="00552A32">
      <w:pPr>
        <w:suppressAutoHyphens/>
        <w:ind w:right="49"/>
        <w:jc w:val="center"/>
        <w:rPr>
          <w:rFonts w:ascii="Montserrat" w:eastAsia="Times New Roman" w:hAnsi="Montserrat" w:cs="Arial"/>
          <w:b/>
          <w:smallCaps/>
          <w:sz w:val="20"/>
          <w:szCs w:val="20"/>
          <w:lang w:eastAsia="ar-SA"/>
        </w:rPr>
      </w:pPr>
      <w:r w:rsidRPr="00445349">
        <w:rPr>
          <w:rFonts w:ascii="Montserrat" w:eastAsia="Times New Roman" w:hAnsi="Montserrat" w:cs="Arial"/>
          <w:b/>
          <w:smallCaps/>
          <w:sz w:val="20"/>
          <w:szCs w:val="20"/>
          <w:lang w:eastAsia="ar-SA"/>
        </w:rPr>
        <w:t>MANIFESTACIÓN, BAJO PROTESTA DE DECIR VERDAD, DE LA ESTRATIFICACIÓN DE MICRO, PEQUEÑA O MEDIANA EMPRESA (MIPYMES)</w:t>
      </w:r>
    </w:p>
    <w:p w14:paraId="351ADD16" w14:textId="77777777" w:rsidR="00552A32" w:rsidRPr="00445349" w:rsidRDefault="00552A32" w:rsidP="00552A32">
      <w:pPr>
        <w:suppressAutoHyphens/>
        <w:ind w:right="49"/>
        <w:jc w:val="center"/>
        <w:rPr>
          <w:rFonts w:ascii="Montserrat" w:eastAsia="Times New Roman" w:hAnsi="Montserrat" w:cs="Times New Roman"/>
          <w:b/>
          <w:smallCaps/>
          <w:sz w:val="20"/>
          <w:szCs w:val="20"/>
          <w:lang w:eastAsia="ar-SA"/>
        </w:rPr>
      </w:pPr>
    </w:p>
    <w:p w14:paraId="62A05760" w14:textId="77777777" w:rsidR="00552A32" w:rsidRPr="00445349" w:rsidRDefault="00552A32" w:rsidP="00552A32">
      <w:pPr>
        <w:suppressAutoHyphens/>
        <w:ind w:right="49"/>
        <w:jc w:val="right"/>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_________ </w:t>
      </w:r>
      <w:proofErr w:type="gramStart"/>
      <w:r w:rsidRPr="00445349">
        <w:rPr>
          <w:rFonts w:ascii="Montserrat" w:eastAsia="Times New Roman" w:hAnsi="Montserrat" w:cs="Arial"/>
          <w:sz w:val="20"/>
          <w:szCs w:val="20"/>
          <w:lang w:eastAsia="ar-SA"/>
        </w:rPr>
        <w:t>de</w:t>
      </w:r>
      <w:proofErr w:type="gramEnd"/>
      <w:r w:rsidRPr="00445349">
        <w:rPr>
          <w:rFonts w:ascii="Montserrat" w:eastAsia="Times New Roman" w:hAnsi="Montserrat" w:cs="Arial"/>
          <w:sz w:val="20"/>
          <w:szCs w:val="20"/>
          <w:lang w:eastAsia="ar-SA"/>
        </w:rPr>
        <w:t xml:space="preserve"> __________ </w:t>
      </w:r>
      <w:proofErr w:type="spellStart"/>
      <w:r w:rsidRPr="00445349">
        <w:rPr>
          <w:rFonts w:ascii="Montserrat" w:eastAsia="Times New Roman" w:hAnsi="Montserrat" w:cs="Arial"/>
          <w:sz w:val="20"/>
          <w:szCs w:val="20"/>
          <w:lang w:eastAsia="ar-SA"/>
        </w:rPr>
        <w:t>de</w:t>
      </w:r>
      <w:proofErr w:type="spellEnd"/>
      <w:r w:rsidRPr="00445349">
        <w:rPr>
          <w:rFonts w:ascii="Montserrat" w:eastAsia="Times New Roman" w:hAnsi="Montserrat" w:cs="Arial"/>
          <w:sz w:val="20"/>
          <w:szCs w:val="20"/>
          <w:lang w:eastAsia="ar-SA"/>
        </w:rPr>
        <w:t xml:space="preserve"> _______ (</w:t>
      </w:r>
      <w:r w:rsidRPr="00445349">
        <w:rPr>
          <w:rFonts w:ascii="Montserrat" w:eastAsia="Times New Roman" w:hAnsi="Montserrat" w:cs="Arial"/>
          <w:b/>
          <w:sz w:val="20"/>
          <w:szCs w:val="20"/>
          <w:lang w:eastAsia="ar-SA"/>
        </w:rPr>
        <w:t>1</w:t>
      </w:r>
      <w:r w:rsidRPr="00445349">
        <w:rPr>
          <w:rFonts w:ascii="Montserrat" w:eastAsia="Times New Roman" w:hAnsi="Montserrat" w:cs="Arial"/>
          <w:sz w:val="20"/>
          <w:szCs w:val="20"/>
          <w:lang w:eastAsia="ar-SA"/>
        </w:rPr>
        <w:t>)</w:t>
      </w:r>
    </w:p>
    <w:p w14:paraId="3C44FB88" w14:textId="77777777" w:rsidR="00552A32" w:rsidRPr="00445349" w:rsidRDefault="00552A32" w:rsidP="00552A32">
      <w:pPr>
        <w:suppressAutoHyphens/>
        <w:ind w:right="49"/>
        <w:rPr>
          <w:rFonts w:ascii="Montserrat" w:eastAsia="Times New Roman" w:hAnsi="Montserrat" w:cs="Arial"/>
          <w:sz w:val="20"/>
          <w:szCs w:val="20"/>
          <w:lang w:eastAsia="ar-SA"/>
        </w:rPr>
      </w:pPr>
    </w:p>
    <w:p w14:paraId="3D725B56" w14:textId="77777777" w:rsidR="00552A32" w:rsidRPr="002A3074" w:rsidRDefault="00552A32" w:rsidP="00552A3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6726BE4B" w14:textId="77777777" w:rsidR="00552A32" w:rsidRPr="002A3074" w:rsidRDefault="00552A32" w:rsidP="00552A32">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545F2B19" w14:textId="77777777" w:rsidR="00552A32" w:rsidRPr="00152AB2" w:rsidRDefault="00552A32" w:rsidP="00552A32">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r w:rsidRPr="00445349">
        <w:rPr>
          <w:rFonts w:ascii="Montserrat" w:hAnsi="Montserrat" w:cs="Arial"/>
          <w:b/>
          <w:sz w:val="20"/>
          <w:szCs w:val="20"/>
        </w:rPr>
        <w:t xml:space="preserve"> (2)</w:t>
      </w:r>
    </w:p>
    <w:p w14:paraId="62052E7A"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7BD4FAB3"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Me refiero al procedimiento de _________ (</w:t>
      </w:r>
      <w:r w:rsidRPr="00445349">
        <w:rPr>
          <w:rFonts w:ascii="Montserrat" w:eastAsia="Times New Roman" w:hAnsi="Montserrat" w:cs="Arial"/>
          <w:b/>
          <w:sz w:val="20"/>
          <w:szCs w:val="20"/>
          <w:lang w:eastAsia="ar-SA"/>
        </w:rPr>
        <w:t>3</w:t>
      </w:r>
      <w:r w:rsidRPr="00445349">
        <w:rPr>
          <w:rFonts w:ascii="Montserrat" w:eastAsia="Times New Roman" w:hAnsi="Montserrat" w:cs="Arial"/>
          <w:sz w:val="20"/>
          <w:szCs w:val="20"/>
          <w:lang w:eastAsia="ar-SA"/>
        </w:rPr>
        <w:t>) ________ No. ________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_______ en el que mí representada, la empresa_________ (</w:t>
      </w:r>
      <w:r w:rsidRPr="00445349">
        <w:rPr>
          <w:rFonts w:ascii="Montserrat" w:eastAsia="Times New Roman" w:hAnsi="Montserrat" w:cs="Arial"/>
          <w:b/>
          <w:sz w:val="20"/>
          <w:szCs w:val="20"/>
          <w:lang w:eastAsia="ar-SA"/>
        </w:rPr>
        <w:t>5</w:t>
      </w:r>
      <w:r w:rsidRPr="00445349">
        <w:rPr>
          <w:rFonts w:ascii="Montserrat" w:eastAsia="Times New Roman" w:hAnsi="Montserrat" w:cs="Arial"/>
          <w:sz w:val="20"/>
          <w:szCs w:val="20"/>
          <w:lang w:eastAsia="ar-SA"/>
        </w:rPr>
        <w:t>) ________, participa a través de la presente proposición.</w:t>
      </w:r>
    </w:p>
    <w:p w14:paraId="34A292F3"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5BEC39BC"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Al respecto y de conformidad con lo dispuesto por el artículo </w:t>
      </w:r>
      <w:r w:rsidRPr="00445349">
        <w:rPr>
          <w:rFonts w:ascii="Montserrat" w:eastAsia="Times New Roman" w:hAnsi="Montserrat" w:cs="Arial"/>
          <w:b/>
          <w:sz w:val="20"/>
          <w:szCs w:val="20"/>
          <w:lang w:eastAsia="ar-SA"/>
        </w:rPr>
        <w:t>34</w:t>
      </w:r>
      <w:r w:rsidRPr="00445349">
        <w:rPr>
          <w:rFonts w:ascii="Montserrat" w:eastAsia="Times New Roman" w:hAnsi="Montserrat" w:cs="Arial"/>
          <w:sz w:val="20"/>
          <w:szCs w:val="20"/>
          <w:lang w:eastAsia="ar-SA"/>
        </w:rPr>
        <w:t xml:space="preserve"> del Reglamento de la Ley de Adquisiciones, Arrendamientos y Servicios del Sector Público, manifiesto </w:t>
      </w:r>
      <w:r w:rsidRPr="00445349">
        <w:rPr>
          <w:rFonts w:ascii="Montserrat" w:eastAsia="Times New Roman" w:hAnsi="Montserrat" w:cs="Arial"/>
          <w:b/>
          <w:sz w:val="20"/>
          <w:szCs w:val="20"/>
          <w:lang w:eastAsia="ar-SA"/>
        </w:rPr>
        <w:t>BAJO PROTESTA DE DECIR VERDAD</w:t>
      </w:r>
      <w:r w:rsidRPr="00445349">
        <w:rPr>
          <w:rFonts w:ascii="Montserrat" w:eastAsia="Times New Roman" w:hAnsi="Montserrat" w:cs="Arial"/>
          <w:sz w:val="20"/>
          <w:szCs w:val="20"/>
          <w:lang w:eastAsia="ar-SA"/>
        </w:rPr>
        <w:t xml:space="preserve"> que mi representada está constituida conforme a las leyes mexicanas, con Registro Federal de Contribuyentes _________(</w:t>
      </w:r>
      <w:r w:rsidRPr="00445349">
        <w:rPr>
          <w:rFonts w:ascii="Montserrat" w:eastAsia="Times New Roman" w:hAnsi="Montserrat" w:cs="Arial"/>
          <w:b/>
          <w:sz w:val="20"/>
          <w:szCs w:val="20"/>
          <w:lang w:eastAsia="ar-SA"/>
        </w:rPr>
        <w:t>6</w:t>
      </w:r>
      <w:r w:rsidRPr="00445349">
        <w:rPr>
          <w:rFonts w:ascii="Montserrat" w:eastAsia="Times New Roman" w:hAnsi="Montserrat" w:cs="Arial"/>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445349">
        <w:rPr>
          <w:rFonts w:ascii="Montserrat" w:eastAsia="Times New Roman" w:hAnsi="Montserrat" w:cs="Arial"/>
          <w:b/>
          <w:sz w:val="20"/>
          <w:szCs w:val="20"/>
          <w:lang w:eastAsia="ar-SA"/>
        </w:rPr>
        <w:t>7</w:t>
      </w:r>
      <w:r w:rsidRPr="00445349">
        <w:rPr>
          <w:rFonts w:ascii="Montserrat" w:eastAsia="Times New Roman" w:hAnsi="Montserrat" w:cs="Arial"/>
          <w:sz w:val="20"/>
          <w:szCs w:val="20"/>
          <w:lang w:eastAsia="ar-SA"/>
        </w:rPr>
        <w:t>)________, con base en lo cual se estratifica como una empresa _________(</w:t>
      </w:r>
      <w:r w:rsidRPr="00445349">
        <w:rPr>
          <w:rFonts w:ascii="Montserrat" w:eastAsia="Times New Roman" w:hAnsi="Montserrat" w:cs="Arial"/>
          <w:b/>
          <w:sz w:val="20"/>
          <w:szCs w:val="20"/>
          <w:lang w:eastAsia="ar-SA"/>
        </w:rPr>
        <w:t>8</w:t>
      </w:r>
      <w:r w:rsidRPr="00445349">
        <w:rPr>
          <w:rFonts w:ascii="Montserrat" w:eastAsia="Times New Roman" w:hAnsi="Montserrat" w:cs="Arial"/>
          <w:sz w:val="20"/>
          <w:szCs w:val="20"/>
          <w:lang w:eastAsia="ar-SA"/>
        </w:rPr>
        <w:t>)________.</w:t>
      </w:r>
    </w:p>
    <w:p w14:paraId="106FC9C0"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2B9B862B"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De igual forma, declaro que la presente manifestación la hago teniendo pleno conocimiento de que la omisión, simulación o presentación de información falsa, son infracciones previstas por los artículos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xml:space="preserve"> fracción, </w:t>
      </w:r>
      <w:r w:rsidRPr="00445349">
        <w:rPr>
          <w:rFonts w:ascii="Montserrat" w:eastAsia="Times New Roman" w:hAnsi="Montserrat" w:cs="Arial"/>
          <w:b/>
          <w:sz w:val="20"/>
          <w:szCs w:val="20"/>
          <w:lang w:eastAsia="ar-SA"/>
        </w:rPr>
        <w:t>69, 70</w:t>
      </w:r>
      <w:r w:rsidRPr="00445349">
        <w:rPr>
          <w:rFonts w:ascii="Montserrat" w:eastAsia="Times New Roman" w:hAnsi="Montserrat" w:cs="Arial"/>
          <w:sz w:val="20"/>
          <w:szCs w:val="20"/>
          <w:lang w:eastAsia="ar-SA"/>
        </w:rPr>
        <w:t xml:space="preserve"> y </w:t>
      </w:r>
      <w:r w:rsidRPr="00445349">
        <w:rPr>
          <w:rFonts w:ascii="Montserrat" w:eastAsia="Times New Roman" w:hAnsi="Montserrat" w:cs="Arial"/>
          <w:b/>
          <w:sz w:val="20"/>
          <w:szCs w:val="20"/>
          <w:lang w:eastAsia="ar-SA"/>
        </w:rPr>
        <w:t>81</w:t>
      </w:r>
      <w:r w:rsidRPr="00445349">
        <w:rPr>
          <w:rFonts w:ascii="Montserrat" w:eastAsia="Times New Roman" w:hAnsi="Montserrat" w:cs="Arial"/>
          <w:sz w:val="20"/>
          <w:szCs w:val="20"/>
          <w:lang w:eastAsia="ar-SA"/>
        </w:rPr>
        <w:t xml:space="preserve"> de la Ley General de Responsabilidades Administrativas, y demás disposiciones aplicables.</w:t>
      </w:r>
    </w:p>
    <w:p w14:paraId="0876FB0A"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578952D2" w14:textId="77777777" w:rsidR="00552A32" w:rsidRDefault="00552A32" w:rsidP="00552A32">
      <w:pPr>
        <w:jc w:val="center"/>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___________ (</w:t>
      </w:r>
      <w:r w:rsidRPr="00445349">
        <w:rPr>
          <w:rFonts w:ascii="Montserrat" w:eastAsia="Times New Roman" w:hAnsi="Montserrat" w:cs="Arial"/>
          <w:b/>
          <w:sz w:val="20"/>
          <w:szCs w:val="20"/>
          <w:lang w:eastAsia="ar-SA"/>
        </w:rPr>
        <w:t>9</w:t>
      </w:r>
      <w:r w:rsidRPr="00445349">
        <w:rPr>
          <w:rFonts w:ascii="Montserrat" w:eastAsia="Times New Roman" w:hAnsi="Montserrat" w:cs="Arial"/>
          <w:sz w:val="20"/>
          <w:szCs w:val="20"/>
          <w:lang w:eastAsia="ar-SA"/>
        </w:rPr>
        <w:t>) ____________</w:t>
      </w:r>
    </w:p>
    <w:p w14:paraId="4A3B383A" w14:textId="77777777" w:rsidR="00552A32" w:rsidRDefault="00552A32" w:rsidP="00552A32">
      <w:pPr>
        <w:spacing w:after="200" w:line="276" w:lineRule="auto"/>
        <w:rPr>
          <w:rFonts w:ascii="Montserrat" w:eastAsia="Times New Roman" w:hAnsi="Montserrat" w:cs="Arial"/>
          <w:sz w:val="20"/>
          <w:szCs w:val="20"/>
          <w:lang w:eastAsia="ar-SA"/>
        </w:rPr>
      </w:pPr>
      <w:r>
        <w:rPr>
          <w:rFonts w:ascii="Montserrat" w:eastAsia="Times New Roman" w:hAnsi="Montserrat" w:cs="Arial"/>
          <w:sz w:val="20"/>
          <w:szCs w:val="20"/>
          <w:lang w:eastAsia="ar-SA"/>
        </w:rPr>
        <w:br w:type="page"/>
      </w:r>
    </w:p>
    <w:p w14:paraId="5CE8DF29" w14:textId="77777777" w:rsidR="00552A32" w:rsidRPr="00445349" w:rsidRDefault="00552A32" w:rsidP="00552A32">
      <w:pPr>
        <w:suppressAutoHyphens/>
        <w:ind w:right="49"/>
        <w:jc w:val="center"/>
        <w:rPr>
          <w:rFonts w:ascii="Montserrat" w:eastAsia="Times New Roman" w:hAnsi="Montserrat" w:cs="Arial"/>
          <w:b/>
          <w:sz w:val="20"/>
          <w:szCs w:val="20"/>
          <w:lang w:eastAsia="ar-SA"/>
        </w:rPr>
      </w:pPr>
      <w:r w:rsidRPr="00445349">
        <w:rPr>
          <w:rFonts w:ascii="Montserrat" w:eastAsia="Times New Roman" w:hAnsi="Montserrat" w:cs="Arial"/>
          <w:b/>
          <w:sz w:val="20"/>
          <w:szCs w:val="20"/>
          <w:lang w:eastAsia="ar-SA"/>
        </w:rPr>
        <w:lastRenderedPageBreak/>
        <w:t>ANEXO XI INSTRUCTIVO DE LLENADO</w:t>
      </w:r>
    </w:p>
    <w:p w14:paraId="6CC61CC8" w14:textId="77777777" w:rsidR="00552A32" w:rsidRPr="00445349" w:rsidRDefault="00552A32" w:rsidP="00552A32">
      <w:pPr>
        <w:suppressAutoHyphens/>
        <w:ind w:right="49"/>
        <w:jc w:val="center"/>
        <w:rPr>
          <w:rFonts w:ascii="Montserrat" w:eastAsia="Times New Roman" w:hAnsi="Montserrat" w:cs="Arial"/>
          <w:b/>
          <w:sz w:val="20"/>
          <w:szCs w:val="20"/>
          <w:lang w:val="es-ES" w:eastAsia="ar-SA"/>
        </w:rPr>
      </w:pPr>
    </w:p>
    <w:p w14:paraId="074B0C49" w14:textId="77777777" w:rsidR="00552A32" w:rsidRPr="00445349" w:rsidRDefault="00552A32" w:rsidP="00552A32">
      <w:pPr>
        <w:suppressAutoHyphens/>
        <w:ind w:left="214" w:right="49"/>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Llenar los campos conforme aplique tomando en cuenta los rangos previstos en el Acuerdo antes mencionado.</w:t>
      </w:r>
    </w:p>
    <w:p w14:paraId="65230816" w14:textId="77777777" w:rsidR="00552A32" w:rsidRPr="00445349" w:rsidRDefault="00552A32" w:rsidP="00552A32">
      <w:pPr>
        <w:suppressAutoHyphens/>
        <w:ind w:right="49"/>
        <w:rPr>
          <w:rFonts w:ascii="Montserrat" w:eastAsia="Calibri" w:hAnsi="Montserrat" w:cs="Arial"/>
          <w:b/>
          <w:bCs/>
          <w:sz w:val="20"/>
          <w:szCs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552A32" w:rsidRPr="00445349" w14:paraId="7F3A497A"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BFA1D58" w14:textId="77777777" w:rsidR="00552A32" w:rsidRPr="00445349" w:rsidRDefault="00552A32" w:rsidP="002F32C7">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5447B49" w14:textId="77777777" w:rsidR="00552A32" w:rsidRPr="00445349" w:rsidRDefault="00552A32" w:rsidP="002F32C7">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552A32" w:rsidRPr="00445349" w14:paraId="1C7C28C7"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A21C2BB"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C38720C"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552A32" w:rsidRPr="00445349" w14:paraId="375790FF"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2351BDA"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A7A77ED"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552A32" w:rsidRPr="00445349" w14:paraId="4A9582CB"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5624E92"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6CF8E7"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552A32" w:rsidRPr="00445349" w14:paraId="7DBC674F"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4C78D85"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68D171C"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Indicar el número de procedimiento de contratación asignado por CompraNet.</w:t>
            </w:r>
          </w:p>
        </w:tc>
      </w:tr>
      <w:tr w:rsidR="00552A32" w:rsidRPr="00445349" w14:paraId="14059737"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FD42F3F" w14:textId="77777777" w:rsidR="00552A32" w:rsidRPr="00445349" w:rsidRDefault="00552A32" w:rsidP="002F32C7">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A254CF1" w14:textId="77777777" w:rsidR="00552A32" w:rsidRPr="00445349" w:rsidRDefault="00552A32" w:rsidP="002F32C7">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razón social o denominación del licitante.</w:t>
            </w:r>
          </w:p>
        </w:tc>
      </w:tr>
      <w:tr w:rsidR="00552A32" w:rsidRPr="00445349" w14:paraId="690F36E4"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586CE68"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FA932D1" w14:textId="77777777" w:rsidR="00552A32" w:rsidRPr="00445349" w:rsidRDefault="00552A32" w:rsidP="002F32C7">
            <w:pPr>
              <w:suppressAutoHyphens/>
              <w:ind w:right="49"/>
              <w:jc w:val="both"/>
              <w:rPr>
                <w:rFonts w:ascii="Montserrat" w:hAnsi="Montserrat"/>
                <w:sz w:val="20"/>
                <w:szCs w:val="20"/>
              </w:rPr>
            </w:pPr>
            <w:r w:rsidRPr="00445349">
              <w:rPr>
                <w:rFonts w:ascii="Montserrat" w:eastAsia="Calibri" w:hAnsi="Montserrat" w:cs="Arial"/>
                <w:sz w:val="20"/>
                <w:szCs w:val="20"/>
                <w:lang w:eastAsia="es-MX"/>
              </w:rPr>
              <w:t>Indicar el Registro Federal de Contribuyentes del licitante.</w:t>
            </w:r>
          </w:p>
        </w:tc>
      </w:tr>
      <w:tr w:rsidR="00552A32" w:rsidRPr="00445349" w14:paraId="1AB5D035"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7B9C729"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D1A2CCF" w14:textId="77777777" w:rsidR="00552A32" w:rsidRPr="00445349" w:rsidRDefault="00552A32" w:rsidP="002F32C7">
            <w:pPr>
              <w:suppressAutoHyphens/>
              <w:ind w:right="49"/>
              <w:jc w:val="both"/>
              <w:rPr>
                <w:rFonts w:ascii="Montserrat" w:eastAsia="Calibri" w:hAnsi="Montserrat" w:cs="Arial"/>
                <w:b/>
                <w:bCs/>
                <w:sz w:val="20"/>
                <w:szCs w:val="20"/>
                <w:lang w:eastAsia="es-MX"/>
              </w:rPr>
            </w:pPr>
            <w:r w:rsidRPr="00445349">
              <w:rPr>
                <w:rFonts w:ascii="Montserrat" w:eastAsia="Calibri" w:hAnsi="Montserrat" w:cs="Arial"/>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1" w:history="1">
              <w:r w:rsidRPr="00445349">
                <w:rPr>
                  <w:rFonts w:ascii="Montserrat" w:eastAsia="Calibri" w:hAnsi="Montserrat" w:cs="Arial"/>
                  <w:sz w:val="20"/>
                  <w:szCs w:val="20"/>
                  <w:u w:val="single"/>
                  <w:lang w:eastAsia="es-MX"/>
                </w:rPr>
                <w:t>http://www.comprasdegobierno.gob.mx/calculadora</w:t>
              </w:r>
            </w:hyperlink>
          </w:p>
          <w:p w14:paraId="7035F4E3" w14:textId="77777777" w:rsidR="00552A32" w:rsidRPr="00445349" w:rsidRDefault="00552A32" w:rsidP="002F32C7">
            <w:pPr>
              <w:suppressAutoHyphens/>
              <w:ind w:right="49"/>
              <w:rPr>
                <w:rFonts w:ascii="Montserrat" w:eastAsia="Calibri" w:hAnsi="Montserrat" w:cs="Arial"/>
                <w:sz w:val="20"/>
                <w:szCs w:val="20"/>
                <w:lang w:eastAsia="es-MX"/>
              </w:rPr>
            </w:pPr>
          </w:p>
          <w:p w14:paraId="610093AF" w14:textId="77777777" w:rsidR="00552A32" w:rsidRPr="00445349" w:rsidRDefault="00552A32" w:rsidP="002F32C7">
            <w:pPr>
              <w:suppressAutoHyphens/>
              <w:ind w:right="49"/>
              <w:rPr>
                <w:rFonts w:ascii="Montserrat" w:eastAsia="Calibri" w:hAnsi="Montserrat" w:cs="Arial"/>
                <w:sz w:val="20"/>
                <w:szCs w:val="20"/>
                <w:lang w:eastAsia="es-MX"/>
              </w:rPr>
            </w:pPr>
            <w:r w:rsidRPr="00445349">
              <w:rPr>
                <w:rFonts w:ascii="Montserrat" w:eastAsia="Calibri" w:hAnsi="Montserrat" w:cs="Arial"/>
                <w:sz w:val="20"/>
                <w:szCs w:val="20"/>
                <w:lang w:eastAsia="es-MX"/>
              </w:rPr>
              <w:t>Para el concepto “Trabajadores”, utilizar el total de los trabajadores con los que cuenta la empresa a la fecha de la emisión de la manifestación.</w:t>
            </w:r>
          </w:p>
          <w:p w14:paraId="6E2E9E14" w14:textId="77777777" w:rsidR="00552A32" w:rsidRPr="00445349" w:rsidRDefault="00552A32" w:rsidP="002F32C7">
            <w:pPr>
              <w:suppressAutoHyphens/>
              <w:ind w:right="49"/>
              <w:rPr>
                <w:rFonts w:ascii="Montserrat" w:eastAsia="Calibri" w:hAnsi="Montserrat" w:cs="Arial"/>
                <w:sz w:val="20"/>
                <w:szCs w:val="20"/>
                <w:lang w:eastAsia="es-MX"/>
              </w:rPr>
            </w:pPr>
          </w:p>
          <w:p w14:paraId="0D7348A0" w14:textId="77777777" w:rsidR="00552A32" w:rsidRPr="00445349" w:rsidRDefault="00552A32" w:rsidP="002F32C7">
            <w:pPr>
              <w:suppressAutoHyphens/>
              <w:ind w:right="49"/>
              <w:rPr>
                <w:rFonts w:ascii="Montserrat" w:hAnsi="Montserrat"/>
                <w:sz w:val="20"/>
                <w:szCs w:val="20"/>
              </w:rPr>
            </w:pPr>
            <w:r w:rsidRPr="00445349">
              <w:rPr>
                <w:rFonts w:ascii="Montserrat" w:eastAsia="Calibri" w:hAnsi="Montserrat" w:cs="Arial"/>
                <w:sz w:val="20"/>
                <w:szCs w:val="20"/>
                <w:lang w:eastAsia="es-MX"/>
              </w:rPr>
              <w:t>Para el concepto “ventas anuales”, utilizar los datos conforme al reporte de su ejercicio fiscal correspondiente a la última declaración anual de impuestos federales, expresados en millones de pesos.</w:t>
            </w:r>
          </w:p>
        </w:tc>
      </w:tr>
      <w:tr w:rsidR="00552A32" w:rsidRPr="00445349" w14:paraId="43122902"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C014FEE"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9642CA8" w14:textId="77777777" w:rsidR="00552A32" w:rsidRPr="00445349" w:rsidRDefault="00552A32" w:rsidP="002F32C7">
            <w:pPr>
              <w:suppressAutoHyphens/>
              <w:ind w:right="49"/>
              <w:jc w:val="both"/>
              <w:rPr>
                <w:rFonts w:ascii="Montserrat" w:hAnsi="Montserrat"/>
                <w:sz w:val="20"/>
                <w:szCs w:val="20"/>
              </w:rPr>
            </w:pPr>
            <w:r w:rsidRPr="00445349">
              <w:rPr>
                <w:rFonts w:ascii="Montserrat" w:eastAsia="Calibri" w:hAnsi="Montserrat" w:cs="Arial"/>
                <w:bCs/>
                <w:sz w:val="20"/>
                <w:szCs w:val="20"/>
                <w:lang w:eastAsia="es-MX"/>
              </w:rPr>
              <w:t xml:space="preserve">Señalar el tamaño de la empresa (Micro, Pequeña o Mediana), conforme al resultado de la operación señalada en el numeral anterior. </w:t>
            </w:r>
          </w:p>
        </w:tc>
      </w:tr>
      <w:tr w:rsidR="00552A32" w:rsidRPr="00445349" w14:paraId="184DF92B"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BC14DC"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C78FB51" w14:textId="77777777" w:rsidR="00552A32" w:rsidRPr="00445349" w:rsidRDefault="00552A32" w:rsidP="002F32C7">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y firma del apoderado o representante legal del licitante.</w:t>
            </w:r>
          </w:p>
        </w:tc>
      </w:tr>
    </w:tbl>
    <w:p w14:paraId="025C9694" w14:textId="77777777" w:rsidR="00552A32" w:rsidRPr="00445349" w:rsidRDefault="00552A32" w:rsidP="00552A32">
      <w:pPr>
        <w:suppressAutoHyphens/>
        <w:ind w:right="49"/>
        <w:rPr>
          <w:rFonts w:ascii="Montserrat" w:eastAsia="Calibri" w:hAnsi="Montserrat" w:cs="Arial"/>
          <w:b/>
          <w:bCs/>
          <w:sz w:val="20"/>
          <w:szCs w:val="20"/>
          <w:lang w:eastAsia="es-MX"/>
        </w:rPr>
      </w:pPr>
    </w:p>
    <w:p w14:paraId="350968D5" w14:textId="77777777" w:rsidR="00552A32" w:rsidRPr="00445349" w:rsidRDefault="00552A32" w:rsidP="00552A32">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p>
    <w:p w14:paraId="45078EA5" w14:textId="77777777" w:rsidR="00552A32" w:rsidRPr="00BC1DC2" w:rsidRDefault="00552A32" w:rsidP="00552A32">
      <w:pPr>
        <w:pStyle w:val="Ttulo1"/>
        <w:spacing w:before="0"/>
        <w:jc w:val="center"/>
        <w:rPr>
          <w:rFonts w:ascii="Montserrat" w:hAnsi="Montserrat" w:cs="Arial"/>
          <w:b/>
          <w:color w:val="000000" w:themeColor="text1"/>
          <w:sz w:val="20"/>
          <w:szCs w:val="20"/>
          <w:lang w:val="es-ES"/>
        </w:rPr>
      </w:pPr>
      <w:r w:rsidRPr="00BC1DC2">
        <w:rPr>
          <w:rFonts w:ascii="Montserrat" w:hAnsi="Montserrat" w:cs="Arial"/>
          <w:b/>
          <w:color w:val="000000" w:themeColor="text1"/>
          <w:sz w:val="20"/>
          <w:szCs w:val="20"/>
        </w:rPr>
        <w:lastRenderedPageBreak/>
        <w:t xml:space="preserve">ANEXO VIII </w:t>
      </w:r>
      <w:bookmarkStart w:id="143" w:name="_Toc474930442"/>
      <w:r w:rsidRPr="00BC1DC2">
        <w:rPr>
          <w:rFonts w:ascii="Montserrat" w:hAnsi="Montserrat" w:cs="Arial"/>
          <w:b/>
          <w:color w:val="000000" w:themeColor="text1"/>
          <w:sz w:val="20"/>
          <w:szCs w:val="20"/>
        </w:rPr>
        <w:br/>
      </w:r>
      <w:bookmarkEnd w:id="143"/>
      <w:r w:rsidRPr="00BC1DC2">
        <w:rPr>
          <w:rFonts w:ascii="Montserrat" w:hAnsi="Montserrat" w:cs="Arial"/>
          <w:b/>
          <w:color w:val="000000" w:themeColor="text1"/>
          <w:sz w:val="20"/>
          <w:szCs w:val="20"/>
          <w:lang w:val="es-ES"/>
        </w:rPr>
        <w:t>MANIFIESTO DE NACIONALIDAD</w:t>
      </w:r>
    </w:p>
    <w:p w14:paraId="4DF82390" w14:textId="77777777" w:rsidR="00552A32" w:rsidRPr="005A6E3E" w:rsidRDefault="00552A32" w:rsidP="00552A32">
      <w:pPr>
        <w:rPr>
          <w:lang w:val="es-ES" w:eastAsia="ar-SA"/>
        </w:rPr>
      </w:pPr>
    </w:p>
    <w:p w14:paraId="43791A10" w14:textId="77777777" w:rsidR="00552A32" w:rsidRPr="00142A3A" w:rsidRDefault="00552A32" w:rsidP="00552A32">
      <w:pPr>
        <w:pStyle w:val="Texto"/>
        <w:spacing w:after="0" w:line="240" w:lineRule="auto"/>
        <w:ind w:firstLine="0"/>
        <w:rPr>
          <w:rFonts w:ascii="Montserrat" w:hAnsi="Montserrat"/>
          <w:b/>
          <w:sz w:val="20"/>
          <w:u w:val="single"/>
        </w:rPr>
      </w:pPr>
      <w:r w:rsidRPr="00142A3A">
        <w:rPr>
          <w:rFonts w:ascii="Montserrat" w:hAnsi="Montserrat"/>
          <w:b/>
          <w:sz w:val="20"/>
          <w:u w:val="single"/>
        </w:rPr>
        <w:t>OPCIÓN A) MEXICANA</w:t>
      </w:r>
    </w:p>
    <w:p w14:paraId="17E9ADFC" w14:textId="77777777" w:rsidR="00552A32" w:rsidRDefault="00552A32" w:rsidP="00552A32">
      <w:pPr>
        <w:pStyle w:val="Texto"/>
        <w:spacing w:after="0" w:line="240" w:lineRule="auto"/>
        <w:ind w:firstLine="0"/>
        <w:rPr>
          <w:rFonts w:ascii="Montserrat" w:hAnsi="Montserrat"/>
          <w:b/>
          <w:sz w:val="20"/>
        </w:rPr>
      </w:pPr>
    </w:p>
    <w:p w14:paraId="7AC44BAC" w14:textId="77777777" w:rsidR="00552A32" w:rsidRPr="00445349" w:rsidRDefault="00552A32" w:rsidP="00552A32">
      <w:pPr>
        <w:pStyle w:val="Texto"/>
        <w:spacing w:after="0" w:line="240" w:lineRule="auto"/>
        <w:ind w:firstLine="0"/>
        <w:rPr>
          <w:rFonts w:ascii="Montserrat" w:hAnsi="Montserrat"/>
          <w:b/>
          <w:sz w:val="20"/>
        </w:rPr>
      </w:pPr>
      <w:r w:rsidRPr="00445349">
        <w:rPr>
          <w:rFonts w:ascii="Montserrat" w:hAnsi="Montserrat"/>
          <w:b/>
          <w:sz w:val="20"/>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57980F5A" w14:textId="77777777" w:rsidR="00552A32" w:rsidRPr="00445349" w:rsidRDefault="00552A32" w:rsidP="00552A32">
      <w:pPr>
        <w:pStyle w:val="Texto"/>
        <w:spacing w:after="0" w:line="240" w:lineRule="auto"/>
        <w:ind w:firstLine="0"/>
        <w:rPr>
          <w:rFonts w:ascii="Montserrat" w:hAnsi="Montserrat"/>
          <w:b/>
          <w:sz w:val="20"/>
        </w:rPr>
      </w:pPr>
    </w:p>
    <w:p w14:paraId="7F91D1EC" w14:textId="77777777" w:rsidR="00552A32" w:rsidRPr="00445349" w:rsidRDefault="00552A32" w:rsidP="00552A32">
      <w:pPr>
        <w:jc w:val="right"/>
        <w:rPr>
          <w:rFonts w:ascii="Montserrat" w:hAnsi="Montserrat" w:cs="Arial"/>
          <w:sz w:val="20"/>
          <w:szCs w:val="20"/>
        </w:rPr>
      </w:pPr>
      <w:r w:rsidRPr="00445349">
        <w:rPr>
          <w:rFonts w:ascii="Montserrat" w:hAnsi="Montserrat" w:cs="Arial"/>
          <w:sz w:val="20"/>
          <w:szCs w:val="20"/>
        </w:rPr>
        <w:t xml:space="preserve">___________ </w:t>
      </w:r>
      <w:proofErr w:type="gramStart"/>
      <w:r w:rsidRPr="00445349">
        <w:rPr>
          <w:rFonts w:ascii="Montserrat" w:hAnsi="Montserrat" w:cs="Arial"/>
          <w:sz w:val="20"/>
          <w:szCs w:val="20"/>
        </w:rPr>
        <w:t>a</w:t>
      </w:r>
      <w:proofErr w:type="gramEnd"/>
      <w:r w:rsidRPr="00445349">
        <w:rPr>
          <w:rFonts w:ascii="Montserrat" w:hAnsi="Montserrat" w:cs="Arial"/>
          <w:sz w:val="20"/>
          <w:szCs w:val="20"/>
        </w:rPr>
        <w:t xml:space="preserve"> ___de ___________de____(</w:t>
      </w:r>
      <w:r w:rsidRPr="00445349">
        <w:rPr>
          <w:rFonts w:ascii="Montserrat" w:hAnsi="Montserrat" w:cs="Arial"/>
          <w:b/>
          <w:sz w:val="20"/>
          <w:szCs w:val="20"/>
        </w:rPr>
        <w:t>1</w:t>
      </w:r>
      <w:r w:rsidRPr="00445349">
        <w:rPr>
          <w:rFonts w:ascii="Montserrat" w:hAnsi="Montserrat" w:cs="Arial"/>
          <w:sz w:val="20"/>
          <w:szCs w:val="20"/>
        </w:rPr>
        <w:t>)</w:t>
      </w:r>
    </w:p>
    <w:p w14:paraId="182F4FF6" w14:textId="77777777" w:rsidR="00552A32" w:rsidRPr="00445349" w:rsidRDefault="00552A32" w:rsidP="00552A32">
      <w:pPr>
        <w:jc w:val="both"/>
        <w:rPr>
          <w:rFonts w:ascii="Montserrat" w:hAnsi="Montserrat" w:cs="Arial"/>
          <w:sz w:val="20"/>
          <w:szCs w:val="20"/>
        </w:rPr>
      </w:pPr>
    </w:p>
    <w:p w14:paraId="6A1B4258" w14:textId="77777777" w:rsidR="00552A32" w:rsidRPr="002A3074" w:rsidRDefault="00552A32" w:rsidP="00552A3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32CD09BA" w14:textId="77777777" w:rsidR="00552A32" w:rsidRPr="002A3074" w:rsidRDefault="00552A32" w:rsidP="00552A32">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7EFB03A7" w14:textId="77777777" w:rsidR="00552A32" w:rsidRPr="00152AB2" w:rsidRDefault="00552A32" w:rsidP="00552A32">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proofErr w:type="gramStart"/>
      <w:r>
        <w:rPr>
          <w:rFonts w:ascii="Montserrat" w:eastAsia="Times New Roman" w:hAnsi="Montserrat" w:cs="Arial"/>
          <w:sz w:val="20"/>
          <w:szCs w:val="20"/>
          <w:lang w:val="es-ES" w:eastAsia="ar-SA"/>
        </w:rPr>
        <w:t>.</w:t>
      </w:r>
      <w:r w:rsidRPr="00445349">
        <w:rPr>
          <w:rFonts w:ascii="Montserrat" w:hAnsi="Montserrat" w:cs="Arial"/>
          <w:sz w:val="20"/>
          <w:szCs w:val="20"/>
        </w:rPr>
        <w:t>(</w:t>
      </w:r>
      <w:proofErr w:type="gramEnd"/>
      <w:r w:rsidRPr="00445349">
        <w:rPr>
          <w:rFonts w:ascii="Montserrat" w:hAnsi="Montserrat" w:cs="Arial"/>
          <w:b/>
          <w:sz w:val="20"/>
          <w:szCs w:val="20"/>
        </w:rPr>
        <w:t>2</w:t>
      </w:r>
      <w:r w:rsidRPr="00445349">
        <w:rPr>
          <w:rFonts w:ascii="Montserrat" w:hAnsi="Montserrat" w:cs="Arial"/>
          <w:sz w:val="20"/>
          <w:szCs w:val="20"/>
        </w:rPr>
        <w:t>)</w:t>
      </w:r>
    </w:p>
    <w:p w14:paraId="7EC80AC3" w14:textId="77777777" w:rsidR="00552A32" w:rsidRPr="00445349" w:rsidRDefault="00552A32" w:rsidP="00552A32">
      <w:pPr>
        <w:jc w:val="both"/>
        <w:rPr>
          <w:rFonts w:ascii="Montserrat" w:hAnsi="Montserrat" w:cs="Arial"/>
          <w:sz w:val="20"/>
          <w:szCs w:val="20"/>
        </w:rPr>
      </w:pPr>
    </w:p>
    <w:p w14:paraId="5B51C6A9"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Me refiero al procedimiento _________ (</w:t>
      </w:r>
      <w:r w:rsidRPr="00445349">
        <w:rPr>
          <w:rFonts w:ascii="Montserrat" w:hAnsi="Montserrat" w:cs="Arial"/>
          <w:b/>
          <w:sz w:val="20"/>
          <w:szCs w:val="20"/>
        </w:rPr>
        <w:t>3</w:t>
      </w:r>
      <w:r w:rsidRPr="00445349">
        <w:rPr>
          <w:rFonts w:ascii="Montserrat" w:hAnsi="Montserrat" w:cs="Arial"/>
          <w:sz w:val="20"/>
          <w:szCs w:val="20"/>
        </w:rPr>
        <w:t>) _________ No._____ (</w:t>
      </w:r>
      <w:r w:rsidRPr="00445349">
        <w:rPr>
          <w:rFonts w:ascii="Montserrat" w:hAnsi="Montserrat" w:cs="Arial"/>
          <w:b/>
          <w:sz w:val="20"/>
          <w:szCs w:val="20"/>
        </w:rPr>
        <w:t>4</w:t>
      </w:r>
      <w:r w:rsidRPr="00445349">
        <w:rPr>
          <w:rFonts w:ascii="Montserrat" w:hAnsi="Montserrat" w:cs="Arial"/>
          <w:sz w:val="20"/>
          <w:szCs w:val="20"/>
        </w:rPr>
        <w:t>) ____ en el que mi representada, la empresa __________________ (</w:t>
      </w:r>
      <w:r w:rsidRPr="00445349">
        <w:rPr>
          <w:rFonts w:ascii="Montserrat" w:hAnsi="Montserrat" w:cs="Arial"/>
          <w:b/>
          <w:sz w:val="20"/>
          <w:szCs w:val="20"/>
        </w:rPr>
        <w:t>5</w:t>
      </w:r>
      <w:r w:rsidRPr="00445349">
        <w:rPr>
          <w:rFonts w:ascii="Montserrat" w:hAnsi="Montserrat" w:cs="Arial"/>
          <w:sz w:val="20"/>
          <w:szCs w:val="20"/>
        </w:rPr>
        <w:t>) _____________participa a través de la presente propuesta.</w:t>
      </w:r>
    </w:p>
    <w:p w14:paraId="6B3F29EB" w14:textId="77777777" w:rsidR="00552A32" w:rsidRPr="00445349" w:rsidRDefault="00552A32" w:rsidP="00552A32">
      <w:pPr>
        <w:jc w:val="both"/>
        <w:rPr>
          <w:rFonts w:ascii="Montserrat" w:hAnsi="Montserrat" w:cs="Arial"/>
          <w:sz w:val="20"/>
          <w:szCs w:val="20"/>
        </w:rPr>
      </w:pPr>
    </w:p>
    <w:p w14:paraId="7138051E"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es proveedor de servicios de nacionalidad </w:t>
      </w:r>
      <w:r w:rsidRPr="00445349">
        <w:rPr>
          <w:rFonts w:ascii="Montserrat" w:hAnsi="Montserrat" w:cs="Arial"/>
          <w:b/>
          <w:sz w:val="20"/>
          <w:szCs w:val="20"/>
        </w:rPr>
        <w:t>Mexicana</w:t>
      </w:r>
      <w:r w:rsidRPr="00445349">
        <w:rPr>
          <w:rFonts w:ascii="Montserrat" w:hAnsi="Montserrat" w:cs="Arial"/>
          <w:sz w:val="20"/>
          <w:szCs w:val="20"/>
        </w:rPr>
        <w:t xml:space="preserve"> y acredito dicha nacionalidad mediante la presentación de ____(</w:t>
      </w:r>
      <w:r w:rsidRPr="00445349">
        <w:rPr>
          <w:rFonts w:ascii="Montserrat" w:hAnsi="Montserrat" w:cs="Arial"/>
          <w:b/>
          <w:sz w:val="20"/>
          <w:szCs w:val="20"/>
        </w:rPr>
        <w:t>6</w:t>
      </w:r>
      <w:r w:rsidRPr="00445349">
        <w:rPr>
          <w:rFonts w:ascii="Montserrat" w:hAnsi="Montserrat" w:cs="Arial"/>
          <w:sz w:val="20"/>
          <w:szCs w:val="20"/>
        </w:rPr>
        <w:t>)____.</w:t>
      </w:r>
    </w:p>
    <w:p w14:paraId="0D294DB5" w14:textId="77777777" w:rsidR="00552A32" w:rsidRPr="00445349" w:rsidRDefault="00552A32" w:rsidP="00552A32">
      <w:pPr>
        <w:jc w:val="both"/>
        <w:rPr>
          <w:rFonts w:ascii="Montserrat" w:hAnsi="Montserrat" w:cs="Arial"/>
          <w:sz w:val="20"/>
          <w:szCs w:val="20"/>
        </w:rPr>
      </w:pPr>
    </w:p>
    <w:p w14:paraId="0496CB56" w14:textId="77777777" w:rsidR="00552A32" w:rsidRPr="00445349" w:rsidRDefault="00552A32" w:rsidP="00552A32">
      <w:pPr>
        <w:jc w:val="center"/>
        <w:rPr>
          <w:rFonts w:ascii="Montserrat" w:hAnsi="Montserrat" w:cs="Arial"/>
          <w:sz w:val="20"/>
          <w:szCs w:val="20"/>
        </w:rPr>
      </w:pPr>
    </w:p>
    <w:p w14:paraId="280346A9" w14:textId="77777777" w:rsidR="00552A32" w:rsidRPr="00445349" w:rsidRDefault="00552A32" w:rsidP="00552A32">
      <w:pPr>
        <w:ind w:right="193"/>
        <w:jc w:val="center"/>
        <w:rPr>
          <w:rFonts w:ascii="Montserrat" w:hAnsi="Montserrat" w:cs="Arial"/>
          <w:b/>
          <w:sz w:val="20"/>
          <w:szCs w:val="20"/>
        </w:rPr>
      </w:pPr>
      <w:r w:rsidRPr="00445349">
        <w:rPr>
          <w:rFonts w:ascii="Montserrat" w:hAnsi="Montserrat" w:cs="Arial"/>
          <w:b/>
          <w:sz w:val="20"/>
          <w:szCs w:val="20"/>
        </w:rPr>
        <w:t>ATENTAMENTE</w:t>
      </w:r>
    </w:p>
    <w:p w14:paraId="20BA7F83" w14:textId="77777777" w:rsidR="00552A32" w:rsidRPr="00445349" w:rsidRDefault="00552A32" w:rsidP="00552A32">
      <w:pPr>
        <w:jc w:val="center"/>
        <w:rPr>
          <w:rFonts w:ascii="Montserrat" w:hAnsi="Montserrat" w:cs="Arial"/>
          <w:b/>
          <w:sz w:val="20"/>
          <w:szCs w:val="20"/>
        </w:rPr>
      </w:pPr>
    </w:p>
    <w:p w14:paraId="2DBA8E52" w14:textId="77777777" w:rsidR="00552A32" w:rsidRPr="00445349" w:rsidRDefault="00552A32" w:rsidP="00552A32">
      <w:pPr>
        <w:jc w:val="center"/>
        <w:rPr>
          <w:rFonts w:ascii="Montserrat" w:hAnsi="Montserrat" w:cs="Arial"/>
          <w:b/>
          <w:sz w:val="20"/>
          <w:szCs w:val="20"/>
        </w:rPr>
      </w:pPr>
    </w:p>
    <w:p w14:paraId="68F2AF70" w14:textId="77777777" w:rsidR="00552A32" w:rsidRPr="00445349" w:rsidRDefault="00552A32" w:rsidP="00552A32">
      <w:pPr>
        <w:jc w:val="center"/>
        <w:rPr>
          <w:rFonts w:ascii="Montserrat" w:hAnsi="Montserrat" w:cs="Arial"/>
          <w:b/>
          <w:sz w:val="20"/>
          <w:szCs w:val="20"/>
        </w:rPr>
      </w:pPr>
    </w:p>
    <w:p w14:paraId="414138C0" w14:textId="77777777" w:rsidR="00552A32" w:rsidRPr="00445349" w:rsidRDefault="00552A32" w:rsidP="00552A32">
      <w:pPr>
        <w:jc w:val="center"/>
        <w:rPr>
          <w:rFonts w:ascii="Montserrat" w:hAnsi="Montserrat" w:cs="Arial"/>
          <w:b/>
          <w:sz w:val="20"/>
          <w:szCs w:val="20"/>
        </w:rPr>
      </w:pPr>
    </w:p>
    <w:p w14:paraId="7E2AE826" w14:textId="77777777" w:rsidR="00552A32" w:rsidRPr="00445349" w:rsidRDefault="00552A32" w:rsidP="00552A32">
      <w:pPr>
        <w:jc w:val="center"/>
        <w:rPr>
          <w:rFonts w:ascii="Montserrat" w:hAnsi="Montserrat" w:cs="Arial"/>
          <w:b/>
          <w:sz w:val="20"/>
          <w:szCs w:val="20"/>
        </w:rPr>
      </w:pPr>
      <w:r w:rsidRPr="00445349">
        <w:rPr>
          <w:rFonts w:ascii="Montserrat" w:hAnsi="Montserrat" w:cs="Arial"/>
          <w:b/>
          <w:sz w:val="20"/>
          <w:szCs w:val="20"/>
        </w:rPr>
        <w:t xml:space="preserve">_________________________ </w:t>
      </w:r>
      <w:r w:rsidRPr="00445349">
        <w:rPr>
          <w:rFonts w:ascii="Montserrat" w:hAnsi="Montserrat" w:cs="Arial"/>
          <w:sz w:val="20"/>
          <w:szCs w:val="20"/>
        </w:rPr>
        <w:t>(</w:t>
      </w:r>
      <w:r w:rsidRPr="00445349">
        <w:rPr>
          <w:rFonts w:ascii="Montserrat" w:hAnsi="Montserrat" w:cs="Arial"/>
          <w:b/>
          <w:sz w:val="20"/>
          <w:szCs w:val="20"/>
        </w:rPr>
        <w:t>7</w:t>
      </w:r>
      <w:r w:rsidRPr="00445349">
        <w:rPr>
          <w:rFonts w:ascii="Montserrat" w:hAnsi="Montserrat" w:cs="Arial"/>
          <w:sz w:val="20"/>
          <w:szCs w:val="20"/>
        </w:rPr>
        <w:t>) _</w:t>
      </w:r>
      <w:r w:rsidRPr="00445349">
        <w:rPr>
          <w:rFonts w:ascii="Montserrat" w:hAnsi="Montserrat" w:cs="Arial"/>
          <w:b/>
          <w:sz w:val="20"/>
          <w:szCs w:val="20"/>
        </w:rPr>
        <w:t>__________________________</w:t>
      </w:r>
    </w:p>
    <w:p w14:paraId="4F19082B" w14:textId="77777777" w:rsidR="00552A32" w:rsidRPr="00445349" w:rsidRDefault="00552A32" w:rsidP="00552A32">
      <w:pPr>
        <w:jc w:val="center"/>
        <w:rPr>
          <w:rFonts w:ascii="Montserrat" w:hAnsi="Montserrat" w:cs="Arial"/>
          <w:b/>
          <w:sz w:val="20"/>
          <w:szCs w:val="20"/>
        </w:rPr>
      </w:pPr>
      <w:r w:rsidRPr="00445349">
        <w:rPr>
          <w:rFonts w:ascii="Montserrat" w:hAnsi="Montserrat" w:cs="Arial"/>
          <w:b/>
          <w:sz w:val="20"/>
          <w:szCs w:val="20"/>
        </w:rPr>
        <w:t>NOMBRE Y FIRMA</w:t>
      </w:r>
    </w:p>
    <w:p w14:paraId="0E5B37F6" w14:textId="77777777" w:rsidR="00552A32" w:rsidRDefault="00552A32" w:rsidP="00552A32">
      <w:pPr>
        <w:pStyle w:val="Texto"/>
        <w:spacing w:after="0" w:line="240" w:lineRule="auto"/>
        <w:ind w:firstLine="0"/>
        <w:jc w:val="center"/>
        <w:rPr>
          <w:rFonts w:ascii="Montserrat" w:hAnsi="Montserrat"/>
          <w:b/>
          <w:sz w:val="20"/>
        </w:rPr>
      </w:pPr>
      <w:r w:rsidRPr="00445349">
        <w:rPr>
          <w:rFonts w:ascii="Montserrat" w:hAnsi="Montserrat"/>
          <w:b/>
          <w:sz w:val="20"/>
        </w:rPr>
        <w:t>DEL REPRESENTANTE LEGAL DE LA EMPRESA LICITANTE</w:t>
      </w:r>
      <w:r w:rsidRPr="00445349">
        <w:rPr>
          <w:rFonts w:ascii="Montserrat" w:hAnsi="Montserrat"/>
          <w:b/>
          <w:sz w:val="20"/>
        </w:rPr>
        <w:br w:type="page"/>
      </w:r>
      <w:r w:rsidRPr="00445349">
        <w:rPr>
          <w:rFonts w:ascii="Montserrat" w:hAnsi="Montserrat"/>
          <w:b/>
          <w:sz w:val="20"/>
        </w:rPr>
        <w:lastRenderedPageBreak/>
        <w:t>ANEXO VI</w:t>
      </w:r>
      <w:r>
        <w:rPr>
          <w:rFonts w:ascii="Montserrat" w:hAnsi="Montserrat"/>
          <w:b/>
          <w:sz w:val="20"/>
        </w:rPr>
        <w:t>II OPCIÓN A)</w:t>
      </w:r>
    </w:p>
    <w:p w14:paraId="5C7E7FC7" w14:textId="77777777" w:rsidR="00552A32" w:rsidRPr="00445349" w:rsidRDefault="00552A32" w:rsidP="00552A32">
      <w:pPr>
        <w:pStyle w:val="Texto"/>
        <w:spacing w:after="0" w:line="240" w:lineRule="auto"/>
        <w:ind w:firstLine="0"/>
        <w:jc w:val="center"/>
        <w:rPr>
          <w:rFonts w:ascii="Montserrat" w:hAnsi="Montserrat"/>
          <w:b/>
          <w:sz w:val="20"/>
        </w:rPr>
      </w:pPr>
      <w:r w:rsidRPr="00445349">
        <w:rPr>
          <w:rFonts w:ascii="Montserrat" w:hAnsi="Montserrat"/>
          <w:b/>
          <w:sz w:val="20"/>
        </w:rPr>
        <w:t>INSTRUCTIVO DE LLENADO</w:t>
      </w:r>
    </w:p>
    <w:p w14:paraId="7BF8E3F5" w14:textId="77777777" w:rsidR="00552A32" w:rsidRPr="00445349" w:rsidRDefault="00552A32" w:rsidP="00552A32">
      <w:pPr>
        <w:rPr>
          <w:rFonts w:ascii="Montserrat" w:hAnsi="Montserrat" w:cs="Arial"/>
          <w:sz w:val="20"/>
          <w:szCs w:val="20"/>
        </w:rPr>
      </w:pPr>
    </w:p>
    <w:p w14:paraId="164E3913" w14:textId="77777777" w:rsidR="00552A32" w:rsidRPr="00445349" w:rsidRDefault="00552A32" w:rsidP="00552A32">
      <w:pPr>
        <w:pStyle w:val="Texto"/>
        <w:spacing w:after="0" w:line="240" w:lineRule="auto"/>
        <w:ind w:firstLine="0"/>
        <w:rPr>
          <w:rFonts w:ascii="Montserrat" w:hAnsi="Montserrat"/>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51F0462C" w14:textId="77777777" w:rsidR="00552A32" w:rsidRPr="00445349" w:rsidRDefault="00552A32" w:rsidP="00552A32">
      <w:pPr>
        <w:pStyle w:val="Texto"/>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552A32" w:rsidRPr="00445349" w14:paraId="64F95778"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9C0EFA3" w14:textId="77777777" w:rsidR="00552A32" w:rsidRPr="00445349" w:rsidRDefault="00552A32" w:rsidP="002F32C7">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49B5F809" w14:textId="77777777" w:rsidR="00552A32" w:rsidRPr="00445349" w:rsidRDefault="00552A32" w:rsidP="002F32C7">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552A32" w:rsidRPr="00445349" w14:paraId="69FD449A"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C9D8D81"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534A71D1"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552A32" w:rsidRPr="00445349" w14:paraId="3F1DF777"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43DB471"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E402D7D"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552A32" w:rsidRPr="00445349" w14:paraId="684F6BCA"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BAB6F03"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7ACEBDAC"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552A32" w:rsidRPr="00445349" w14:paraId="7FD20962"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9E70B69"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FAD8B9E"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552A32" w:rsidRPr="00445349" w14:paraId="74F32B4E"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14:paraId="37BEDE67" w14:textId="77777777" w:rsidR="00552A32" w:rsidRPr="00445349" w:rsidRDefault="00552A32" w:rsidP="002F32C7">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066DB2D"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Citar el nombre o razón social o denominación del licitante.</w:t>
            </w:r>
          </w:p>
        </w:tc>
      </w:tr>
      <w:tr w:rsidR="00552A32" w:rsidRPr="00445349" w14:paraId="17232C81"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FD146FF"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A9D81A0"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p w14:paraId="57829A8F" w14:textId="77777777" w:rsidR="00552A32" w:rsidRPr="00445349" w:rsidRDefault="00552A32" w:rsidP="002F32C7">
            <w:pPr>
              <w:pStyle w:val="Texto"/>
              <w:spacing w:after="0" w:line="240" w:lineRule="auto"/>
              <w:ind w:firstLine="0"/>
              <w:rPr>
                <w:rFonts w:ascii="Montserrat" w:hAnsi="Montserrat"/>
                <w:sz w:val="20"/>
              </w:rPr>
            </w:pPr>
          </w:p>
          <w:p w14:paraId="48704C12"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De manera enunciativa más no limitativa, podrá acreditar la nacionalidad del licitante con el Acta Constitutiva o Acta de Nacimiento, o bien cualquier documento oficial mediante el cual se acredite la nacionalidad mexicana.</w:t>
            </w:r>
          </w:p>
        </w:tc>
      </w:tr>
      <w:tr w:rsidR="00552A32" w:rsidRPr="00445349" w14:paraId="4AC108A6"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B6EFBCC"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2BBE9E06"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Anotar el nombre y firma del representante de la empresa licitante.</w:t>
            </w:r>
          </w:p>
        </w:tc>
      </w:tr>
    </w:tbl>
    <w:p w14:paraId="6A75922F" w14:textId="77777777" w:rsidR="00552A32" w:rsidRPr="00445349" w:rsidRDefault="00552A32" w:rsidP="00552A32">
      <w:pPr>
        <w:pStyle w:val="Texto"/>
        <w:spacing w:after="0" w:line="240" w:lineRule="auto"/>
        <w:ind w:firstLine="0"/>
        <w:rPr>
          <w:rFonts w:ascii="Montserrat" w:hAnsi="Montserrat"/>
          <w:sz w:val="20"/>
        </w:rPr>
      </w:pPr>
    </w:p>
    <w:p w14:paraId="3B75F2A9" w14:textId="7F5FB789" w:rsidR="00552A32" w:rsidRDefault="00552A32" w:rsidP="00552A32">
      <w:pPr>
        <w:jc w:val="center"/>
        <w:rPr>
          <w:rFonts w:ascii="Montserrat" w:hAnsi="Montserrat"/>
          <w:sz w:val="20"/>
        </w:rPr>
      </w:pPr>
      <w:r w:rsidRPr="00445349">
        <w:rPr>
          <w:rFonts w:ascii="Montserrat" w:hAnsi="Montserrat"/>
          <w:b/>
          <w:sz w:val="20"/>
        </w:rPr>
        <w:t>NOTA</w:t>
      </w:r>
      <w:r w:rsidR="0086115D">
        <w:rPr>
          <w:rFonts w:ascii="Montserrat" w:hAnsi="Montserrat"/>
          <w:sz w:val="20"/>
        </w:rPr>
        <w:t>: Si el particip</w:t>
      </w:r>
      <w:r w:rsidRPr="00445349">
        <w:rPr>
          <w:rFonts w:ascii="Montserrat" w:hAnsi="Montserrat"/>
          <w:sz w:val="20"/>
        </w:rPr>
        <w:t>ante es una persona física, se podrá ajustar el presente formato en su parte conducente.</w:t>
      </w:r>
    </w:p>
    <w:p w14:paraId="36EB1237" w14:textId="77777777" w:rsidR="00552A32" w:rsidRDefault="00552A32" w:rsidP="00552A32">
      <w:pPr>
        <w:spacing w:after="200" w:line="276" w:lineRule="auto"/>
        <w:rPr>
          <w:rFonts w:ascii="Montserrat" w:hAnsi="Montserrat"/>
          <w:sz w:val="20"/>
        </w:rPr>
      </w:pPr>
      <w:r>
        <w:rPr>
          <w:rFonts w:ascii="Montserrat" w:hAnsi="Montserrat"/>
          <w:sz w:val="20"/>
        </w:rPr>
        <w:br w:type="page"/>
      </w:r>
    </w:p>
    <w:p w14:paraId="73269321" w14:textId="77777777" w:rsidR="00552A32" w:rsidRPr="00142A3A" w:rsidRDefault="00552A32" w:rsidP="00552A32">
      <w:pPr>
        <w:pStyle w:val="Texto"/>
        <w:spacing w:after="0" w:line="240" w:lineRule="auto"/>
        <w:ind w:firstLine="0"/>
        <w:rPr>
          <w:rFonts w:ascii="Montserrat" w:hAnsi="Montserrat"/>
          <w:b/>
          <w:sz w:val="20"/>
          <w:u w:val="single"/>
        </w:rPr>
      </w:pPr>
      <w:r w:rsidRPr="00142A3A">
        <w:rPr>
          <w:rFonts w:ascii="Montserrat" w:hAnsi="Montserrat"/>
          <w:b/>
          <w:sz w:val="20"/>
          <w:u w:val="single"/>
        </w:rPr>
        <w:lastRenderedPageBreak/>
        <w:t>OPCIÓN B) MANIFIESTO DE NACIONALIDAD DE PAÍSES BAJO LA COBERTURA DE TRATADOS DE LIBRE COMERCIO</w:t>
      </w:r>
    </w:p>
    <w:p w14:paraId="29E7604F" w14:textId="77777777" w:rsidR="00552A32" w:rsidRPr="00445349" w:rsidRDefault="00552A32" w:rsidP="00552A32">
      <w:pPr>
        <w:rPr>
          <w:rFonts w:ascii="Montserrat" w:hAnsi="Montserrat"/>
          <w:sz w:val="20"/>
          <w:szCs w:val="20"/>
          <w:lang w:val="es-ES" w:eastAsia="ar-SA"/>
        </w:rPr>
      </w:pPr>
    </w:p>
    <w:p w14:paraId="2C669257" w14:textId="77777777" w:rsidR="00552A32" w:rsidRPr="00445349" w:rsidRDefault="00552A32" w:rsidP="00552A32">
      <w:pPr>
        <w:pStyle w:val="Texto"/>
        <w:spacing w:after="0" w:line="240" w:lineRule="auto"/>
        <w:ind w:firstLine="0"/>
        <w:rPr>
          <w:rFonts w:ascii="Montserrat" w:hAnsi="Montserrat"/>
          <w:b/>
          <w:sz w:val="20"/>
        </w:rPr>
      </w:pPr>
      <w:r w:rsidRPr="00445349">
        <w:rPr>
          <w:rFonts w:ascii="Montserrat" w:hAnsi="Montserrat"/>
          <w:b/>
          <w:sz w:val="20"/>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7608CCB3" w14:textId="77777777" w:rsidR="00552A32" w:rsidRPr="00445349" w:rsidRDefault="00552A32" w:rsidP="00552A32">
      <w:pPr>
        <w:ind w:right="193"/>
        <w:rPr>
          <w:rFonts w:ascii="Montserrat" w:hAnsi="Montserrat" w:cs="Arial"/>
          <w:b/>
          <w:sz w:val="20"/>
          <w:szCs w:val="20"/>
        </w:rPr>
      </w:pPr>
    </w:p>
    <w:p w14:paraId="4AA1D89A" w14:textId="77777777" w:rsidR="00552A32" w:rsidRPr="00445349" w:rsidRDefault="00552A32" w:rsidP="00552A32">
      <w:pPr>
        <w:jc w:val="right"/>
        <w:rPr>
          <w:rFonts w:ascii="Montserrat" w:hAnsi="Montserrat" w:cs="Arial"/>
          <w:sz w:val="20"/>
          <w:szCs w:val="20"/>
        </w:rPr>
      </w:pPr>
      <w:r w:rsidRPr="00445349">
        <w:rPr>
          <w:rFonts w:ascii="Montserrat" w:hAnsi="Montserrat" w:cs="Arial"/>
          <w:sz w:val="20"/>
          <w:szCs w:val="20"/>
        </w:rPr>
        <w:t xml:space="preserve">___________ </w:t>
      </w:r>
      <w:proofErr w:type="gramStart"/>
      <w:r w:rsidRPr="00445349">
        <w:rPr>
          <w:rFonts w:ascii="Montserrat" w:hAnsi="Montserrat" w:cs="Arial"/>
          <w:sz w:val="20"/>
          <w:szCs w:val="20"/>
        </w:rPr>
        <w:t>a</w:t>
      </w:r>
      <w:proofErr w:type="gramEnd"/>
      <w:r w:rsidRPr="00445349">
        <w:rPr>
          <w:rFonts w:ascii="Montserrat" w:hAnsi="Montserrat" w:cs="Arial"/>
          <w:sz w:val="20"/>
          <w:szCs w:val="20"/>
        </w:rPr>
        <w:t xml:space="preserve"> ___de ___________de____ (</w:t>
      </w:r>
      <w:r w:rsidRPr="00445349">
        <w:rPr>
          <w:rFonts w:ascii="Montserrat" w:hAnsi="Montserrat" w:cs="Arial"/>
          <w:b/>
          <w:sz w:val="20"/>
          <w:szCs w:val="20"/>
        </w:rPr>
        <w:t>1</w:t>
      </w:r>
      <w:r w:rsidRPr="00445349">
        <w:rPr>
          <w:rFonts w:ascii="Montserrat" w:hAnsi="Montserrat" w:cs="Arial"/>
          <w:sz w:val="20"/>
          <w:szCs w:val="20"/>
        </w:rPr>
        <w:t>)</w:t>
      </w:r>
    </w:p>
    <w:p w14:paraId="3DFF633D" w14:textId="77777777" w:rsidR="00552A32" w:rsidRPr="00445349" w:rsidRDefault="00552A32" w:rsidP="00552A32">
      <w:pPr>
        <w:overflowPunct w:val="0"/>
        <w:autoSpaceDE w:val="0"/>
        <w:ind w:right="-94"/>
        <w:jc w:val="right"/>
        <w:rPr>
          <w:rFonts w:ascii="Montserrat" w:hAnsi="Montserrat" w:cs="Arial"/>
          <w:sz w:val="20"/>
          <w:szCs w:val="20"/>
        </w:rPr>
      </w:pPr>
    </w:p>
    <w:p w14:paraId="098EE618" w14:textId="77777777" w:rsidR="00552A32" w:rsidRPr="002A3074" w:rsidRDefault="00552A32" w:rsidP="00552A3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4A1DCC68" w14:textId="77777777" w:rsidR="00552A32" w:rsidRPr="002A3074" w:rsidRDefault="00552A32" w:rsidP="00552A32">
      <w:pPr>
        <w:rPr>
          <w:rFonts w:ascii="Montserrat" w:hAnsi="Montserrat" w:cs="Arial"/>
          <w:spacing w:val="-3"/>
          <w:sz w:val="20"/>
          <w:szCs w:val="20"/>
        </w:rPr>
      </w:pPr>
      <w:r w:rsidRPr="002A3074">
        <w:rPr>
          <w:rFonts w:ascii="Montserrat" w:eastAsia="Times New Roman" w:hAnsi="Montserrat" w:cs="Arial"/>
          <w:bCs/>
          <w:sz w:val="20"/>
          <w:szCs w:val="20"/>
          <w:lang w:eastAsia="ar-SA"/>
        </w:rPr>
        <w:t>Órgano de Operación Administrativa Desconcentrada</w:t>
      </w:r>
    </w:p>
    <w:p w14:paraId="743799A1" w14:textId="77777777" w:rsidR="00552A32" w:rsidRPr="002A3074" w:rsidRDefault="00552A32" w:rsidP="00552A32">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40DAC41" w14:textId="77777777" w:rsidR="00552A32" w:rsidRPr="00445349" w:rsidRDefault="00552A32" w:rsidP="00552A32">
      <w:pPr>
        <w:suppressAutoHyphens/>
        <w:ind w:right="49"/>
        <w:jc w:val="both"/>
        <w:rPr>
          <w:rFonts w:ascii="Montserrat" w:hAnsi="Montserrat" w:cs="Arial"/>
          <w:sz w:val="20"/>
          <w:szCs w:val="20"/>
        </w:rPr>
      </w:pPr>
      <w:r w:rsidRPr="00445349">
        <w:rPr>
          <w:rFonts w:ascii="Montserrat" w:eastAsia="Times New Roman" w:hAnsi="Montserrat" w:cs="Arial"/>
          <w:sz w:val="20"/>
          <w:szCs w:val="20"/>
          <w:lang w:val="es-ES" w:eastAsia="ar-SA"/>
        </w:rPr>
        <w:t>Presente.</w:t>
      </w:r>
      <w:r>
        <w:rPr>
          <w:rFonts w:ascii="Montserrat" w:eastAsia="Times New Roman" w:hAnsi="Montserrat" w:cs="Arial"/>
          <w:sz w:val="20"/>
          <w:szCs w:val="20"/>
          <w:lang w:val="es-ES" w:eastAsia="ar-SA"/>
        </w:rPr>
        <w:t xml:space="preserve"> </w:t>
      </w:r>
      <w:r w:rsidRPr="00445349">
        <w:rPr>
          <w:rFonts w:ascii="Montserrat" w:hAnsi="Montserrat" w:cs="Arial"/>
          <w:sz w:val="20"/>
          <w:szCs w:val="20"/>
        </w:rPr>
        <w:t>(</w:t>
      </w:r>
      <w:r w:rsidRPr="00445349">
        <w:rPr>
          <w:rFonts w:ascii="Montserrat" w:hAnsi="Montserrat" w:cs="Arial"/>
          <w:b/>
          <w:sz w:val="20"/>
          <w:szCs w:val="20"/>
        </w:rPr>
        <w:t>2</w:t>
      </w:r>
      <w:r w:rsidRPr="00445349">
        <w:rPr>
          <w:rFonts w:ascii="Montserrat" w:hAnsi="Montserrat" w:cs="Arial"/>
          <w:sz w:val="20"/>
          <w:szCs w:val="20"/>
        </w:rPr>
        <w:t>)</w:t>
      </w:r>
    </w:p>
    <w:p w14:paraId="6B95E957" w14:textId="77777777" w:rsidR="00552A32" w:rsidRPr="00445349" w:rsidRDefault="00552A32" w:rsidP="00552A32">
      <w:pPr>
        <w:overflowPunct w:val="0"/>
        <w:autoSpaceDE w:val="0"/>
        <w:ind w:right="-94"/>
        <w:rPr>
          <w:rFonts w:ascii="Montserrat" w:hAnsi="Montserrat" w:cs="Arial"/>
          <w:sz w:val="20"/>
          <w:szCs w:val="20"/>
          <w:lang w:val="pt-BR"/>
        </w:rPr>
      </w:pPr>
    </w:p>
    <w:p w14:paraId="7125A37E" w14:textId="77777777" w:rsidR="00552A32" w:rsidRPr="00445349" w:rsidRDefault="00552A32" w:rsidP="00552A32">
      <w:pPr>
        <w:pStyle w:val="Texto"/>
        <w:spacing w:after="0" w:line="240" w:lineRule="auto"/>
        <w:ind w:firstLine="0"/>
        <w:rPr>
          <w:rFonts w:ascii="Montserrat" w:hAnsi="Montserrat"/>
          <w:sz w:val="20"/>
        </w:rPr>
      </w:pPr>
      <w:r w:rsidRPr="00445349">
        <w:rPr>
          <w:rFonts w:ascii="Montserrat" w:hAnsi="Montserrat"/>
          <w:sz w:val="20"/>
        </w:rPr>
        <w:t>Me refiero al procedimiento _________ (</w:t>
      </w:r>
      <w:r w:rsidRPr="00445349">
        <w:rPr>
          <w:rFonts w:ascii="Montserrat" w:hAnsi="Montserrat"/>
          <w:b/>
          <w:sz w:val="20"/>
        </w:rPr>
        <w:t>3</w:t>
      </w:r>
      <w:r w:rsidRPr="00445349">
        <w:rPr>
          <w:rFonts w:ascii="Montserrat" w:hAnsi="Montserrat"/>
          <w:sz w:val="20"/>
        </w:rPr>
        <w:t>) _________ No._____ (</w:t>
      </w:r>
      <w:r w:rsidRPr="00445349">
        <w:rPr>
          <w:rFonts w:ascii="Montserrat" w:hAnsi="Montserrat"/>
          <w:b/>
          <w:sz w:val="20"/>
        </w:rPr>
        <w:t>4</w:t>
      </w:r>
      <w:r w:rsidRPr="00445349">
        <w:rPr>
          <w:rFonts w:ascii="Montserrat" w:hAnsi="Montserrat"/>
          <w:sz w:val="20"/>
        </w:rPr>
        <w:t>) ____ en el que mi representada, la empresa __________________ (</w:t>
      </w:r>
      <w:r w:rsidRPr="00445349">
        <w:rPr>
          <w:rFonts w:ascii="Montserrat" w:hAnsi="Montserrat"/>
          <w:b/>
          <w:sz w:val="20"/>
        </w:rPr>
        <w:t>5</w:t>
      </w:r>
      <w:r w:rsidRPr="00445349">
        <w:rPr>
          <w:rFonts w:ascii="Montserrat" w:hAnsi="Montserrat"/>
          <w:sz w:val="20"/>
        </w:rPr>
        <w:t>) _____________participa a través de la presente propuesta.</w:t>
      </w:r>
    </w:p>
    <w:p w14:paraId="4BFE0066" w14:textId="77777777" w:rsidR="00552A32" w:rsidRPr="00445349" w:rsidRDefault="00552A32" w:rsidP="00552A32">
      <w:pPr>
        <w:pStyle w:val="Texto"/>
        <w:spacing w:after="0" w:line="240" w:lineRule="auto"/>
        <w:ind w:firstLine="0"/>
        <w:rPr>
          <w:rFonts w:ascii="Montserrat" w:hAnsi="Montserrat"/>
          <w:sz w:val="20"/>
        </w:rPr>
      </w:pPr>
    </w:p>
    <w:p w14:paraId="6A622AFC" w14:textId="77777777" w:rsidR="00552A32" w:rsidRPr="00445349" w:rsidRDefault="00552A32" w:rsidP="00552A32">
      <w:pPr>
        <w:pStyle w:val="Texto"/>
        <w:spacing w:after="0" w:line="240" w:lineRule="auto"/>
        <w:ind w:firstLine="0"/>
        <w:rPr>
          <w:rFonts w:ascii="Montserrat" w:hAnsi="Montserrat"/>
          <w:sz w:val="20"/>
        </w:rPr>
      </w:pPr>
      <w:r w:rsidRPr="00445349">
        <w:rPr>
          <w:rFonts w:ascii="Montserrat" w:hAnsi="Montserrat"/>
          <w:sz w:val="20"/>
        </w:rPr>
        <w:t>Sobre el particular, y en los términos de lo previsto en las “</w:t>
      </w:r>
      <w:r w:rsidRPr="00445349">
        <w:rPr>
          <w:rFonts w:ascii="Montserrat" w:hAnsi="Montserrat"/>
          <w:i/>
          <w:sz w:val="20"/>
        </w:rPr>
        <w:t>Reglas para la celebración de licitaciones públicas internacionales bajo la cobertura de tratados de libre comercio suscritos por los Estados Unidos Mexicanos”</w:t>
      </w:r>
      <w:r w:rsidRPr="00445349">
        <w:rPr>
          <w:rFonts w:ascii="Montserrat" w:hAnsi="Montserrat"/>
          <w:sz w:val="20"/>
        </w:rPr>
        <w:t xml:space="preserve">, para la contratación de servicios, de conformidad con las disposiciones establecidas en los capítulos de compras de sector público de tratados de libre comercio, el que suscribe manifiesta </w:t>
      </w:r>
      <w:r w:rsidRPr="00445349">
        <w:rPr>
          <w:rFonts w:ascii="Montserrat" w:hAnsi="Montserrat"/>
          <w:b/>
          <w:sz w:val="20"/>
        </w:rPr>
        <w:t>bajo protesta de decir verdad</w:t>
      </w:r>
      <w:r w:rsidRPr="00445349">
        <w:rPr>
          <w:rFonts w:ascii="Montserrat" w:hAnsi="Montserrat"/>
          <w:sz w:val="20"/>
        </w:rPr>
        <w:t>, que es proveedor de servicios de nacionalidad _____(</w:t>
      </w:r>
      <w:r w:rsidRPr="00445349">
        <w:rPr>
          <w:rFonts w:ascii="Montserrat" w:hAnsi="Montserrat"/>
          <w:b/>
          <w:sz w:val="20"/>
        </w:rPr>
        <w:t>6</w:t>
      </w:r>
      <w:r w:rsidRPr="00445349">
        <w:rPr>
          <w:rFonts w:ascii="Montserrat" w:hAnsi="Montserrat"/>
          <w:sz w:val="20"/>
        </w:rPr>
        <w:t>)____, país que es parte del tratado de libre comercio _____(</w:t>
      </w:r>
      <w:r w:rsidRPr="00445349">
        <w:rPr>
          <w:rFonts w:ascii="Montserrat" w:hAnsi="Montserrat"/>
          <w:b/>
          <w:sz w:val="20"/>
        </w:rPr>
        <w:t>7</w:t>
      </w:r>
      <w:r w:rsidRPr="00445349">
        <w:rPr>
          <w:rFonts w:ascii="Montserrat" w:hAnsi="Montserrat"/>
          <w:sz w:val="20"/>
        </w:rPr>
        <w:t>)______ que contiene un título o capítulo vigente en materia de compras del sector público, incluido expresamente en la Convocatoria y acredito dicha nacionalidad mediante la presentación de ____(</w:t>
      </w:r>
      <w:r w:rsidRPr="00445349">
        <w:rPr>
          <w:rFonts w:ascii="Montserrat" w:hAnsi="Montserrat"/>
          <w:b/>
          <w:sz w:val="20"/>
        </w:rPr>
        <w:t>8</w:t>
      </w:r>
      <w:r w:rsidRPr="00445349">
        <w:rPr>
          <w:rFonts w:ascii="Montserrat" w:hAnsi="Montserrat"/>
          <w:sz w:val="20"/>
        </w:rPr>
        <w:t>)____.</w:t>
      </w:r>
    </w:p>
    <w:p w14:paraId="5317EEE5" w14:textId="77777777" w:rsidR="00552A32" w:rsidRPr="00445349" w:rsidRDefault="00552A32" w:rsidP="00552A32">
      <w:pPr>
        <w:pStyle w:val="Texto"/>
        <w:spacing w:after="0" w:line="240" w:lineRule="auto"/>
        <w:ind w:firstLine="0"/>
        <w:rPr>
          <w:rFonts w:ascii="Montserrat" w:hAnsi="Montserrat"/>
          <w:sz w:val="20"/>
        </w:rPr>
      </w:pPr>
    </w:p>
    <w:p w14:paraId="5834AFDD" w14:textId="77777777" w:rsidR="00552A32" w:rsidRPr="00445349" w:rsidRDefault="00552A32" w:rsidP="00552A32">
      <w:pPr>
        <w:pStyle w:val="Texto"/>
        <w:spacing w:after="0" w:line="240" w:lineRule="auto"/>
        <w:ind w:firstLine="0"/>
        <w:jc w:val="center"/>
        <w:rPr>
          <w:rFonts w:ascii="Montserrat" w:hAnsi="Montserrat"/>
          <w:sz w:val="20"/>
        </w:rPr>
      </w:pPr>
      <w:r w:rsidRPr="00445349">
        <w:rPr>
          <w:rFonts w:ascii="Montserrat" w:hAnsi="Montserrat"/>
          <w:sz w:val="20"/>
        </w:rPr>
        <w:t>ATENTAMENTE</w:t>
      </w:r>
    </w:p>
    <w:p w14:paraId="784BA7F8" w14:textId="77777777" w:rsidR="00552A32" w:rsidRPr="00445349" w:rsidRDefault="00552A32" w:rsidP="00552A32">
      <w:pPr>
        <w:pStyle w:val="Texto"/>
        <w:spacing w:after="0" w:line="240" w:lineRule="auto"/>
        <w:ind w:firstLine="0"/>
        <w:jc w:val="center"/>
        <w:rPr>
          <w:rFonts w:ascii="Montserrat" w:hAnsi="Montserrat"/>
          <w:sz w:val="20"/>
        </w:rPr>
      </w:pPr>
    </w:p>
    <w:p w14:paraId="0977CA83" w14:textId="77777777" w:rsidR="00552A32" w:rsidRDefault="00552A32" w:rsidP="00552A32">
      <w:pPr>
        <w:jc w:val="center"/>
        <w:rPr>
          <w:rFonts w:ascii="Montserrat" w:hAnsi="Montserrat"/>
          <w:sz w:val="20"/>
        </w:rPr>
      </w:pPr>
      <w:r w:rsidRPr="00445349">
        <w:rPr>
          <w:rFonts w:ascii="Montserrat" w:hAnsi="Montserrat"/>
          <w:sz w:val="20"/>
        </w:rPr>
        <w:t>______________ (</w:t>
      </w:r>
      <w:r w:rsidRPr="00445349">
        <w:rPr>
          <w:rFonts w:ascii="Montserrat" w:hAnsi="Montserrat"/>
          <w:b/>
          <w:sz w:val="20"/>
        </w:rPr>
        <w:t>9</w:t>
      </w:r>
      <w:r w:rsidRPr="00445349">
        <w:rPr>
          <w:rFonts w:ascii="Montserrat" w:hAnsi="Montserrat"/>
          <w:sz w:val="20"/>
        </w:rPr>
        <w:t>) ______________</w:t>
      </w:r>
    </w:p>
    <w:p w14:paraId="53A0A8FA" w14:textId="77777777" w:rsidR="00552A32" w:rsidRDefault="00552A32" w:rsidP="00552A32">
      <w:pPr>
        <w:spacing w:after="200" w:line="276" w:lineRule="auto"/>
        <w:rPr>
          <w:rFonts w:ascii="Montserrat" w:hAnsi="Montserrat"/>
          <w:sz w:val="20"/>
        </w:rPr>
      </w:pPr>
      <w:r>
        <w:rPr>
          <w:rFonts w:ascii="Montserrat" w:hAnsi="Montserrat"/>
          <w:sz w:val="20"/>
        </w:rPr>
        <w:br w:type="page"/>
      </w:r>
    </w:p>
    <w:p w14:paraId="557F7129" w14:textId="77777777" w:rsidR="00552A32" w:rsidRDefault="00552A32" w:rsidP="00552A32">
      <w:pPr>
        <w:pStyle w:val="Texto"/>
        <w:spacing w:after="0" w:line="240" w:lineRule="auto"/>
        <w:ind w:firstLine="0"/>
        <w:jc w:val="center"/>
        <w:rPr>
          <w:rFonts w:ascii="Montserrat" w:hAnsi="Montserrat"/>
          <w:b/>
          <w:sz w:val="20"/>
        </w:rPr>
      </w:pPr>
      <w:r>
        <w:rPr>
          <w:rFonts w:ascii="Montserrat" w:hAnsi="Montserrat"/>
          <w:b/>
          <w:sz w:val="20"/>
        </w:rPr>
        <w:lastRenderedPageBreak/>
        <w:t>ANEXO VIII OPCIÓN B)</w:t>
      </w:r>
    </w:p>
    <w:p w14:paraId="152512C8" w14:textId="77777777" w:rsidR="00552A32" w:rsidRPr="00445349" w:rsidRDefault="00552A32" w:rsidP="00552A32">
      <w:pPr>
        <w:pStyle w:val="Texto"/>
        <w:spacing w:after="0" w:line="240" w:lineRule="auto"/>
        <w:ind w:firstLine="0"/>
        <w:jc w:val="center"/>
        <w:rPr>
          <w:rFonts w:ascii="Montserrat" w:hAnsi="Montserrat"/>
          <w:b/>
          <w:sz w:val="20"/>
        </w:rPr>
      </w:pPr>
      <w:r w:rsidRPr="00445349">
        <w:rPr>
          <w:rFonts w:ascii="Montserrat" w:hAnsi="Montserrat"/>
          <w:b/>
          <w:sz w:val="20"/>
        </w:rPr>
        <w:t>INSTRUCTIVO DE LLENADO</w:t>
      </w:r>
    </w:p>
    <w:p w14:paraId="4A4E30D0" w14:textId="77777777" w:rsidR="00552A32" w:rsidRPr="00445349" w:rsidRDefault="00552A32" w:rsidP="00552A32">
      <w:pPr>
        <w:pStyle w:val="Texto"/>
        <w:spacing w:after="0" w:line="240" w:lineRule="auto"/>
        <w:ind w:firstLine="0"/>
        <w:rPr>
          <w:rFonts w:ascii="Montserrat" w:hAnsi="Montserrat"/>
          <w:b/>
          <w:sz w:val="20"/>
        </w:rPr>
      </w:pPr>
    </w:p>
    <w:p w14:paraId="34B37135" w14:textId="77777777" w:rsidR="00552A32" w:rsidRPr="00445349" w:rsidRDefault="00552A32" w:rsidP="00552A32">
      <w:pPr>
        <w:pStyle w:val="Texto"/>
        <w:spacing w:after="0" w:line="240" w:lineRule="auto"/>
        <w:ind w:firstLine="0"/>
        <w:rPr>
          <w:rFonts w:ascii="Montserrat" w:hAnsi="Montserrat"/>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630AC955" w14:textId="77777777" w:rsidR="00552A32" w:rsidRPr="00445349" w:rsidRDefault="00552A32" w:rsidP="00552A32">
      <w:pPr>
        <w:pStyle w:val="Texto"/>
        <w:spacing w:after="0" w:line="240" w:lineRule="auto"/>
        <w:ind w:firstLine="0"/>
        <w:rPr>
          <w:rFonts w:ascii="Montserrat" w:hAnsi="Montserrat"/>
          <w:b/>
          <w:sz w:val="20"/>
        </w:rPr>
      </w:pPr>
    </w:p>
    <w:p w14:paraId="2FDA9BDE" w14:textId="77777777" w:rsidR="00552A32" w:rsidRPr="00445349" w:rsidRDefault="00552A32" w:rsidP="00552A32">
      <w:pPr>
        <w:pStyle w:val="Texto"/>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552A32" w:rsidRPr="00445349" w14:paraId="0E5AA6AD"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709A7341" w14:textId="77777777" w:rsidR="00552A32" w:rsidRPr="00445349" w:rsidRDefault="00552A32" w:rsidP="002F32C7">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0447C1F" w14:textId="77777777" w:rsidR="00552A32" w:rsidRPr="00445349" w:rsidRDefault="00552A32" w:rsidP="002F32C7">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552A32" w:rsidRPr="00445349" w14:paraId="6505F79D"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6B9069A"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33F0DEC"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552A32" w:rsidRPr="00445349" w14:paraId="566C3988"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0F93CEB"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4A2D903"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552A32" w:rsidRPr="00445349" w14:paraId="2EDC851F"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0E7F066"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CFE324D"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552A32" w:rsidRPr="00445349" w14:paraId="33222925"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CEBC53C"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BFA79DE"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552A32" w:rsidRPr="00445349" w14:paraId="1A3ECFA5"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0912EB5" w14:textId="77777777" w:rsidR="00552A32" w:rsidRPr="00445349" w:rsidRDefault="00552A32" w:rsidP="002F32C7">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B9AD6C"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Citar el nombre o razón social o denominación del licitante.</w:t>
            </w:r>
          </w:p>
        </w:tc>
      </w:tr>
      <w:tr w:rsidR="00552A32" w:rsidRPr="00445349" w14:paraId="085A6C2B"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6B0A463"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19F53B0"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Señalar la nacionalidad de la empresa proveedora de los servicios</w:t>
            </w:r>
          </w:p>
        </w:tc>
      </w:tr>
      <w:tr w:rsidR="00552A32" w:rsidRPr="00445349" w14:paraId="1727A033"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F47063"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F88335F"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Indicar el tratado bajo cuya cobertura se realiza el procedimiento de contratación.</w:t>
            </w:r>
          </w:p>
        </w:tc>
      </w:tr>
      <w:tr w:rsidR="00552A32" w:rsidRPr="00445349" w14:paraId="23638611"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6399273"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9B44262"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tc>
      </w:tr>
      <w:tr w:rsidR="00552A32" w:rsidRPr="00445349" w14:paraId="5B610BE7"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C1AF332"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0F0A7C4"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Anotar el nombre y firma del representante de la empresa licitante.</w:t>
            </w:r>
          </w:p>
        </w:tc>
      </w:tr>
    </w:tbl>
    <w:p w14:paraId="351286F1" w14:textId="77777777" w:rsidR="00552A32" w:rsidRPr="00445349" w:rsidRDefault="00552A32" w:rsidP="00552A32">
      <w:pPr>
        <w:pStyle w:val="Texto"/>
        <w:spacing w:after="0" w:line="240" w:lineRule="auto"/>
        <w:ind w:firstLine="0"/>
        <w:rPr>
          <w:rFonts w:ascii="Montserrat" w:hAnsi="Montserrat"/>
          <w:sz w:val="20"/>
        </w:rPr>
      </w:pPr>
    </w:p>
    <w:p w14:paraId="22CFA637" w14:textId="2261A22C" w:rsidR="00552A32" w:rsidRPr="00445349" w:rsidRDefault="00552A32" w:rsidP="00552A32">
      <w:pPr>
        <w:pStyle w:val="Texto"/>
        <w:spacing w:after="0" w:line="240" w:lineRule="auto"/>
        <w:ind w:firstLine="0"/>
        <w:rPr>
          <w:rFonts w:ascii="Montserrat" w:hAnsi="Montserrat"/>
          <w:sz w:val="20"/>
        </w:rPr>
      </w:pPr>
      <w:r w:rsidRPr="00445349">
        <w:rPr>
          <w:rFonts w:ascii="Montserrat" w:hAnsi="Montserrat"/>
          <w:b/>
          <w:sz w:val="20"/>
        </w:rPr>
        <w:t>NOTA</w:t>
      </w:r>
      <w:r w:rsidRPr="00445349">
        <w:rPr>
          <w:rFonts w:ascii="Montserrat" w:hAnsi="Montserrat"/>
          <w:sz w:val="20"/>
        </w:rPr>
        <w:t xml:space="preserve">: Si el </w:t>
      </w:r>
      <w:r w:rsidR="0086115D">
        <w:rPr>
          <w:rFonts w:ascii="Montserrat" w:hAnsi="Montserrat"/>
          <w:sz w:val="20"/>
          <w:lang w:eastAsia="ar-SA"/>
        </w:rPr>
        <w:t>PARTICIPAN</w:t>
      </w:r>
      <w:r w:rsidR="0086115D" w:rsidRPr="00445349">
        <w:rPr>
          <w:rFonts w:ascii="Montserrat" w:hAnsi="Montserrat"/>
          <w:sz w:val="20"/>
          <w:lang w:eastAsia="ar-SA"/>
        </w:rPr>
        <w:t>TE</w:t>
      </w:r>
      <w:r w:rsidRPr="00445349">
        <w:rPr>
          <w:rFonts w:ascii="Montserrat" w:hAnsi="Montserrat"/>
          <w:sz w:val="20"/>
        </w:rPr>
        <w:t xml:space="preserve"> es una persona física, se podrá ajustar el presente formato en su parte conducente.</w:t>
      </w:r>
    </w:p>
    <w:p w14:paraId="13285D95" w14:textId="77777777" w:rsidR="00552A32" w:rsidRPr="00445349" w:rsidRDefault="00552A32" w:rsidP="00552A32">
      <w:pPr>
        <w:pStyle w:val="Texto"/>
        <w:spacing w:after="0" w:line="240" w:lineRule="auto"/>
        <w:ind w:firstLine="0"/>
        <w:rPr>
          <w:rFonts w:ascii="Montserrat" w:hAnsi="Montserrat"/>
          <w:sz w:val="20"/>
        </w:rPr>
      </w:pPr>
    </w:p>
    <w:p w14:paraId="0E9AC931" w14:textId="77777777" w:rsidR="00552A32" w:rsidRPr="00445349" w:rsidRDefault="00552A32" w:rsidP="00552A32">
      <w:pPr>
        <w:rPr>
          <w:rFonts w:ascii="Montserrat" w:hAnsi="Montserrat" w:cs="Arial"/>
          <w:b/>
          <w:sz w:val="20"/>
          <w:szCs w:val="20"/>
        </w:rPr>
      </w:pPr>
      <w:r w:rsidRPr="00445349">
        <w:rPr>
          <w:rFonts w:ascii="Montserrat" w:hAnsi="Montserrat" w:cs="Arial"/>
          <w:b/>
          <w:sz w:val="20"/>
          <w:szCs w:val="20"/>
        </w:rPr>
        <w:br w:type="page"/>
      </w:r>
    </w:p>
    <w:p w14:paraId="632508C8"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lang w:val="es-ES"/>
        </w:rPr>
      </w:pPr>
      <w:bookmarkStart w:id="144" w:name="_Toc99120379"/>
      <w:r w:rsidRPr="00BC1DC2">
        <w:rPr>
          <w:rFonts w:ascii="Montserrat" w:hAnsi="Montserrat" w:cs="Arial"/>
          <w:b/>
          <w:color w:val="000000" w:themeColor="text1"/>
          <w:sz w:val="20"/>
          <w:szCs w:val="20"/>
        </w:rPr>
        <w:lastRenderedPageBreak/>
        <w:t>ANEXO</w:t>
      </w:r>
      <w:r w:rsidRPr="00BC1DC2">
        <w:rPr>
          <w:rFonts w:ascii="Montserrat" w:hAnsi="Montserrat" w:cs="Arial"/>
          <w:b/>
          <w:color w:val="000000" w:themeColor="text1"/>
          <w:sz w:val="20"/>
          <w:szCs w:val="20"/>
          <w:lang w:val="es-ES"/>
        </w:rPr>
        <w:t xml:space="preserve"> IX </w:t>
      </w:r>
      <w:r w:rsidRPr="00BC1DC2">
        <w:rPr>
          <w:rFonts w:ascii="Montserrat" w:hAnsi="Montserrat" w:cs="Arial"/>
          <w:b/>
          <w:color w:val="000000" w:themeColor="text1"/>
          <w:sz w:val="20"/>
          <w:szCs w:val="20"/>
          <w:lang w:val="es-ES"/>
        </w:rPr>
        <w:br/>
      </w:r>
      <w:r w:rsidRPr="00BC1DC2">
        <w:rPr>
          <w:rFonts w:ascii="Montserrat" w:hAnsi="Montserrat" w:cs="Arial"/>
          <w:b/>
          <w:color w:val="000000" w:themeColor="text1"/>
          <w:sz w:val="20"/>
          <w:szCs w:val="20"/>
        </w:rPr>
        <w:t>MODELO DE CONVENIO DE PARTICIPACIÓN CONJUNTA</w:t>
      </w:r>
      <w:bookmarkEnd w:id="144"/>
    </w:p>
    <w:p w14:paraId="1ECED266" w14:textId="77777777" w:rsidR="00552A32" w:rsidRPr="00445349" w:rsidRDefault="00552A32" w:rsidP="00552A32">
      <w:pPr>
        <w:tabs>
          <w:tab w:val="left" w:pos="-19372"/>
          <w:tab w:val="left" w:pos="-18652"/>
          <w:tab w:val="left" w:pos="-17932"/>
          <w:tab w:val="left" w:pos="-17212"/>
          <w:tab w:val="left" w:pos="-16492"/>
          <w:tab w:val="left" w:pos="-15772"/>
          <w:tab w:val="left" w:pos="-15052"/>
          <w:tab w:val="left" w:pos="-14332"/>
        </w:tabs>
        <w:ind w:right="16"/>
        <w:jc w:val="center"/>
        <w:rPr>
          <w:rFonts w:ascii="Montserrat" w:hAnsi="Montserrat" w:cs="Arial"/>
          <w:b/>
          <w:sz w:val="18"/>
          <w:szCs w:val="18"/>
        </w:rPr>
      </w:pPr>
    </w:p>
    <w:p w14:paraId="7F6A628D" w14:textId="77777777" w:rsidR="00552A32" w:rsidRPr="00445349" w:rsidRDefault="00552A32" w:rsidP="00552A32">
      <w:pPr>
        <w:ind w:right="16"/>
        <w:jc w:val="center"/>
        <w:rPr>
          <w:rFonts w:ascii="Montserrat" w:hAnsi="Montserrat" w:cs="Arial"/>
          <w:b/>
          <w:bCs/>
          <w:i/>
          <w:iCs/>
          <w:sz w:val="18"/>
          <w:szCs w:val="18"/>
        </w:rPr>
      </w:pPr>
      <w:r w:rsidRPr="00445349">
        <w:rPr>
          <w:rFonts w:ascii="Montserrat" w:hAnsi="Montserrat" w:cs="Arial"/>
          <w:i/>
          <w:iCs/>
          <w:sz w:val="18"/>
          <w:szCs w:val="18"/>
        </w:rPr>
        <w:t>(</w:t>
      </w:r>
      <w:r w:rsidRPr="00445349">
        <w:rPr>
          <w:rFonts w:ascii="Montserrat" w:hAnsi="Montserrat" w:cs="Arial"/>
          <w:b/>
          <w:bCs/>
          <w:i/>
          <w:iCs/>
          <w:sz w:val="18"/>
          <w:szCs w:val="18"/>
        </w:rPr>
        <w:t xml:space="preserve">NOTA: EN CASO DE QUE EL LICITANTE NO PARTICIPE DE MANERA CONJUNTA, </w:t>
      </w:r>
    </w:p>
    <w:p w14:paraId="2F53B0B6" w14:textId="77777777" w:rsidR="00552A32" w:rsidRPr="00445349" w:rsidRDefault="00552A32" w:rsidP="00552A32">
      <w:pPr>
        <w:ind w:right="16"/>
        <w:jc w:val="center"/>
        <w:rPr>
          <w:rFonts w:ascii="Montserrat" w:hAnsi="Montserrat" w:cs="Arial"/>
          <w:b/>
          <w:bCs/>
          <w:i/>
          <w:iCs/>
          <w:sz w:val="18"/>
          <w:szCs w:val="18"/>
        </w:rPr>
      </w:pPr>
      <w:r w:rsidRPr="00445349">
        <w:rPr>
          <w:rFonts w:ascii="Montserrat" w:hAnsi="Montserrat" w:cs="Arial"/>
          <w:b/>
          <w:bCs/>
          <w:i/>
          <w:iCs/>
          <w:sz w:val="18"/>
          <w:szCs w:val="18"/>
        </w:rPr>
        <w:t>NO INTEGRARÁ ESTE ANEXO A SU PROPOSICIÓN Y NO SERÁ CAUSAL DE DESECHAMIENTO)</w:t>
      </w:r>
    </w:p>
    <w:p w14:paraId="38AF08C4" w14:textId="77777777" w:rsidR="00552A32" w:rsidRPr="00445349" w:rsidRDefault="00552A32" w:rsidP="00552A32">
      <w:pPr>
        <w:ind w:right="16"/>
        <w:jc w:val="center"/>
        <w:rPr>
          <w:rFonts w:ascii="Montserrat" w:hAnsi="Montserrat" w:cs="Arial"/>
          <w:b/>
          <w:bCs/>
          <w:sz w:val="18"/>
          <w:szCs w:val="18"/>
        </w:rPr>
      </w:pPr>
    </w:p>
    <w:p w14:paraId="2DF00818" w14:textId="77777777" w:rsidR="00552A32" w:rsidRPr="00445349" w:rsidRDefault="00552A32" w:rsidP="00552A32">
      <w:pPr>
        <w:pStyle w:val="Textoindependiente"/>
        <w:spacing w:after="0"/>
        <w:jc w:val="both"/>
        <w:rPr>
          <w:rFonts w:ascii="Montserrat" w:hAnsi="Montserrat" w:cs="Arial"/>
          <w:b/>
          <w:bCs/>
          <w:sz w:val="18"/>
          <w:szCs w:val="18"/>
        </w:rPr>
      </w:pPr>
      <w:r w:rsidRPr="00445349">
        <w:rPr>
          <w:rFonts w:ascii="Montserrat" w:hAnsi="Montserrat" w:cs="Arial"/>
          <w:b/>
          <w:bCs/>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C733FBB" w14:textId="77777777" w:rsidR="00552A32" w:rsidRPr="00445349" w:rsidRDefault="00552A32" w:rsidP="00552A32">
      <w:pPr>
        <w:pStyle w:val="Textoindependiente21"/>
        <w:ind w:right="-376"/>
        <w:rPr>
          <w:rFonts w:ascii="Montserrat" w:hAnsi="Montserrat" w:cs="Arial"/>
          <w:sz w:val="18"/>
          <w:szCs w:val="18"/>
        </w:rPr>
      </w:pPr>
    </w:p>
    <w:p w14:paraId="1C60DFEC" w14:textId="77777777" w:rsidR="00552A32" w:rsidRPr="00445349" w:rsidRDefault="00552A32" w:rsidP="00552A32">
      <w:pPr>
        <w:ind w:right="-376"/>
        <w:jc w:val="both"/>
        <w:rPr>
          <w:rFonts w:ascii="Montserrat" w:hAnsi="Montserrat" w:cs="Arial"/>
          <w:sz w:val="18"/>
          <w:szCs w:val="18"/>
        </w:rPr>
      </w:pPr>
      <w:r w:rsidRPr="00445349">
        <w:rPr>
          <w:rFonts w:ascii="Montserrat" w:hAnsi="Montserrat" w:cs="Arial"/>
          <w:b/>
          <w:bCs/>
          <w:sz w:val="18"/>
          <w:szCs w:val="18"/>
        </w:rPr>
        <w:t>1. “El Participante A”</w:t>
      </w:r>
      <w:r w:rsidRPr="00445349">
        <w:rPr>
          <w:rFonts w:ascii="Montserrat" w:hAnsi="Montserrat" w:cs="Arial"/>
          <w:sz w:val="18"/>
          <w:szCs w:val="18"/>
        </w:rPr>
        <w:t>, declara que:</w:t>
      </w:r>
    </w:p>
    <w:p w14:paraId="4B7B254B" w14:textId="77777777" w:rsidR="00552A32" w:rsidRPr="00445349" w:rsidRDefault="00552A32" w:rsidP="00552A32">
      <w:pPr>
        <w:pStyle w:val="Textoindependiente32"/>
        <w:ind w:right="-376"/>
        <w:rPr>
          <w:rFonts w:ascii="Montserrat" w:hAnsi="Montserrat" w:cs="Arial"/>
          <w:sz w:val="18"/>
          <w:szCs w:val="18"/>
        </w:rPr>
      </w:pPr>
    </w:p>
    <w:p w14:paraId="4E528FCD" w14:textId="77777777" w:rsidR="00552A32" w:rsidRPr="00445349" w:rsidRDefault="00552A32" w:rsidP="00552A32">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1.1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14:paraId="50639858" w14:textId="77777777" w:rsidR="00552A32" w:rsidRPr="00445349" w:rsidRDefault="00552A32" w:rsidP="00552A32">
      <w:pPr>
        <w:pStyle w:val="Textoindependiente32"/>
        <w:ind w:right="-376"/>
        <w:rPr>
          <w:rFonts w:ascii="Montserrat" w:hAnsi="Montserrat" w:cs="Arial"/>
          <w:sz w:val="18"/>
          <w:szCs w:val="18"/>
        </w:rPr>
      </w:pPr>
    </w:p>
    <w:p w14:paraId="17D83EE3"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1.2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mexicanas, según consta en el testimonio de la escritura pública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número ____, de fecha ____, otorgada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____, del ____, e inscrita en el Registro Público de la Propiedad y de Comercio de ______, en el folio mercantil ____ de fecha _____.</w:t>
      </w:r>
    </w:p>
    <w:p w14:paraId="5DF158EA" w14:textId="77777777" w:rsidR="00552A32" w:rsidRPr="00445349" w:rsidRDefault="00552A32" w:rsidP="00552A32">
      <w:pPr>
        <w:ind w:left="850" w:right="-376" w:hanging="425"/>
        <w:jc w:val="both"/>
        <w:rPr>
          <w:rFonts w:ascii="Montserrat" w:hAnsi="Montserrat" w:cs="Arial"/>
          <w:sz w:val="18"/>
          <w:szCs w:val="18"/>
        </w:rPr>
      </w:pPr>
    </w:p>
    <w:p w14:paraId="0EECE9AB" w14:textId="77777777" w:rsidR="00552A32" w:rsidRPr="00445349" w:rsidRDefault="00552A32" w:rsidP="00552A32">
      <w:pPr>
        <w:ind w:left="426" w:right="-376" w:hanging="1"/>
        <w:jc w:val="both"/>
        <w:rPr>
          <w:rFonts w:ascii="Montserrat" w:hAnsi="Montserrat" w:cs="Arial"/>
          <w:sz w:val="18"/>
          <w:szCs w:val="18"/>
        </w:rPr>
      </w:pPr>
      <w:r w:rsidRPr="00445349">
        <w:rPr>
          <w:rFonts w:ascii="Montserrat" w:hAnsi="Montserrat" w:cs="Arial"/>
          <w:sz w:val="18"/>
          <w:szCs w:val="18"/>
        </w:rPr>
        <w:t>El acta constitutiva de la sociedad ____ (si/no) ha tenido reformas y modificaciones.</w:t>
      </w:r>
    </w:p>
    <w:p w14:paraId="31CD04BD" w14:textId="77777777" w:rsidR="00552A32" w:rsidRPr="00445349" w:rsidRDefault="00552A32" w:rsidP="00552A32">
      <w:pPr>
        <w:ind w:left="426" w:right="-376" w:hanging="1"/>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14:paraId="213B824E" w14:textId="77777777" w:rsidR="00552A32" w:rsidRPr="00445349" w:rsidRDefault="00552A32" w:rsidP="00552A32">
      <w:pPr>
        <w:ind w:left="850" w:right="-376" w:hanging="425"/>
        <w:jc w:val="both"/>
        <w:rPr>
          <w:rFonts w:ascii="Montserrat" w:hAnsi="Montserrat" w:cs="Arial"/>
          <w:sz w:val="18"/>
          <w:szCs w:val="18"/>
          <w:u w:val="single"/>
        </w:rPr>
      </w:pPr>
    </w:p>
    <w:p w14:paraId="0302B44B" w14:textId="77777777" w:rsidR="00552A32" w:rsidRPr="00445349" w:rsidRDefault="00552A32" w:rsidP="00552A32">
      <w:pPr>
        <w:ind w:left="850" w:right="-376" w:hanging="425"/>
        <w:jc w:val="both"/>
        <w:rPr>
          <w:rFonts w:ascii="Montserrat" w:hAnsi="Montserrat" w:cs="Arial"/>
          <w:sz w:val="18"/>
          <w:szCs w:val="18"/>
        </w:rPr>
      </w:pPr>
      <w:r w:rsidRPr="00445349">
        <w:rPr>
          <w:rFonts w:ascii="Montserrat" w:hAnsi="Montserrat" w:cs="Arial"/>
          <w:sz w:val="18"/>
          <w:szCs w:val="18"/>
        </w:rPr>
        <w:t>Los nombres de sus socios son:</w:t>
      </w:r>
    </w:p>
    <w:p w14:paraId="19CB5F70" w14:textId="77777777" w:rsidR="00552A32" w:rsidRPr="00445349" w:rsidRDefault="00552A32" w:rsidP="00552A32">
      <w:pPr>
        <w:ind w:left="850" w:right="-376" w:hanging="425"/>
        <w:jc w:val="both"/>
        <w:rPr>
          <w:rFonts w:ascii="Montserrat" w:hAnsi="Montserrat" w:cs="Arial"/>
          <w:sz w:val="18"/>
          <w:szCs w:val="18"/>
        </w:rPr>
      </w:pPr>
    </w:p>
    <w:p w14:paraId="2A191C64" w14:textId="77777777" w:rsidR="00552A32" w:rsidRPr="00445349" w:rsidRDefault="00552A32" w:rsidP="00552A32">
      <w:pPr>
        <w:ind w:left="850" w:right="-376" w:hanging="425"/>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_____________.</w:t>
      </w:r>
    </w:p>
    <w:p w14:paraId="2062E47F" w14:textId="77777777" w:rsidR="00552A32" w:rsidRPr="00445349" w:rsidRDefault="00552A32" w:rsidP="00552A32">
      <w:pPr>
        <w:ind w:left="850" w:right="-376" w:hanging="425"/>
        <w:jc w:val="both"/>
        <w:rPr>
          <w:rFonts w:ascii="Montserrat" w:hAnsi="Montserrat" w:cs="Arial"/>
          <w:sz w:val="18"/>
          <w:szCs w:val="18"/>
        </w:rPr>
      </w:pPr>
    </w:p>
    <w:p w14:paraId="0CE4B082"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 xml:space="preserve">1.3 </w:t>
      </w:r>
      <w:r w:rsidRPr="00445349">
        <w:rPr>
          <w:rFonts w:ascii="Montserrat" w:hAnsi="Montserrat" w:cs="Arial"/>
          <w:sz w:val="18"/>
          <w:szCs w:val="18"/>
        </w:rPr>
        <w:t>Tiene los siguientes registros oficiales: Registro Federal de Contribuyentes Número ______________________ y Registro Patronal ante el Instituto Mexicano del Seguro Social Número _________________________.</w:t>
      </w:r>
    </w:p>
    <w:p w14:paraId="3C5432EF" w14:textId="77777777" w:rsidR="00552A32" w:rsidRPr="00445349" w:rsidRDefault="00552A32" w:rsidP="00552A32">
      <w:pPr>
        <w:pStyle w:val="Textoindependiente32"/>
        <w:ind w:right="-376"/>
        <w:rPr>
          <w:rFonts w:ascii="Montserrat" w:hAnsi="Montserrat" w:cs="Arial"/>
          <w:sz w:val="18"/>
          <w:szCs w:val="18"/>
        </w:rPr>
      </w:pPr>
    </w:p>
    <w:p w14:paraId="0532CE26"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 xml:space="preserve">1.4 </w:t>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que dichas facultades no le han sido revocadas, ni limitadas o modificadas en forma alguna, a la fecha en que se suscribe el presente instrumento jurídico.</w:t>
      </w:r>
    </w:p>
    <w:p w14:paraId="091B3AAF" w14:textId="77777777" w:rsidR="00552A32" w:rsidRPr="00445349" w:rsidRDefault="00552A32" w:rsidP="00552A32">
      <w:pPr>
        <w:ind w:left="425" w:right="-376" w:hanging="425"/>
        <w:jc w:val="both"/>
        <w:rPr>
          <w:rFonts w:ascii="Montserrat" w:hAnsi="Montserrat" w:cs="Arial"/>
          <w:sz w:val="18"/>
          <w:szCs w:val="18"/>
        </w:rPr>
      </w:pPr>
    </w:p>
    <w:p w14:paraId="74A70BDC" w14:textId="77777777" w:rsidR="00552A32" w:rsidRPr="00445349" w:rsidRDefault="00552A32" w:rsidP="00552A32">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14:paraId="477EF148" w14:textId="77777777" w:rsidR="00552A32" w:rsidRPr="00445349" w:rsidRDefault="00552A32" w:rsidP="00552A32">
      <w:pPr>
        <w:pStyle w:val="Textoindependiente32"/>
        <w:ind w:right="-376"/>
        <w:rPr>
          <w:rFonts w:ascii="Montserrat" w:hAnsi="Montserrat" w:cs="Arial"/>
          <w:sz w:val="18"/>
          <w:szCs w:val="18"/>
        </w:rPr>
      </w:pPr>
    </w:p>
    <w:p w14:paraId="6BFB2275"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1.5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1C65D166" w14:textId="77777777" w:rsidR="00552A32" w:rsidRPr="00445349" w:rsidRDefault="00552A32" w:rsidP="00552A32">
      <w:pPr>
        <w:pStyle w:val="Textoindependiente32"/>
        <w:ind w:right="-376"/>
        <w:rPr>
          <w:rFonts w:ascii="Montserrat" w:hAnsi="Montserrat" w:cs="Arial"/>
          <w:sz w:val="18"/>
          <w:szCs w:val="18"/>
        </w:rPr>
      </w:pPr>
    </w:p>
    <w:p w14:paraId="091F094E"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 xml:space="preserve">1.6 </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__________________________________.</w:t>
      </w:r>
    </w:p>
    <w:p w14:paraId="06B4A13F" w14:textId="77777777" w:rsidR="00552A32" w:rsidRPr="00445349" w:rsidRDefault="00552A32" w:rsidP="00552A32">
      <w:pPr>
        <w:ind w:left="1985" w:right="-376" w:hanging="851"/>
        <w:jc w:val="both"/>
        <w:rPr>
          <w:rFonts w:ascii="Montserrat" w:hAnsi="Montserrat" w:cs="Arial"/>
          <w:b/>
          <w:bCs/>
          <w:sz w:val="18"/>
          <w:szCs w:val="18"/>
        </w:rPr>
      </w:pPr>
    </w:p>
    <w:p w14:paraId="5A9AB24C" w14:textId="77777777" w:rsidR="00552A32" w:rsidRPr="00445349" w:rsidRDefault="00552A32" w:rsidP="00552A32">
      <w:pPr>
        <w:ind w:left="567" w:right="-376" w:hanging="567"/>
        <w:jc w:val="both"/>
        <w:rPr>
          <w:rFonts w:ascii="Montserrat" w:hAnsi="Montserrat" w:cs="Arial"/>
          <w:sz w:val="18"/>
          <w:szCs w:val="18"/>
        </w:rPr>
      </w:pPr>
      <w:r w:rsidRPr="00445349">
        <w:rPr>
          <w:rFonts w:ascii="Montserrat" w:hAnsi="Montserrat" w:cs="Arial"/>
          <w:b/>
          <w:bCs/>
          <w:sz w:val="18"/>
          <w:szCs w:val="18"/>
        </w:rPr>
        <w:t>2. “El Participante B”</w:t>
      </w:r>
      <w:r w:rsidRPr="00445349">
        <w:rPr>
          <w:rFonts w:ascii="Montserrat" w:hAnsi="Montserrat" w:cs="Arial"/>
          <w:sz w:val="18"/>
          <w:szCs w:val="18"/>
        </w:rPr>
        <w:t>, declara que:</w:t>
      </w:r>
    </w:p>
    <w:p w14:paraId="7BB6E13A" w14:textId="77777777" w:rsidR="00552A32" w:rsidRPr="00445349" w:rsidRDefault="00552A32" w:rsidP="00552A32">
      <w:pPr>
        <w:pStyle w:val="Textoindependiente32"/>
        <w:ind w:right="-376"/>
        <w:rPr>
          <w:rFonts w:ascii="Montserrat" w:hAnsi="Montserrat" w:cs="Arial"/>
          <w:sz w:val="18"/>
          <w:szCs w:val="18"/>
        </w:rPr>
      </w:pPr>
    </w:p>
    <w:p w14:paraId="31EB632F" w14:textId="77777777" w:rsidR="00552A32" w:rsidRPr="00445349" w:rsidRDefault="00552A32" w:rsidP="00552A32">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2.1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14:paraId="2E48D851" w14:textId="77777777" w:rsidR="00552A32" w:rsidRPr="00445349" w:rsidRDefault="00552A32" w:rsidP="00552A32">
      <w:pPr>
        <w:pStyle w:val="Textoindependiente32"/>
        <w:ind w:right="-376"/>
        <w:rPr>
          <w:rFonts w:ascii="Montserrat" w:hAnsi="Montserrat" w:cs="Arial"/>
          <w:sz w:val="18"/>
          <w:szCs w:val="18"/>
        </w:rPr>
      </w:pPr>
    </w:p>
    <w:p w14:paraId="3B9F77E3"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lastRenderedPageBreak/>
        <w:t>2.2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de los estados unidos mexicanos, según consta el testimonio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de la escritura pública número ___, de fecha ___, pasada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 del __, e inscrita en el Registro Público de la Propiedad y del Comercio, en el folio mercantil número ____ de fecha ____.</w:t>
      </w:r>
    </w:p>
    <w:p w14:paraId="6FC71ED9" w14:textId="77777777" w:rsidR="00552A32" w:rsidRPr="00445349" w:rsidRDefault="00552A32" w:rsidP="00552A32">
      <w:pPr>
        <w:ind w:left="1208" w:right="-376" w:hanging="851"/>
        <w:jc w:val="both"/>
        <w:rPr>
          <w:rFonts w:ascii="Montserrat" w:hAnsi="Montserrat" w:cs="Arial"/>
          <w:b/>
          <w:bCs/>
          <w:sz w:val="18"/>
          <w:szCs w:val="18"/>
        </w:rPr>
      </w:pPr>
    </w:p>
    <w:p w14:paraId="44F74D70" w14:textId="77777777" w:rsidR="00552A32" w:rsidRPr="00445349" w:rsidRDefault="00552A32" w:rsidP="00552A32">
      <w:pPr>
        <w:ind w:left="425" w:right="-376"/>
        <w:jc w:val="both"/>
        <w:rPr>
          <w:rFonts w:ascii="Montserrat" w:hAnsi="Montserrat" w:cs="Arial"/>
          <w:sz w:val="18"/>
          <w:szCs w:val="18"/>
        </w:rPr>
      </w:pPr>
      <w:r w:rsidRPr="00445349">
        <w:rPr>
          <w:rFonts w:ascii="Montserrat" w:hAnsi="Montserrat" w:cs="Arial"/>
          <w:sz w:val="18"/>
          <w:szCs w:val="18"/>
        </w:rPr>
        <w:t xml:space="preserve">El acta constitutiva de la sociedad __ </w:t>
      </w:r>
      <w:r w:rsidRPr="00445349">
        <w:rPr>
          <w:rFonts w:ascii="Montserrat" w:hAnsi="Montserrat" w:cs="Arial"/>
          <w:b/>
          <w:bCs/>
          <w:i/>
          <w:iCs/>
          <w:sz w:val="18"/>
          <w:szCs w:val="18"/>
          <w:u w:val="single"/>
        </w:rPr>
        <w:t>(si/no)</w:t>
      </w:r>
      <w:r w:rsidRPr="00445349">
        <w:rPr>
          <w:rFonts w:ascii="Montserrat" w:hAnsi="Montserrat" w:cs="Arial"/>
          <w:sz w:val="18"/>
          <w:szCs w:val="18"/>
        </w:rPr>
        <w:t xml:space="preserve"> ha tenido reformas y modificaciones.</w:t>
      </w:r>
    </w:p>
    <w:p w14:paraId="5E629D06" w14:textId="77777777" w:rsidR="00552A32" w:rsidRPr="00445349" w:rsidRDefault="00552A32" w:rsidP="00552A32">
      <w:pPr>
        <w:ind w:left="425" w:right="-376"/>
        <w:jc w:val="both"/>
        <w:rPr>
          <w:rFonts w:ascii="Montserrat" w:hAnsi="Montserrat" w:cs="Arial"/>
          <w:sz w:val="18"/>
          <w:szCs w:val="18"/>
        </w:rPr>
      </w:pPr>
    </w:p>
    <w:p w14:paraId="082ED922" w14:textId="77777777" w:rsidR="00552A32" w:rsidRPr="00445349" w:rsidRDefault="00552A32" w:rsidP="00552A32">
      <w:pPr>
        <w:ind w:left="425" w:right="-376"/>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14:paraId="084C9AB0" w14:textId="77777777" w:rsidR="00552A32" w:rsidRPr="00445349" w:rsidRDefault="00552A32" w:rsidP="00552A32">
      <w:pPr>
        <w:ind w:right="-376"/>
        <w:jc w:val="both"/>
        <w:rPr>
          <w:rFonts w:ascii="Montserrat" w:hAnsi="Montserrat" w:cs="Arial"/>
          <w:sz w:val="18"/>
          <w:szCs w:val="18"/>
        </w:rPr>
      </w:pPr>
    </w:p>
    <w:p w14:paraId="7DD7014A" w14:textId="77777777" w:rsidR="00552A32" w:rsidRPr="00445349" w:rsidRDefault="00552A32" w:rsidP="00552A32">
      <w:pPr>
        <w:ind w:left="425" w:right="-376"/>
        <w:jc w:val="both"/>
        <w:rPr>
          <w:rFonts w:ascii="Montserrat" w:hAnsi="Montserrat" w:cs="Arial"/>
          <w:sz w:val="18"/>
          <w:szCs w:val="18"/>
        </w:rPr>
      </w:pPr>
      <w:r w:rsidRPr="00445349">
        <w:rPr>
          <w:rFonts w:ascii="Montserrat" w:hAnsi="Montserrat" w:cs="Arial"/>
          <w:sz w:val="18"/>
          <w:szCs w:val="18"/>
        </w:rPr>
        <w:t>Los nombres de sus socios son:</w:t>
      </w:r>
    </w:p>
    <w:p w14:paraId="3C596C4B" w14:textId="77777777" w:rsidR="00552A32" w:rsidRPr="00445349" w:rsidRDefault="00552A32" w:rsidP="00552A32">
      <w:pPr>
        <w:ind w:left="425" w:right="-376"/>
        <w:jc w:val="both"/>
        <w:rPr>
          <w:rFonts w:ascii="Montserrat" w:hAnsi="Montserrat" w:cs="Arial"/>
          <w:sz w:val="18"/>
          <w:szCs w:val="18"/>
        </w:rPr>
      </w:pPr>
    </w:p>
    <w:p w14:paraId="4D9C4F30" w14:textId="77777777" w:rsidR="00552A32" w:rsidRPr="00445349" w:rsidRDefault="00552A32" w:rsidP="00552A32">
      <w:pPr>
        <w:ind w:left="425" w:right="-376"/>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w:t>
      </w:r>
    </w:p>
    <w:p w14:paraId="0096CB65" w14:textId="77777777" w:rsidR="00552A32" w:rsidRPr="00445349" w:rsidRDefault="00552A32" w:rsidP="00552A32">
      <w:pPr>
        <w:pStyle w:val="Textoindependiente32"/>
        <w:ind w:left="1222" w:right="-376" w:hanging="865"/>
        <w:rPr>
          <w:rFonts w:ascii="Montserrat" w:hAnsi="Montserrat" w:cs="Arial"/>
          <w:sz w:val="18"/>
          <w:szCs w:val="18"/>
        </w:rPr>
      </w:pPr>
    </w:p>
    <w:p w14:paraId="340584D5"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2.3</w:t>
      </w:r>
      <w:r w:rsidRPr="00445349">
        <w:rPr>
          <w:rFonts w:ascii="Montserrat" w:hAnsi="Montserrat" w:cs="Arial"/>
          <w:b/>
          <w:bCs/>
          <w:sz w:val="18"/>
          <w:szCs w:val="18"/>
        </w:rPr>
        <w:tab/>
      </w:r>
      <w:r w:rsidRPr="00445349">
        <w:rPr>
          <w:rFonts w:ascii="Montserrat" w:hAnsi="Montserrat" w:cs="Arial"/>
          <w:bCs/>
          <w:sz w:val="18"/>
          <w:szCs w:val="18"/>
        </w:rPr>
        <w:t>T</w:t>
      </w:r>
      <w:r w:rsidRPr="00445349">
        <w:rPr>
          <w:rFonts w:ascii="Montserrat" w:hAnsi="Montserrat" w:cs="Arial"/>
          <w:sz w:val="18"/>
          <w:szCs w:val="18"/>
        </w:rPr>
        <w:t>iene los siguientes registros oficiales: Registro Federal de Contribuyentes Número___________ y Registro Patronal ante el Instituto Mexicano del Seguro Social Número______________.</w:t>
      </w:r>
    </w:p>
    <w:p w14:paraId="52C5C07C" w14:textId="77777777" w:rsidR="00552A32" w:rsidRPr="00445349" w:rsidRDefault="00552A32" w:rsidP="00552A32">
      <w:pPr>
        <w:ind w:left="425" w:right="-376" w:hanging="425"/>
        <w:jc w:val="both"/>
        <w:rPr>
          <w:rFonts w:ascii="Montserrat" w:hAnsi="Montserrat" w:cs="Arial"/>
          <w:sz w:val="18"/>
          <w:szCs w:val="18"/>
        </w:rPr>
      </w:pPr>
    </w:p>
    <w:p w14:paraId="077649FA"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2.4</w:t>
      </w:r>
      <w:r w:rsidRPr="00445349">
        <w:rPr>
          <w:rFonts w:ascii="Montserrat" w:hAnsi="Montserrat" w:cs="Arial"/>
          <w:b/>
          <w:bCs/>
          <w:sz w:val="18"/>
          <w:szCs w:val="18"/>
        </w:rPr>
        <w:tab/>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xml:space="preserve"> que dichas facultades no le han sido revocadas, ni limitadas o modificadas en forma alguna, a la fecha en que se suscribe el presente instrumento jurídico.</w:t>
      </w:r>
    </w:p>
    <w:p w14:paraId="6000AD6C" w14:textId="77777777" w:rsidR="00552A32" w:rsidRPr="00445349" w:rsidRDefault="00552A32" w:rsidP="00552A32">
      <w:pPr>
        <w:ind w:left="425" w:right="-376" w:hanging="425"/>
        <w:jc w:val="both"/>
        <w:rPr>
          <w:rFonts w:ascii="Montserrat" w:hAnsi="Montserrat" w:cs="Arial"/>
          <w:sz w:val="18"/>
          <w:szCs w:val="18"/>
        </w:rPr>
      </w:pPr>
    </w:p>
    <w:p w14:paraId="1509EB84" w14:textId="77777777" w:rsidR="00552A32" w:rsidRPr="00445349" w:rsidRDefault="00552A32" w:rsidP="00552A32">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14:paraId="389CF448" w14:textId="77777777" w:rsidR="00552A32" w:rsidRPr="00445349" w:rsidRDefault="00552A32" w:rsidP="00552A32">
      <w:pPr>
        <w:ind w:left="1208" w:right="-376" w:hanging="851"/>
        <w:jc w:val="both"/>
        <w:rPr>
          <w:rFonts w:ascii="Montserrat" w:hAnsi="Montserrat" w:cs="Arial"/>
          <w:b/>
          <w:bCs/>
          <w:sz w:val="18"/>
          <w:szCs w:val="18"/>
        </w:rPr>
      </w:pPr>
    </w:p>
    <w:p w14:paraId="78543303"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2.5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5135F785" w14:textId="77777777" w:rsidR="00552A32" w:rsidRPr="00445349" w:rsidRDefault="00552A32" w:rsidP="00552A32">
      <w:pPr>
        <w:ind w:left="425" w:right="-376" w:hanging="425"/>
        <w:jc w:val="both"/>
        <w:rPr>
          <w:rFonts w:ascii="Montserrat" w:hAnsi="Montserrat" w:cs="Arial"/>
          <w:sz w:val="18"/>
          <w:szCs w:val="18"/>
        </w:rPr>
      </w:pPr>
    </w:p>
    <w:p w14:paraId="1E6585DB" w14:textId="77777777" w:rsidR="00552A32" w:rsidRPr="00445349" w:rsidRDefault="00552A32" w:rsidP="00552A32">
      <w:pPr>
        <w:pStyle w:val="Textoindependiente32"/>
        <w:ind w:right="-376"/>
        <w:rPr>
          <w:rFonts w:ascii="Montserrat" w:hAnsi="Montserrat" w:cs="Arial"/>
          <w:sz w:val="18"/>
          <w:szCs w:val="18"/>
        </w:rPr>
      </w:pPr>
    </w:p>
    <w:p w14:paraId="37CCE28C"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2.6</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w:t>
      </w:r>
    </w:p>
    <w:p w14:paraId="4A1BF358" w14:textId="77777777" w:rsidR="00552A32" w:rsidRPr="00445349" w:rsidRDefault="00552A32" w:rsidP="00552A32">
      <w:pPr>
        <w:pStyle w:val="Textoindependiente21"/>
        <w:ind w:left="1563" w:right="-376" w:hanging="540"/>
        <w:rPr>
          <w:rFonts w:ascii="Montserrat" w:hAnsi="Montserrat" w:cs="Arial"/>
          <w:sz w:val="18"/>
          <w:szCs w:val="18"/>
        </w:rPr>
      </w:pPr>
    </w:p>
    <w:p w14:paraId="2D5352AF" w14:textId="77777777" w:rsidR="00552A32" w:rsidRPr="00445349" w:rsidRDefault="00552A32" w:rsidP="00552A32">
      <w:pPr>
        <w:pStyle w:val="Textoindependiente21"/>
        <w:ind w:left="425" w:right="-376"/>
        <w:rPr>
          <w:rFonts w:ascii="Montserrat" w:hAnsi="Montserrat"/>
          <w:b/>
          <w:bCs/>
          <w:sz w:val="18"/>
          <w:szCs w:val="18"/>
        </w:rPr>
      </w:pPr>
      <w:r w:rsidRPr="00445349">
        <w:rPr>
          <w:rFonts w:ascii="Montserrat" w:hAnsi="Montserrat"/>
          <w:b/>
          <w:bCs/>
          <w:i/>
          <w:iCs/>
          <w:sz w:val="18"/>
          <w:szCs w:val="18"/>
        </w:rPr>
        <w:t>(Mencionar e identificar a cuántos integrantes conforman la participación conjunta para la presentación de proposiciones)</w:t>
      </w:r>
      <w:r w:rsidRPr="00445349">
        <w:rPr>
          <w:rFonts w:ascii="Montserrat" w:hAnsi="Montserrat"/>
          <w:b/>
          <w:bCs/>
          <w:sz w:val="18"/>
          <w:szCs w:val="18"/>
        </w:rPr>
        <w:t>.</w:t>
      </w:r>
    </w:p>
    <w:p w14:paraId="7097C3A3" w14:textId="77777777" w:rsidR="00552A32" w:rsidRPr="00445349" w:rsidRDefault="00552A32" w:rsidP="00552A32">
      <w:pPr>
        <w:pStyle w:val="Textoindependiente21"/>
        <w:ind w:left="1985" w:right="-376"/>
        <w:rPr>
          <w:rFonts w:ascii="Montserrat" w:hAnsi="Montserrat"/>
          <w:sz w:val="18"/>
          <w:szCs w:val="18"/>
        </w:rPr>
      </w:pPr>
    </w:p>
    <w:p w14:paraId="093929AC" w14:textId="77777777" w:rsidR="00552A32" w:rsidRPr="00445349" w:rsidRDefault="00552A32" w:rsidP="00552A32">
      <w:pPr>
        <w:ind w:right="-376"/>
        <w:jc w:val="both"/>
        <w:rPr>
          <w:rFonts w:ascii="Montserrat" w:hAnsi="Montserrat" w:cs="Arial"/>
          <w:sz w:val="18"/>
          <w:szCs w:val="18"/>
        </w:rPr>
      </w:pPr>
      <w:r w:rsidRPr="00445349">
        <w:rPr>
          <w:rFonts w:ascii="Montserrat" w:hAnsi="Montserrat" w:cs="Arial"/>
          <w:b/>
          <w:bCs/>
          <w:sz w:val="18"/>
          <w:szCs w:val="18"/>
        </w:rPr>
        <w:t>3. “Las Partes”</w:t>
      </w:r>
      <w:r w:rsidRPr="00445349">
        <w:rPr>
          <w:rFonts w:ascii="Montserrat" w:hAnsi="Montserrat" w:cs="Arial"/>
          <w:sz w:val="18"/>
          <w:szCs w:val="18"/>
        </w:rPr>
        <w:t xml:space="preserve"> declaran que:</w:t>
      </w:r>
    </w:p>
    <w:p w14:paraId="71005CDC" w14:textId="77777777" w:rsidR="00552A32" w:rsidRPr="00445349" w:rsidRDefault="00552A32" w:rsidP="00552A32">
      <w:pPr>
        <w:pStyle w:val="Textoindependiente32"/>
        <w:ind w:right="-376"/>
        <w:rPr>
          <w:rFonts w:ascii="Montserrat" w:hAnsi="Montserrat" w:cs="Arial"/>
          <w:sz w:val="18"/>
          <w:szCs w:val="18"/>
        </w:rPr>
      </w:pPr>
    </w:p>
    <w:p w14:paraId="35F758A9"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3.1</w:t>
      </w:r>
      <w:r w:rsidRPr="00445349">
        <w:rPr>
          <w:rFonts w:ascii="Montserrat" w:hAnsi="Montserrat" w:cs="Arial"/>
          <w:sz w:val="18"/>
          <w:szCs w:val="18"/>
        </w:rPr>
        <w:tab/>
        <w:t>Conocen los requisitos y condiciones estipuladas en la convocatoria a la Licitación Pública Internacional Bajo la Cobertura de Tratados Número ____________.</w:t>
      </w:r>
    </w:p>
    <w:p w14:paraId="6D11253B" w14:textId="77777777" w:rsidR="00552A32" w:rsidRPr="00445349" w:rsidRDefault="00552A32" w:rsidP="00552A32">
      <w:pPr>
        <w:ind w:left="425" w:right="-376" w:hanging="425"/>
        <w:jc w:val="both"/>
        <w:rPr>
          <w:rFonts w:ascii="Montserrat" w:hAnsi="Montserrat" w:cs="Arial"/>
          <w:sz w:val="18"/>
          <w:szCs w:val="18"/>
        </w:rPr>
      </w:pPr>
    </w:p>
    <w:p w14:paraId="45CE4078"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3.2</w:t>
      </w:r>
      <w:r w:rsidRPr="00445349">
        <w:rPr>
          <w:rFonts w:ascii="Montserrat" w:hAnsi="Montserrat" w:cs="Arial"/>
          <w:b/>
          <w:bCs/>
          <w:sz w:val="18"/>
          <w:szCs w:val="18"/>
        </w:rPr>
        <w:tab/>
      </w:r>
      <w:r w:rsidRPr="00445349">
        <w:rPr>
          <w:rFonts w:ascii="Montserrat" w:hAnsi="Montserrat" w:cs="Arial"/>
          <w:sz w:val="18"/>
          <w:szCs w:val="18"/>
        </w:rPr>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w:t>
      </w:r>
      <w:r w:rsidRPr="00445349">
        <w:rPr>
          <w:rFonts w:ascii="Montserrat" w:hAnsi="Montserrat" w:cs="Arial"/>
          <w:b/>
          <w:sz w:val="18"/>
          <w:szCs w:val="18"/>
        </w:rPr>
        <w:t>34</w:t>
      </w:r>
      <w:r w:rsidRPr="00445349">
        <w:rPr>
          <w:rFonts w:ascii="Montserrat" w:hAnsi="Montserrat" w:cs="Arial"/>
          <w:sz w:val="18"/>
          <w:szCs w:val="18"/>
        </w:rPr>
        <w:t xml:space="preserve">, de la Ley de Adquisiciones, Arrendamientos y Servicios del Sector Público y </w:t>
      </w:r>
      <w:r w:rsidRPr="00445349">
        <w:rPr>
          <w:rFonts w:ascii="Montserrat" w:hAnsi="Montserrat" w:cs="Arial"/>
          <w:b/>
          <w:sz w:val="18"/>
          <w:szCs w:val="18"/>
        </w:rPr>
        <w:t>44</w:t>
      </w:r>
      <w:r w:rsidRPr="00445349">
        <w:rPr>
          <w:rFonts w:ascii="Montserrat" w:hAnsi="Montserrat" w:cs="Arial"/>
          <w:sz w:val="18"/>
          <w:szCs w:val="18"/>
        </w:rPr>
        <w:t xml:space="preserve"> de su Reglamento.</w:t>
      </w:r>
    </w:p>
    <w:p w14:paraId="148C1523" w14:textId="77777777" w:rsidR="00552A32" w:rsidRPr="00445349" w:rsidRDefault="00552A32" w:rsidP="00552A32">
      <w:pPr>
        <w:pStyle w:val="Textoindependiente32"/>
        <w:ind w:right="-376"/>
        <w:rPr>
          <w:rFonts w:ascii="Montserrat" w:hAnsi="Montserrat" w:cs="Arial"/>
          <w:sz w:val="18"/>
          <w:szCs w:val="18"/>
        </w:rPr>
      </w:pPr>
    </w:p>
    <w:p w14:paraId="5D139583" w14:textId="77777777" w:rsidR="00552A32" w:rsidRPr="00445349" w:rsidRDefault="00552A32" w:rsidP="00552A32">
      <w:pPr>
        <w:pStyle w:val="Textoindependiente21"/>
        <w:ind w:left="426" w:right="-376"/>
        <w:rPr>
          <w:rFonts w:ascii="Montserrat" w:hAnsi="Montserrat" w:cs="Arial"/>
          <w:sz w:val="18"/>
          <w:szCs w:val="18"/>
        </w:rPr>
      </w:pPr>
      <w:r w:rsidRPr="00445349">
        <w:rPr>
          <w:rFonts w:ascii="Montserrat" w:hAnsi="Montserrat"/>
          <w:sz w:val="18"/>
          <w:szCs w:val="18"/>
        </w:rPr>
        <w:t>Expuesto lo anterior, las partes otorgan las siguientes:</w:t>
      </w:r>
    </w:p>
    <w:p w14:paraId="535BAC76" w14:textId="77777777" w:rsidR="00552A32" w:rsidRPr="00445349" w:rsidRDefault="00552A32" w:rsidP="00552A32">
      <w:pPr>
        <w:pStyle w:val="Textoindependiente21"/>
        <w:ind w:left="2340" w:right="-376" w:hanging="540"/>
        <w:rPr>
          <w:rFonts w:ascii="Montserrat" w:hAnsi="Montserrat"/>
          <w:sz w:val="18"/>
          <w:szCs w:val="18"/>
        </w:rPr>
      </w:pPr>
    </w:p>
    <w:p w14:paraId="7EF41DF4" w14:textId="77777777" w:rsidR="00552A32" w:rsidRPr="00445349" w:rsidRDefault="00552A32" w:rsidP="00552A32">
      <w:pPr>
        <w:pStyle w:val="Textoindependiente21"/>
        <w:ind w:right="-376"/>
        <w:jc w:val="center"/>
        <w:rPr>
          <w:rFonts w:ascii="Montserrat" w:hAnsi="Montserrat"/>
          <w:b/>
          <w:bCs/>
          <w:sz w:val="18"/>
          <w:szCs w:val="18"/>
        </w:rPr>
      </w:pPr>
      <w:r w:rsidRPr="00445349">
        <w:rPr>
          <w:rFonts w:ascii="Montserrat" w:hAnsi="Montserrat"/>
          <w:b/>
          <w:bCs/>
          <w:sz w:val="18"/>
          <w:szCs w:val="18"/>
        </w:rPr>
        <w:t>CLÁUSULAS</w:t>
      </w:r>
    </w:p>
    <w:p w14:paraId="762E19D7" w14:textId="77777777" w:rsidR="00552A32" w:rsidRPr="00445349" w:rsidRDefault="00552A32" w:rsidP="00552A32">
      <w:pPr>
        <w:pStyle w:val="Textoindependiente21"/>
        <w:ind w:left="2340" w:right="-376" w:hanging="540"/>
        <w:rPr>
          <w:rFonts w:ascii="Montserrat" w:hAnsi="Montserrat"/>
          <w:sz w:val="18"/>
          <w:szCs w:val="18"/>
        </w:rPr>
      </w:pPr>
    </w:p>
    <w:p w14:paraId="61A24537" w14:textId="77777777" w:rsidR="00552A32" w:rsidRPr="00445349" w:rsidRDefault="00552A32" w:rsidP="00552A32">
      <w:pPr>
        <w:pStyle w:val="Textoindependiente21"/>
        <w:ind w:left="1403" w:right="-376" w:hanging="1403"/>
        <w:rPr>
          <w:rFonts w:ascii="Montserrat" w:hAnsi="Montserrat"/>
          <w:b/>
          <w:bCs/>
          <w:sz w:val="18"/>
          <w:szCs w:val="18"/>
        </w:rPr>
      </w:pPr>
      <w:r w:rsidRPr="00445349">
        <w:rPr>
          <w:rFonts w:ascii="Montserrat" w:hAnsi="Montserrat"/>
          <w:b/>
          <w:bCs/>
          <w:sz w:val="18"/>
          <w:szCs w:val="18"/>
        </w:rPr>
        <w:t>Primera.- Objeto.- “Participación Conjunta”.</w:t>
      </w:r>
    </w:p>
    <w:p w14:paraId="29462F6A" w14:textId="77777777" w:rsidR="00552A32" w:rsidRPr="00445349" w:rsidRDefault="00552A32" w:rsidP="00552A32">
      <w:pPr>
        <w:pStyle w:val="Textoindependiente21"/>
        <w:ind w:left="1403" w:right="-376" w:hanging="1403"/>
        <w:rPr>
          <w:rFonts w:ascii="Montserrat" w:hAnsi="Montserrat"/>
          <w:b/>
          <w:bCs/>
          <w:sz w:val="18"/>
          <w:szCs w:val="18"/>
        </w:rPr>
      </w:pPr>
    </w:p>
    <w:p w14:paraId="0495C696"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conjuntar sus recursos técnicos, legales, administrativos, económicos y financieros para presentar proposición técnica y económica en la Licitación Pública Internacional Bajo la </w:t>
      </w:r>
      <w:r w:rsidRPr="00445349">
        <w:rPr>
          <w:rFonts w:ascii="Montserrat" w:hAnsi="Montserrat"/>
          <w:sz w:val="18"/>
          <w:szCs w:val="18"/>
        </w:rPr>
        <w:lastRenderedPageBreak/>
        <w:t>Cobertura de Tratados número _________ y en caso de ser adjudicatario del contrato, se obligan a prestar el servicio objeto del convenio, con la participación siguiente:</w:t>
      </w:r>
    </w:p>
    <w:p w14:paraId="00F00A24" w14:textId="77777777" w:rsidR="00552A32" w:rsidRPr="00445349" w:rsidRDefault="00552A32" w:rsidP="00552A32">
      <w:pPr>
        <w:pStyle w:val="Textoindependiente21"/>
        <w:ind w:right="-376"/>
        <w:rPr>
          <w:rFonts w:ascii="Montserrat" w:hAnsi="Montserrat"/>
          <w:sz w:val="18"/>
          <w:szCs w:val="18"/>
        </w:rPr>
      </w:pPr>
    </w:p>
    <w:p w14:paraId="13C1A98C"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Participante “A”:</w:t>
      </w:r>
      <w:r w:rsidRPr="00445349">
        <w:rPr>
          <w:rFonts w:ascii="Montserrat" w:hAnsi="Montserrat"/>
          <w:sz w:val="18"/>
          <w:szCs w:val="18"/>
        </w:rPr>
        <w:t xml:space="preserve"> </w:t>
      </w:r>
    </w:p>
    <w:p w14:paraId="0792289F"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i/>
          <w:iCs/>
          <w:sz w:val="18"/>
          <w:szCs w:val="18"/>
          <w:u w:val="single"/>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445349">
        <w:rPr>
          <w:rFonts w:ascii="Montserrat" w:hAnsi="Montserrat"/>
          <w:sz w:val="18"/>
          <w:szCs w:val="18"/>
        </w:rPr>
        <w:t>.</w:t>
      </w:r>
    </w:p>
    <w:p w14:paraId="0D2D02B1" w14:textId="77777777" w:rsidR="00552A32" w:rsidRPr="00445349" w:rsidRDefault="00552A32" w:rsidP="00552A32">
      <w:pPr>
        <w:pStyle w:val="Textoindependiente21"/>
        <w:ind w:right="-376"/>
        <w:rPr>
          <w:rFonts w:ascii="Montserrat" w:hAnsi="Montserrat"/>
          <w:sz w:val="18"/>
          <w:szCs w:val="18"/>
        </w:rPr>
      </w:pPr>
    </w:p>
    <w:p w14:paraId="12CCEE7F" w14:textId="77777777" w:rsidR="00552A32" w:rsidRPr="00445349" w:rsidRDefault="00552A32" w:rsidP="00552A32">
      <w:pPr>
        <w:pStyle w:val="Textoindependiente21"/>
        <w:ind w:left="1403" w:right="-376" w:hanging="1403"/>
        <w:rPr>
          <w:rFonts w:ascii="Montserrat" w:hAnsi="Montserrat"/>
          <w:b/>
          <w:bCs/>
          <w:sz w:val="18"/>
          <w:szCs w:val="18"/>
        </w:rPr>
      </w:pPr>
      <w:r w:rsidRPr="00445349">
        <w:rPr>
          <w:rFonts w:ascii="Montserrat" w:hAnsi="Montserrat"/>
          <w:b/>
          <w:bCs/>
          <w:sz w:val="18"/>
          <w:szCs w:val="18"/>
        </w:rPr>
        <w:t>Segunda.- Representante Común y Obligado Mancomunado o Solidario, según convenga (elegir sólo uno)</w:t>
      </w:r>
    </w:p>
    <w:p w14:paraId="5AE64415" w14:textId="77777777" w:rsidR="00552A32" w:rsidRPr="00445349" w:rsidRDefault="00552A32" w:rsidP="00552A32">
      <w:pPr>
        <w:pStyle w:val="Textoindependiente21"/>
        <w:ind w:left="1403" w:right="-376" w:hanging="1403"/>
        <w:rPr>
          <w:rFonts w:ascii="Montserrat" w:hAnsi="Montserrat"/>
          <w:b/>
          <w:bCs/>
          <w:sz w:val="18"/>
          <w:szCs w:val="18"/>
        </w:rPr>
      </w:pPr>
    </w:p>
    <w:p w14:paraId="4ECEB5D4"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expresamente en designar como representante común al ____________, representante legal de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6B22603A" w14:textId="77777777" w:rsidR="00552A32" w:rsidRPr="00445349" w:rsidRDefault="00552A32" w:rsidP="00552A32">
      <w:pPr>
        <w:pStyle w:val="Textoindependiente21"/>
        <w:ind w:right="-376" w:firstLine="14"/>
        <w:rPr>
          <w:rFonts w:ascii="Montserrat" w:hAnsi="Montserrat"/>
          <w:sz w:val="18"/>
          <w:szCs w:val="18"/>
        </w:rPr>
      </w:pPr>
    </w:p>
    <w:p w14:paraId="20D28596" w14:textId="77777777" w:rsidR="00552A32" w:rsidRPr="00445349" w:rsidRDefault="00552A32" w:rsidP="00552A32">
      <w:pPr>
        <w:pStyle w:val="Textoindependiente21"/>
        <w:ind w:right="-376" w:firstLine="14"/>
        <w:rPr>
          <w:rFonts w:ascii="Montserrat" w:hAnsi="Montserrat"/>
          <w:sz w:val="18"/>
          <w:szCs w:val="18"/>
        </w:rPr>
      </w:pPr>
      <w:r w:rsidRPr="00445349">
        <w:rPr>
          <w:rFonts w:ascii="Montserrat" w:hAnsi="Montserrat"/>
          <w:sz w:val="18"/>
          <w:szCs w:val="18"/>
        </w:rPr>
        <w:t>Asimismo, convienen entre sí en constituirse en forma ____</w:t>
      </w:r>
      <w:proofErr w:type="gramStart"/>
      <w:r w:rsidRPr="00445349">
        <w:rPr>
          <w:rFonts w:ascii="Montserrat" w:hAnsi="Montserrat"/>
          <w:sz w:val="18"/>
          <w:szCs w:val="18"/>
        </w:rPr>
        <w:t>_(</w:t>
      </w:r>
      <w:proofErr w:type="gramEnd"/>
      <w:r w:rsidRPr="00445349">
        <w:rPr>
          <w:rFonts w:ascii="Montserrat" w:hAnsi="Montserrat"/>
          <w:i/>
          <w:sz w:val="18"/>
          <w:szCs w:val="18"/>
        </w:rPr>
        <w:t>mancomunada o solidaria,</w:t>
      </w:r>
      <w:r w:rsidRPr="00445349">
        <w:rPr>
          <w:rFonts w:ascii="Montserrat" w:hAnsi="Montserrat"/>
          <w:sz w:val="18"/>
          <w:szCs w:val="18"/>
        </w:rPr>
        <w:t xml:space="preserve"> </w:t>
      </w:r>
      <w:r w:rsidRPr="00445349">
        <w:rPr>
          <w:rFonts w:ascii="Montserrat" w:hAnsi="Montserrat"/>
          <w:i/>
          <w:sz w:val="18"/>
          <w:szCs w:val="18"/>
        </w:rPr>
        <w:t>según convenga. Elegir sólo uno)_______</w:t>
      </w:r>
      <w:r w:rsidRPr="00445349">
        <w:rPr>
          <w:rFonts w:ascii="Montserrat" w:hAnsi="Montserrat"/>
          <w:sz w:val="18"/>
          <w:szCs w:val="18"/>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475B905A" w14:textId="77777777" w:rsidR="00552A32" w:rsidRPr="00445349" w:rsidRDefault="00552A32" w:rsidP="00552A32">
      <w:pPr>
        <w:pStyle w:val="Textoindependiente21"/>
        <w:ind w:right="-376"/>
        <w:rPr>
          <w:rFonts w:ascii="Montserrat" w:hAnsi="Montserrat"/>
          <w:sz w:val="18"/>
          <w:szCs w:val="18"/>
        </w:rPr>
      </w:pPr>
    </w:p>
    <w:p w14:paraId="1EBDA3C4" w14:textId="77777777" w:rsidR="00552A32" w:rsidRPr="00445349" w:rsidRDefault="00552A32" w:rsidP="00552A32">
      <w:pPr>
        <w:pStyle w:val="Textoindependiente21"/>
        <w:ind w:left="1431" w:right="-376" w:hanging="1431"/>
        <w:rPr>
          <w:rFonts w:ascii="Montserrat" w:hAnsi="Montserrat"/>
          <w:b/>
          <w:bCs/>
          <w:sz w:val="18"/>
          <w:szCs w:val="18"/>
        </w:rPr>
      </w:pPr>
      <w:r w:rsidRPr="00445349">
        <w:rPr>
          <w:rFonts w:ascii="Montserrat" w:hAnsi="Montserrat"/>
          <w:b/>
          <w:bCs/>
          <w:sz w:val="18"/>
          <w:szCs w:val="18"/>
        </w:rPr>
        <w:t>Tercera.- Del Cobro de las Facturas.</w:t>
      </w:r>
    </w:p>
    <w:p w14:paraId="6C404C39" w14:textId="77777777" w:rsidR="00552A32" w:rsidRPr="00445349" w:rsidRDefault="00552A32" w:rsidP="00552A32">
      <w:pPr>
        <w:pStyle w:val="Textoindependiente21"/>
        <w:ind w:left="1431" w:right="-376" w:hanging="1431"/>
        <w:rPr>
          <w:rFonts w:ascii="Montserrat" w:hAnsi="Montserrat"/>
          <w:b/>
          <w:bCs/>
          <w:sz w:val="18"/>
          <w:szCs w:val="18"/>
        </w:rPr>
      </w:pPr>
    </w:p>
    <w:p w14:paraId="79B9257C"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expresamente, que “</w:t>
      </w:r>
      <w:r w:rsidRPr="00445349">
        <w:rPr>
          <w:rFonts w:ascii="Montserrat" w:hAnsi="Montserrat"/>
          <w:b/>
          <w:sz w:val="18"/>
          <w:szCs w:val="18"/>
        </w:rPr>
        <w:t>El Participante</w:t>
      </w:r>
      <w:r w:rsidRPr="00445349">
        <w:rPr>
          <w:rFonts w:ascii="Montserrat" w:hAnsi="Montserrat"/>
          <w:sz w:val="18"/>
          <w:szCs w:val="18"/>
        </w:rPr>
        <w:t>______</w:t>
      </w:r>
      <w:r w:rsidRPr="00445349">
        <w:rPr>
          <w:rFonts w:ascii="Montserrat" w:hAnsi="Montserrat"/>
          <w:b/>
          <w:bCs/>
          <w:i/>
          <w:iCs/>
          <w:sz w:val="18"/>
          <w:szCs w:val="18"/>
          <w:u w:val="single"/>
        </w:rPr>
        <w:t xml:space="preserve"> (nombre del representante común)</w:t>
      </w:r>
      <w:r w:rsidRPr="00445349">
        <w:rPr>
          <w:rFonts w:ascii="Montserrat" w:hAnsi="Montserrat"/>
          <w:sz w:val="18"/>
          <w:szCs w:val="18"/>
        </w:rPr>
        <w:t>, quien será el único facultado para emitir las facturas relativas al servicio que se preste con motivo del contrato que se derive de la licitación pública internacional bajo la cobertura de tratados número _________.</w:t>
      </w:r>
    </w:p>
    <w:p w14:paraId="4EDFECC6" w14:textId="77777777" w:rsidR="00552A32" w:rsidRPr="00445349" w:rsidRDefault="00552A32" w:rsidP="00552A32">
      <w:pPr>
        <w:pStyle w:val="Textoindependiente21"/>
        <w:ind w:left="1445" w:right="-376" w:hanging="1425"/>
        <w:rPr>
          <w:rFonts w:ascii="Montserrat" w:hAnsi="Montserrat"/>
          <w:sz w:val="18"/>
          <w:szCs w:val="18"/>
        </w:rPr>
      </w:pPr>
    </w:p>
    <w:p w14:paraId="7F8B42F7" w14:textId="77777777" w:rsidR="00552A32" w:rsidRPr="00445349" w:rsidRDefault="00552A32" w:rsidP="00552A32">
      <w:pPr>
        <w:pStyle w:val="Textoindependiente21"/>
        <w:ind w:left="1445" w:right="-376" w:hanging="1425"/>
        <w:rPr>
          <w:rFonts w:ascii="Montserrat" w:hAnsi="Montserrat"/>
          <w:b/>
          <w:bCs/>
          <w:sz w:val="18"/>
          <w:szCs w:val="18"/>
        </w:rPr>
      </w:pPr>
      <w:r w:rsidRPr="00445349">
        <w:rPr>
          <w:rFonts w:ascii="Montserrat" w:hAnsi="Montserrat"/>
          <w:b/>
          <w:bCs/>
          <w:sz w:val="18"/>
          <w:szCs w:val="18"/>
        </w:rPr>
        <w:t>Cuarta.- Vigencia.</w:t>
      </w:r>
    </w:p>
    <w:p w14:paraId="1C94F22C" w14:textId="77777777" w:rsidR="00552A32" w:rsidRPr="00445349" w:rsidRDefault="00552A32" w:rsidP="00552A32">
      <w:pPr>
        <w:pStyle w:val="Textoindependiente21"/>
        <w:ind w:left="1445" w:right="-376" w:hanging="1425"/>
        <w:rPr>
          <w:rFonts w:ascii="Montserrat" w:hAnsi="Montserrat"/>
          <w:b/>
          <w:bCs/>
          <w:sz w:val="18"/>
          <w:szCs w:val="18"/>
        </w:rPr>
      </w:pPr>
    </w:p>
    <w:p w14:paraId="191B3FF4"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la vigencia del presente convenio será del período durante el cual se desarrolle el procedimiento de la Licitación Pública Internacional Bajo la Cobertura de Tratados Número ______, incluyendo, en su caso, de resultar adjudicados, del contrato, el plazo que se estipule en éste y el que pudiera resultar de convenios de modificación.</w:t>
      </w:r>
    </w:p>
    <w:p w14:paraId="45712F6F" w14:textId="77777777" w:rsidR="00552A32" w:rsidRPr="00445349" w:rsidRDefault="00552A32" w:rsidP="00552A32">
      <w:pPr>
        <w:pStyle w:val="Textoindependiente21"/>
        <w:ind w:right="-376"/>
        <w:rPr>
          <w:rFonts w:ascii="Montserrat" w:hAnsi="Montserrat"/>
          <w:sz w:val="18"/>
          <w:szCs w:val="18"/>
        </w:rPr>
      </w:pPr>
    </w:p>
    <w:p w14:paraId="22358D38" w14:textId="77777777" w:rsidR="00552A32" w:rsidRPr="00445349" w:rsidRDefault="00552A32" w:rsidP="00552A32">
      <w:pPr>
        <w:pStyle w:val="Textoindependiente21"/>
        <w:ind w:left="1459" w:right="-376" w:hanging="1459"/>
        <w:rPr>
          <w:rFonts w:ascii="Montserrat" w:hAnsi="Montserrat"/>
          <w:b/>
          <w:bCs/>
          <w:sz w:val="18"/>
          <w:szCs w:val="18"/>
        </w:rPr>
      </w:pPr>
      <w:r w:rsidRPr="00445349">
        <w:rPr>
          <w:rFonts w:ascii="Montserrat" w:hAnsi="Montserrat"/>
          <w:b/>
          <w:bCs/>
          <w:sz w:val="18"/>
          <w:szCs w:val="18"/>
        </w:rPr>
        <w:t>Quinta.- Obligaciones.</w:t>
      </w:r>
    </w:p>
    <w:p w14:paraId="7B77534A" w14:textId="77777777" w:rsidR="00552A32" w:rsidRPr="00445349" w:rsidRDefault="00552A32" w:rsidP="00552A32">
      <w:pPr>
        <w:pStyle w:val="Textoindependiente21"/>
        <w:ind w:left="1459" w:right="-376" w:hanging="1459"/>
        <w:rPr>
          <w:rFonts w:ascii="Montserrat" w:hAnsi="Montserrat"/>
          <w:b/>
          <w:bCs/>
          <w:sz w:val="18"/>
          <w:szCs w:val="18"/>
        </w:rPr>
      </w:pPr>
    </w:p>
    <w:p w14:paraId="2BC335B2"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445349">
        <w:rPr>
          <w:rFonts w:ascii="Montserrat" w:hAnsi="Montserrat"/>
          <w:b/>
          <w:bCs/>
          <w:sz w:val="18"/>
          <w:szCs w:val="18"/>
        </w:rPr>
        <w:t>___</w:t>
      </w:r>
      <w:proofErr w:type="gramStart"/>
      <w:r w:rsidRPr="00445349">
        <w:rPr>
          <w:rFonts w:ascii="Montserrat" w:hAnsi="Montserrat"/>
          <w:b/>
          <w:bCs/>
          <w:sz w:val="18"/>
          <w:szCs w:val="18"/>
        </w:rPr>
        <w:t>_(</w:t>
      </w:r>
      <w:proofErr w:type="gramEnd"/>
      <w:r w:rsidRPr="00445349">
        <w:rPr>
          <w:rFonts w:ascii="Montserrat" w:hAnsi="Montserrat"/>
          <w:b/>
          <w:bCs/>
          <w:i/>
          <w:sz w:val="18"/>
          <w:szCs w:val="18"/>
        </w:rPr>
        <w:t>mancomunada o solidaria,</w:t>
      </w:r>
      <w:r w:rsidRPr="00445349">
        <w:rPr>
          <w:rFonts w:ascii="Montserrat" w:hAnsi="Montserrat"/>
          <w:b/>
          <w:bCs/>
          <w:sz w:val="18"/>
          <w:szCs w:val="18"/>
        </w:rPr>
        <w:t xml:space="preserve"> </w:t>
      </w:r>
      <w:r w:rsidRPr="00445349">
        <w:rPr>
          <w:rFonts w:ascii="Montserrat" w:hAnsi="Montserrat"/>
          <w:b/>
          <w:bCs/>
          <w:i/>
          <w:sz w:val="18"/>
          <w:szCs w:val="18"/>
        </w:rPr>
        <w:t>según convenga. Elegir sólo uno)</w:t>
      </w:r>
      <w:r w:rsidRPr="00445349">
        <w:rPr>
          <w:rFonts w:ascii="Montserrat" w:hAnsi="Montserrat"/>
          <w:i/>
          <w:sz w:val="18"/>
          <w:szCs w:val="18"/>
        </w:rPr>
        <w:t xml:space="preserve"> _______</w:t>
      </w:r>
      <w:r w:rsidRPr="00445349">
        <w:rPr>
          <w:rFonts w:ascii="Montserrat" w:hAnsi="Montserrat"/>
          <w:sz w:val="18"/>
          <w:szCs w:val="18"/>
        </w:rPr>
        <w:t xml:space="preserve"> las obligaciones contractuales a que hubiere lugar.</w:t>
      </w:r>
    </w:p>
    <w:p w14:paraId="7AEFB238" w14:textId="77777777" w:rsidR="00552A32" w:rsidRPr="00445349" w:rsidRDefault="00552A32" w:rsidP="00552A32">
      <w:pPr>
        <w:pStyle w:val="Textoindependiente21"/>
        <w:ind w:right="-376"/>
        <w:rPr>
          <w:rFonts w:ascii="Montserrat" w:hAnsi="Montserrat"/>
          <w:sz w:val="18"/>
          <w:szCs w:val="18"/>
        </w:rPr>
      </w:pPr>
    </w:p>
    <w:p w14:paraId="58951643"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6A83F55C" w14:textId="77777777" w:rsidR="00552A32" w:rsidRPr="00445349" w:rsidRDefault="00552A32" w:rsidP="00552A32">
      <w:pPr>
        <w:pStyle w:val="Textoindependiente21"/>
        <w:ind w:right="-376"/>
        <w:rPr>
          <w:rFonts w:ascii="Montserrat" w:hAnsi="Montserrat"/>
          <w:sz w:val="18"/>
          <w:szCs w:val="18"/>
        </w:rPr>
      </w:pPr>
    </w:p>
    <w:p w14:paraId="6368AF46" w14:textId="77777777" w:rsidR="00552A32" w:rsidRPr="00445349" w:rsidRDefault="00552A32" w:rsidP="00552A32">
      <w:pPr>
        <w:pStyle w:val="Textoindependiente21"/>
        <w:ind w:right="-376" w:firstLine="14"/>
        <w:rPr>
          <w:rFonts w:ascii="Montserrat" w:hAnsi="Montserrat"/>
          <w:sz w:val="18"/>
          <w:szCs w:val="18"/>
        </w:rPr>
      </w:pPr>
      <w:r w:rsidRPr="00445349">
        <w:rPr>
          <w:rFonts w:ascii="Montserrat" w:hAnsi="Montserrat"/>
          <w:sz w:val="18"/>
          <w:szCs w:val="18"/>
        </w:rPr>
        <w:t xml:space="preserve">Leído que fue el presente convenio por </w:t>
      </w:r>
      <w:r w:rsidRPr="00445349">
        <w:rPr>
          <w:rFonts w:ascii="Montserrat" w:hAnsi="Montserrat"/>
          <w:b/>
          <w:bCs/>
          <w:sz w:val="18"/>
          <w:szCs w:val="18"/>
        </w:rPr>
        <w:t>“Las Partes”</w:t>
      </w:r>
      <w:r w:rsidRPr="00445349">
        <w:rPr>
          <w:rFonts w:ascii="Montserrat" w:hAnsi="Montserrat"/>
          <w:sz w:val="18"/>
          <w:szCs w:val="18"/>
        </w:rPr>
        <w:t xml:space="preserve"> y enterados de su alcance y efectos legales, aceptando </w:t>
      </w:r>
      <w:r w:rsidRPr="00445349">
        <w:rPr>
          <w:rFonts w:ascii="Montserrat" w:hAnsi="Montserrat"/>
          <w:sz w:val="18"/>
          <w:szCs w:val="18"/>
        </w:rPr>
        <w:lastRenderedPageBreak/>
        <w:t xml:space="preserve">que no existió error, dolo, violencia o mala fe, lo ratifican y firman, de conformidad en la Ciudad de México, el día ___________ de _________ </w:t>
      </w:r>
      <w:proofErr w:type="spellStart"/>
      <w:r w:rsidRPr="00445349">
        <w:rPr>
          <w:rFonts w:ascii="Montserrat" w:hAnsi="Montserrat"/>
          <w:sz w:val="18"/>
          <w:szCs w:val="18"/>
        </w:rPr>
        <w:t>de</w:t>
      </w:r>
      <w:proofErr w:type="spellEnd"/>
      <w:r w:rsidRPr="00445349">
        <w:rPr>
          <w:rFonts w:ascii="Montserrat" w:hAnsi="Montserrat"/>
          <w:sz w:val="18"/>
          <w:szCs w:val="18"/>
        </w:rPr>
        <w:t xml:space="preserve"> 20___.</w:t>
      </w:r>
    </w:p>
    <w:p w14:paraId="4218FD00" w14:textId="77777777" w:rsidR="00552A32" w:rsidRPr="00445349" w:rsidRDefault="00552A32" w:rsidP="00552A32">
      <w:pPr>
        <w:pStyle w:val="Textoindependiente21"/>
        <w:ind w:right="-376" w:firstLine="14"/>
        <w:rPr>
          <w:rFonts w:ascii="Montserrat" w:hAnsi="Montserrat"/>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552A32" w:rsidRPr="00445349" w14:paraId="56C5DA97" w14:textId="77777777" w:rsidTr="002F32C7">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53AECA68" w14:textId="77777777" w:rsidR="00552A32" w:rsidRPr="00445349" w:rsidRDefault="00552A32" w:rsidP="002F32C7">
            <w:pPr>
              <w:pStyle w:val="Textoindependiente21"/>
              <w:snapToGrid w:val="0"/>
              <w:ind w:right="-376" w:firstLine="14"/>
              <w:jc w:val="center"/>
              <w:rPr>
                <w:rFonts w:ascii="Montserrat" w:hAnsi="Montserrat"/>
                <w:b/>
                <w:bCs/>
                <w:sz w:val="18"/>
                <w:szCs w:val="18"/>
              </w:rPr>
            </w:pPr>
            <w:r w:rsidRPr="00445349">
              <w:rPr>
                <w:rFonts w:ascii="Montserrat" w:hAnsi="Montserrat"/>
                <w:sz w:val="18"/>
                <w:szCs w:val="18"/>
              </w:rPr>
              <w:t>“</w:t>
            </w:r>
            <w:r w:rsidRPr="00445349">
              <w:rPr>
                <w:rFonts w:ascii="Montserrat" w:hAnsi="Montserrat"/>
                <w:b/>
                <w:bCs/>
                <w:sz w:val="18"/>
                <w:szCs w:val="18"/>
              </w:rPr>
              <w:t>El Participante A”</w:t>
            </w:r>
          </w:p>
          <w:p w14:paraId="7397D6B6" w14:textId="77777777" w:rsidR="00552A32" w:rsidRPr="00445349" w:rsidRDefault="00552A32" w:rsidP="002F32C7">
            <w:pPr>
              <w:pStyle w:val="Textoindependiente21"/>
              <w:snapToGrid w:val="0"/>
              <w:ind w:right="-376" w:firstLine="14"/>
              <w:jc w:val="center"/>
              <w:rPr>
                <w:rFonts w:ascii="Montserrat" w:hAnsi="Montserrat"/>
                <w:b/>
                <w:bCs/>
                <w:sz w:val="18"/>
                <w:szCs w:val="18"/>
              </w:rPr>
            </w:pPr>
          </w:p>
          <w:p w14:paraId="231509A4" w14:textId="77777777" w:rsidR="00552A32" w:rsidRPr="00445349" w:rsidRDefault="00552A32" w:rsidP="002F32C7">
            <w:pPr>
              <w:pStyle w:val="Textoindependiente21"/>
              <w:snapToGrid w:val="0"/>
              <w:ind w:right="-376" w:firstLine="14"/>
              <w:jc w:val="center"/>
              <w:rPr>
                <w:rFonts w:ascii="Montserrat" w:hAnsi="Montserrat"/>
                <w:b/>
                <w:bCs/>
                <w:sz w:val="18"/>
                <w:szCs w:val="18"/>
              </w:rPr>
            </w:pPr>
          </w:p>
          <w:p w14:paraId="791FA66D" w14:textId="77777777" w:rsidR="00552A32" w:rsidRPr="00445349" w:rsidRDefault="00552A32" w:rsidP="002F32C7">
            <w:pPr>
              <w:pStyle w:val="Textoindependiente21"/>
              <w:snapToGrid w:val="0"/>
              <w:ind w:right="-376" w:firstLine="14"/>
              <w:jc w:val="center"/>
              <w:rPr>
                <w:rFonts w:ascii="Montserrat" w:hAnsi="Montserrat"/>
                <w:b/>
                <w:bCs/>
                <w:sz w:val="18"/>
                <w:szCs w:val="18"/>
              </w:rPr>
            </w:pPr>
          </w:p>
          <w:p w14:paraId="4E40993C" w14:textId="77777777" w:rsidR="00552A32" w:rsidRPr="00445349" w:rsidRDefault="00552A32" w:rsidP="002F32C7">
            <w:pPr>
              <w:pStyle w:val="Textoindependiente21"/>
              <w:snapToGrid w:val="0"/>
              <w:ind w:right="-376" w:firstLine="14"/>
              <w:jc w:val="center"/>
              <w:rPr>
                <w:rFonts w:ascii="Montserrat" w:hAnsi="Montserrat"/>
                <w:b/>
                <w:bCs/>
                <w:sz w:val="18"/>
                <w:szCs w:val="18"/>
              </w:rPr>
            </w:pPr>
          </w:p>
        </w:tc>
        <w:tc>
          <w:tcPr>
            <w:tcW w:w="720" w:type="dxa"/>
            <w:tcMar>
              <w:top w:w="0" w:type="dxa"/>
              <w:left w:w="70" w:type="dxa"/>
              <w:bottom w:w="0" w:type="dxa"/>
              <w:right w:w="70" w:type="dxa"/>
            </w:tcMar>
          </w:tcPr>
          <w:p w14:paraId="1F437388" w14:textId="77777777" w:rsidR="00552A32" w:rsidRPr="00445349" w:rsidRDefault="00552A32" w:rsidP="002F32C7">
            <w:pPr>
              <w:pStyle w:val="Textoindependiente21"/>
              <w:snapToGrid w:val="0"/>
              <w:ind w:right="-376" w:firstLine="14"/>
              <w:jc w:val="center"/>
              <w:rPr>
                <w:rFonts w:ascii="Montserrat" w:eastAsiaTheme="minorHAnsi" w:hAnsi="Montserrat"/>
                <w:sz w:val="18"/>
                <w:szCs w:val="18"/>
              </w:rPr>
            </w:pPr>
          </w:p>
          <w:p w14:paraId="79B3EEFC" w14:textId="77777777" w:rsidR="00552A32" w:rsidRPr="00445349" w:rsidRDefault="00552A32" w:rsidP="002F32C7">
            <w:pPr>
              <w:pStyle w:val="Textoindependiente21"/>
              <w:ind w:right="-376" w:firstLine="14"/>
              <w:jc w:val="center"/>
              <w:rPr>
                <w:rFonts w:ascii="Montserrat" w:hAnsi="Montserrat"/>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06E43DCD" w14:textId="77777777" w:rsidR="00552A32" w:rsidRPr="00445349" w:rsidRDefault="00552A32" w:rsidP="002F32C7">
            <w:pPr>
              <w:pStyle w:val="Textoindependiente21"/>
              <w:snapToGrid w:val="0"/>
              <w:ind w:right="-376" w:firstLine="14"/>
              <w:jc w:val="center"/>
              <w:rPr>
                <w:rFonts w:ascii="Montserrat" w:eastAsiaTheme="minorHAnsi" w:hAnsi="Montserrat"/>
                <w:b/>
                <w:bCs/>
                <w:sz w:val="18"/>
                <w:szCs w:val="18"/>
              </w:rPr>
            </w:pPr>
            <w:r w:rsidRPr="00445349">
              <w:rPr>
                <w:rFonts w:ascii="Montserrat" w:hAnsi="Montserrat"/>
                <w:b/>
                <w:bCs/>
                <w:sz w:val="18"/>
                <w:szCs w:val="18"/>
              </w:rPr>
              <w:t>“El Participante B”</w:t>
            </w:r>
          </w:p>
          <w:p w14:paraId="7D238582" w14:textId="77777777" w:rsidR="00552A32" w:rsidRPr="00445349" w:rsidRDefault="00552A32" w:rsidP="002F32C7">
            <w:pPr>
              <w:pStyle w:val="Textoindependiente21"/>
              <w:ind w:right="-376" w:firstLine="14"/>
              <w:jc w:val="center"/>
              <w:rPr>
                <w:rFonts w:ascii="Montserrat" w:hAnsi="Montserrat"/>
                <w:b/>
                <w:bCs/>
                <w:sz w:val="18"/>
                <w:szCs w:val="18"/>
              </w:rPr>
            </w:pPr>
          </w:p>
        </w:tc>
      </w:tr>
      <w:tr w:rsidR="00552A32" w:rsidRPr="00445349" w14:paraId="1D4DDC97" w14:textId="77777777" w:rsidTr="002F32C7">
        <w:trPr>
          <w:jc w:val="center"/>
        </w:trPr>
        <w:tc>
          <w:tcPr>
            <w:tcW w:w="3600" w:type="dxa"/>
            <w:tcMar>
              <w:top w:w="0" w:type="dxa"/>
              <w:left w:w="70" w:type="dxa"/>
              <w:bottom w:w="0" w:type="dxa"/>
              <w:right w:w="70" w:type="dxa"/>
            </w:tcMar>
            <w:hideMark/>
          </w:tcPr>
          <w:p w14:paraId="7F5FB130" w14:textId="77777777" w:rsidR="00552A32" w:rsidRPr="00445349" w:rsidRDefault="00552A32" w:rsidP="002F32C7">
            <w:pPr>
              <w:snapToGrid w:val="0"/>
              <w:ind w:right="-376" w:firstLine="14"/>
              <w:jc w:val="center"/>
              <w:rPr>
                <w:rFonts w:ascii="Montserrat" w:hAnsi="Montserrat" w:cs="Arial"/>
                <w:b/>
                <w:bCs/>
                <w:sz w:val="18"/>
                <w:szCs w:val="18"/>
              </w:rPr>
            </w:pPr>
            <w:bookmarkStart w:id="145" w:name="_Toc455044420"/>
            <w:bookmarkStart w:id="146" w:name="_Toc431292350"/>
            <w:bookmarkStart w:id="147" w:name="_Toc428785856"/>
            <w:bookmarkStart w:id="148" w:name="_Toc428448817"/>
            <w:bookmarkStart w:id="149" w:name="_Toc428197484"/>
            <w:bookmarkEnd w:id="145"/>
            <w:bookmarkEnd w:id="146"/>
            <w:bookmarkEnd w:id="147"/>
            <w:bookmarkEnd w:id="148"/>
            <w:r w:rsidRPr="00445349">
              <w:rPr>
                <w:rFonts w:ascii="Montserrat" w:hAnsi="Montserrat" w:cs="Arial"/>
                <w:b/>
                <w:bCs/>
                <w:sz w:val="18"/>
                <w:szCs w:val="18"/>
              </w:rPr>
              <w:t>Nombre y Cargo</w:t>
            </w:r>
            <w:bookmarkEnd w:id="149"/>
          </w:p>
          <w:p w14:paraId="151D7294" w14:textId="77777777" w:rsidR="00552A32" w:rsidRPr="00445349" w:rsidRDefault="00552A32" w:rsidP="002F32C7">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c>
          <w:tcPr>
            <w:tcW w:w="720" w:type="dxa"/>
            <w:tcMar>
              <w:top w:w="0" w:type="dxa"/>
              <w:left w:w="70" w:type="dxa"/>
              <w:bottom w:w="0" w:type="dxa"/>
              <w:right w:w="70" w:type="dxa"/>
            </w:tcMar>
          </w:tcPr>
          <w:p w14:paraId="25C16039" w14:textId="77777777" w:rsidR="00552A32" w:rsidRPr="00445349" w:rsidRDefault="00552A32" w:rsidP="002F32C7">
            <w:pPr>
              <w:pStyle w:val="Textoindependiente21"/>
              <w:snapToGrid w:val="0"/>
              <w:ind w:right="-376" w:firstLine="14"/>
              <w:jc w:val="center"/>
              <w:rPr>
                <w:rFonts w:ascii="Montserrat" w:hAnsi="Montserrat"/>
                <w:sz w:val="18"/>
                <w:szCs w:val="18"/>
              </w:rPr>
            </w:pPr>
          </w:p>
        </w:tc>
        <w:tc>
          <w:tcPr>
            <w:tcW w:w="3240" w:type="dxa"/>
            <w:tcMar>
              <w:top w:w="0" w:type="dxa"/>
              <w:left w:w="70" w:type="dxa"/>
              <w:bottom w:w="0" w:type="dxa"/>
              <w:right w:w="70" w:type="dxa"/>
            </w:tcMar>
            <w:hideMark/>
          </w:tcPr>
          <w:p w14:paraId="069536FD" w14:textId="77777777" w:rsidR="00552A32" w:rsidRPr="00445349" w:rsidRDefault="00552A32" w:rsidP="002F32C7">
            <w:pPr>
              <w:snapToGrid w:val="0"/>
              <w:ind w:right="-376" w:firstLine="14"/>
              <w:jc w:val="center"/>
              <w:rPr>
                <w:rFonts w:ascii="Montserrat" w:hAnsi="Montserrat" w:cs="Arial"/>
                <w:b/>
                <w:bCs/>
                <w:sz w:val="18"/>
                <w:szCs w:val="18"/>
              </w:rPr>
            </w:pPr>
            <w:r w:rsidRPr="00445349">
              <w:rPr>
                <w:rFonts w:ascii="Montserrat" w:hAnsi="Montserrat" w:cs="Arial"/>
                <w:b/>
                <w:bCs/>
                <w:sz w:val="18"/>
                <w:szCs w:val="18"/>
              </w:rPr>
              <w:t>Nombre y Cargo</w:t>
            </w:r>
          </w:p>
          <w:p w14:paraId="256B37F1" w14:textId="77777777" w:rsidR="00552A32" w:rsidRPr="00445349" w:rsidRDefault="00552A32" w:rsidP="002F32C7">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r>
    </w:tbl>
    <w:p w14:paraId="4F143DA2" w14:textId="77777777" w:rsidR="00552A32" w:rsidRDefault="00552A32" w:rsidP="00552A32">
      <w:pPr>
        <w:jc w:val="center"/>
      </w:pPr>
    </w:p>
    <w:p w14:paraId="568D5335" w14:textId="77777777" w:rsidR="00552A32" w:rsidRDefault="00552A32" w:rsidP="00552A32">
      <w:pPr>
        <w:spacing w:after="200" w:line="276" w:lineRule="auto"/>
      </w:pPr>
      <w:r>
        <w:br w:type="page"/>
      </w:r>
    </w:p>
    <w:p w14:paraId="06BDEC8D"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ANEXO X</w:t>
      </w:r>
      <w:r w:rsidRPr="00BC1DC2">
        <w:rPr>
          <w:rFonts w:ascii="Montserrat" w:hAnsi="Montserrat" w:cs="Arial"/>
          <w:b/>
          <w:color w:val="000000" w:themeColor="text1"/>
          <w:sz w:val="20"/>
          <w:szCs w:val="20"/>
        </w:rPr>
        <w:br/>
        <w:t xml:space="preserve">IDENTIFICACIÓN OFICIAL VIGENTE </w:t>
      </w:r>
    </w:p>
    <w:p w14:paraId="3F289DF6" w14:textId="77777777" w:rsidR="00552A32" w:rsidRDefault="00552A32" w:rsidP="00552A3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1440BDD0" w14:textId="77777777" w:rsidR="00552A32" w:rsidRDefault="00552A32" w:rsidP="00552A32">
      <w:pPr>
        <w:jc w:val="center"/>
        <w:rPr>
          <w:rFonts w:ascii="Montserrat" w:hAnsi="Montserrat" w:cs="Arial"/>
          <w:sz w:val="18"/>
          <w:szCs w:val="18"/>
        </w:rPr>
      </w:pPr>
    </w:p>
    <w:p w14:paraId="12BE8711" w14:textId="77777777" w:rsidR="00552A32" w:rsidRPr="002A3074" w:rsidRDefault="00552A32" w:rsidP="00552A32">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32505AFD" w14:textId="77777777" w:rsidR="00552A32" w:rsidRPr="002A3074" w:rsidRDefault="00552A32" w:rsidP="00552A32">
      <w:pPr>
        <w:suppressAutoHyphens/>
        <w:spacing w:line="276" w:lineRule="auto"/>
        <w:ind w:left="142" w:right="49"/>
        <w:rPr>
          <w:rFonts w:ascii="Montserrat" w:eastAsia="Times New Roman" w:hAnsi="Montserrat" w:cs="Arial"/>
          <w:sz w:val="20"/>
          <w:szCs w:val="20"/>
          <w:lang w:val="es-ES" w:eastAsia="ar-SA"/>
        </w:rPr>
      </w:pPr>
    </w:p>
    <w:p w14:paraId="4FBF5E25" w14:textId="77777777" w:rsidR="00552A32" w:rsidRPr="002A3074" w:rsidRDefault="00552A32" w:rsidP="00552A32">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7B8BA128" w14:textId="77777777" w:rsidR="00552A32" w:rsidRPr="002A3074" w:rsidRDefault="00552A32" w:rsidP="00552A32">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36B27511" w14:textId="77777777" w:rsidR="00552A32" w:rsidRPr="00445349" w:rsidRDefault="00552A32" w:rsidP="00552A32">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7741D8A0" w14:textId="77777777" w:rsidR="00552A32" w:rsidRPr="002A3074" w:rsidRDefault="00552A32" w:rsidP="00552A32">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34206EF5" w14:textId="77777777" w:rsidR="00552A32" w:rsidRPr="002A3074" w:rsidRDefault="00552A32" w:rsidP="00552A32">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proporciona su identificación oficial vigente consistente en _________(INDICAR EL DOCUMENTO QUE SE PROPORCIONA)_________________,en su carácter de representante legal de su representada el</w:t>
      </w:r>
      <w:r w:rsidRPr="002D0C45">
        <w:rPr>
          <w:rFonts w:ascii="Montserrat" w:hAnsi="Montserrat" w:cs="Arial"/>
          <w:b/>
          <w:bCs/>
          <w:sz w:val="20"/>
          <w:szCs w:val="20"/>
          <w:u w:val="single"/>
        </w:rPr>
        <w:t xml:space="preserve"> cu</w:t>
      </w:r>
      <w:r>
        <w:rPr>
          <w:rFonts w:ascii="Montserrat" w:hAnsi="Montserrat" w:cs="Arial"/>
          <w:b/>
          <w:bCs/>
          <w:sz w:val="20"/>
          <w:szCs w:val="20"/>
          <w:u w:val="single"/>
        </w:rPr>
        <w:t xml:space="preserve">al se anexa al presente escrito, </w:t>
      </w:r>
      <w:r w:rsidRPr="00FA4220">
        <w:rPr>
          <w:rFonts w:ascii="Montserrat" w:hAnsi="Montserrat" w:cs="Arial"/>
          <w:bCs/>
          <w:sz w:val="20"/>
          <w:szCs w:val="20"/>
        </w:rPr>
        <w:t xml:space="preserve">para los efectos </w:t>
      </w:r>
      <w:r>
        <w:rPr>
          <w:rFonts w:ascii="Montserrat" w:hAnsi="Montserrat" w:cs="Arial"/>
          <w:bCs/>
          <w:sz w:val="20"/>
          <w:szCs w:val="20"/>
        </w:rPr>
        <w:t>a que haya lugar relacionados con l</w:t>
      </w:r>
      <w:r w:rsidRPr="002D0C45">
        <w:rPr>
          <w:rFonts w:ascii="Montserrat" w:eastAsia="Times New Roman" w:hAnsi="Montserrat" w:cs="Arial"/>
          <w:sz w:val="20"/>
          <w:szCs w:val="20"/>
          <w:lang w:eastAsia="ar-SA"/>
        </w:rPr>
        <w:t xml:space="preserve">a 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5B4D7828" w14:textId="77777777" w:rsidR="00552A32" w:rsidRPr="002A3074" w:rsidRDefault="00552A32" w:rsidP="00552A32">
      <w:pPr>
        <w:suppressAutoHyphens/>
        <w:spacing w:line="276" w:lineRule="auto"/>
        <w:ind w:right="49"/>
        <w:jc w:val="both"/>
        <w:rPr>
          <w:rFonts w:ascii="Montserrat" w:eastAsia="Times New Roman" w:hAnsi="Montserrat" w:cs="Arial"/>
          <w:sz w:val="20"/>
          <w:szCs w:val="20"/>
          <w:lang w:eastAsia="ar-SA"/>
        </w:rPr>
      </w:pPr>
    </w:p>
    <w:p w14:paraId="4607777D"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277FD1E6"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6DA43613"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4FBB68B8"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63AD3162" w14:textId="77777777" w:rsidR="00552A32" w:rsidRPr="00F17E73" w:rsidRDefault="00552A32" w:rsidP="00552A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064C74F1" w14:textId="77777777" w:rsidR="00552A32" w:rsidRDefault="00552A32" w:rsidP="00552A32">
      <w:pPr>
        <w:spacing w:after="200" w:line="276" w:lineRule="auto"/>
        <w:rPr>
          <w:rFonts w:ascii="Montserrat" w:eastAsia="Times New Roman" w:hAnsi="Montserrat" w:cs="Arial"/>
          <w:sz w:val="20"/>
          <w:szCs w:val="20"/>
          <w:lang w:val="es-ES" w:eastAsia="ar-SA"/>
        </w:rPr>
      </w:pPr>
    </w:p>
    <w:p w14:paraId="3E2EEA16" w14:textId="77777777" w:rsidR="00552A32" w:rsidRPr="00445349" w:rsidRDefault="00552A32" w:rsidP="00552A32">
      <w:pPr>
        <w:jc w:val="both"/>
        <w:rPr>
          <w:rFonts w:ascii="Montserrat" w:hAnsi="Montserrat" w:cs="Arial"/>
          <w:sz w:val="20"/>
          <w:szCs w:val="20"/>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 xml:space="preserve">El presente Anexo invariablemente debe estar acompañado de la copia de la identificación oficial, emitida por la autoridad competente, los documentos que se aceptan son: </w:t>
      </w:r>
      <w:r w:rsidRPr="00445349">
        <w:rPr>
          <w:rFonts w:ascii="Montserrat" w:hAnsi="Montserrat" w:cs="Arial"/>
          <w:sz w:val="20"/>
          <w:szCs w:val="20"/>
        </w:rPr>
        <w:t>Identificación oficial vigente con fotografía (INE, Cartilla Militar, Pasaporte) en el caso de personas físicas, y en el caso de personas morales, del representante legal de la empresa que firme los documentos que integran la proposición.</w:t>
      </w:r>
    </w:p>
    <w:p w14:paraId="28D73219" w14:textId="77777777" w:rsidR="00552A32" w:rsidRDefault="00552A32" w:rsidP="00552A32">
      <w:pPr>
        <w:spacing w:line="276" w:lineRule="auto"/>
        <w:ind w:left="705" w:hanging="705"/>
        <w:jc w:val="both"/>
        <w:rPr>
          <w:rFonts w:ascii="Montserrat" w:eastAsia="Times New Roman" w:hAnsi="Montserrat" w:cs="Arial"/>
          <w:sz w:val="20"/>
          <w:szCs w:val="20"/>
          <w:lang w:val="es-ES" w:eastAsia="ar-SA"/>
        </w:rPr>
      </w:pPr>
    </w:p>
    <w:p w14:paraId="62A9B655" w14:textId="4444DAD6" w:rsidR="00552A32" w:rsidRDefault="00552A32" w:rsidP="00552A32">
      <w:pPr>
        <w:tabs>
          <w:tab w:val="left" w:pos="7095"/>
        </w:tabs>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En caso de que el </w:t>
      </w:r>
      <w:r w:rsidR="0086115D">
        <w:rPr>
          <w:rFonts w:ascii="Montserrat" w:eastAsia="Times New Roman" w:hAnsi="Montserrat" w:cs="Arial"/>
          <w:sz w:val="20"/>
          <w:szCs w:val="20"/>
          <w:lang w:val="es-ES" w:eastAsia="ar-SA"/>
        </w:rPr>
        <w:t>PARTICIPAN</w:t>
      </w:r>
      <w:r w:rsidR="0086115D"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p>
    <w:p w14:paraId="23C4BF23" w14:textId="77777777" w:rsidR="00552A32" w:rsidRDefault="00552A32" w:rsidP="00552A32">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14:paraId="4DE5568A"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ANEXO XI</w:t>
      </w:r>
      <w:r w:rsidRPr="00BC1DC2">
        <w:rPr>
          <w:rFonts w:ascii="Montserrat" w:hAnsi="Montserrat" w:cs="Arial"/>
          <w:b/>
          <w:color w:val="000000" w:themeColor="text1"/>
          <w:sz w:val="20"/>
          <w:szCs w:val="20"/>
        </w:rPr>
        <w:br/>
        <w:t>ACEPTACIÓN DE LAS DISPOSICIONES DEL SISTEMA COMPRANET</w:t>
      </w:r>
    </w:p>
    <w:p w14:paraId="7235C824" w14:textId="77777777" w:rsidR="00552A32" w:rsidRDefault="00552A32" w:rsidP="00552A3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144C0F62" w14:textId="77777777" w:rsidR="00552A32" w:rsidRDefault="00552A32" w:rsidP="00552A32">
      <w:pPr>
        <w:jc w:val="center"/>
        <w:rPr>
          <w:rFonts w:ascii="Montserrat" w:hAnsi="Montserrat" w:cs="Arial"/>
          <w:sz w:val="18"/>
          <w:szCs w:val="18"/>
        </w:rPr>
      </w:pPr>
    </w:p>
    <w:p w14:paraId="44F6D148" w14:textId="77777777" w:rsidR="00552A32" w:rsidRPr="002A3074" w:rsidRDefault="00552A32" w:rsidP="00552A32">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4BC79737" w14:textId="77777777" w:rsidR="00552A32" w:rsidRPr="002A3074" w:rsidRDefault="00552A32" w:rsidP="00552A32">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4300ED93" w14:textId="77777777" w:rsidR="00552A32" w:rsidRPr="002A3074" w:rsidRDefault="00552A32" w:rsidP="00552A32">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5A6FD04" w14:textId="77777777" w:rsidR="00552A32" w:rsidRPr="00445349" w:rsidRDefault="00552A32" w:rsidP="00552A32">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42454969" w14:textId="77777777" w:rsidR="00552A32" w:rsidRPr="002A3074" w:rsidRDefault="00552A32" w:rsidP="00552A32">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771E1B81" w14:textId="77777777" w:rsidR="00552A32" w:rsidRPr="002A3074" w:rsidRDefault="00552A32" w:rsidP="00552A32">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sz w:val="20"/>
          <w:szCs w:val="20"/>
        </w:rPr>
        <w:t>manifiesto la</w:t>
      </w:r>
      <w:r w:rsidRPr="006A771A">
        <w:rPr>
          <w:rFonts w:ascii="Montserrat" w:hAnsi="Montserrat" w:cs="Arial"/>
          <w:sz w:val="20"/>
          <w:szCs w:val="20"/>
        </w:rPr>
        <w:t xml:space="preserve"> </w:t>
      </w:r>
      <w:r w:rsidRPr="00445349">
        <w:rPr>
          <w:rFonts w:ascii="Montserrat" w:hAnsi="Montserrat" w:cs="Arial"/>
          <w:sz w:val="20"/>
          <w:szCs w:val="20"/>
        </w:rPr>
        <w:t>aceptación de que se t</w:t>
      </w:r>
      <w:r>
        <w:rPr>
          <w:rFonts w:ascii="Montserrat" w:hAnsi="Montserrat" w:cs="Arial"/>
          <w:sz w:val="20"/>
          <w:szCs w:val="20"/>
        </w:rPr>
        <w:t xml:space="preserve">endrán como no presentada mi proposición </w:t>
      </w:r>
      <w:r w:rsidRPr="00445349">
        <w:rPr>
          <w:rFonts w:ascii="Montserrat" w:hAnsi="Montserrat" w:cs="Arial"/>
          <w:sz w:val="20"/>
          <w:szCs w:val="20"/>
        </w:rPr>
        <w:t xml:space="preserve">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45349">
        <w:rPr>
          <w:rFonts w:ascii="Montserrat" w:hAnsi="Montserrat" w:cs="Arial"/>
          <w:b/>
          <w:sz w:val="20"/>
          <w:szCs w:val="20"/>
        </w:rPr>
        <w:t>29</w:t>
      </w:r>
      <w:r w:rsidRPr="00445349">
        <w:rPr>
          <w:rFonts w:ascii="Montserrat" w:hAnsi="Montserrat" w:cs="Arial"/>
          <w:sz w:val="20"/>
          <w:szCs w:val="20"/>
        </w:rPr>
        <w:t xml:space="preserve"> del </w:t>
      </w:r>
      <w:r w:rsidRPr="00445349">
        <w:rPr>
          <w:rFonts w:ascii="Montserrat" w:hAnsi="Montserrat" w:cs="Arial"/>
          <w:i/>
          <w:sz w:val="20"/>
          <w:szCs w:val="20"/>
        </w:rPr>
        <w:t>“Acuerdo por el que se establecen las disposiciones que deberán observar para la utilización del sistema electrónico de información pública gubernamental, denominado CompraNet”</w:t>
      </w:r>
      <w:r>
        <w:rPr>
          <w:rFonts w:ascii="Montserrat" w:hAnsi="Montserrat" w:cs="Arial"/>
          <w:sz w:val="20"/>
          <w:szCs w:val="20"/>
        </w:rPr>
        <w:t xml:space="preserve">, respecto de la </w:t>
      </w:r>
      <w:r w:rsidRPr="002D0C45">
        <w:rPr>
          <w:rFonts w:ascii="Montserrat" w:eastAsia="Times New Roman" w:hAnsi="Montserrat" w:cs="Arial"/>
          <w:sz w:val="20"/>
          <w:szCs w:val="20"/>
          <w:lang w:eastAsia="ar-SA"/>
        </w:rPr>
        <w:t xml:space="preserve">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59122650" w14:textId="77777777" w:rsidR="00552A32" w:rsidRDefault="00552A32" w:rsidP="00552A32">
      <w:pPr>
        <w:suppressAutoHyphens/>
        <w:spacing w:line="276" w:lineRule="auto"/>
        <w:ind w:right="49"/>
        <w:jc w:val="both"/>
        <w:rPr>
          <w:rFonts w:ascii="Montserrat" w:eastAsia="Times New Roman" w:hAnsi="Montserrat" w:cs="Arial"/>
          <w:sz w:val="20"/>
          <w:szCs w:val="20"/>
          <w:lang w:eastAsia="ar-SA"/>
        </w:rPr>
      </w:pPr>
    </w:p>
    <w:p w14:paraId="2854AE0B"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53A5B3D0"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16F007E9"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116C24DA"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7CCE834D"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19902573" w14:textId="77777777" w:rsidR="00552A32" w:rsidRPr="00F17E73" w:rsidRDefault="00552A32" w:rsidP="00552A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49F965A6" w14:textId="77777777" w:rsidR="00552A32" w:rsidRDefault="00552A32" w:rsidP="00552A32">
      <w:pPr>
        <w:spacing w:after="200" w:line="276" w:lineRule="auto"/>
        <w:rPr>
          <w:rFonts w:ascii="Montserrat" w:eastAsia="Times New Roman" w:hAnsi="Montserrat" w:cs="Arial"/>
          <w:sz w:val="20"/>
          <w:szCs w:val="20"/>
          <w:lang w:val="es-ES" w:eastAsia="ar-SA"/>
        </w:rPr>
      </w:pPr>
    </w:p>
    <w:p w14:paraId="7FBD65F8" w14:textId="37BFACAD" w:rsidR="00552A32" w:rsidRDefault="00552A32" w:rsidP="00552A32">
      <w:pPr>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 xml:space="preserve">En caso de que el </w:t>
      </w:r>
      <w:r w:rsidR="0086115D">
        <w:rPr>
          <w:rFonts w:ascii="Montserrat" w:eastAsia="Times New Roman" w:hAnsi="Montserrat" w:cs="Arial"/>
          <w:sz w:val="20"/>
          <w:szCs w:val="20"/>
          <w:lang w:val="es-ES" w:eastAsia="ar-SA"/>
        </w:rPr>
        <w:t>PARTICIPAN</w:t>
      </w:r>
      <w:r w:rsidR="0086115D"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r>
        <w:rPr>
          <w:rFonts w:ascii="Montserrat" w:eastAsia="Times New Roman" w:hAnsi="Montserrat" w:cs="Arial"/>
          <w:sz w:val="20"/>
          <w:szCs w:val="20"/>
          <w:lang w:val="es-ES" w:eastAsia="ar-SA"/>
        </w:rPr>
        <w:br w:type="page"/>
      </w:r>
    </w:p>
    <w:p w14:paraId="1FFDE50A"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ANEXO XII</w:t>
      </w:r>
      <w:r w:rsidRPr="00BC1DC2">
        <w:rPr>
          <w:rFonts w:ascii="Montserrat" w:hAnsi="Montserrat" w:cs="Arial"/>
          <w:b/>
          <w:color w:val="000000" w:themeColor="text1"/>
          <w:sz w:val="20"/>
          <w:szCs w:val="20"/>
        </w:rPr>
        <w:br/>
        <w:t>ACEPTACIÓN DE LA CONVOCATORIA Y JUNTAS DE ACLARACIONES</w:t>
      </w:r>
    </w:p>
    <w:p w14:paraId="6A48738B" w14:textId="77777777" w:rsidR="00552A32" w:rsidRDefault="00552A32" w:rsidP="00552A3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78857D33" w14:textId="77777777" w:rsidR="00552A32" w:rsidRDefault="00552A32" w:rsidP="00552A32">
      <w:pPr>
        <w:jc w:val="center"/>
        <w:rPr>
          <w:rFonts w:ascii="Montserrat" w:hAnsi="Montserrat" w:cs="Arial"/>
          <w:sz w:val="18"/>
          <w:szCs w:val="18"/>
        </w:rPr>
      </w:pPr>
    </w:p>
    <w:p w14:paraId="34210856" w14:textId="77777777" w:rsidR="00552A32" w:rsidRPr="002A3074" w:rsidRDefault="00552A32" w:rsidP="00552A32">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724999FD" w14:textId="77777777" w:rsidR="00552A32" w:rsidRPr="002A3074" w:rsidRDefault="00552A32" w:rsidP="00552A32">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0CA57B72" w14:textId="77777777" w:rsidR="00552A32" w:rsidRPr="002A3074" w:rsidRDefault="00552A32" w:rsidP="00552A32">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437D73B2" w14:textId="77777777" w:rsidR="00552A32" w:rsidRPr="00445349" w:rsidRDefault="00552A32" w:rsidP="00552A32">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3ECC3EBE" w14:textId="77777777" w:rsidR="00552A32" w:rsidRPr="002A3074" w:rsidRDefault="00552A32" w:rsidP="00552A32">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3C8FD903" w14:textId="77777777" w:rsidR="00552A32" w:rsidRDefault="00552A32" w:rsidP="00552A32">
      <w:pPr>
        <w:spacing w:line="276" w:lineRule="auto"/>
        <w:ind w:right="49"/>
        <w:jc w:val="both"/>
        <w:rPr>
          <w:rFonts w:ascii="Montserrat" w:hAnsi="Montserrat" w:cs="Arial"/>
          <w:sz w:val="20"/>
          <w:szCs w:val="20"/>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 xml:space="preserve">NÚMERO DE NOTARIA/CORREDURÍA)______ de _____(UBICACIÓN DE NOTARIA/CORREDURÍA)______, </w:t>
      </w:r>
      <w:r>
        <w:rPr>
          <w:rFonts w:ascii="Montserrat" w:hAnsi="Montserrat" w:cs="Arial"/>
          <w:sz w:val="20"/>
          <w:szCs w:val="20"/>
        </w:rPr>
        <w:t xml:space="preserve">manifiesta lo siguiente: </w:t>
      </w:r>
    </w:p>
    <w:p w14:paraId="758527B2" w14:textId="77777777" w:rsidR="00552A32" w:rsidRDefault="00552A32" w:rsidP="00552A32">
      <w:pPr>
        <w:spacing w:line="276" w:lineRule="auto"/>
        <w:ind w:right="49"/>
        <w:jc w:val="both"/>
        <w:rPr>
          <w:rFonts w:ascii="Montserrat" w:hAnsi="Montserrat" w:cs="Arial"/>
          <w:sz w:val="20"/>
          <w:szCs w:val="20"/>
        </w:rPr>
      </w:pPr>
    </w:p>
    <w:p w14:paraId="1050CF2E" w14:textId="77777777" w:rsidR="00552A32" w:rsidRPr="002A3074" w:rsidRDefault="00552A32" w:rsidP="00552A32">
      <w:pPr>
        <w:spacing w:line="276" w:lineRule="auto"/>
        <w:ind w:right="49"/>
        <w:jc w:val="both"/>
        <w:rPr>
          <w:rFonts w:ascii="Montserrat" w:eastAsia="Times New Roman" w:hAnsi="Montserrat" w:cs="Arial"/>
          <w:sz w:val="20"/>
          <w:szCs w:val="20"/>
          <w:lang w:eastAsia="ar-SA"/>
        </w:rPr>
      </w:pPr>
      <w:r>
        <w:rPr>
          <w:rFonts w:ascii="Montserrat" w:hAnsi="Montserrat" w:cs="Arial"/>
          <w:sz w:val="20"/>
          <w:szCs w:val="20"/>
        </w:rPr>
        <w:t xml:space="preserve">Mi representada, acepta y conoce en su totalidad la Convocatoria y Junta de Aclaraciones de la </w:t>
      </w:r>
      <w:r w:rsidRPr="002D0C45">
        <w:rPr>
          <w:rFonts w:ascii="Montserrat" w:eastAsia="Times New Roman" w:hAnsi="Montserrat" w:cs="Arial"/>
          <w:sz w:val="20"/>
          <w:szCs w:val="20"/>
          <w:lang w:eastAsia="ar-SA"/>
        </w:rPr>
        <w:t xml:space="preserve">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por lo que cualquier modificación a las mismas, fue considerada por mi representada para la elaboración de mi proposición, de conformidad con el artículo 33 de la Ley de Adquisiciones, Arrendamientos y Servicios del Sector Público. </w:t>
      </w:r>
    </w:p>
    <w:p w14:paraId="0728C067" w14:textId="77777777" w:rsidR="00552A32" w:rsidRDefault="00552A32" w:rsidP="00552A32">
      <w:pPr>
        <w:suppressAutoHyphens/>
        <w:spacing w:line="276" w:lineRule="auto"/>
        <w:ind w:right="49"/>
        <w:jc w:val="both"/>
        <w:rPr>
          <w:rFonts w:ascii="Montserrat" w:eastAsia="Times New Roman" w:hAnsi="Montserrat" w:cs="Arial"/>
          <w:sz w:val="20"/>
          <w:szCs w:val="20"/>
          <w:lang w:eastAsia="ar-SA"/>
        </w:rPr>
      </w:pPr>
    </w:p>
    <w:p w14:paraId="4169D4BC"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1412F54F"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36599657"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25E95BC0"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0471ADEB"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1829C9B2"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162B636B" w14:textId="77777777" w:rsidR="00552A32" w:rsidRPr="00F17E73" w:rsidRDefault="00552A32" w:rsidP="00552A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1991CABA" w14:textId="77777777" w:rsidR="00552A32" w:rsidRDefault="00552A32" w:rsidP="00552A32">
      <w:pPr>
        <w:spacing w:after="200" w:line="276" w:lineRule="auto"/>
        <w:rPr>
          <w:rFonts w:ascii="Montserrat" w:eastAsia="Times New Roman" w:hAnsi="Montserrat" w:cs="Arial"/>
          <w:sz w:val="20"/>
          <w:szCs w:val="20"/>
          <w:lang w:val="es-ES" w:eastAsia="ar-SA"/>
        </w:rPr>
      </w:pPr>
    </w:p>
    <w:p w14:paraId="091B06A8" w14:textId="53F8D8AC" w:rsidR="00552A32" w:rsidRDefault="00552A32" w:rsidP="00552A32">
      <w:pPr>
        <w:jc w:val="center"/>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 xml:space="preserve">En caso de que el </w:t>
      </w:r>
      <w:r w:rsidR="0086115D">
        <w:rPr>
          <w:rFonts w:ascii="Montserrat" w:eastAsia="Times New Roman" w:hAnsi="Montserrat" w:cs="Arial"/>
          <w:sz w:val="20"/>
          <w:szCs w:val="20"/>
          <w:lang w:val="es-ES" w:eastAsia="ar-SA"/>
        </w:rPr>
        <w:t>PARTICIPAN</w:t>
      </w:r>
      <w:r w:rsidR="0086115D"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p>
    <w:p w14:paraId="6CDB20A3" w14:textId="77777777" w:rsidR="00552A32" w:rsidRDefault="00552A32" w:rsidP="00552A32">
      <w:pPr>
        <w:spacing w:after="200" w:line="276" w:lineRule="auto"/>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br w:type="page"/>
      </w:r>
    </w:p>
    <w:p w14:paraId="2D80039A" w14:textId="77777777" w:rsidR="00552A32" w:rsidRPr="00BC1DC2" w:rsidRDefault="00552A32" w:rsidP="00552A32">
      <w:pPr>
        <w:pStyle w:val="Ttulo1"/>
        <w:spacing w:before="0"/>
        <w:ind w:left="360" w:right="49"/>
        <w:jc w:val="center"/>
        <w:rPr>
          <w:rFonts w:ascii="Montserrat" w:hAnsi="Montserrat"/>
          <w:b/>
          <w:caps/>
          <w:color w:val="000000" w:themeColor="text1"/>
          <w:sz w:val="20"/>
          <w:szCs w:val="20"/>
          <w:lang w:val="es-ES"/>
        </w:rPr>
      </w:pPr>
      <w:r w:rsidRPr="00BC1DC2">
        <w:rPr>
          <w:rFonts w:ascii="Montserrat" w:hAnsi="Montserrat" w:cs="Arial"/>
          <w:b/>
          <w:color w:val="000000" w:themeColor="text1"/>
          <w:sz w:val="20"/>
          <w:szCs w:val="20"/>
        </w:rPr>
        <w:lastRenderedPageBreak/>
        <w:t xml:space="preserve">ANEXO XIII </w:t>
      </w:r>
      <w:r w:rsidRPr="00BC1DC2">
        <w:rPr>
          <w:rFonts w:ascii="Montserrat" w:hAnsi="Montserrat" w:cs="Arial"/>
          <w:b/>
          <w:color w:val="000000" w:themeColor="text1"/>
          <w:sz w:val="20"/>
          <w:szCs w:val="20"/>
        </w:rPr>
        <w:br/>
      </w:r>
      <w:r w:rsidRPr="00BC1DC2">
        <w:rPr>
          <w:rFonts w:ascii="Montserrat" w:hAnsi="Montserrat"/>
          <w:b/>
          <w:caps/>
          <w:color w:val="000000" w:themeColor="text1"/>
          <w:sz w:val="20"/>
          <w:szCs w:val="20"/>
        </w:rPr>
        <w:t>Manifestación si utiliza subcontratación de servicios u obras especializadas</w:t>
      </w:r>
    </w:p>
    <w:p w14:paraId="2317047D" w14:textId="77777777" w:rsidR="00552A32" w:rsidRPr="00445349" w:rsidRDefault="00552A32" w:rsidP="00552A32">
      <w:pPr>
        <w:jc w:val="both"/>
        <w:rPr>
          <w:rFonts w:ascii="Montserrat" w:eastAsia="Arial" w:hAnsi="Montserrat" w:cs="Arial"/>
          <w:spacing w:val="-1"/>
          <w:sz w:val="20"/>
          <w:szCs w:val="20"/>
        </w:rPr>
      </w:pPr>
    </w:p>
    <w:p w14:paraId="4513E535" w14:textId="77777777" w:rsidR="00552A32" w:rsidRPr="00383C36" w:rsidRDefault="00552A32" w:rsidP="00552A32">
      <w:pPr>
        <w:jc w:val="right"/>
        <w:rPr>
          <w:rFonts w:ascii="Montserrat" w:eastAsia="Arial" w:hAnsi="Montserrat" w:cs="Arial"/>
          <w:spacing w:val="-1"/>
          <w:sz w:val="17"/>
          <w:szCs w:val="17"/>
        </w:rPr>
      </w:pPr>
      <w:r w:rsidRPr="00383C36">
        <w:rPr>
          <w:rFonts w:ascii="Montserrat" w:eastAsia="Arial" w:hAnsi="Montserrat" w:cs="Arial"/>
          <w:spacing w:val="-1"/>
          <w:sz w:val="17"/>
          <w:szCs w:val="17"/>
        </w:rPr>
        <w:t xml:space="preserve">________________, a _de ________ </w:t>
      </w:r>
      <w:proofErr w:type="spellStart"/>
      <w:r w:rsidRPr="00383C36">
        <w:rPr>
          <w:rFonts w:ascii="Montserrat" w:eastAsia="Arial" w:hAnsi="Montserrat" w:cs="Arial"/>
          <w:spacing w:val="-1"/>
          <w:sz w:val="17"/>
          <w:szCs w:val="17"/>
        </w:rPr>
        <w:t>de</w:t>
      </w:r>
      <w:proofErr w:type="spellEnd"/>
      <w:r w:rsidRPr="00383C36">
        <w:rPr>
          <w:rFonts w:ascii="Montserrat" w:eastAsia="Arial" w:hAnsi="Montserrat" w:cs="Arial"/>
          <w:spacing w:val="-1"/>
          <w:sz w:val="17"/>
          <w:szCs w:val="17"/>
        </w:rPr>
        <w:t>____</w:t>
      </w:r>
    </w:p>
    <w:p w14:paraId="274D0C21" w14:textId="77777777" w:rsidR="00552A32" w:rsidRPr="00383C36" w:rsidRDefault="00552A32" w:rsidP="00552A32">
      <w:pPr>
        <w:jc w:val="both"/>
        <w:rPr>
          <w:rFonts w:ascii="Montserrat" w:eastAsia="Arial" w:hAnsi="Montserrat" w:cs="Arial"/>
          <w:spacing w:val="-1"/>
          <w:sz w:val="17"/>
          <w:szCs w:val="17"/>
        </w:rPr>
      </w:pPr>
    </w:p>
    <w:p w14:paraId="51D71AB7" w14:textId="77777777" w:rsidR="00552A32" w:rsidRPr="00383C36" w:rsidRDefault="00552A32" w:rsidP="00552A32">
      <w:pPr>
        <w:rPr>
          <w:rFonts w:ascii="Montserrat" w:hAnsi="Montserrat" w:cs="Arial"/>
          <w:spacing w:val="-3"/>
          <w:sz w:val="17"/>
          <w:szCs w:val="17"/>
        </w:rPr>
      </w:pPr>
      <w:r w:rsidRPr="00383C36">
        <w:rPr>
          <w:rFonts w:ascii="Montserrat" w:hAnsi="Montserrat" w:cs="Arial"/>
          <w:spacing w:val="-3"/>
          <w:sz w:val="17"/>
          <w:szCs w:val="17"/>
        </w:rPr>
        <w:t>Instituto Mexicano del Seguro Social</w:t>
      </w:r>
    </w:p>
    <w:p w14:paraId="4428B852" w14:textId="77777777" w:rsidR="00552A32" w:rsidRPr="00383C36" w:rsidRDefault="00552A32" w:rsidP="00552A32">
      <w:pPr>
        <w:tabs>
          <w:tab w:val="left" w:pos="7938"/>
        </w:tabs>
        <w:suppressAutoHyphens/>
        <w:ind w:right="49"/>
        <w:rPr>
          <w:rFonts w:ascii="Montserrat" w:eastAsia="Times New Roman" w:hAnsi="Montserrat" w:cs="Arial"/>
          <w:sz w:val="17"/>
          <w:szCs w:val="17"/>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6933F375" w14:textId="77777777" w:rsidR="00552A32" w:rsidRPr="00383C36" w:rsidRDefault="00552A32" w:rsidP="00552A32">
      <w:pPr>
        <w:suppressAutoHyphens/>
        <w:ind w:right="49"/>
        <w:jc w:val="both"/>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Presente.</w:t>
      </w:r>
    </w:p>
    <w:p w14:paraId="090FCF43" w14:textId="77777777" w:rsidR="00552A32" w:rsidRPr="00383C36" w:rsidRDefault="00552A32" w:rsidP="00552A32">
      <w:pPr>
        <w:ind w:right="193"/>
        <w:jc w:val="both"/>
        <w:rPr>
          <w:rFonts w:ascii="Montserrat" w:hAnsi="Montserrat" w:cs="Arial"/>
          <w:sz w:val="17"/>
          <w:szCs w:val="17"/>
        </w:rPr>
      </w:pPr>
    </w:p>
    <w:p w14:paraId="3E8EE534" w14:textId="77777777" w:rsidR="00552A32" w:rsidRPr="00383C36" w:rsidRDefault="00552A32" w:rsidP="00552A32">
      <w:pPr>
        <w:ind w:right="193"/>
        <w:jc w:val="both"/>
        <w:rPr>
          <w:rFonts w:ascii="Montserrat" w:hAnsi="Montserrat" w:cs="Arial"/>
          <w:sz w:val="17"/>
          <w:szCs w:val="17"/>
        </w:rPr>
      </w:pPr>
      <w:r w:rsidRPr="00383C36">
        <w:rPr>
          <w:rFonts w:ascii="Montserrat" w:eastAsia="Arial" w:hAnsi="Montserrat" w:cs="Arial"/>
          <w:spacing w:val="-1"/>
          <w:sz w:val="17"/>
          <w:szCs w:val="17"/>
        </w:rPr>
        <w:t>Quien al calce suscribe en mi carácter de (marque solo uno):</w:t>
      </w:r>
    </w:p>
    <w:p w14:paraId="0AFBC7A6" w14:textId="77777777" w:rsidR="00552A32" w:rsidRPr="00383C36" w:rsidRDefault="00552A32" w:rsidP="00552A32">
      <w:pPr>
        <w:contextualSpacing/>
        <w:jc w:val="both"/>
        <w:rPr>
          <w:rFonts w:ascii="Montserrat" w:eastAsia="Arial" w:hAnsi="Montserrat" w:cs="Arial"/>
          <w:spacing w:val="-1"/>
          <w:sz w:val="17"/>
          <w:szCs w:val="17"/>
        </w:rPr>
      </w:pPr>
    </w:p>
    <w:p w14:paraId="7826D0EA" w14:textId="77777777" w:rsidR="00552A32" w:rsidRPr="00383C36" w:rsidRDefault="00552A32" w:rsidP="00552A32">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Persona Física </w:t>
      </w:r>
    </w:p>
    <w:p w14:paraId="0429A842" w14:textId="77777777" w:rsidR="00552A32" w:rsidRPr="00383C36" w:rsidRDefault="00552A32" w:rsidP="00552A32">
      <w:pPr>
        <w:contextualSpacing/>
        <w:jc w:val="both"/>
        <w:rPr>
          <w:rFonts w:ascii="Montserrat" w:eastAsia="Arial" w:hAnsi="Montserrat" w:cs="Arial"/>
          <w:spacing w:val="-1"/>
          <w:sz w:val="17"/>
          <w:szCs w:val="17"/>
        </w:rPr>
      </w:pPr>
    </w:p>
    <w:p w14:paraId="4D289A35" w14:textId="77777777" w:rsidR="00552A32" w:rsidRPr="00383C36" w:rsidRDefault="00552A32" w:rsidP="00552A32">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Representante Legal de Persona Moral </w:t>
      </w:r>
    </w:p>
    <w:p w14:paraId="29B0BFDE" w14:textId="77777777" w:rsidR="00552A32" w:rsidRPr="00383C36" w:rsidRDefault="00552A32" w:rsidP="00552A32">
      <w:pPr>
        <w:contextualSpacing/>
        <w:jc w:val="both"/>
        <w:rPr>
          <w:rFonts w:ascii="Montserrat" w:eastAsia="Arial" w:hAnsi="Montserrat" w:cs="Arial"/>
          <w:spacing w:val="-1"/>
          <w:sz w:val="17"/>
          <w:szCs w:val="17"/>
        </w:rPr>
      </w:pPr>
    </w:p>
    <w:p w14:paraId="7CBD6E9A" w14:textId="77777777" w:rsidR="00552A32" w:rsidRPr="00383C36" w:rsidRDefault="00552A32" w:rsidP="00552A32">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Persona física, que presenta su propuesta en forma conjunta con las personas físicas y/o morales siguientes: _____________________________________________________________.</w:t>
      </w:r>
    </w:p>
    <w:p w14:paraId="0A490AAD" w14:textId="77777777" w:rsidR="00552A32" w:rsidRPr="00383C36" w:rsidRDefault="00552A32" w:rsidP="00552A32">
      <w:pPr>
        <w:contextualSpacing/>
        <w:jc w:val="both"/>
        <w:rPr>
          <w:rFonts w:ascii="Montserrat" w:eastAsia="Arial" w:hAnsi="Montserrat" w:cs="Arial"/>
          <w:spacing w:val="-1"/>
          <w:sz w:val="17"/>
          <w:szCs w:val="17"/>
        </w:rPr>
      </w:pPr>
    </w:p>
    <w:p w14:paraId="2F2B44B9" w14:textId="77777777" w:rsidR="00552A32" w:rsidRPr="00383C36" w:rsidRDefault="00552A32" w:rsidP="00552A32">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Representante Legal de Persona Moral, que presenta su propuesta en forma conjunta con las personas físicas y/o morales siguientes: ___________________________________.</w:t>
      </w:r>
    </w:p>
    <w:p w14:paraId="29F837B0" w14:textId="77777777" w:rsidR="00552A32" w:rsidRPr="00383C36" w:rsidRDefault="00552A32" w:rsidP="00552A32">
      <w:pPr>
        <w:ind w:left="426"/>
        <w:contextualSpacing/>
        <w:jc w:val="both"/>
        <w:rPr>
          <w:rFonts w:ascii="Montserrat" w:eastAsia="Arial" w:hAnsi="Montserrat" w:cs="Arial"/>
          <w:spacing w:val="-1"/>
          <w:sz w:val="17"/>
          <w:szCs w:val="17"/>
        </w:rPr>
      </w:pPr>
    </w:p>
    <w:p w14:paraId="327D238B" w14:textId="77777777" w:rsidR="00552A32" w:rsidRPr="00383C36" w:rsidRDefault="00552A32" w:rsidP="00552A32">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Manifiesto, con relación al procedimiento de contratación número__________________________, lo siguiente (marque uno):</w:t>
      </w:r>
    </w:p>
    <w:p w14:paraId="05C965B7" w14:textId="77777777" w:rsidR="00552A32" w:rsidRPr="00383C36" w:rsidRDefault="00552A32" w:rsidP="00552A32">
      <w:pPr>
        <w:ind w:left="426"/>
        <w:contextualSpacing/>
        <w:jc w:val="both"/>
        <w:rPr>
          <w:rFonts w:ascii="Montserrat" w:eastAsia="Arial" w:hAnsi="Montserrat" w:cs="Arial"/>
          <w:spacing w:val="-1"/>
          <w:sz w:val="17"/>
          <w:szCs w:val="17"/>
        </w:rPr>
      </w:pPr>
    </w:p>
    <w:p w14:paraId="1A4FC545" w14:textId="77777777" w:rsidR="00552A32" w:rsidRPr="00383C36" w:rsidRDefault="00552A32" w:rsidP="00552A32">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NO</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14:paraId="014FACDB" w14:textId="77777777" w:rsidR="00552A32" w:rsidRPr="00383C36" w:rsidRDefault="00552A32" w:rsidP="00552A32">
      <w:pPr>
        <w:contextualSpacing/>
        <w:jc w:val="both"/>
        <w:rPr>
          <w:rFonts w:ascii="Montserrat" w:eastAsia="Arial" w:hAnsi="Montserrat" w:cs="Arial"/>
          <w:spacing w:val="-1"/>
          <w:sz w:val="17"/>
          <w:szCs w:val="17"/>
        </w:rPr>
      </w:pPr>
    </w:p>
    <w:p w14:paraId="68A6F74B" w14:textId="77777777" w:rsidR="00552A32" w:rsidRPr="00383C36" w:rsidRDefault="00552A32" w:rsidP="00552A32">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SI</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14:paraId="6869D8C1" w14:textId="77777777" w:rsidR="00552A32" w:rsidRPr="00383C36" w:rsidRDefault="00552A32" w:rsidP="00552A32">
      <w:pPr>
        <w:ind w:left="720"/>
        <w:contextualSpacing/>
        <w:jc w:val="both"/>
        <w:rPr>
          <w:rFonts w:ascii="Montserrat" w:eastAsia="Arial" w:hAnsi="Montserrat" w:cs="Arial"/>
          <w:spacing w:val="-1"/>
          <w:sz w:val="17"/>
          <w:szCs w:val="17"/>
        </w:rPr>
      </w:pPr>
    </w:p>
    <w:tbl>
      <w:tblPr>
        <w:tblStyle w:val="Tablaconcuadrcula80"/>
        <w:tblW w:w="8931" w:type="dxa"/>
        <w:jc w:val="center"/>
        <w:tblLook w:val="04A0" w:firstRow="1" w:lastRow="0" w:firstColumn="1" w:lastColumn="0" w:noHBand="0" w:noVBand="1"/>
      </w:tblPr>
      <w:tblGrid>
        <w:gridCol w:w="2444"/>
        <w:gridCol w:w="1134"/>
        <w:gridCol w:w="5353"/>
      </w:tblGrid>
      <w:tr w:rsidR="00552A32" w:rsidRPr="00383C36" w14:paraId="16867BAD" w14:textId="77777777" w:rsidTr="002F32C7">
        <w:trPr>
          <w:jc w:val="center"/>
        </w:trPr>
        <w:tc>
          <w:tcPr>
            <w:tcW w:w="2444" w:type="dxa"/>
            <w:vAlign w:val="center"/>
          </w:tcPr>
          <w:p w14:paraId="3FAD479E" w14:textId="77777777" w:rsidR="00552A32" w:rsidRPr="00383C36" w:rsidRDefault="00552A32" w:rsidP="002F32C7">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Nombre o Razón Social</w:t>
            </w:r>
          </w:p>
        </w:tc>
        <w:tc>
          <w:tcPr>
            <w:tcW w:w="1134" w:type="dxa"/>
            <w:vAlign w:val="center"/>
          </w:tcPr>
          <w:p w14:paraId="75A15AA0" w14:textId="77777777" w:rsidR="00552A32" w:rsidRPr="00383C36" w:rsidRDefault="00552A32" w:rsidP="002F32C7">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RFC</w:t>
            </w:r>
          </w:p>
        </w:tc>
        <w:tc>
          <w:tcPr>
            <w:tcW w:w="5353" w:type="dxa"/>
            <w:vAlign w:val="center"/>
          </w:tcPr>
          <w:p w14:paraId="4A1EB159" w14:textId="77777777" w:rsidR="00552A32" w:rsidRPr="00383C36" w:rsidRDefault="00552A32" w:rsidP="002F32C7">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Número de Folio del Aviso presentado ante el Registro de Prestadoras de Servicios Especializados u Obras Especializadas</w:t>
            </w:r>
          </w:p>
        </w:tc>
      </w:tr>
      <w:tr w:rsidR="00552A32" w:rsidRPr="00383C36" w14:paraId="776C603D" w14:textId="77777777" w:rsidTr="002F32C7">
        <w:trPr>
          <w:jc w:val="center"/>
        </w:trPr>
        <w:tc>
          <w:tcPr>
            <w:tcW w:w="2444" w:type="dxa"/>
            <w:vAlign w:val="center"/>
          </w:tcPr>
          <w:p w14:paraId="4043553E" w14:textId="77777777" w:rsidR="00552A32" w:rsidRPr="00383C36" w:rsidRDefault="00552A32" w:rsidP="002F32C7">
            <w:pPr>
              <w:jc w:val="center"/>
              <w:rPr>
                <w:rFonts w:ascii="Montserrat" w:eastAsia="Arial" w:hAnsi="Montserrat" w:cs="Arial"/>
                <w:spacing w:val="-1"/>
                <w:sz w:val="17"/>
                <w:szCs w:val="17"/>
              </w:rPr>
            </w:pPr>
          </w:p>
        </w:tc>
        <w:tc>
          <w:tcPr>
            <w:tcW w:w="1134" w:type="dxa"/>
            <w:vAlign w:val="center"/>
          </w:tcPr>
          <w:p w14:paraId="722A0A9B" w14:textId="77777777" w:rsidR="00552A32" w:rsidRPr="00383C36" w:rsidRDefault="00552A32" w:rsidP="002F32C7">
            <w:pPr>
              <w:jc w:val="center"/>
              <w:rPr>
                <w:rFonts w:ascii="Montserrat" w:eastAsia="Arial" w:hAnsi="Montserrat" w:cs="Arial"/>
                <w:spacing w:val="-1"/>
                <w:sz w:val="17"/>
                <w:szCs w:val="17"/>
              </w:rPr>
            </w:pPr>
          </w:p>
        </w:tc>
        <w:tc>
          <w:tcPr>
            <w:tcW w:w="5353" w:type="dxa"/>
            <w:vAlign w:val="center"/>
          </w:tcPr>
          <w:p w14:paraId="51E5C967" w14:textId="77777777" w:rsidR="00552A32" w:rsidRPr="00383C36" w:rsidRDefault="00552A32" w:rsidP="002F32C7">
            <w:pPr>
              <w:jc w:val="center"/>
              <w:rPr>
                <w:rFonts w:ascii="Montserrat" w:eastAsia="Arial" w:hAnsi="Montserrat" w:cs="Arial"/>
                <w:spacing w:val="-1"/>
                <w:sz w:val="17"/>
                <w:szCs w:val="17"/>
              </w:rPr>
            </w:pPr>
          </w:p>
        </w:tc>
      </w:tr>
      <w:tr w:rsidR="00552A32" w:rsidRPr="00383C36" w14:paraId="5FD37CEB" w14:textId="77777777" w:rsidTr="002F32C7">
        <w:trPr>
          <w:jc w:val="center"/>
        </w:trPr>
        <w:tc>
          <w:tcPr>
            <w:tcW w:w="2444" w:type="dxa"/>
            <w:vAlign w:val="center"/>
          </w:tcPr>
          <w:p w14:paraId="13B4EC9D" w14:textId="77777777" w:rsidR="00552A32" w:rsidRPr="00383C36" w:rsidRDefault="00552A32" w:rsidP="002F32C7">
            <w:pPr>
              <w:jc w:val="center"/>
              <w:rPr>
                <w:rFonts w:ascii="Montserrat" w:eastAsia="Arial" w:hAnsi="Montserrat" w:cs="Arial"/>
                <w:spacing w:val="-1"/>
                <w:sz w:val="17"/>
                <w:szCs w:val="17"/>
              </w:rPr>
            </w:pPr>
          </w:p>
        </w:tc>
        <w:tc>
          <w:tcPr>
            <w:tcW w:w="1134" w:type="dxa"/>
            <w:vAlign w:val="center"/>
          </w:tcPr>
          <w:p w14:paraId="1EE5FE9B" w14:textId="77777777" w:rsidR="00552A32" w:rsidRPr="00383C36" w:rsidRDefault="00552A32" w:rsidP="002F32C7">
            <w:pPr>
              <w:jc w:val="center"/>
              <w:rPr>
                <w:rFonts w:ascii="Montserrat" w:eastAsia="Arial" w:hAnsi="Montserrat" w:cs="Arial"/>
                <w:spacing w:val="-1"/>
                <w:sz w:val="17"/>
                <w:szCs w:val="17"/>
              </w:rPr>
            </w:pPr>
          </w:p>
        </w:tc>
        <w:tc>
          <w:tcPr>
            <w:tcW w:w="5353" w:type="dxa"/>
            <w:vAlign w:val="center"/>
          </w:tcPr>
          <w:p w14:paraId="7865434B" w14:textId="77777777" w:rsidR="00552A32" w:rsidRPr="00383C36" w:rsidRDefault="00552A32" w:rsidP="002F32C7">
            <w:pPr>
              <w:jc w:val="center"/>
              <w:rPr>
                <w:rFonts w:ascii="Montserrat" w:eastAsia="Arial" w:hAnsi="Montserrat" w:cs="Arial"/>
                <w:spacing w:val="-1"/>
                <w:sz w:val="17"/>
                <w:szCs w:val="17"/>
              </w:rPr>
            </w:pPr>
          </w:p>
        </w:tc>
      </w:tr>
    </w:tbl>
    <w:p w14:paraId="4F6C3A22" w14:textId="77777777" w:rsidR="00552A32" w:rsidRPr="00383C36" w:rsidRDefault="00552A32" w:rsidP="00552A32">
      <w:pPr>
        <w:jc w:val="center"/>
        <w:rPr>
          <w:rFonts w:ascii="Montserrat" w:eastAsia="Arial" w:hAnsi="Montserrat" w:cs="Arial"/>
          <w:spacing w:val="-1"/>
          <w:sz w:val="17"/>
          <w:szCs w:val="17"/>
        </w:rPr>
      </w:pPr>
    </w:p>
    <w:p w14:paraId="05FF0060" w14:textId="77777777" w:rsidR="00552A32" w:rsidRPr="00383C36" w:rsidRDefault="00552A32" w:rsidP="00552A32">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Atentamente</w:t>
      </w:r>
    </w:p>
    <w:p w14:paraId="22BE0412" w14:textId="77777777" w:rsidR="00552A32" w:rsidRPr="00383C36" w:rsidRDefault="00552A32" w:rsidP="00552A32">
      <w:pPr>
        <w:suppressAutoHyphens/>
        <w:ind w:right="49"/>
        <w:jc w:val="center"/>
        <w:rPr>
          <w:rFonts w:ascii="Montserrat" w:eastAsia="Times New Roman" w:hAnsi="Montserrat" w:cs="Arial"/>
          <w:sz w:val="17"/>
          <w:szCs w:val="17"/>
          <w:lang w:val="es-ES" w:eastAsia="ar-SA"/>
        </w:rPr>
      </w:pPr>
    </w:p>
    <w:p w14:paraId="6EAEEBEC" w14:textId="77777777" w:rsidR="00552A32" w:rsidRPr="00383C36" w:rsidRDefault="00552A32" w:rsidP="00552A32">
      <w:pPr>
        <w:suppressAutoHyphens/>
        <w:ind w:right="49"/>
        <w:jc w:val="center"/>
        <w:rPr>
          <w:rFonts w:ascii="Montserrat" w:eastAsia="Times New Roman" w:hAnsi="Montserrat" w:cs="Arial"/>
          <w:sz w:val="17"/>
          <w:szCs w:val="17"/>
          <w:lang w:val="es-ES" w:eastAsia="ar-SA"/>
        </w:rPr>
      </w:pPr>
    </w:p>
    <w:p w14:paraId="479D9E37" w14:textId="77777777" w:rsidR="00552A32" w:rsidRPr="00383C36" w:rsidRDefault="00552A32" w:rsidP="00552A32">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 xml:space="preserve"> (Nombre y firma del representante legal/persona facultada)</w:t>
      </w:r>
    </w:p>
    <w:p w14:paraId="04CB89F6" w14:textId="77777777" w:rsidR="00552A32" w:rsidRPr="00383C36" w:rsidRDefault="00552A32" w:rsidP="00552A32">
      <w:pPr>
        <w:suppressAutoHyphens/>
        <w:ind w:right="49"/>
        <w:jc w:val="center"/>
        <w:rPr>
          <w:rFonts w:ascii="Montserrat" w:hAnsi="Montserrat" w:cs="Arial"/>
          <w:bCs/>
          <w:sz w:val="17"/>
          <w:szCs w:val="17"/>
        </w:rPr>
      </w:pPr>
      <w:r w:rsidRPr="00383C36">
        <w:rPr>
          <w:rFonts w:ascii="Montserrat" w:eastAsia="Times New Roman" w:hAnsi="Montserrat" w:cs="Arial"/>
          <w:sz w:val="17"/>
          <w:szCs w:val="17"/>
          <w:lang w:val="es-ES" w:eastAsia="ar-SA"/>
        </w:rPr>
        <w:t>Representante legal de _________</w:t>
      </w:r>
      <w:proofErr w:type="gramStart"/>
      <w:r w:rsidRPr="00383C36">
        <w:rPr>
          <w:rFonts w:ascii="Montserrat" w:eastAsia="Times New Roman" w:hAnsi="Montserrat" w:cs="Arial"/>
          <w:sz w:val="17"/>
          <w:szCs w:val="17"/>
          <w:lang w:val="es-ES" w:eastAsia="ar-SA"/>
        </w:rPr>
        <w:t>_(</w:t>
      </w:r>
      <w:proofErr w:type="gramEnd"/>
      <w:r w:rsidRPr="00383C36">
        <w:rPr>
          <w:rFonts w:ascii="Montserrat" w:eastAsia="Times New Roman" w:hAnsi="Montserrat" w:cs="Arial"/>
          <w:sz w:val="17"/>
          <w:szCs w:val="17"/>
          <w:lang w:val="es-ES" w:eastAsia="ar-SA"/>
        </w:rPr>
        <w:t>NOMBRE O RAZÓN SOCIAL DE LA EMPRESA)______</w:t>
      </w:r>
      <w:r w:rsidRPr="00445349">
        <w:rPr>
          <w:rFonts w:ascii="Montserrat" w:eastAsia="Arial" w:hAnsi="Montserrat" w:cs="Arial"/>
          <w:spacing w:val="-1"/>
          <w:sz w:val="20"/>
          <w:szCs w:val="20"/>
        </w:rPr>
        <w:br w:type="page"/>
      </w:r>
    </w:p>
    <w:p w14:paraId="0F785E03" w14:textId="77777777" w:rsidR="00552A32" w:rsidRPr="00BC1DC2" w:rsidRDefault="00552A32" w:rsidP="00552A32">
      <w:pPr>
        <w:pStyle w:val="Ttulo1"/>
        <w:spacing w:before="0"/>
        <w:ind w:left="360" w:right="49"/>
        <w:jc w:val="center"/>
        <w:rPr>
          <w:rFonts w:ascii="Montserrat" w:hAnsi="Montserrat" w:cs="Arial"/>
          <w:b/>
          <w:caps/>
          <w:color w:val="000000" w:themeColor="text1"/>
          <w:kern w:val="22"/>
          <w:sz w:val="20"/>
          <w:szCs w:val="20"/>
        </w:rPr>
      </w:pPr>
      <w:bookmarkStart w:id="150" w:name="_Toc86684975"/>
      <w:bookmarkStart w:id="151" w:name="_Toc99120393"/>
      <w:r w:rsidRPr="00BC1DC2">
        <w:rPr>
          <w:rFonts w:ascii="Montserrat" w:hAnsi="Montserrat" w:cs="Arial"/>
          <w:b/>
          <w:color w:val="000000" w:themeColor="text1"/>
          <w:sz w:val="20"/>
          <w:szCs w:val="20"/>
        </w:rPr>
        <w:lastRenderedPageBreak/>
        <w:t xml:space="preserve">ANEXO XIV </w:t>
      </w:r>
      <w:r w:rsidRPr="00BC1DC2">
        <w:rPr>
          <w:rFonts w:ascii="Montserrat" w:hAnsi="Montserrat" w:cs="Arial"/>
          <w:b/>
          <w:color w:val="000000" w:themeColor="text1"/>
          <w:sz w:val="20"/>
          <w:szCs w:val="20"/>
        </w:rPr>
        <w:br/>
        <w:t xml:space="preserve">AUTORIZACIÓN PARA </w:t>
      </w:r>
      <w:r w:rsidRPr="00BC1DC2">
        <w:rPr>
          <w:rFonts w:ascii="Montserrat" w:hAnsi="Montserrat" w:cs="Arial"/>
          <w:b/>
          <w:caps/>
          <w:color w:val="000000" w:themeColor="text1"/>
          <w:kern w:val="22"/>
          <w:sz w:val="20"/>
          <w:szCs w:val="20"/>
        </w:rPr>
        <w:t xml:space="preserve">consultar su opinión de </w:t>
      </w:r>
      <w:r w:rsidRPr="00BC1DC2">
        <w:rPr>
          <w:rFonts w:ascii="Montserrat" w:hAnsi="Montserrat" w:cs="Arial"/>
          <w:b/>
          <w:caps/>
          <w:color w:val="000000" w:themeColor="text1"/>
          <w:kern w:val="22"/>
          <w:sz w:val="20"/>
          <w:szCs w:val="20"/>
        </w:rPr>
        <w:br/>
        <w:t>cumplimiento (32-D)</w:t>
      </w:r>
      <w:bookmarkEnd w:id="150"/>
      <w:r w:rsidRPr="00BC1DC2">
        <w:rPr>
          <w:rFonts w:ascii="Montserrat" w:hAnsi="Montserrat" w:cs="Arial"/>
          <w:b/>
          <w:caps/>
          <w:color w:val="000000" w:themeColor="text1"/>
          <w:kern w:val="22"/>
          <w:sz w:val="20"/>
          <w:szCs w:val="20"/>
        </w:rPr>
        <w:t xml:space="preserve"> ANTE EL IMSS</w:t>
      </w:r>
      <w:bookmarkEnd w:id="151"/>
    </w:p>
    <w:p w14:paraId="17BB630C" w14:textId="77777777" w:rsidR="00552A32" w:rsidRPr="00445349" w:rsidRDefault="00552A32" w:rsidP="00552A32">
      <w:pPr>
        <w:jc w:val="right"/>
        <w:rPr>
          <w:rFonts w:ascii="Montserrat" w:eastAsia="Arial" w:hAnsi="Montserrat" w:cs="Arial"/>
          <w:spacing w:val="-1"/>
          <w:sz w:val="20"/>
          <w:szCs w:val="20"/>
        </w:rPr>
      </w:pPr>
    </w:p>
    <w:p w14:paraId="0AD3818E" w14:textId="77777777" w:rsidR="00552A32" w:rsidRPr="00445349" w:rsidRDefault="00552A32" w:rsidP="00552A32">
      <w:pPr>
        <w:jc w:val="right"/>
        <w:rPr>
          <w:rFonts w:ascii="Montserrat" w:hAnsi="Montserrat" w:cs="Arial"/>
          <w:sz w:val="20"/>
          <w:szCs w:val="20"/>
        </w:rPr>
      </w:pPr>
      <w:r>
        <w:rPr>
          <w:rFonts w:ascii="Montserrat" w:hAnsi="Montserrat" w:cs="Arial"/>
          <w:sz w:val="20"/>
          <w:szCs w:val="20"/>
        </w:rPr>
        <w:t>__________________</w:t>
      </w:r>
      <w:r w:rsidRPr="00445349">
        <w:rPr>
          <w:rFonts w:ascii="Montserrat" w:hAnsi="Montserrat" w:cs="Arial"/>
          <w:sz w:val="20"/>
          <w:szCs w:val="20"/>
        </w:rPr>
        <w:t xml:space="preserve">, a _de _____ </w:t>
      </w:r>
      <w:proofErr w:type="spellStart"/>
      <w:r w:rsidRPr="00445349">
        <w:rPr>
          <w:rFonts w:ascii="Montserrat" w:hAnsi="Montserrat" w:cs="Arial"/>
          <w:sz w:val="20"/>
          <w:szCs w:val="20"/>
        </w:rPr>
        <w:t>de</w:t>
      </w:r>
      <w:proofErr w:type="spellEnd"/>
      <w:r w:rsidRPr="00445349">
        <w:rPr>
          <w:rFonts w:ascii="Montserrat" w:hAnsi="Montserrat" w:cs="Arial"/>
          <w:sz w:val="20"/>
          <w:szCs w:val="20"/>
        </w:rPr>
        <w:t>____</w:t>
      </w:r>
    </w:p>
    <w:p w14:paraId="6F1DCEEB" w14:textId="77777777" w:rsidR="00552A32" w:rsidRPr="004121EB" w:rsidRDefault="00552A32" w:rsidP="00552A32">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14:paraId="6597FF43" w14:textId="77777777" w:rsidR="00552A32" w:rsidRPr="004121EB" w:rsidRDefault="00552A32" w:rsidP="00552A32">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3288AC7" w14:textId="77777777" w:rsidR="00552A32" w:rsidRPr="004121EB" w:rsidRDefault="00552A32" w:rsidP="00552A32">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p>
    <w:p w14:paraId="1560BB2E" w14:textId="77777777" w:rsidR="00552A32" w:rsidRPr="00445349" w:rsidRDefault="00552A32" w:rsidP="00552A32">
      <w:pPr>
        <w:jc w:val="both"/>
        <w:rPr>
          <w:rFonts w:ascii="Montserrat" w:eastAsia="Arial" w:hAnsi="Montserrat" w:cs="Arial"/>
          <w:spacing w:val="-1"/>
          <w:sz w:val="20"/>
          <w:szCs w:val="20"/>
        </w:rPr>
      </w:pPr>
    </w:p>
    <w:p w14:paraId="3AF980BE" w14:textId="77777777" w:rsidR="00552A32" w:rsidRPr="00445349" w:rsidRDefault="00552A32" w:rsidP="00552A32">
      <w:pPr>
        <w:jc w:val="both"/>
        <w:rPr>
          <w:rFonts w:ascii="Montserrat" w:eastAsia="Arial" w:hAnsi="Montserrat" w:cs="Arial"/>
          <w:spacing w:val="-1"/>
          <w:sz w:val="20"/>
          <w:szCs w:val="20"/>
        </w:rPr>
      </w:pPr>
      <w:r w:rsidRPr="00445349">
        <w:rPr>
          <w:rFonts w:ascii="Montserrat" w:eastAsia="Arial" w:hAnsi="Montserrat" w:cs="Arial"/>
          <w:spacing w:val="-1"/>
          <w:sz w:val="20"/>
          <w:szCs w:val="20"/>
        </w:rPr>
        <w:t>Quien al calce suscribe en mi carácter de (marque solo uno):</w:t>
      </w:r>
    </w:p>
    <w:p w14:paraId="10CCD93C" w14:textId="77777777" w:rsidR="00552A32" w:rsidRPr="00445349" w:rsidRDefault="00552A32" w:rsidP="00552A32">
      <w:pPr>
        <w:ind w:left="426"/>
        <w:jc w:val="both"/>
        <w:rPr>
          <w:rFonts w:ascii="Montserrat" w:eastAsia="Arial" w:hAnsi="Montserrat" w:cs="Arial"/>
          <w:spacing w:val="-1"/>
          <w:sz w:val="20"/>
          <w:szCs w:val="20"/>
        </w:rPr>
      </w:pPr>
    </w:p>
    <w:p w14:paraId="1DB68EF7" w14:textId="77777777" w:rsidR="00552A32" w:rsidRPr="00445349" w:rsidRDefault="00552A32" w:rsidP="00552A32">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Persona Física </w:t>
      </w:r>
    </w:p>
    <w:p w14:paraId="7F976E19" w14:textId="77777777" w:rsidR="00552A32" w:rsidRPr="00445349" w:rsidRDefault="00552A32" w:rsidP="00552A32">
      <w:pPr>
        <w:contextualSpacing/>
        <w:jc w:val="both"/>
        <w:rPr>
          <w:rFonts w:ascii="Montserrat" w:eastAsia="Arial" w:hAnsi="Montserrat" w:cs="Arial"/>
          <w:spacing w:val="-1"/>
          <w:sz w:val="20"/>
          <w:szCs w:val="20"/>
        </w:rPr>
      </w:pPr>
    </w:p>
    <w:p w14:paraId="6F67A326" w14:textId="77777777" w:rsidR="00552A32" w:rsidRPr="00445349" w:rsidRDefault="00552A32" w:rsidP="00552A32">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Representante Legal de Persona Moral </w:t>
      </w:r>
    </w:p>
    <w:p w14:paraId="75EAE28F" w14:textId="77777777" w:rsidR="00552A32" w:rsidRPr="00445349" w:rsidRDefault="00552A32" w:rsidP="00552A32">
      <w:pPr>
        <w:contextualSpacing/>
        <w:jc w:val="both"/>
        <w:rPr>
          <w:rFonts w:ascii="Montserrat" w:eastAsia="Arial" w:hAnsi="Montserrat" w:cs="Arial"/>
          <w:spacing w:val="-1"/>
          <w:sz w:val="20"/>
          <w:szCs w:val="20"/>
        </w:rPr>
      </w:pPr>
    </w:p>
    <w:p w14:paraId="4F028E98" w14:textId="77777777" w:rsidR="00552A32" w:rsidRPr="00445349" w:rsidRDefault="00552A32" w:rsidP="00552A32">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Persona física, que presenta su propuesta en forma conjunta con las personas físicas y/o morales siguientes: _____________________________________________________________.</w:t>
      </w:r>
    </w:p>
    <w:p w14:paraId="302546CB" w14:textId="77777777" w:rsidR="00552A32" w:rsidRPr="00445349" w:rsidRDefault="00552A32" w:rsidP="00552A32">
      <w:pPr>
        <w:contextualSpacing/>
        <w:jc w:val="both"/>
        <w:rPr>
          <w:rFonts w:ascii="Montserrat" w:eastAsia="Arial" w:hAnsi="Montserrat" w:cs="Arial"/>
          <w:spacing w:val="-1"/>
          <w:sz w:val="20"/>
          <w:szCs w:val="20"/>
        </w:rPr>
      </w:pPr>
    </w:p>
    <w:p w14:paraId="2119B0F7" w14:textId="77777777" w:rsidR="00552A32" w:rsidRPr="00445349" w:rsidRDefault="00552A32" w:rsidP="00552A32">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Representante Legal de Persona Moral, que presenta su propuesta en forma conjunta con las personas físicas y/o morales siguientes: ___________________________________.</w:t>
      </w:r>
    </w:p>
    <w:p w14:paraId="71A6B7B0" w14:textId="77777777" w:rsidR="00552A32" w:rsidRPr="00445349" w:rsidRDefault="00552A32" w:rsidP="00552A32">
      <w:pPr>
        <w:ind w:left="426"/>
        <w:contextualSpacing/>
        <w:jc w:val="both"/>
        <w:rPr>
          <w:rFonts w:ascii="Montserrat" w:eastAsia="Arial" w:hAnsi="Montserrat" w:cs="Arial"/>
          <w:spacing w:val="-1"/>
          <w:sz w:val="20"/>
          <w:szCs w:val="20"/>
        </w:rPr>
      </w:pPr>
    </w:p>
    <w:p w14:paraId="23E1D17A" w14:textId="77777777" w:rsidR="00552A32" w:rsidRPr="00445349" w:rsidRDefault="00552A32" w:rsidP="00552A32">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xml:space="preserve">Y con relación al procedimiento de contratación número___________________________________ AUTORIZO que los funcionarios </w:t>
      </w:r>
      <w:r>
        <w:rPr>
          <w:rFonts w:ascii="Montserrat" w:eastAsia="Arial" w:hAnsi="Montserrat" w:cs="Arial"/>
          <w:spacing w:val="-1"/>
          <w:sz w:val="20"/>
          <w:szCs w:val="20"/>
        </w:rPr>
        <w:t>del IMSS</w:t>
      </w:r>
      <w:r w:rsidRPr="00445349">
        <w:rPr>
          <w:rFonts w:ascii="Montserrat" w:eastAsia="Arial" w:hAnsi="Montserrat" w:cs="Arial"/>
          <w:spacing w:val="-1"/>
          <w:sz w:val="20"/>
          <w:szCs w:val="20"/>
        </w:rPr>
        <w:t xml:space="preserve">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92DF696" w14:textId="77777777" w:rsidR="00552A32" w:rsidRPr="00445349" w:rsidRDefault="00552A32" w:rsidP="00552A32">
      <w:pPr>
        <w:contextualSpacing/>
        <w:jc w:val="both"/>
        <w:rPr>
          <w:rFonts w:ascii="Montserrat" w:eastAsia="Arial" w:hAnsi="Montserrat" w:cs="Arial"/>
          <w:spacing w:val="-1"/>
          <w:sz w:val="20"/>
          <w:szCs w:val="20"/>
        </w:rPr>
      </w:pPr>
    </w:p>
    <w:p w14:paraId="635993FC" w14:textId="77777777" w:rsidR="00552A32" w:rsidRPr="00445349" w:rsidRDefault="00552A32" w:rsidP="00552A32">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En el entendido de que, de existir discrepancia entre la información consultada</w:t>
      </w:r>
      <w:r>
        <w:rPr>
          <w:rFonts w:ascii="Montserrat" w:eastAsia="Arial" w:hAnsi="Montserrat" w:cs="Arial"/>
          <w:spacing w:val="-1"/>
          <w:sz w:val="20"/>
          <w:szCs w:val="20"/>
        </w:rPr>
        <w:t xml:space="preserve"> por los servidores públicos del IMSS </w:t>
      </w:r>
      <w:r w:rsidRPr="00445349">
        <w:rPr>
          <w:rFonts w:ascii="Montserrat" w:eastAsia="Arial" w:hAnsi="Montserrat" w:cs="Arial"/>
          <w:spacing w:val="-1"/>
          <w:sz w:val="20"/>
          <w:szCs w:val="20"/>
        </w:rPr>
        <w:t xml:space="preserve">y la(s) opinión(es) de cumplimiento presentada(s) por el de la voz al momento de formalizar el instrumento jurídico respectivo, y aplicando el principio </w:t>
      </w:r>
      <w:r w:rsidRPr="00445349">
        <w:rPr>
          <w:rFonts w:ascii="Montserrat" w:eastAsia="Arial" w:hAnsi="Montserrat" w:cs="Arial"/>
          <w:i/>
          <w:spacing w:val="-1"/>
          <w:sz w:val="20"/>
          <w:szCs w:val="20"/>
        </w:rPr>
        <w:t xml:space="preserve">pro </w:t>
      </w:r>
      <w:proofErr w:type="spellStart"/>
      <w:r w:rsidRPr="00445349">
        <w:rPr>
          <w:rFonts w:ascii="Montserrat" w:eastAsia="Arial" w:hAnsi="Montserrat" w:cs="Arial"/>
          <w:i/>
          <w:spacing w:val="-1"/>
          <w:sz w:val="20"/>
          <w:szCs w:val="20"/>
        </w:rPr>
        <w:t>homine</w:t>
      </w:r>
      <w:proofErr w:type="spellEnd"/>
      <w:r w:rsidRPr="00445349">
        <w:rPr>
          <w:rFonts w:ascii="Montserrat" w:eastAsia="Arial" w:hAnsi="Montserrat" w:cs="Arial"/>
          <w:spacing w:val="-1"/>
          <w:sz w:val="20"/>
          <w:szCs w:val="20"/>
        </w:rPr>
        <w:t>, prevalecerá(n) la(s) que favorezca(n) al de la voz, a mi representada y/o mis representadas según corresponda.</w:t>
      </w:r>
    </w:p>
    <w:p w14:paraId="7E8F0CED" w14:textId="77777777" w:rsidR="00552A32" w:rsidRPr="00445349" w:rsidRDefault="00552A32" w:rsidP="00552A32">
      <w:pPr>
        <w:ind w:left="426"/>
        <w:contextualSpacing/>
        <w:jc w:val="both"/>
        <w:rPr>
          <w:rFonts w:ascii="Montserrat" w:eastAsia="Arial" w:hAnsi="Montserrat" w:cs="Arial"/>
          <w:spacing w:val="-1"/>
          <w:sz w:val="20"/>
          <w:szCs w:val="20"/>
        </w:rPr>
      </w:pPr>
    </w:p>
    <w:p w14:paraId="50EFCCE5" w14:textId="77777777" w:rsidR="00552A32" w:rsidRPr="004121EB" w:rsidRDefault="00552A32" w:rsidP="00552A32">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14:paraId="1A943D24" w14:textId="77777777" w:rsidR="00552A32" w:rsidRPr="004121EB" w:rsidRDefault="00552A32" w:rsidP="00552A32">
      <w:pPr>
        <w:contextualSpacing/>
        <w:jc w:val="center"/>
        <w:rPr>
          <w:rFonts w:ascii="Montserrat" w:eastAsia="Arial" w:hAnsi="Montserrat" w:cs="Arial"/>
          <w:spacing w:val="-1"/>
          <w:sz w:val="20"/>
          <w:szCs w:val="20"/>
        </w:rPr>
      </w:pPr>
    </w:p>
    <w:p w14:paraId="43FA60A6" w14:textId="77777777" w:rsidR="00552A32" w:rsidRDefault="00552A32" w:rsidP="00552A32">
      <w:pPr>
        <w:contextualSpacing/>
        <w:jc w:val="center"/>
        <w:rPr>
          <w:rFonts w:ascii="Montserrat" w:eastAsia="Arial" w:hAnsi="Montserrat" w:cs="Arial"/>
          <w:spacing w:val="-1"/>
          <w:sz w:val="20"/>
          <w:szCs w:val="20"/>
        </w:rPr>
      </w:pPr>
    </w:p>
    <w:p w14:paraId="775AA096" w14:textId="77777777" w:rsidR="00552A32" w:rsidRPr="004121EB" w:rsidRDefault="00552A32" w:rsidP="00552A32">
      <w:pPr>
        <w:contextualSpacing/>
        <w:jc w:val="center"/>
        <w:rPr>
          <w:rFonts w:ascii="Montserrat" w:eastAsia="Arial" w:hAnsi="Montserrat" w:cs="Arial"/>
          <w:spacing w:val="-1"/>
          <w:sz w:val="20"/>
          <w:szCs w:val="20"/>
        </w:rPr>
      </w:pPr>
    </w:p>
    <w:p w14:paraId="6ACF83FD" w14:textId="77777777" w:rsidR="00552A32" w:rsidRPr="004121EB" w:rsidRDefault="00552A32" w:rsidP="00552A32">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 xml:space="preserve"> (Nombre y firma del representante legal/persona facultada)</w:t>
      </w:r>
    </w:p>
    <w:p w14:paraId="36077786" w14:textId="77777777" w:rsidR="00552A32" w:rsidRPr="00445349" w:rsidRDefault="00552A32" w:rsidP="00552A32">
      <w:pPr>
        <w:contextualSpacing/>
        <w:jc w:val="center"/>
        <w:rPr>
          <w:rFonts w:ascii="Montserrat" w:hAnsi="Montserrat"/>
          <w:sz w:val="20"/>
          <w:szCs w:val="20"/>
          <w:lang w:eastAsia="es-ES"/>
        </w:rPr>
      </w:pPr>
      <w:r w:rsidRPr="004121EB">
        <w:rPr>
          <w:rFonts w:ascii="Montserrat" w:eastAsia="Arial" w:hAnsi="Montserrat" w:cs="Arial"/>
          <w:spacing w:val="-1"/>
          <w:sz w:val="20"/>
          <w:szCs w:val="20"/>
        </w:rPr>
        <w:t>Representante legal de _________</w:t>
      </w:r>
      <w:proofErr w:type="gramStart"/>
      <w:r w:rsidRPr="004121EB">
        <w:rPr>
          <w:rFonts w:ascii="Montserrat" w:eastAsia="Arial" w:hAnsi="Montserrat" w:cs="Arial"/>
          <w:spacing w:val="-1"/>
          <w:sz w:val="20"/>
          <w:szCs w:val="20"/>
        </w:rPr>
        <w:t>_(</w:t>
      </w:r>
      <w:proofErr w:type="gramEnd"/>
      <w:r w:rsidRPr="004121EB">
        <w:rPr>
          <w:rFonts w:ascii="Montserrat" w:eastAsia="Arial" w:hAnsi="Montserrat" w:cs="Arial"/>
          <w:spacing w:val="-1"/>
          <w:sz w:val="20"/>
          <w:szCs w:val="20"/>
        </w:rPr>
        <w:t>NOMBRE O RAZÓN SOCIAL DE LA EMPRESA)______</w:t>
      </w:r>
      <w:r w:rsidRPr="00445349">
        <w:rPr>
          <w:rFonts w:ascii="Montserrat" w:hAnsi="Montserrat"/>
          <w:sz w:val="20"/>
          <w:szCs w:val="20"/>
          <w:lang w:eastAsia="es-ES"/>
        </w:rPr>
        <w:br w:type="page"/>
      </w:r>
    </w:p>
    <w:p w14:paraId="578117D6" w14:textId="77777777" w:rsidR="00552A32" w:rsidRPr="00BC1DC2" w:rsidRDefault="00552A32" w:rsidP="00552A32">
      <w:pPr>
        <w:pStyle w:val="Ttulo1"/>
        <w:spacing w:before="0"/>
        <w:ind w:left="360" w:right="49"/>
        <w:jc w:val="center"/>
        <w:rPr>
          <w:rFonts w:ascii="Montserrat" w:hAnsi="Montserrat" w:cs="Arial"/>
          <w:b/>
          <w:color w:val="000000" w:themeColor="text1"/>
          <w:sz w:val="18"/>
          <w:szCs w:val="18"/>
        </w:rPr>
      </w:pPr>
      <w:bookmarkStart w:id="152" w:name="_Toc455663489"/>
      <w:bookmarkStart w:id="153" w:name="_Toc460500948"/>
      <w:bookmarkStart w:id="154" w:name="_Toc99120387"/>
      <w:r w:rsidRPr="00BC1DC2">
        <w:rPr>
          <w:rFonts w:ascii="Montserrat" w:hAnsi="Montserrat" w:cs="Arial"/>
          <w:b/>
          <w:color w:val="000000" w:themeColor="text1"/>
          <w:sz w:val="18"/>
          <w:szCs w:val="18"/>
        </w:rPr>
        <w:lastRenderedPageBreak/>
        <w:t>ANEXO XV</w:t>
      </w:r>
      <w:r w:rsidRPr="00BC1DC2">
        <w:rPr>
          <w:rFonts w:ascii="Montserrat" w:hAnsi="Montserrat" w:cs="Arial"/>
          <w:b/>
          <w:color w:val="000000" w:themeColor="text1"/>
          <w:sz w:val="18"/>
          <w:szCs w:val="18"/>
        </w:rPr>
        <w:br/>
        <w:t>OPINIONES DE CUMPLIMIENTO</w:t>
      </w:r>
    </w:p>
    <w:p w14:paraId="0E7C4383" w14:textId="77777777" w:rsidR="00552A32" w:rsidRDefault="00552A32" w:rsidP="00552A3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5036B91A" w14:textId="77777777" w:rsidR="00552A32" w:rsidRDefault="00552A32" w:rsidP="00552A32">
      <w:pPr>
        <w:jc w:val="center"/>
        <w:rPr>
          <w:rFonts w:ascii="Montserrat" w:hAnsi="Montserrat" w:cs="Arial"/>
          <w:sz w:val="18"/>
          <w:szCs w:val="18"/>
        </w:rPr>
      </w:pPr>
    </w:p>
    <w:p w14:paraId="5E680358" w14:textId="77777777" w:rsidR="00552A32" w:rsidRPr="00E7491E" w:rsidRDefault="00552A32" w:rsidP="00552A32">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14:paraId="57552C32" w14:textId="77777777" w:rsidR="00552A32" w:rsidRPr="00E7491E" w:rsidRDefault="00552A32" w:rsidP="00552A32">
      <w:pPr>
        <w:suppressAutoHyphens/>
        <w:ind w:left="142" w:right="49"/>
        <w:rPr>
          <w:rFonts w:ascii="Montserrat" w:eastAsia="Times New Roman" w:hAnsi="Montserrat" w:cs="Arial"/>
          <w:sz w:val="19"/>
          <w:szCs w:val="19"/>
          <w:lang w:val="es-ES" w:eastAsia="ar-SA"/>
        </w:rPr>
      </w:pPr>
    </w:p>
    <w:p w14:paraId="798D6336" w14:textId="77777777" w:rsidR="00552A32" w:rsidRPr="00E7491E" w:rsidRDefault="00552A32" w:rsidP="00552A32">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14:paraId="402401C8" w14:textId="77777777" w:rsidR="00552A32" w:rsidRPr="00E7491E" w:rsidRDefault="00552A32" w:rsidP="00552A32">
      <w:pPr>
        <w:tabs>
          <w:tab w:val="left" w:pos="7938"/>
        </w:tabs>
        <w:suppressAutoHyphens/>
        <w:ind w:right="49"/>
        <w:rPr>
          <w:rFonts w:ascii="Montserrat" w:eastAsia="Times New Roman" w:hAnsi="Montserrat" w:cs="Arial"/>
          <w:sz w:val="19"/>
          <w:szCs w:val="19"/>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4065368A" w14:textId="77777777" w:rsidR="00552A32" w:rsidRPr="00E7491E" w:rsidRDefault="00552A32" w:rsidP="00552A32">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14:paraId="05EA20A8" w14:textId="77777777" w:rsidR="00552A32" w:rsidRPr="00E7491E" w:rsidRDefault="00552A32" w:rsidP="00552A32">
      <w:pPr>
        <w:tabs>
          <w:tab w:val="left" w:pos="7938"/>
        </w:tabs>
        <w:suppressAutoHyphens/>
        <w:ind w:right="49"/>
        <w:jc w:val="both"/>
        <w:rPr>
          <w:rFonts w:ascii="Montserrat" w:eastAsia="Times New Roman" w:hAnsi="Montserrat" w:cs="Arial"/>
          <w:sz w:val="19"/>
          <w:szCs w:val="19"/>
          <w:lang w:val="es-ES" w:eastAsia="ar-SA"/>
        </w:rPr>
      </w:pPr>
    </w:p>
    <w:p w14:paraId="01F37C51" w14:textId="77777777" w:rsidR="00552A32" w:rsidRPr="00E7491E" w:rsidRDefault="00552A32" w:rsidP="00552A32">
      <w:pPr>
        <w:ind w:right="49"/>
        <w:jc w:val="both"/>
        <w:rPr>
          <w:rFonts w:ascii="Montserrat" w:hAnsi="Montserrat" w:cs="Arial"/>
          <w:b/>
          <w:bCs/>
          <w:sz w:val="19"/>
          <w:szCs w:val="19"/>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 xml:space="preserve">NÚMERO DE NOTARIA/CORREDURÍA)______ de _____(UBICACIÓN DE NOTARIA/CORREDURÍA)______, manifiesta que su representada </w:t>
      </w:r>
      <w:r w:rsidRPr="00E7491E">
        <w:rPr>
          <w:rFonts w:ascii="Montserrat" w:hAnsi="Montserrat" w:cs="Arial"/>
          <w:b/>
          <w:bCs/>
          <w:sz w:val="19"/>
          <w:szCs w:val="19"/>
        </w:rPr>
        <w:t xml:space="preserve">cuenta con la siguiente documentación vigente y en sentido positivo: </w:t>
      </w:r>
    </w:p>
    <w:p w14:paraId="74F4D423" w14:textId="77777777" w:rsidR="00552A32" w:rsidRPr="00E7491E" w:rsidRDefault="00552A32" w:rsidP="00552A32">
      <w:pPr>
        <w:ind w:right="49"/>
        <w:jc w:val="both"/>
        <w:rPr>
          <w:rFonts w:ascii="Montserrat" w:hAnsi="Montserrat" w:cs="Arial"/>
          <w:b/>
          <w:bCs/>
          <w:sz w:val="19"/>
          <w:szCs w:val="19"/>
        </w:rPr>
      </w:pPr>
    </w:p>
    <w:p w14:paraId="6F7B4311" w14:textId="77777777" w:rsidR="00552A32" w:rsidRPr="00E7491E" w:rsidRDefault="00552A32" w:rsidP="00552A32">
      <w:pPr>
        <w:pStyle w:val="Prrafodelista"/>
        <w:numPr>
          <w:ilvl w:val="0"/>
          <w:numId w:val="63"/>
        </w:numPr>
        <w:spacing w:after="0" w:line="240" w:lineRule="auto"/>
        <w:ind w:right="49"/>
        <w:contextualSpacing w:val="0"/>
        <w:jc w:val="both"/>
        <w:rPr>
          <w:rFonts w:ascii="Montserrat" w:hAnsi="Montserrat" w:cs="Arial"/>
          <w:sz w:val="19"/>
          <w:szCs w:val="19"/>
          <w:lang w:val="es-ES_tradnl"/>
        </w:rPr>
      </w:pPr>
      <w:r w:rsidRPr="00E7491E">
        <w:rPr>
          <w:rFonts w:ascii="Montserrat" w:hAnsi="Montserrat" w:cs="Arial"/>
          <w:sz w:val="19"/>
          <w:szCs w:val="19"/>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14:paraId="66C8D9C9" w14:textId="77777777" w:rsidR="00552A32" w:rsidRPr="00E7491E" w:rsidRDefault="00552A32" w:rsidP="00552A32">
      <w:pPr>
        <w:pStyle w:val="Prrafodelista"/>
        <w:rPr>
          <w:rFonts w:ascii="Montserrat" w:hAnsi="Montserrat" w:cs="Arial"/>
          <w:sz w:val="19"/>
          <w:szCs w:val="19"/>
          <w:lang w:val="es-ES_tradnl"/>
        </w:rPr>
      </w:pPr>
    </w:p>
    <w:p w14:paraId="4257E28A" w14:textId="77777777" w:rsidR="00552A32" w:rsidRPr="00E7491E" w:rsidRDefault="00552A32" w:rsidP="00552A32">
      <w:pPr>
        <w:pStyle w:val="Prrafodelista"/>
        <w:numPr>
          <w:ilvl w:val="0"/>
          <w:numId w:val="63"/>
        </w:numPr>
        <w:spacing w:after="0" w:line="240" w:lineRule="auto"/>
        <w:ind w:right="49"/>
        <w:contextualSpacing w:val="0"/>
        <w:jc w:val="both"/>
        <w:rPr>
          <w:rFonts w:ascii="Montserrat" w:hAnsi="Montserrat" w:cs="Arial"/>
          <w:sz w:val="19"/>
          <w:szCs w:val="19"/>
          <w:lang w:val="es-ES_tradnl"/>
        </w:rPr>
      </w:pPr>
      <w:r w:rsidRPr="00E7491E">
        <w:rPr>
          <w:rFonts w:ascii="Montserrat" w:hAnsi="Montserrat" w:cs="Arial"/>
          <w:sz w:val="19"/>
          <w:szCs w:val="19"/>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409A9EE6" w14:textId="77777777" w:rsidR="00552A32" w:rsidRPr="00E7491E" w:rsidRDefault="00552A32" w:rsidP="00552A32">
      <w:pPr>
        <w:ind w:right="49"/>
        <w:jc w:val="both"/>
        <w:rPr>
          <w:rFonts w:ascii="Montserrat" w:hAnsi="Montserrat" w:cs="Arial"/>
          <w:b/>
          <w:bCs/>
          <w:sz w:val="19"/>
          <w:szCs w:val="19"/>
        </w:rPr>
      </w:pPr>
    </w:p>
    <w:p w14:paraId="06CEC46F" w14:textId="77777777" w:rsidR="00552A32" w:rsidRPr="00E7491E" w:rsidRDefault="00552A32" w:rsidP="00552A32">
      <w:pPr>
        <w:ind w:right="49"/>
        <w:jc w:val="both"/>
        <w:rPr>
          <w:rFonts w:ascii="Montserrat" w:eastAsia="Times New Roman" w:hAnsi="Montserrat" w:cs="Arial"/>
          <w:sz w:val="19"/>
          <w:szCs w:val="19"/>
          <w:lang w:eastAsia="ar-SA"/>
        </w:rPr>
      </w:pPr>
      <w:r w:rsidRPr="00E7491E">
        <w:rPr>
          <w:rFonts w:ascii="Montserrat" w:hAnsi="Montserrat" w:cs="Arial"/>
          <w:b/>
          <w:bCs/>
          <w:sz w:val="19"/>
          <w:szCs w:val="19"/>
        </w:rPr>
        <w:t xml:space="preserve">La documentación en cita </w:t>
      </w:r>
      <w:r w:rsidRPr="00E7491E">
        <w:rPr>
          <w:rFonts w:ascii="Montserrat" w:hAnsi="Montserrat" w:cs="Arial"/>
          <w:b/>
          <w:bCs/>
          <w:sz w:val="19"/>
          <w:szCs w:val="19"/>
          <w:u w:val="single"/>
        </w:rPr>
        <w:t>se anexa al presente escrito a fin de que el IMSS constate la presente manifestación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14:paraId="455298DC" w14:textId="77777777" w:rsidR="00552A32" w:rsidRPr="00E7491E" w:rsidRDefault="00552A32" w:rsidP="00552A32">
      <w:pPr>
        <w:suppressAutoHyphens/>
        <w:ind w:right="49"/>
        <w:jc w:val="both"/>
        <w:rPr>
          <w:rFonts w:ascii="Montserrat" w:eastAsia="Times New Roman" w:hAnsi="Montserrat" w:cs="Arial"/>
          <w:sz w:val="19"/>
          <w:szCs w:val="19"/>
          <w:lang w:eastAsia="ar-SA"/>
        </w:rPr>
      </w:pPr>
    </w:p>
    <w:p w14:paraId="0CBF1527"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14:paraId="199B3BDB"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p>
    <w:p w14:paraId="73540D5B"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p>
    <w:p w14:paraId="7A91633A"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14:paraId="36989BFC" w14:textId="77777777" w:rsidR="00552A32" w:rsidRPr="00E7491E" w:rsidRDefault="00552A32" w:rsidP="00552A32">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w:t>
      </w:r>
      <w:proofErr w:type="gramStart"/>
      <w:r w:rsidRPr="00E7491E">
        <w:rPr>
          <w:rFonts w:ascii="Montserrat" w:eastAsia="Times New Roman" w:hAnsi="Montserrat" w:cs="Arial"/>
          <w:sz w:val="19"/>
          <w:szCs w:val="19"/>
          <w:lang w:val="es-ES" w:eastAsia="ar-SA"/>
        </w:rPr>
        <w:t>_(</w:t>
      </w:r>
      <w:proofErr w:type="gramEnd"/>
      <w:r w:rsidRPr="00E7491E">
        <w:rPr>
          <w:rFonts w:ascii="Montserrat" w:eastAsia="Times New Roman" w:hAnsi="Montserrat" w:cs="Arial"/>
          <w:sz w:val="19"/>
          <w:szCs w:val="19"/>
          <w:lang w:val="es-ES" w:eastAsia="ar-SA"/>
        </w:rPr>
        <w:t>NOMBRE O RAZÓN SOCIAL DE LA EMPRESA)______</w:t>
      </w:r>
    </w:p>
    <w:p w14:paraId="17A4EC64" w14:textId="77777777" w:rsidR="00552A32" w:rsidRPr="00E7491E" w:rsidRDefault="00552A32" w:rsidP="00552A32">
      <w:pPr>
        <w:spacing w:after="200"/>
        <w:rPr>
          <w:rFonts w:ascii="Montserrat" w:eastAsia="Times New Roman" w:hAnsi="Montserrat" w:cs="Arial"/>
          <w:sz w:val="19"/>
          <w:szCs w:val="19"/>
          <w:lang w:val="es-ES" w:eastAsia="ar-SA"/>
        </w:rPr>
      </w:pPr>
    </w:p>
    <w:p w14:paraId="2D0D63A3" w14:textId="77777777" w:rsidR="00552A32" w:rsidRPr="00E7491E" w:rsidRDefault="00552A32" w:rsidP="00552A32">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14:paraId="75B43D9A" w14:textId="77777777" w:rsidR="00552A32" w:rsidRPr="00E7491E" w:rsidRDefault="00552A32" w:rsidP="00552A32">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14:paraId="1EAC3189" w14:textId="00CC6490" w:rsidR="00552A32" w:rsidRPr="00E7491E" w:rsidRDefault="00552A32" w:rsidP="00552A32">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En caso de que el </w:t>
      </w:r>
      <w:r w:rsidR="0086115D">
        <w:rPr>
          <w:rFonts w:ascii="Montserrat" w:eastAsia="Times New Roman" w:hAnsi="Montserrat" w:cs="Arial"/>
          <w:sz w:val="20"/>
          <w:szCs w:val="20"/>
          <w:lang w:val="es-ES" w:eastAsia="ar-SA"/>
        </w:rPr>
        <w:t>PARTICIPAN</w:t>
      </w:r>
      <w:r w:rsidR="0086115D" w:rsidRPr="00445349">
        <w:rPr>
          <w:rFonts w:ascii="Montserrat" w:eastAsia="Times New Roman" w:hAnsi="Montserrat" w:cs="Arial"/>
          <w:sz w:val="20"/>
          <w:szCs w:val="20"/>
          <w:lang w:val="es-ES" w:eastAsia="ar-SA"/>
        </w:rPr>
        <w:t>TE</w:t>
      </w:r>
      <w:r w:rsidRPr="00E7491E">
        <w:rPr>
          <w:rFonts w:ascii="Montserrat" w:eastAsia="Times New Roman" w:hAnsi="Montserrat" w:cs="Arial"/>
          <w:sz w:val="19"/>
          <w:szCs w:val="19"/>
          <w:lang w:val="es-ES" w:eastAsia="ar-SA"/>
        </w:rPr>
        <w:t xml:space="preserve"> sea persona física, adecuar el formato.</w:t>
      </w:r>
    </w:p>
    <w:p w14:paraId="4EF52085" w14:textId="77777777" w:rsidR="00552A32" w:rsidRPr="00E7491E" w:rsidRDefault="00552A32" w:rsidP="00552A32">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14:paraId="2CED80A9"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 xml:space="preserve">ANEXO </w:t>
      </w:r>
      <w:bookmarkEnd w:id="152"/>
      <w:r w:rsidRPr="00BC1DC2">
        <w:rPr>
          <w:rFonts w:ascii="Montserrat" w:hAnsi="Montserrat" w:cs="Arial"/>
          <w:b/>
          <w:color w:val="000000" w:themeColor="text1"/>
          <w:sz w:val="20"/>
          <w:szCs w:val="20"/>
        </w:rPr>
        <w:t>XVI</w:t>
      </w:r>
      <w:r w:rsidRPr="00BC1DC2">
        <w:rPr>
          <w:rFonts w:ascii="Montserrat" w:hAnsi="Montserrat" w:cs="Arial"/>
          <w:b/>
          <w:color w:val="000000" w:themeColor="text1"/>
          <w:sz w:val="20"/>
          <w:szCs w:val="20"/>
        </w:rPr>
        <w:br/>
        <w:t>INFORMACIÓN RESERVADA Y CONFIDENCIAL</w:t>
      </w:r>
      <w:bookmarkEnd w:id="153"/>
      <w:bookmarkEnd w:id="154"/>
    </w:p>
    <w:p w14:paraId="2E6D8DEA" w14:textId="77777777" w:rsidR="00552A32" w:rsidRPr="00445349" w:rsidRDefault="00552A32" w:rsidP="00552A32">
      <w:pPr>
        <w:ind w:right="49"/>
        <w:jc w:val="center"/>
        <w:rPr>
          <w:rFonts w:ascii="Montserrat" w:hAnsi="Montserrat" w:cs="Arial"/>
          <w:sz w:val="20"/>
          <w:szCs w:val="20"/>
        </w:rPr>
      </w:pPr>
      <w:r w:rsidRPr="00445349">
        <w:rPr>
          <w:rFonts w:ascii="Montserrat" w:hAnsi="Montserrat" w:cs="Arial"/>
          <w:sz w:val="20"/>
          <w:szCs w:val="20"/>
        </w:rPr>
        <w:t>(PREFERENTEMENTE EN PAPEL MEMBRETADO DEL LICITANTE)</w:t>
      </w:r>
    </w:p>
    <w:p w14:paraId="3BEA1E87" w14:textId="77777777" w:rsidR="00552A32" w:rsidRPr="00445349" w:rsidRDefault="00552A32" w:rsidP="00552A32">
      <w:pPr>
        <w:widowControl w:val="0"/>
        <w:ind w:right="49"/>
        <w:jc w:val="both"/>
        <w:rPr>
          <w:rFonts w:ascii="Montserrat" w:eastAsia="Times New Roman" w:hAnsi="Montserrat" w:cs="Arial"/>
          <w:sz w:val="18"/>
          <w:szCs w:val="18"/>
          <w:lang w:eastAsia="es-ES"/>
        </w:rPr>
      </w:pPr>
    </w:p>
    <w:p w14:paraId="1FA1F6B0" w14:textId="77777777" w:rsidR="00552A32" w:rsidRPr="004121EB" w:rsidRDefault="00552A32" w:rsidP="00552A32">
      <w:pPr>
        <w:ind w:right="49"/>
        <w:jc w:val="right"/>
        <w:rPr>
          <w:rFonts w:ascii="Montserrat" w:hAnsi="Montserrat" w:cs="Arial"/>
          <w:sz w:val="18"/>
          <w:szCs w:val="18"/>
        </w:rPr>
      </w:pPr>
      <w:r w:rsidRPr="004121EB">
        <w:rPr>
          <w:rFonts w:ascii="Montserrat" w:hAnsi="Montserrat" w:cs="Arial"/>
          <w:sz w:val="18"/>
          <w:szCs w:val="18"/>
        </w:rPr>
        <w:t>______</w:t>
      </w:r>
      <w:proofErr w:type="spellStart"/>
      <w:r w:rsidRPr="004121EB">
        <w:rPr>
          <w:rFonts w:ascii="Montserrat" w:hAnsi="Montserrat" w:cs="Arial"/>
          <w:sz w:val="18"/>
          <w:szCs w:val="18"/>
        </w:rPr>
        <w:t>de___________de</w:t>
      </w:r>
      <w:proofErr w:type="spellEnd"/>
      <w:r w:rsidRPr="004121EB">
        <w:rPr>
          <w:rFonts w:ascii="Montserrat" w:hAnsi="Montserrat" w:cs="Arial"/>
          <w:sz w:val="18"/>
          <w:szCs w:val="18"/>
        </w:rPr>
        <w:t>_____________</w:t>
      </w:r>
    </w:p>
    <w:p w14:paraId="23818905" w14:textId="77777777" w:rsidR="00552A32" w:rsidRPr="004121EB" w:rsidRDefault="00552A32" w:rsidP="00552A32">
      <w:pPr>
        <w:rPr>
          <w:rFonts w:ascii="Montserrat" w:hAnsi="Montserrat" w:cs="Arial"/>
          <w:spacing w:val="-3"/>
          <w:sz w:val="18"/>
          <w:szCs w:val="18"/>
        </w:rPr>
      </w:pPr>
      <w:r w:rsidRPr="004121EB">
        <w:rPr>
          <w:rFonts w:ascii="Montserrat" w:hAnsi="Montserrat" w:cs="Arial"/>
          <w:spacing w:val="-3"/>
          <w:sz w:val="18"/>
          <w:szCs w:val="18"/>
        </w:rPr>
        <w:t>Instituto Mexicano del Seguro Social</w:t>
      </w:r>
    </w:p>
    <w:p w14:paraId="3B723871" w14:textId="77777777" w:rsidR="00552A32" w:rsidRPr="004121EB" w:rsidRDefault="00552A32" w:rsidP="00552A32">
      <w:pPr>
        <w:rPr>
          <w:rFonts w:ascii="Montserrat" w:hAnsi="Montserrat" w:cs="Arial"/>
          <w:spacing w:val="-3"/>
          <w:sz w:val="18"/>
          <w:szCs w:val="18"/>
        </w:rPr>
      </w:pPr>
      <w:r w:rsidRPr="004121EB">
        <w:rPr>
          <w:rFonts w:ascii="Montserrat" w:eastAsia="Times New Roman" w:hAnsi="Montserrat" w:cs="Arial"/>
          <w:bCs/>
          <w:sz w:val="18"/>
          <w:szCs w:val="18"/>
          <w:lang w:eastAsia="ar-SA"/>
        </w:rPr>
        <w:t>Órgano de Operación Administrativa Desconcentrada</w:t>
      </w:r>
    </w:p>
    <w:p w14:paraId="27EC26A9" w14:textId="77777777" w:rsidR="00552A32" w:rsidRPr="004121EB" w:rsidRDefault="00552A32" w:rsidP="00552A32">
      <w:pPr>
        <w:tabs>
          <w:tab w:val="left" w:pos="7938"/>
        </w:tabs>
        <w:suppressAutoHyphens/>
        <w:ind w:right="49"/>
        <w:rPr>
          <w:rFonts w:ascii="Montserrat" w:eastAsia="Times New Roman" w:hAnsi="Montserrat" w:cs="Arial"/>
          <w:sz w:val="18"/>
          <w:szCs w:val="18"/>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2993F28B" w14:textId="77777777" w:rsidR="00552A32" w:rsidRPr="004121EB" w:rsidRDefault="00552A32" w:rsidP="00552A32">
      <w:pPr>
        <w:suppressAutoHyphens/>
        <w:ind w:right="49"/>
        <w:jc w:val="both"/>
        <w:rPr>
          <w:rFonts w:ascii="Montserrat" w:eastAsia="Times New Roman" w:hAnsi="Montserrat" w:cs="Arial"/>
          <w:sz w:val="18"/>
          <w:szCs w:val="18"/>
          <w:lang w:val="es-ES" w:eastAsia="ar-SA"/>
        </w:rPr>
      </w:pPr>
      <w:r w:rsidRPr="004121EB">
        <w:rPr>
          <w:rFonts w:ascii="Montserrat" w:eastAsia="Times New Roman" w:hAnsi="Montserrat" w:cs="Arial"/>
          <w:sz w:val="18"/>
          <w:szCs w:val="18"/>
          <w:lang w:val="es-ES" w:eastAsia="ar-SA"/>
        </w:rPr>
        <w:t>Presente.</w:t>
      </w:r>
    </w:p>
    <w:p w14:paraId="2BCC8D79" w14:textId="77777777" w:rsidR="00552A32" w:rsidRPr="00445349" w:rsidRDefault="00552A32" w:rsidP="00552A32">
      <w:pPr>
        <w:rPr>
          <w:rFonts w:ascii="Montserrat" w:hAnsi="Montserrat" w:cs="Arial"/>
          <w:sz w:val="18"/>
          <w:szCs w:val="18"/>
        </w:rPr>
      </w:pPr>
    </w:p>
    <w:p w14:paraId="615C1FAA" w14:textId="77777777" w:rsidR="00552A32" w:rsidRPr="00445349" w:rsidRDefault="00552A32" w:rsidP="00552A32">
      <w:pPr>
        <w:jc w:val="both"/>
        <w:rPr>
          <w:rFonts w:ascii="Montserrat" w:hAnsi="Montserrat" w:cs="Arial"/>
          <w:sz w:val="18"/>
          <w:szCs w:val="18"/>
        </w:rPr>
      </w:pPr>
      <w:r w:rsidRPr="00445349">
        <w:rPr>
          <w:rFonts w:ascii="Montserrat" w:hAnsi="Montserrat" w:cs="Arial"/>
          <w:sz w:val="18"/>
          <w:szCs w:val="18"/>
        </w:rPr>
        <w:t>___(Nombre)______, en mi carácter de _________________________, de la ___(Persona Moral)___, manifiesto por medio de la presente que los documentos contenidos en mi propuesta y remitida a la convocante para la Licitación Pública Electrónica Internacional Bajo la Cobertura de Tratados ________________________________________ contiene información de carácter Confidencial y Comercial Reservada, de conformidad con lo siguiente:</w:t>
      </w:r>
    </w:p>
    <w:p w14:paraId="2637AC41" w14:textId="77777777" w:rsidR="00552A32" w:rsidRPr="00445349" w:rsidRDefault="00552A32" w:rsidP="00552A32">
      <w:pPr>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695"/>
        <w:gridCol w:w="1350"/>
        <w:gridCol w:w="1796"/>
        <w:gridCol w:w="2363"/>
        <w:gridCol w:w="2977"/>
      </w:tblGrid>
      <w:tr w:rsidR="00552A32" w:rsidRPr="00445349" w14:paraId="41221539" w14:textId="77777777" w:rsidTr="002F32C7">
        <w:trPr>
          <w:jc w:val="center"/>
        </w:trPr>
        <w:tc>
          <w:tcPr>
            <w:tcW w:w="695" w:type="dxa"/>
          </w:tcPr>
          <w:p w14:paraId="40D7F7E1"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No.</w:t>
            </w:r>
          </w:p>
        </w:tc>
        <w:tc>
          <w:tcPr>
            <w:tcW w:w="1350" w:type="dxa"/>
          </w:tcPr>
          <w:p w14:paraId="384D4A68"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Documento (1)</w:t>
            </w:r>
          </w:p>
        </w:tc>
        <w:tc>
          <w:tcPr>
            <w:tcW w:w="1796" w:type="dxa"/>
          </w:tcPr>
          <w:p w14:paraId="082C3F31"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Información a clasificar (2)</w:t>
            </w:r>
          </w:p>
        </w:tc>
        <w:tc>
          <w:tcPr>
            <w:tcW w:w="2363" w:type="dxa"/>
          </w:tcPr>
          <w:p w14:paraId="2480F240"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 xml:space="preserve">Fundamentación </w:t>
            </w:r>
          </w:p>
          <w:p w14:paraId="01DA449D"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(3)</w:t>
            </w:r>
          </w:p>
        </w:tc>
        <w:tc>
          <w:tcPr>
            <w:tcW w:w="2977" w:type="dxa"/>
          </w:tcPr>
          <w:p w14:paraId="2D86F9D4"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 xml:space="preserve">Motivación </w:t>
            </w:r>
          </w:p>
          <w:p w14:paraId="2E2AF5BD"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(4)</w:t>
            </w:r>
          </w:p>
        </w:tc>
      </w:tr>
      <w:tr w:rsidR="00552A32" w:rsidRPr="00445349" w14:paraId="2A5E47B4" w14:textId="77777777" w:rsidTr="002F32C7">
        <w:trPr>
          <w:jc w:val="center"/>
        </w:trPr>
        <w:tc>
          <w:tcPr>
            <w:tcW w:w="695" w:type="dxa"/>
          </w:tcPr>
          <w:p w14:paraId="53950313" w14:textId="77777777" w:rsidR="00552A32" w:rsidRPr="00445349" w:rsidRDefault="00552A32" w:rsidP="002F32C7">
            <w:pPr>
              <w:jc w:val="both"/>
              <w:rPr>
                <w:rFonts w:ascii="Montserrat" w:hAnsi="Montserrat" w:cs="Arial"/>
                <w:sz w:val="18"/>
                <w:szCs w:val="18"/>
              </w:rPr>
            </w:pPr>
          </w:p>
        </w:tc>
        <w:tc>
          <w:tcPr>
            <w:tcW w:w="1350" w:type="dxa"/>
          </w:tcPr>
          <w:p w14:paraId="16A3C1CD" w14:textId="77777777" w:rsidR="00552A32" w:rsidRPr="00445349" w:rsidRDefault="00552A32" w:rsidP="002F32C7">
            <w:pPr>
              <w:jc w:val="both"/>
              <w:rPr>
                <w:rFonts w:ascii="Montserrat" w:hAnsi="Montserrat" w:cs="Arial"/>
                <w:sz w:val="18"/>
                <w:szCs w:val="18"/>
              </w:rPr>
            </w:pPr>
          </w:p>
        </w:tc>
        <w:tc>
          <w:tcPr>
            <w:tcW w:w="1796" w:type="dxa"/>
          </w:tcPr>
          <w:p w14:paraId="234E9D68" w14:textId="77777777" w:rsidR="00552A32" w:rsidRPr="00445349" w:rsidRDefault="00552A32" w:rsidP="002F32C7">
            <w:pPr>
              <w:jc w:val="both"/>
              <w:rPr>
                <w:rFonts w:ascii="Montserrat" w:hAnsi="Montserrat" w:cs="Arial"/>
                <w:sz w:val="18"/>
                <w:szCs w:val="18"/>
              </w:rPr>
            </w:pPr>
          </w:p>
        </w:tc>
        <w:tc>
          <w:tcPr>
            <w:tcW w:w="2363" w:type="dxa"/>
          </w:tcPr>
          <w:p w14:paraId="19F960A5" w14:textId="77777777" w:rsidR="00552A32" w:rsidRPr="00445349" w:rsidRDefault="00552A32" w:rsidP="002F32C7">
            <w:pPr>
              <w:jc w:val="both"/>
              <w:rPr>
                <w:rFonts w:ascii="Montserrat" w:hAnsi="Montserrat" w:cs="Arial"/>
                <w:sz w:val="18"/>
                <w:szCs w:val="18"/>
              </w:rPr>
            </w:pPr>
          </w:p>
        </w:tc>
        <w:tc>
          <w:tcPr>
            <w:tcW w:w="2977" w:type="dxa"/>
          </w:tcPr>
          <w:p w14:paraId="0EFD66D2" w14:textId="77777777" w:rsidR="00552A32" w:rsidRPr="00445349" w:rsidRDefault="00552A32" w:rsidP="002F32C7">
            <w:pPr>
              <w:jc w:val="both"/>
              <w:rPr>
                <w:rFonts w:ascii="Montserrat" w:hAnsi="Montserrat" w:cs="Arial"/>
                <w:sz w:val="18"/>
                <w:szCs w:val="18"/>
              </w:rPr>
            </w:pPr>
          </w:p>
        </w:tc>
      </w:tr>
      <w:tr w:rsidR="00552A32" w:rsidRPr="00445349" w14:paraId="012F9923" w14:textId="77777777" w:rsidTr="002F32C7">
        <w:trPr>
          <w:jc w:val="center"/>
        </w:trPr>
        <w:tc>
          <w:tcPr>
            <w:tcW w:w="695" w:type="dxa"/>
          </w:tcPr>
          <w:p w14:paraId="7DF18DD1" w14:textId="77777777" w:rsidR="00552A32" w:rsidRPr="00445349" w:rsidRDefault="00552A32" w:rsidP="002F32C7">
            <w:pPr>
              <w:jc w:val="both"/>
              <w:rPr>
                <w:rFonts w:ascii="Montserrat" w:hAnsi="Montserrat" w:cs="Arial"/>
                <w:sz w:val="18"/>
                <w:szCs w:val="18"/>
              </w:rPr>
            </w:pPr>
          </w:p>
        </w:tc>
        <w:tc>
          <w:tcPr>
            <w:tcW w:w="1350" w:type="dxa"/>
          </w:tcPr>
          <w:p w14:paraId="36DA8B6E" w14:textId="77777777" w:rsidR="00552A32" w:rsidRPr="00445349" w:rsidRDefault="00552A32" w:rsidP="002F32C7">
            <w:pPr>
              <w:jc w:val="both"/>
              <w:rPr>
                <w:rFonts w:ascii="Montserrat" w:hAnsi="Montserrat" w:cs="Arial"/>
                <w:sz w:val="18"/>
                <w:szCs w:val="18"/>
              </w:rPr>
            </w:pPr>
          </w:p>
        </w:tc>
        <w:tc>
          <w:tcPr>
            <w:tcW w:w="1796" w:type="dxa"/>
          </w:tcPr>
          <w:p w14:paraId="7923C237" w14:textId="77777777" w:rsidR="00552A32" w:rsidRPr="00445349" w:rsidRDefault="00552A32" w:rsidP="002F32C7">
            <w:pPr>
              <w:jc w:val="both"/>
              <w:rPr>
                <w:rFonts w:ascii="Montserrat" w:hAnsi="Montserrat" w:cs="Arial"/>
                <w:sz w:val="18"/>
                <w:szCs w:val="18"/>
              </w:rPr>
            </w:pPr>
          </w:p>
        </w:tc>
        <w:tc>
          <w:tcPr>
            <w:tcW w:w="2363" w:type="dxa"/>
          </w:tcPr>
          <w:p w14:paraId="6BDEAE37" w14:textId="77777777" w:rsidR="00552A32" w:rsidRPr="00445349" w:rsidRDefault="00552A32" w:rsidP="002F32C7">
            <w:pPr>
              <w:jc w:val="both"/>
              <w:rPr>
                <w:rFonts w:ascii="Montserrat" w:hAnsi="Montserrat" w:cs="Arial"/>
                <w:sz w:val="18"/>
                <w:szCs w:val="18"/>
              </w:rPr>
            </w:pPr>
          </w:p>
        </w:tc>
        <w:tc>
          <w:tcPr>
            <w:tcW w:w="2977" w:type="dxa"/>
          </w:tcPr>
          <w:p w14:paraId="58CE6618" w14:textId="77777777" w:rsidR="00552A32" w:rsidRPr="00445349" w:rsidRDefault="00552A32" w:rsidP="002F32C7">
            <w:pPr>
              <w:jc w:val="both"/>
              <w:rPr>
                <w:rFonts w:ascii="Montserrat" w:hAnsi="Montserrat" w:cs="Arial"/>
                <w:sz w:val="18"/>
                <w:szCs w:val="18"/>
              </w:rPr>
            </w:pPr>
          </w:p>
        </w:tc>
      </w:tr>
      <w:tr w:rsidR="00552A32" w:rsidRPr="00445349" w14:paraId="55EADB20" w14:textId="77777777" w:rsidTr="002F32C7">
        <w:trPr>
          <w:jc w:val="center"/>
        </w:trPr>
        <w:tc>
          <w:tcPr>
            <w:tcW w:w="695" w:type="dxa"/>
          </w:tcPr>
          <w:p w14:paraId="1A129534" w14:textId="77777777" w:rsidR="00552A32" w:rsidRPr="00445349" w:rsidRDefault="00552A32" w:rsidP="002F32C7">
            <w:pPr>
              <w:jc w:val="both"/>
              <w:rPr>
                <w:rFonts w:ascii="Montserrat" w:hAnsi="Montserrat" w:cs="Arial"/>
                <w:sz w:val="18"/>
                <w:szCs w:val="18"/>
              </w:rPr>
            </w:pPr>
          </w:p>
        </w:tc>
        <w:tc>
          <w:tcPr>
            <w:tcW w:w="1350" w:type="dxa"/>
          </w:tcPr>
          <w:p w14:paraId="55F2BC4A" w14:textId="77777777" w:rsidR="00552A32" w:rsidRPr="00445349" w:rsidRDefault="00552A32" w:rsidP="002F32C7">
            <w:pPr>
              <w:jc w:val="both"/>
              <w:rPr>
                <w:rFonts w:ascii="Montserrat" w:hAnsi="Montserrat" w:cs="Arial"/>
                <w:sz w:val="18"/>
                <w:szCs w:val="18"/>
              </w:rPr>
            </w:pPr>
          </w:p>
        </w:tc>
        <w:tc>
          <w:tcPr>
            <w:tcW w:w="1796" w:type="dxa"/>
          </w:tcPr>
          <w:p w14:paraId="5C2E4467" w14:textId="77777777" w:rsidR="00552A32" w:rsidRPr="00445349" w:rsidRDefault="00552A32" w:rsidP="002F32C7">
            <w:pPr>
              <w:jc w:val="both"/>
              <w:rPr>
                <w:rFonts w:ascii="Montserrat" w:hAnsi="Montserrat" w:cs="Arial"/>
                <w:sz w:val="18"/>
                <w:szCs w:val="18"/>
              </w:rPr>
            </w:pPr>
          </w:p>
        </w:tc>
        <w:tc>
          <w:tcPr>
            <w:tcW w:w="2363" w:type="dxa"/>
          </w:tcPr>
          <w:p w14:paraId="7602F995" w14:textId="77777777" w:rsidR="00552A32" w:rsidRPr="00445349" w:rsidRDefault="00552A32" w:rsidP="002F32C7">
            <w:pPr>
              <w:jc w:val="both"/>
              <w:rPr>
                <w:rFonts w:ascii="Montserrat" w:hAnsi="Montserrat" w:cs="Arial"/>
                <w:sz w:val="18"/>
                <w:szCs w:val="18"/>
              </w:rPr>
            </w:pPr>
          </w:p>
        </w:tc>
        <w:tc>
          <w:tcPr>
            <w:tcW w:w="2977" w:type="dxa"/>
          </w:tcPr>
          <w:p w14:paraId="6B2DC4FC" w14:textId="77777777" w:rsidR="00552A32" w:rsidRPr="00445349" w:rsidRDefault="00552A32" w:rsidP="002F32C7">
            <w:pPr>
              <w:jc w:val="both"/>
              <w:rPr>
                <w:rFonts w:ascii="Montserrat" w:hAnsi="Montserrat" w:cs="Arial"/>
                <w:sz w:val="18"/>
                <w:szCs w:val="18"/>
              </w:rPr>
            </w:pPr>
          </w:p>
        </w:tc>
      </w:tr>
      <w:tr w:rsidR="00552A32" w:rsidRPr="00445349" w14:paraId="4F40C1E6" w14:textId="77777777" w:rsidTr="002F32C7">
        <w:trPr>
          <w:jc w:val="center"/>
        </w:trPr>
        <w:tc>
          <w:tcPr>
            <w:tcW w:w="695" w:type="dxa"/>
          </w:tcPr>
          <w:p w14:paraId="2DE543E7" w14:textId="77777777" w:rsidR="00552A32" w:rsidRPr="00445349" w:rsidRDefault="00552A32" w:rsidP="002F32C7">
            <w:pPr>
              <w:jc w:val="both"/>
              <w:rPr>
                <w:rFonts w:ascii="Montserrat" w:hAnsi="Montserrat" w:cs="Arial"/>
                <w:sz w:val="18"/>
                <w:szCs w:val="18"/>
              </w:rPr>
            </w:pPr>
          </w:p>
        </w:tc>
        <w:tc>
          <w:tcPr>
            <w:tcW w:w="1350" w:type="dxa"/>
          </w:tcPr>
          <w:p w14:paraId="4F6AB043" w14:textId="77777777" w:rsidR="00552A32" w:rsidRPr="00445349" w:rsidRDefault="00552A32" w:rsidP="002F32C7">
            <w:pPr>
              <w:jc w:val="both"/>
              <w:rPr>
                <w:rFonts w:ascii="Montserrat" w:hAnsi="Montserrat" w:cs="Arial"/>
                <w:sz w:val="18"/>
                <w:szCs w:val="18"/>
              </w:rPr>
            </w:pPr>
          </w:p>
        </w:tc>
        <w:tc>
          <w:tcPr>
            <w:tcW w:w="1796" w:type="dxa"/>
          </w:tcPr>
          <w:p w14:paraId="4AF8CEC9" w14:textId="77777777" w:rsidR="00552A32" w:rsidRPr="00445349" w:rsidRDefault="00552A32" w:rsidP="002F32C7">
            <w:pPr>
              <w:jc w:val="both"/>
              <w:rPr>
                <w:rFonts w:ascii="Montserrat" w:hAnsi="Montserrat" w:cs="Arial"/>
                <w:sz w:val="18"/>
                <w:szCs w:val="18"/>
              </w:rPr>
            </w:pPr>
          </w:p>
        </w:tc>
        <w:tc>
          <w:tcPr>
            <w:tcW w:w="2363" w:type="dxa"/>
          </w:tcPr>
          <w:p w14:paraId="4621C3B2" w14:textId="77777777" w:rsidR="00552A32" w:rsidRPr="00445349" w:rsidRDefault="00552A32" w:rsidP="002F32C7">
            <w:pPr>
              <w:jc w:val="both"/>
              <w:rPr>
                <w:rFonts w:ascii="Montserrat" w:hAnsi="Montserrat" w:cs="Arial"/>
                <w:sz w:val="18"/>
                <w:szCs w:val="18"/>
              </w:rPr>
            </w:pPr>
          </w:p>
        </w:tc>
        <w:tc>
          <w:tcPr>
            <w:tcW w:w="2977" w:type="dxa"/>
          </w:tcPr>
          <w:p w14:paraId="185D52DE" w14:textId="77777777" w:rsidR="00552A32" w:rsidRPr="00445349" w:rsidRDefault="00552A32" w:rsidP="002F32C7">
            <w:pPr>
              <w:jc w:val="both"/>
              <w:rPr>
                <w:rFonts w:ascii="Montserrat" w:hAnsi="Montserrat" w:cs="Arial"/>
                <w:sz w:val="18"/>
                <w:szCs w:val="18"/>
              </w:rPr>
            </w:pPr>
          </w:p>
        </w:tc>
      </w:tr>
    </w:tbl>
    <w:p w14:paraId="025B77B0" w14:textId="77777777" w:rsidR="00552A32" w:rsidRPr="00445349" w:rsidRDefault="00552A32" w:rsidP="00552A32">
      <w:pPr>
        <w:jc w:val="both"/>
        <w:rPr>
          <w:rFonts w:ascii="Montserrat" w:hAnsi="Montserrat" w:cs="Arial"/>
          <w:sz w:val="18"/>
          <w:szCs w:val="18"/>
        </w:rPr>
      </w:pPr>
    </w:p>
    <w:p w14:paraId="0A0B5A55" w14:textId="77777777" w:rsidR="00552A32" w:rsidRPr="00445349" w:rsidRDefault="00552A32" w:rsidP="00552A32">
      <w:pPr>
        <w:jc w:val="both"/>
        <w:rPr>
          <w:rFonts w:ascii="Montserrat" w:hAnsi="Montserrat" w:cs="Arial"/>
          <w:b/>
          <w:sz w:val="18"/>
          <w:szCs w:val="18"/>
        </w:rPr>
      </w:pPr>
      <w:r w:rsidRPr="00445349">
        <w:rPr>
          <w:rFonts w:ascii="Montserrat" w:hAnsi="Montserrat" w:cs="Arial"/>
          <w:b/>
          <w:sz w:val="18"/>
          <w:szCs w:val="18"/>
        </w:rPr>
        <w:t>(1) Señalar el documento de la proposición que contiene información clasificada.</w:t>
      </w:r>
    </w:p>
    <w:p w14:paraId="7095159E" w14:textId="77777777" w:rsidR="00552A32" w:rsidRPr="00445349" w:rsidRDefault="00552A32" w:rsidP="00552A32">
      <w:pPr>
        <w:jc w:val="both"/>
        <w:rPr>
          <w:rFonts w:ascii="Montserrat" w:hAnsi="Montserrat" w:cs="Arial"/>
          <w:b/>
          <w:sz w:val="18"/>
          <w:szCs w:val="18"/>
        </w:rPr>
      </w:pPr>
      <w:r w:rsidRPr="00445349">
        <w:rPr>
          <w:rFonts w:ascii="Montserrat" w:hAnsi="Montserrat" w:cs="Arial"/>
          <w:b/>
          <w:sz w:val="18"/>
          <w:szCs w:val="18"/>
        </w:rPr>
        <w:t>(2) Precisar que rubro o información del documento es sujeto de clasificación por contener información reservada o confidencial.</w:t>
      </w:r>
    </w:p>
    <w:p w14:paraId="226B3BB6" w14:textId="77777777" w:rsidR="00552A32" w:rsidRPr="00445349" w:rsidRDefault="00552A32" w:rsidP="00552A32">
      <w:pPr>
        <w:jc w:val="both"/>
        <w:rPr>
          <w:rFonts w:ascii="Montserrat" w:hAnsi="Montserrat" w:cs="Arial"/>
          <w:b/>
          <w:sz w:val="18"/>
          <w:szCs w:val="18"/>
        </w:rPr>
      </w:pPr>
      <w:r w:rsidRPr="00445349">
        <w:rPr>
          <w:rFonts w:ascii="Montserrat" w:hAnsi="Montserrat" w:cs="Arial"/>
          <w:b/>
          <w:sz w:val="18"/>
          <w:szCs w:val="18"/>
        </w:rPr>
        <w:t>(3) Indicar en qué artículos de la LFTAIP, LGTAIP o demás disposiciones reglamentarias aplicables, fundamenta la clasificación de la información, ya sea reservada o confidencial.</w:t>
      </w:r>
    </w:p>
    <w:p w14:paraId="06DE8046" w14:textId="77777777" w:rsidR="00552A32" w:rsidRPr="00445349" w:rsidRDefault="00552A32" w:rsidP="00552A32">
      <w:pPr>
        <w:jc w:val="both"/>
        <w:rPr>
          <w:rFonts w:ascii="Montserrat" w:hAnsi="Montserrat" w:cs="Arial"/>
          <w:b/>
          <w:sz w:val="18"/>
          <w:szCs w:val="18"/>
        </w:rPr>
      </w:pPr>
      <w:r w:rsidRPr="00445349">
        <w:rPr>
          <w:rFonts w:ascii="Montserrat" w:hAnsi="Montserrat" w:cs="Arial"/>
          <w:b/>
          <w:sz w:val="18"/>
          <w:szCs w:val="18"/>
        </w:rPr>
        <w:t>(4) Indicar los motivos y/o razones por los cuales la información señalada debe ser considerada en alguno de los supuestos de clasificación.</w:t>
      </w:r>
    </w:p>
    <w:p w14:paraId="20EBB807" w14:textId="77777777" w:rsidR="00552A32" w:rsidRPr="00445349" w:rsidRDefault="00552A32" w:rsidP="00552A32">
      <w:pPr>
        <w:jc w:val="both"/>
        <w:rPr>
          <w:rFonts w:ascii="Montserrat" w:hAnsi="Montserrat" w:cs="Arial"/>
          <w:sz w:val="18"/>
          <w:szCs w:val="18"/>
        </w:rPr>
      </w:pPr>
    </w:p>
    <w:p w14:paraId="0DFF99AC" w14:textId="77777777" w:rsidR="00552A32" w:rsidRPr="00445349" w:rsidRDefault="00552A32" w:rsidP="00552A32">
      <w:pPr>
        <w:jc w:val="both"/>
        <w:rPr>
          <w:rFonts w:ascii="Montserrat" w:hAnsi="Montserrat" w:cs="Arial"/>
          <w:sz w:val="18"/>
          <w:szCs w:val="18"/>
        </w:rPr>
      </w:pPr>
      <w:r w:rsidRPr="00445349">
        <w:rPr>
          <w:rFonts w:ascii="Montserrat" w:hAnsi="Montserrat" w:cs="Arial"/>
          <w:sz w:val="18"/>
          <w:szCs w:val="18"/>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445349">
        <w:rPr>
          <w:rFonts w:ascii="Montserrat" w:hAnsi="Montserrat" w:cs="Arial"/>
          <w:b/>
          <w:sz w:val="18"/>
          <w:szCs w:val="18"/>
        </w:rPr>
        <w:t>113</w:t>
      </w:r>
      <w:r w:rsidRPr="00445349">
        <w:rPr>
          <w:rFonts w:ascii="Montserrat" w:hAnsi="Montserrat" w:cs="Arial"/>
          <w:sz w:val="18"/>
          <w:szCs w:val="18"/>
        </w:rPr>
        <w:t xml:space="preserve"> de la LFTAIP, así como el numeral</w:t>
      </w:r>
      <w:r w:rsidRPr="00445349">
        <w:rPr>
          <w:rFonts w:ascii="Montserrat" w:hAnsi="Montserrat"/>
          <w:sz w:val="18"/>
          <w:szCs w:val="18"/>
        </w:rPr>
        <w:t xml:space="preserve"> </w:t>
      </w:r>
      <w:r w:rsidRPr="00445349">
        <w:rPr>
          <w:rFonts w:ascii="Montserrat" w:hAnsi="Montserrat" w:cs="Arial"/>
          <w:sz w:val="18"/>
          <w:szCs w:val="18"/>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21B706A5" w14:textId="77777777" w:rsidR="00552A32" w:rsidRPr="004121EB" w:rsidRDefault="00552A32" w:rsidP="00552A32">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14:paraId="0586B366" w14:textId="77777777" w:rsidR="00552A32" w:rsidRPr="004121EB" w:rsidRDefault="00552A32" w:rsidP="00552A32">
      <w:pPr>
        <w:contextualSpacing/>
        <w:jc w:val="center"/>
        <w:rPr>
          <w:rFonts w:ascii="Montserrat" w:eastAsia="Arial" w:hAnsi="Montserrat" w:cs="Arial"/>
          <w:spacing w:val="-1"/>
          <w:sz w:val="20"/>
          <w:szCs w:val="20"/>
        </w:rPr>
      </w:pPr>
    </w:p>
    <w:p w14:paraId="1B9D0029" w14:textId="77777777" w:rsidR="00552A32" w:rsidRPr="004121EB" w:rsidRDefault="00552A32" w:rsidP="00552A32">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(Nombre y firma del representante legal/persona facultada)</w:t>
      </w:r>
    </w:p>
    <w:p w14:paraId="711BEFE5" w14:textId="77777777" w:rsidR="00552A32" w:rsidRDefault="00552A32" w:rsidP="00552A32">
      <w:pPr>
        <w:jc w:val="center"/>
        <w:rPr>
          <w:rFonts w:ascii="Montserrat" w:eastAsia="Arial" w:hAnsi="Montserrat" w:cs="Arial"/>
          <w:spacing w:val="-1"/>
          <w:sz w:val="20"/>
          <w:szCs w:val="20"/>
        </w:rPr>
      </w:pPr>
      <w:r w:rsidRPr="004121EB">
        <w:rPr>
          <w:rFonts w:ascii="Montserrat" w:eastAsia="Arial" w:hAnsi="Montserrat" w:cs="Arial"/>
          <w:spacing w:val="-1"/>
          <w:sz w:val="20"/>
          <w:szCs w:val="20"/>
        </w:rPr>
        <w:t>Representante legal de _________</w:t>
      </w:r>
      <w:proofErr w:type="gramStart"/>
      <w:r w:rsidRPr="004121EB">
        <w:rPr>
          <w:rFonts w:ascii="Montserrat" w:eastAsia="Arial" w:hAnsi="Montserrat" w:cs="Arial"/>
          <w:spacing w:val="-1"/>
          <w:sz w:val="20"/>
          <w:szCs w:val="20"/>
        </w:rPr>
        <w:t>_(</w:t>
      </w:r>
      <w:proofErr w:type="gramEnd"/>
      <w:r w:rsidRPr="004121EB">
        <w:rPr>
          <w:rFonts w:ascii="Montserrat" w:eastAsia="Arial" w:hAnsi="Montserrat" w:cs="Arial"/>
          <w:spacing w:val="-1"/>
          <w:sz w:val="20"/>
          <w:szCs w:val="20"/>
        </w:rPr>
        <w:t>NOMBRE O RAZÓN SOCIAL DE LA EMPRESA)______</w:t>
      </w:r>
    </w:p>
    <w:p w14:paraId="57CF1D93" w14:textId="77777777" w:rsidR="00552A32" w:rsidRDefault="00552A32" w:rsidP="00552A32">
      <w:pPr>
        <w:rPr>
          <w:rFonts w:ascii="Montserrat" w:eastAsia="Times New Roman" w:hAnsi="Montserrat" w:cs="Arial"/>
          <w:b/>
          <w:sz w:val="20"/>
          <w:szCs w:val="20"/>
          <w:lang w:val="es-ES" w:eastAsia="ar-SA"/>
        </w:rPr>
      </w:pPr>
    </w:p>
    <w:p w14:paraId="3FAE7422" w14:textId="2EEA8C65" w:rsidR="00552A32" w:rsidRPr="00445349" w:rsidRDefault="00552A32" w:rsidP="00552A32">
      <w:pPr>
        <w:rPr>
          <w:rFonts w:ascii="Montserrat" w:hAnsi="Montserrat" w:cs="Arial"/>
          <w:b/>
          <w:bCs/>
          <w:sz w:val="20"/>
          <w:szCs w:val="20"/>
          <w:lang w:eastAsia="es-MX"/>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 xml:space="preserve">En caso de que el </w:t>
      </w:r>
      <w:r w:rsidR="0086115D">
        <w:rPr>
          <w:rFonts w:ascii="Montserrat" w:eastAsia="Times New Roman" w:hAnsi="Montserrat" w:cs="Arial"/>
          <w:sz w:val="20"/>
          <w:szCs w:val="20"/>
          <w:lang w:val="es-ES" w:eastAsia="ar-SA"/>
        </w:rPr>
        <w:t>PARTICIPAN</w:t>
      </w:r>
      <w:r w:rsidR="0086115D"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sidRPr="00445349">
        <w:rPr>
          <w:rFonts w:ascii="Montserrat" w:hAnsi="Montserrat" w:cs="Arial"/>
          <w:b/>
          <w:bCs/>
          <w:sz w:val="20"/>
          <w:szCs w:val="20"/>
          <w:lang w:eastAsia="es-MX"/>
        </w:rPr>
        <w:t xml:space="preserve"> </w:t>
      </w:r>
      <w:r w:rsidRPr="00445349">
        <w:rPr>
          <w:rFonts w:ascii="Montserrat" w:hAnsi="Montserrat" w:cs="Arial"/>
          <w:b/>
          <w:bCs/>
          <w:sz w:val="20"/>
          <w:szCs w:val="20"/>
          <w:lang w:eastAsia="es-MX"/>
        </w:rPr>
        <w:br w:type="page"/>
      </w:r>
    </w:p>
    <w:p w14:paraId="22AA0D20"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bookmarkStart w:id="155" w:name="_Toc515873603"/>
      <w:bookmarkStart w:id="156" w:name="_Toc99120390"/>
      <w:r w:rsidRPr="00BC1DC2">
        <w:rPr>
          <w:rFonts w:ascii="Montserrat" w:hAnsi="Montserrat" w:cs="Arial"/>
          <w:b/>
          <w:color w:val="000000" w:themeColor="text1"/>
          <w:sz w:val="20"/>
          <w:szCs w:val="20"/>
        </w:rPr>
        <w:lastRenderedPageBreak/>
        <w:t>ANEXO XVII</w:t>
      </w:r>
      <w:r w:rsidRPr="00BC1DC2">
        <w:rPr>
          <w:rFonts w:ascii="Montserrat" w:hAnsi="Montserrat" w:cs="Arial"/>
          <w:b/>
          <w:color w:val="000000" w:themeColor="text1"/>
          <w:sz w:val="20"/>
          <w:szCs w:val="20"/>
        </w:rPr>
        <w:br/>
        <w:t>FORMATO DE MANIFESTACIÓN QUE NO DESEMPEÑA EMPLEO, CARGO O COMISIÓN EN EL SERVICIO PÚBLICO O, EN SU CASO, QUE A PESAR DE DESEMPEÑARLO, CON LA FORMALIZACIÓN DEL CONTRATO CORRESPONDIENTE NO SE ACTUALIZA UN CONFLICTO DE INTERÉS.</w:t>
      </w:r>
      <w:bookmarkEnd w:id="155"/>
      <w:bookmarkEnd w:id="156"/>
    </w:p>
    <w:p w14:paraId="70C6571E" w14:textId="77777777" w:rsidR="00552A32" w:rsidRPr="00445349" w:rsidRDefault="00552A32" w:rsidP="00552A32">
      <w:pPr>
        <w:jc w:val="center"/>
        <w:rPr>
          <w:rFonts w:ascii="Montserrat" w:hAnsi="Montserrat" w:cs="Arial"/>
          <w:sz w:val="20"/>
          <w:szCs w:val="20"/>
        </w:rPr>
      </w:pPr>
      <w:r w:rsidRPr="00445349">
        <w:rPr>
          <w:rFonts w:ascii="Montserrat" w:hAnsi="Montserrat" w:cs="Arial"/>
          <w:sz w:val="20"/>
          <w:szCs w:val="20"/>
        </w:rPr>
        <w:t>(CARTA EN ORIGINAL, PAPEL MEMBRETADO DEL LICITANTE)</w:t>
      </w:r>
    </w:p>
    <w:p w14:paraId="04091995" w14:textId="77777777" w:rsidR="00552A32" w:rsidRPr="00445349" w:rsidRDefault="00552A32" w:rsidP="00552A32">
      <w:pPr>
        <w:suppressAutoHyphens/>
        <w:ind w:right="-1"/>
        <w:jc w:val="both"/>
        <w:rPr>
          <w:rFonts w:ascii="Montserrat" w:eastAsia="Times New Roman" w:hAnsi="Montserrat" w:cs="Arial"/>
          <w:b/>
          <w:sz w:val="20"/>
          <w:szCs w:val="20"/>
          <w:lang w:eastAsia="ar-SA"/>
        </w:rPr>
      </w:pPr>
    </w:p>
    <w:p w14:paraId="6C270A05" w14:textId="77777777" w:rsidR="00552A32" w:rsidRPr="004121EB" w:rsidRDefault="00552A32" w:rsidP="00552A32">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14:paraId="30B8580E" w14:textId="77777777" w:rsidR="00552A32" w:rsidRPr="004121EB" w:rsidRDefault="00552A32" w:rsidP="00552A32">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2B16DCD7" w14:textId="77777777" w:rsidR="00552A32" w:rsidRPr="004121EB" w:rsidRDefault="00552A32" w:rsidP="00552A32">
      <w:pPr>
        <w:suppressAutoHyphens/>
        <w:ind w:right="49"/>
        <w:jc w:val="both"/>
        <w:rPr>
          <w:rFonts w:ascii="Montserrat" w:eastAsia="Times New Roman" w:hAnsi="Montserrat" w:cs="Arial"/>
          <w:sz w:val="20"/>
          <w:szCs w:val="20"/>
          <w:lang w:val="es-ES" w:eastAsia="ar-SA"/>
        </w:rPr>
      </w:pPr>
      <w:r w:rsidRPr="004121EB">
        <w:rPr>
          <w:rFonts w:ascii="Montserrat" w:eastAsia="Times New Roman" w:hAnsi="Montserrat" w:cs="Arial"/>
          <w:sz w:val="20"/>
          <w:szCs w:val="20"/>
          <w:lang w:val="es-ES" w:eastAsia="ar-SA"/>
        </w:rPr>
        <w:t>Presente.</w:t>
      </w:r>
    </w:p>
    <w:p w14:paraId="2722F016" w14:textId="77777777" w:rsidR="00552A32" w:rsidRDefault="00552A32" w:rsidP="00552A32">
      <w:pPr>
        <w:ind w:right="193"/>
        <w:jc w:val="both"/>
        <w:rPr>
          <w:rFonts w:ascii="Montserrat" w:hAnsi="Montserrat" w:cs="Arial"/>
          <w:sz w:val="20"/>
          <w:szCs w:val="20"/>
          <w:lang w:val="es-ES"/>
        </w:rPr>
      </w:pPr>
    </w:p>
    <w:p w14:paraId="02613684" w14:textId="77777777" w:rsidR="00552A32" w:rsidRPr="00445349" w:rsidRDefault="00552A32" w:rsidP="00552A32">
      <w:pPr>
        <w:rPr>
          <w:rFonts w:ascii="Montserrat" w:hAnsi="Montserrat" w:cs="Arial"/>
          <w:sz w:val="20"/>
          <w:szCs w:val="20"/>
        </w:rPr>
      </w:pPr>
      <w:r w:rsidRPr="00445349">
        <w:rPr>
          <w:rFonts w:ascii="Montserrat" w:hAnsi="Montserrat" w:cs="Arial"/>
          <w:b/>
          <w:sz w:val="20"/>
          <w:szCs w:val="20"/>
        </w:rPr>
        <w:t>LICITACIÓN PÚBLICA No.</w:t>
      </w:r>
      <w:r w:rsidRPr="00445349">
        <w:rPr>
          <w:rFonts w:ascii="Montserrat" w:hAnsi="Montserrat" w:cs="Arial"/>
          <w:sz w:val="20"/>
          <w:szCs w:val="20"/>
        </w:rPr>
        <w:t xml:space="preserve"> ________</w:t>
      </w:r>
    </w:p>
    <w:p w14:paraId="6675141B" w14:textId="77777777" w:rsidR="00552A32" w:rsidRPr="00445349" w:rsidRDefault="00552A32" w:rsidP="00552A32">
      <w:pPr>
        <w:jc w:val="both"/>
        <w:rPr>
          <w:rFonts w:ascii="Montserrat" w:hAnsi="Montserrat" w:cs="Arial"/>
          <w:sz w:val="20"/>
          <w:szCs w:val="20"/>
        </w:rPr>
      </w:pPr>
    </w:p>
    <w:p w14:paraId="34914BD1" w14:textId="77777777" w:rsidR="00552A32" w:rsidRPr="00445349" w:rsidRDefault="00552A32" w:rsidP="00552A32">
      <w:pPr>
        <w:jc w:val="both"/>
        <w:rPr>
          <w:rFonts w:ascii="Montserrat" w:hAnsi="Montserrat" w:cs="Arial"/>
          <w:sz w:val="20"/>
          <w:szCs w:val="20"/>
        </w:rPr>
      </w:pPr>
      <w:r w:rsidRPr="00445349">
        <w:rPr>
          <w:rFonts w:ascii="Montserrat" w:hAnsi="Montserrat" w:cs="Arial"/>
          <w:i/>
          <w:sz w:val="20"/>
          <w:szCs w:val="20"/>
        </w:rPr>
        <w:t>___ (Nombre del representante legal) ______,</w:t>
      </w:r>
      <w:r w:rsidRPr="00445349">
        <w:rPr>
          <w:rFonts w:ascii="Montserrat" w:hAnsi="Montserrat" w:cs="Arial"/>
          <w:sz w:val="20"/>
          <w:szCs w:val="20"/>
        </w:rPr>
        <w:t xml:space="preserve"> en mi carácter de </w:t>
      </w:r>
      <w:r w:rsidRPr="00445349">
        <w:rPr>
          <w:rFonts w:ascii="Montserrat" w:hAnsi="Montserrat" w:cs="Arial"/>
          <w:i/>
          <w:sz w:val="20"/>
          <w:szCs w:val="20"/>
        </w:rPr>
        <w:t>_______ (carácter que ostenta) __________________</w:t>
      </w:r>
      <w:r w:rsidRPr="00445349">
        <w:rPr>
          <w:rFonts w:ascii="Montserrat" w:hAnsi="Montserrat" w:cs="Arial"/>
          <w:sz w:val="20"/>
          <w:szCs w:val="20"/>
        </w:rPr>
        <w:t xml:space="preserve">, de la </w:t>
      </w:r>
      <w:r w:rsidRPr="00445349">
        <w:rPr>
          <w:rFonts w:ascii="Montserrat" w:hAnsi="Montserrat" w:cs="Arial"/>
          <w:i/>
          <w:sz w:val="20"/>
          <w:szCs w:val="20"/>
        </w:rPr>
        <w:t>________ (Persona Moral) _________,</w:t>
      </w:r>
      <w:r w:rsidRPr="00445349">
        <w:rPr>
          <w:rFonts w:ascii="Montserrat" w:hAnsi="Montserrat" w:cs="Arial"/>
          <w:sz w:val="20"/>
          <w:szCs w:val="20"/>
        </w:rPr>
        <w:t xml:space="preserve"> manifiesto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el representante, los socios o accionistas, y los administradores y/o consejo de administración descritos a continuación: </w:t>
      </w:r>
    </w:p>
    <w:p w14:paraId="45167302" w14:textId="77777777" w:rsidR="00552A32" w:rsidRPr="00445349" w:rsidRDefault="00552A32" w:rsidP="00552A32">
      <w:pPr>
        <w:jc w:val="both"/>
        <w:rPr>
          <w:rFonts w:ascii="Montserrat" w:hAnsi="Montserrat" w:cs="Arial"/>
          <w:sz w:val="20"/>
          <w:szCs w:val="20"/>
        </w:rPr>
      </w:pPr>
    </w:p>
    <w:tbl>
      <w:tblPr>
        <w:tblStyle w:val="Tablaconcuadrcula"/>
        <w:tblW w:w="0" w:type="auto"/>
        <w:jc w:val="center"/>
        <w:tblLook w:val="04A0" w:firstRow="1" w:lastRow="0" w:firstColumn="1" w:lastColumn="0" w:noHBand="0" w:noVBand="1"/>
      </w:tblPr>
      <w:tblGrid>
        <w:gridCol w:w="4503"/>
        <w:gridCol w:w="4835"/>
      </w:tblGrid>
      <w:tr w:rsidR="00552A32" w:rsidRPr="00445349" w14:paraId="0032DF75" w14:textId="77777777" w:rsidTr="002F32C7">
        <w:trPr>
          <w:jc w:val="center"/>
        </w:trPr>
        <w:tc>
          <w:tcPr>
            <w:tcW w:w="4503" w:type="dxa"/>
            <w:vAlign w:val="center"/>
          </w:tcPr>
          <w:p w14:paraId="0946E4A7" w14:textId="77777777" w:rsidR="00552A32" w:rsidRPr="00445349" w:rsidRDefault="00552A32" w:rsidP="002F32C7">
            <w:pPr>
              <w:jc w:val="center"/>
              <w:rPr>
                <w:rFonts w:ascii="Montserrat" w:hAnsi="Montserrat" w:cs="Arial"/>
                <w:b/>
              </w:rPr>
            </w:pPr>
            <w:r w:rsidRPr="00445349">
              <w:rPr>
                <w:rFonts w:ascii="Montserrat" w:hAnsi="Montserrat" w:cs="Arial"/>
                <w:b/>
              </w:rPr>
              <w:t>Nombre</w:t>
            </w:r>
          </w:p>
        </w:tc>
        <w:tc>
          <w:tcPr>
            <w:tcW w:w="4835" w:type="dxa"/>
            <w:vAlign w:val="center"/>
          </w:tcPr>
          <w:p w14:paraId="7FBE94BC" w14:textId="77777777" w:rsidR="00552A32" w:rsidRPr="00445349" w:rsidRDefault="00552A32" w:rsidP="002F32C7">
            <w:pPr>
              <w:jc w:val="center"/>
              <w:rPr>
                <w:rFonts w:ascii="Montserrat" w:hAnsi="Montserrat" w:cs="Arial"/>
                <w:b/>
              </w:rPr>
            </w:pPr>
            <w:r w:rsidRPr="00445349">
              <w:rPr>
                <w:rFonts w:ascii="Montserrat" w:hAnsi="Montserrat" w:cs="Arial"/>
                <w:b/>
              </w:rPr>
              <w:t>Carácter que ostenta</w:t>
            </w:r>
          </w:p>
          <w:p w14:paraId="4D5CE7BB" w14:textId="77777777" w:rsidR="00552A32" w:rsidRPr="00445349" w:rsidRDefault="00552A32" w:rsidP="002F32C7">
            <w:pPr>
              <w:jc w:val="center"/>
              <w:rPr>
                <w:rFonts w:ascii="Montserrat" w:hAnsi="Montserrat" w:cs="Arial"/>
                <w:b/>
              </w:rPr>
            </w:pPr>
            <w:r w:rsidRPr="00445349">
              <w:rPr>
                <w:rFonts w:ascii="Montserrat" w:hAnsi="Montserrat" w:cs="Arial"/>
                <w:b/>
              </w:rPr>
              <w:t>(Representante, los socios o accionistas, y los administradores y/o consejo de administración)</w:t>
            </w:r>
          </w:p>
        </w:tc>
      </w:tr>
      <w:tr w:rsidR="00552A32" w:rsidRPr="00445349" w14:paraId="7D0E67D0" w14:textId="77777777" w:rsidTr="002F32C7">
        <w:trPr>
          <w:jc w:val="center"/>
        </w:trPr>
        <w:tc>
          <w:tcPr>
            <w:tcW w:w="4503" w:type="dxa"/>
          </w:tcPr>
          <w:p w14:paraId="3AB33BE9" w14:textId="77777777" w:rsidR="00552A32" w:rsidRPr="00445349" w:rsidRDefault="00552A32" w:rsidP="002F32C7">
            <w:pPr>
              <w:jc w:val="both"/>
              <w:rPr>
                <w:rFonts w:ascii="Montserrat" w:hAnsi="Montserrat" w:cs="Arial"/>
              </w:rPr>
            </w:pPr>
          </w:p>
        </w:tc>
        <w:tc>
          <w:tcPr>
            <w:tcW w:w="4835" w:type="dxa"/>
          </w:tcPr>
          <w:p w14:paraId="090E1A2A" w14:textId="77777777" w:rsidR="00552A32" w:rsidRPr="00445349" w:rsidRDefault="00552A32" w:rsidP="002F32C7">
            <w:pPr>
              <w:jc w:val="both"/>
              <w:rPr>
                <w:rFonts w:ascii="Montserrat" w:hAnsi="Montserrat" w:cs="Arial"/>
              </w:rPr>
            </w:pPr>
          </w:p>
        </w:tc>
      </w:tr>
      <w:tr w:rsidR="00552A32" w:rsidRPr="00445349" w14:paraId="4205E704" w14:textId="77777777" w:rsidTr="002F32C7">
        <w:trPr>
          <w:jc w:val="center"/>
        </w:trPr>
        <w:tc>
          <w:tcPr>
            <w:tcW w:w="4503" w:type="dxa"/>
          </w:tcPr>
          <w:p w14:paraId="2CB19D5C" w14:textId="77777777" w:rsidR="00552A32" w:rsidRPr="00445349" w:rsidRDefault="00552A32" w:rsidP="002F32C7">
            <w:pPr>
              <w:jc w:val="both"/>
              <w:rPr>
                <w:rFonts w:ascii="Montserrat" w:hAnsi="Montserrat" w:cs="Arial"/>
              </w:rPr>
            </w:pPr>
          </w:p>
        </w:tc>
        <w:tc>
          <w:tcPr>
            <w:tcW w:w="4835" w:type="dxa"/>
          </w:tcPr>
          <w:p w14:paraId="34EEA392" w14:textId="77777777" w:rsidR="00552A32" w:rsidRPr="00445349" w:rsidRDefault="00552A32" w:rsidP="002F32C7">
            <w:pPr>
              <w:jc w:val="both"/>
              <w:rPr>
                <w:rFonts w:ascii="Montserrat" w:hAnsi="Montserrat" w:cs="Arial"/>
              </w:rPr>
            </w:pPr>
          </w:p>
        </w:tc>
      </w:tr>
      <w:tr w:rsidR="00552A32" w:rsidRPr="00445349" w14:paraId="4F7C4F98" w14:textId="77777777" w:rsidTr="002F32C7">
        <w:trPr>
          <w:jc w:val="center"/>
        </w:trPr>
        <w:tc>
          <w:tcPr>
            <w:tcW w:w="4503" w:type="dxa"/>
          </w:tcPr>
          <w:p w14:paraId="777C4929" w14:textId="77777777" w:rsidR="00552A32" w:rsidRPr="00445349" w:rsidRDefault="00552A32" w:rsidP="002F32C7">
            <w:pPr>
              <w:jc w:val="both"/>
              <w:rPr>
                <w:rFonts w:ascii="Montserrat" w:hAnsi="Montserrat" w:cs="Arial"/>
              </w:rPr>
            </w:pPr>
          </w:p>
        </w:tc>
        <w:tc>
          <w:tcPr>
            <w:tcW w:w="4835" w:type="dxa"/>
          </w:tcPr>
          <w:p w14:paraId="760F9963" w14:textId="77777777" w:rsidR="00552A32" w:rsidRPr="00445349" w:rsidRDefault="00552A32" w:rsidP="002F32C7">
            <w:pPr>
              <w:jc w:val="both"/>
              <w:rPr>
                <w:rFonts w:ascii="Montserrat" w:hAnsi="Montserrat" w:cs="Arial"/>
              </w:rPr>
            </w:pPr>
          </w:p>
        </w:tc>
      </w:tr>
      <w:tr w:rsidR="00552A32" w:rsidRPr="00445349" w14:paraId="20590ADD" w14:textId="77777777" w:rsidTr="002F32C7">
        <w:trPr>
          <w:jc w:val="center"/>
        </w:trPr>
        <w:tc>
          <w:tcPr>
            <w:tcW w:w="4503" w:type="dxa"/>
          </w:tcPr>
          <w:p w14:paraId="6F0651F5" w14:textId="77777777" w:rsidR="00552A32" w:rsidRPr="00445349" w:rsidRDefault="00552A32" w:rsidP="002F32C7">
            <w:pPr>
              <w:jc w:val="both"/>
              <w:rPr>
                <w:rFonts w:ascii="Montserrat" w:hAnsi="Montserrat" w:cs="Arial"/>
              </w:rPr>
            </w:pPr>
          </w:p>
        </w:tc>
        <w:tc>
          <w:tcPr>
            <w:tcW w:w="4835" w:type="dxa"/>
          </w:tcPr>
          <w:p w14:paraId="608318BE" w14:textId="77777777" w:rsidR="00552A32" w:rsidRPr="00445349" w:rsidRDefault="00552A32" w:rsidP="002F32C7">
            <w:pPr>
              <w:jc w:val="both"/>
              <w:rPr>
                <w:rFonts w:ascii="Montserrat" w:hAnsi="Montserrat" w:cs="Arial"/>
              </w:rPr>
            </w:pPr>
          </w:p>
        </w:tc>
      </w:tr>
      <w:tr w:rsidR="00552A32" w:rsidRPr="00445349" w14:paraId="588E19EA" w14:textId="77777777" w:rsidTr="002F32C7">
        <w:trPr>
          <w:jc w:val="center"/>
        </w:trPr>
        <w:tc>
          <w:tcPr>
            <w:tcW w:w="4503" w:type="dxa"/>
          </w:tcPr>
          <w:p w14:paraId="130291F6" w14:textId="77777777" w:rsidR="00552A32" w:rsidRPr="00445349" w:rsidRDefault="00552A32" w:rsidP="002F32C7">
            <w:pPr>
              <w:jc w:val="both"/>
              <w:rPr>
                <w:rFonts w:ascii="Montserrat" w:hAnsi="Montserrat" w:cs="Arial"/>
              </w:rPr>
            </w:pPr>
          </w:p>
        </w:tc>
        <w:tc>
          <w:tcPr>
            <w:tcW w:w="4835" w:type="dxa"/>
          </w:tcPr>
          <w:p w14:paraId="64A63D64" w14:textId="77777777" w:rsidR="00552A32" w:rsidRPr="00445349" w:rsidRDefault="00552A32" w:rsidP="002F32C7">
            <w:pPr>
              <w:jc w:val="both"/>
              <w:rPr>
                <w:rFonts w:ascii="Montserrat" w:hAnsi="Montserrat" w:cs="Arial"/>
              </w:rPr>
            </w:pPr>
          </w:p>
        </w:tc>
      </w:tr>
    </w:tbl>
    <w:p w14:paraId="5E85181F" w14:textId="77777777" w:rsidR="00552A32" w:rsidRPr="00445349" w:rsidRDefault="00552A32" w:rsidP="00552A32">
      <w:pPr>
        <w:jc w:val="both"/>
        <w:rPr>
          <w:rFonts w:ascii="Montserrat" w:hAnsi="Montserrat" w:cs="Arial"/>
          <w:sz w:val="20"/>
          <w:szCs w:val="20"/>
        </w:rPr>
      </w:pPr>
    </w:p>
    <w:p w14:paraId="32FB4F9A"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 xml:space="preserve">Las personas descritas con antelación no desempeñan empleo, cargo o comisión en el servicio público o que a pesar de desempeñarlo, no se actualiza un Conflicto de Interés de conformidad a los señalado en el artículo </w:t>
      </w:r>
      <w:r w:rsidRPr="00445349">
        <w:rPr>
          <w:rFonts w:ascii="Montserrat" w:hAnsi="Montserrat" w:cs="Arial"/>
          <w:b/>
          <w:sz w:val="20"/>
          <w:szCs w:val="20"/>
        </w:rPr>
        <w:t>49</w:t>
      </w:r>
      <w:r w:rsidRPr="00445349">
        <w:rPr>
          <w:rFonts w:ascii="Montserrat" w:hAnsi="Montserrat" w:cs="Arial"/>
          <w:sz w:val="20"/>
          <w:szCs w:val="20"/>
        </w:rPr>
        <w:t xml:space="preserve"> fracción </w:t>
      </w:r>
      <w:r w:rsidRPr="00445349">
        <w:rPr>
          <w:rFonts w:ascii="Montserrat" w:hAnsi="Montserrat" w:cs="Arial"/>
          <w:b/>
          <w:sz w:val="20"/>
          <w:szCs w:val="20"/>
        </w:rPr>
        <w:t>IX</w:t>
      </w:r>
      <w:r w:rsidRPr="00445349">
        <w:rPr>
          <w:rFonts w:ascii="Montserrat" w:hAnsi="Montserrat" w:cs="Arial"/>
          <w:sz w:val="20"/>
          <w:szCs w:val="20"/>
        </w:rPr>
        <w:t xml:space="preserve"> de la Ley General de Responsabilidades Administrativas, para la formalización del contrato derivado del procedimiento de Licitación Pública Electrónica Internacional Bajo la Cobertura de Tratados, _____________________ </w:t>
      </w:r>
    </w:p>
    <w:p w14:paraId="6E29A7D3" w14:textId="77777777" w:rsidR="00552A32" w:rsidRPr="00445349" w:rsidRDefault="00552A32" w:rsidP="00552A32">
      <w:pPr>
        <w:jc w:val="both"/>
        <w:rPr>
          <w:rFonts w:ascii="Montserrat" w:hAnsi="Montserrat" w:cs="Arial"/>
          <w:sz w:val="20"/>
          <w:szCs w:val="20"/>
        </w:rPr>
      </w:pPr>
    </w:p>
    <w:p w14:paraId="4F184489"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710A1169"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2A4ADA96"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14B086A2" w14:textId="77777777" w:rsidR="00552A32" w:rsidRPr="00F17E73" w:rsidRDefault="00552A32" w:rsidP="00552A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5329BC08" w14:textId="77777777" w:rsidR="00552A32" w:rsidRDefault="00552A32" w:rsidP="00552A32">
      <w:pPr>
        <w:spacing w:line="276" w:lineRule="auto"/>
        <w:ind w:left="705" w:hanging="705"/>
        <w:jc w:val="both"/>
        <w:rPr>
          <w:rFonts w:ascii="Montserrat" w:eastAsia="Times New Roman" w:hAnsi="Montserrat" w:cs="Arial"/>
          <w:b/>
          <w:sz w:val="20"/>
          <w:szCs w:val="20"/>
          <w:lang w:val="es-ES" w:eastAsia="ar-SA"/>
        </w:rPr>
      </w:pPr>
    </w:p>
    <w:p w14:paraId="031F6E2E" w14:textId="1792E0DA" w:rsidR="00552A32" w:rsidRDefault="00552A32" w:rsidP="00552A32">
      <w:pPr>
        <w:jc w:val="center"/>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 xml:space="preserve">En caso de que el </w:t>
      </w:r>
      <w:r w:rsidR="00003823">
        <w:rPr>
          <w:rFonts w:ascii="Montserrat" w:eastAsia="Times New Roman" w:hAnsi="Montserrat" w:cs="Arial"/>
          <w:sz w:val="20"/>
          <w:szCs w:val="20"/>
          <w:lang w:val="es-ES" w:eastAsia="ar-SA"/>
        </w:rPr>
        <w:t>PARTICIPAN</w:t>
      </w:r>
      <w:r w:rsidR="00003823"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Pr>
          <w:rFonts w:ascii="Montserrat" w:eastAsia="Times New Roman" w:hAnsi="Montserrat" w:cs="Arial"/>
          <w:sz w:val="20"/>
          <w:szCs w:val="20"/>
          <w:lang w:val="es-ES" w:eastAsia="ar-SA"/>
        </w:rPr>
        <w:t>.</w:t>
      </w:r>
    </w:p>
    <w:p w14:paraId="67D28412" w14:textId="77777777" w:rsidR="00552A32" w:rsidRDefault="00552A32" w:rsidP="00552A32">
      <w:pPr>
        <w:spacing w:after="200" w:line="276" w:lineRule="auto"/>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br w:type="page"/>
      </w:r>
    </w:p>
    <w:p w14:paraId="12218A93" w14:textId="77777777" w:rsidR="00552A32" w:rsidRPr="00BC1DC2" w:rsidRDefault="00552A32" w:rsidP="00552A32">
      <w:pPr>
        <w:pStyle w:val="Ttulo1"/>
        <w:spacing w:before="0"/>
        <w:ind w:left="360" w:right="49"/>
        <w:jc w:val="center"/>
        <w:rPr>
          <w:rFonts w:ascii="Montserrat" w:hAnsi="Montserrat" w:cs="Arial"/>
          <w:b/>
          <w:color w:val="000000" w:themeColor="text1"/>
          <w:sz w:val="18"/>
          <w:szCs w:val="18"/>
        </w:rPr>
      </w:pPr>
      <w:r w:rsidRPr="00BC1DC2">
        <w:rPr>
          <w:rFonts w:ascii="Montserrat" w:hAnsi="Montserrat" w:cs="Arial"/>
          <w:b/>
          <w:color w:val="000000" w:themeColor="text1"/>
          <w:sz w:val="18"/>
          <w:szCs w:val="18"/>
        </w:rPr>
        <w:lastRenderedPageBreak/>
        <w:t>ANEXO XVIII</w:t>
      </w:r>
      <w:r w:rsidRPr="00BC1DC2">
        <w:rPr>
          <w:rFonts w:ascii="Montserrat" w:hAnsi="Montserrat" w:cs="Arial"/>
          <w:b/>
          <w:color w:val="000000" w:themeColor="text1"/>
          <w:sz w:val="18"/>
          <w:szCs w:val="18"/>
        </w:rPr>
        <w:br/>
        <w:t>PROTOCOLO DE ACTUACIÓN</w:t>
      </w:r>
    </w:p>
    <w:p w14:paraId="2BCDE054" w14:textId="77777777" w:rsidR="00552A32" w:rsidRDefault="00552A32" w:rsidP="00552A3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1423AF77" w14:textId="77777777" w:rsidR="00552A32" w:rsidRDefault="00552A32" w:rsidP="00552A32">
      <w:pPr>
        <w:jc w:val="center"/>
        <w:rPr>
          <w:rFonts w:ascii="Montserrat" w:hAnsi="Montserrat" w:cs="Arial"/>
          <w:sz w:val="18"/>
          <w:szCs w:val="18"/>
        </w:rPr>
      </w:pPr>
    </w:p>
    <w:p w14:paraId="380F1D81" w14:textId="77777777" w:rsidR="00552A32" w:rsidRPr="00E7491E" w:rsidRDefault="00552A32" w:rsidP="00552A32">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14:paraId="36EBBD53" w14:textId="77777777" w:rsidR="00552A32" w:rsidRPr="00E7491E" w:rsidRDefault="00552A32" w:rsidP="00552A32">
      <w:pPr>
        <w:suppressAutoHyphens/>
        <w:ind w:left="142" w:right="49"/>
        <w:rPr>
          <w:rFonts w:ascii="Montserrat" w:eastAsia="Times New Roman" w:hAnsi="Montserrat" w:cs="Arial"/>
          <w:sz w:val="19"/>
          <w:szCs w:val="19"/>
          <w:lang w:val="es-ES" w:eastAsia="ar-SA"/>
        </w:rPr>
      </w:pPr>
    </w:p>
    <w:p w14:paraId="0CCADC5E" w14:textId="77777777" w:rsidR="00552A32" w:rsidRPr="00E7491E" w:rsidRDefault="00552A32" w:rsidP="00552A32">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14:paraId="5D74B300" w14:textId="77777777" w:rsidR="00552A32" w:rsidRPr="00E7491E" w:rsidRDefault="00552A32" w:rsidP="00552A32">
      <w:pPr>
        <w:tabs>
          <w:tab w:val="left" w:pos="7938"/>
        </w:tabs>
        <w:suppressAutoHyphens/>
        <w:ind w:right="49"/>
        <w:rPr>
          <w:rFonts w:ascii="Montserrat" w:eastAsia="Times New Roman" w:hAnsi="Montserrat" w:cs="Arial"/>
          <w:sz w:val="19"/>
          <w:szCs w:val="19"/>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6103F152" w14:textId="77777777" w:rsidR="00552A32" w:rsidRPr="00E7491E" w:rsidRDefault="00552A32" w:rsidP="00552A32">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14:paraId="6F4DCD53" w14:textId="77777777" w:rsidR="00552A32" w:rsidRPr="00E7491E" w:rsidRDefault="00552A32" w:rsidP="00552A32">
      <w:pPr>
        <w:tabs>
          <w:tab w:val="left" w:pos="7938"/>
        </w:tabs>
        <w:suppressAutoHyphens/>
        <w:ind w:right="49"/>
        <w:jc w:val="both"/>
        <w:rPr>
          <w:rFonts w:ascii="Montserrat" w:eastAsia="Times New Roman" w:hAnsi="Montserrat" w:cs="Arial"/>
          <w:sz w:val="19"/>
          <w:szCs w:val="19"/>
          <w:lang w:val="es-ES" w:eastAsia="ar-SA"/>
        </w:rPr>
      </w:pPr>
    </w:p>
    <w:p w14:paraId="16CAD0A2" w14:textId="77777777" w:rsidR="00552A32" w:rsidRPr="00445349" w:rsidRDefault="00552A32" w:rsidP="00552A32">
      <w:pPr>
        <w:ind w:right="49"/>
        <w:jc w:val="both"/>
        <w:rPr>
          <w:rFonts w:ascii="Montserrat" w:eastAsia="Times New Roman" w:hAnsi="Montserrat" w:cs="Arial"/>
          <w:sz w:val="20"/>
          <w:szCs w:val="20"/>
          <w:lang w:val="es-ES" w:eastAsia="es-ES"/>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manifiesta que su representada </w:t>
      </w:r>
      <w:r>
        <w:rPr>
          <w:rFonts w:ascii="Montserrat" w:hAnsi="Montserrat" w:cs="Arial"/>
          <w:bCs/>
          <w:sz w:val="19"/>
          <w:szCs w:val="19"/>
        </w:rPr>
        <w:t>a</w:t>
      </w:r>
      <w:r w:rsidRPr="00445349">
        <w:rPr>
          <w:rFonts w:ascii="Montserrat" w:eastAsia="Times New Roman" w:hAnsi="Montserrat" w:cs="Arial"/>
          <w:sz w:val="20"/>
          <w:szCs w:val="20"/>
          <w:lang w:val="es-ES" w:eastAsia="es-ES"/>
        </w:rPr>
        <w:t xml:space="preserve"> fin de fomentar las mejores prácticas en la prevención de conflictos de interés, los particulares </w:t>
      </w:r>
      <w:r>
        <w:rPr>
          <w:rFonts w:ascii="Montserrat" w:eastAsia="Times New Roman" w:hAnsi="Montserrat" w:cs="Arial"/>
          <w:sz w:val="20"/>
          <w:szCs w:val="20"/>
          <w:lang w:val="es-ES" w:eastAsia="es-ES"/>
        </w:rPr>
        <w:t xml:space="preserve">obtuvo </w:t>
      </w:r>
      <w:r w:rsidRPr="00445349">
        <w:rPr>
          <w:rFonts w:ascii="Montserrat" w:eastAsia="Times New Roman" w:hAnsi="Montserrat" w:cs="Arial"/>
          <w:sz w:val="20"/>
          <w:szCs w:val="20"/>
          <w:lang w:val="es-ES" w:eastAsia="es-ES"/>
        </w:rPr>
        <w:t xml:space="preserve">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w:t>
      </w:r>
      <w:r>
        <w:rPr>
          <w:rFonts w:ascii="Montserrat" w:eastAsia="Times New Roman" w:hAnsi="Montserrat" w:cs="Arial"/>
          <w:sz w:val="20"/>
          <w:szCs w:val="20"/>
          <w:lang w:val="es-ES" w:eastAsia="es-ES"/>
        </w:rPr>
        <w:t xml:space="preserve">en la dirección </w:t>
      </w:r>
      <w:r w:rsidRPr="00445349">
        <w:rPr>
          <w:rFonts w:ascii="Montserrat" w:eastAsia="Times New Roman" w:hAnsi="Montserrat" w:cs="Arial"/>
          <w:sz w:val="20"/>
          <w:szCs w:val="20"/>
          <w:lang w:val="es-ES" w:eastAsia="es-ES"/>
        </w:rPr>
        <w:t xml:space="preserve">electrónica </w:t>
      </w:r>
      <w:hyperlink r:id="rId22" w:history="1">
        <w:r w:rsidRPr="00445349">
          <w:rPr>
            <w:rStyle w:val="Hipervnculo"/>
            <w:rFonts w:ascii="Montserrat" w:eastAsia="Times New Roman" w:hAnsi="Montserrat" w:cs="Arial"/>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23" w:history="1">
        <w:r w:rsidRPr="00445349">
          <w:rPr>
            <w:rStyle w:val="Hipervnculo"/>
            <w:rFonts w:ascii="Montserrat" w:eastAsia="Times New Roman" w:hAnsi="Montserrat" w:cs="Arial"/>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14:paraId="7DB2847B" w14:textId="77777777" w:rsidR="00552A32" w:rsidRPr="00445349" w:rsidRDefault="00552A32" w:rsidP="00552A32">
      <w:pPr>
        <w:jc w:val="both"/>
        <w:rPr>
          <w:rFonts w:ascii="Montserrat" w:eastAsia="Times New Roman" w:hAnsi="Montserrat" w:cs="Arial"/>
          <w:sz w:val="20"/>
          <w:szCs w:val="20"/>
          <w:lang w:val="es-ES" w:eastAsia="es-ES"/>
        </w:rPr>
      </w:pPr>
    </w:p>
    <w:p w14:paraId="44915446" w14:textId="77777777" w:rsidR="00552A32" w:rsidRPr="00E7491E" w:rsidRDefault="00552A32" w:rsidP="00552A32">
      <w:pPr>
        <w:jc w:val="both"/>
        <w:rPr>
          <w:rFonts w:ascii="Montserrat" w:eastAsia="Times New Roman" w:hAnsi="Montserrat" w:cs="Arial"/>
          <w:sz w:val="19"/>
          <w:szCs w:val="19"/>
          <w:lang w:eastAsia="ar-SA"/>
        </w:rPr>
      </w:pPr>
      <w:r w:rsidRPr="00445349">
        <w:rPr>
          <w:rFonts w:ascii="Montserrat" w:eastAsia="Times New Roman" w:hAnsi="Montserrat" w:cs="Arial"/>
          <w:sz w:val="20"/>
          <w:szCs w:val="20"/>
          <w:lang w:val="es-ES" w:eastAsia="es-ES"/>
        </w:rPr>
        <w:t>El Sistema gener</w:t>
      </w:r>
      <w:r>
        <w:rPr>
          <w:rFonts w:ascii="Montserrat" w:eastAsia="Times New Roman" w:hAnsi="Montserrat" w:cs="Arial"/>
          <w:sz w:val="20"/>
          <w:szCs w:val="20"/>
          <w:lang w:val="es-ES" w:eastAsia="es-ES"/>
        </w:rPr>
        <w:t xml:space="preserve">ó </w:t>
      </w:r>
      <w:r w:rsidRPr="00445349">
        <w:rPr>
          <w:rFonts w:ascii="Montserrat" w:eastAsia="Times New Roman" w:hAnsi="Montserrat" w:cs="Arial"/>
          <w:sz w:val="20"/>
          <w:szCs w:val="20"/>
          <w:lang w:val="es-ES" w:eastAsia="es-ES"/>
        </w:rPr>
        <w:t>un acuse de presentación del manifiesto, mismo que se</w:t>
      </w:r>
      <w:r>
        <w:rPr>
          <w:rFonts w:ascii="Montserrat" w:eastAsia="Times New Roman" w:hAnsi="Montserrat" w:cs="Arial"/>
          <w:sz w:val="20"/>
          <w:szCs w:val="20"/>
          <w:lang w:val="es-ES" w:eastAsia="es-ES"/>
        </w:rPr>
        <w:t xml:space="preserve"> </w:t>
      </w:r>
      <w:r w:rsidRPr="00E7491E">
        <w:rPr>
          <w:rFonts w:ascii="Montserrat" w:hAnsi="Montserrat" w:cs="Arial"/>
          <w:b/>
          <w:bCs/>
          <w:sz w:val="19"/>
          <w:szCs w:val="19"/>
          <w:u w:val="single"/>
        </w:rPr>
        <w:t>se anexa al presente escrito a fin de que el IMSS</w:t>
      </w:r>
      <w:r w:rsidRPr="000F1E57">
        <w:rPr>
          <w:rFonts w:ascii="Montserrat" w:hAnsi="Montserrat" w:cs="Arial"/>
          <w:bCs/>
          <w:sz w:val="19"/>
          <w:szCs w:val="19"/>
        </w:rPr>
        <w:t xml:space="preserve"> constate d</w:t>
      </w:r>
      <w:r>
        <w:rPr>
          <w:rFonts w:ascii="Montserrat" w:hAnsi="Montserrat" w:cs="Arial"/>
          <w:bCs/>
          <w:sz w:val="19"/>
          <w:szCs w:val="19"/>
        </w:rPr>
        <w:t>icha documentación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14:paraId="165AE95C" w14:textId="77777777" w:rsidR="00552A32" w:rsidRPr="00E7491E" w:rsidRDefault="00552A32" w:rsidP="00552A32">
      <w:pPr>
        <w:suppressAutoHyphens/>
        <w:ind w:right="49"/>
        <w:jc w:val="both"/>
        <w:rPr>
          <w:rFonts w:ascii="Montserrat" w:eastAsia="Times New Roman" w:hAnsi="Montserrat" w:cs="Arial"/>
          <w:sz w:val="19"/>
          <w:szCs w:val="19"/>
          <w:lang w:eastAsia="ar-SA"/>
        </w:rPr>
      </w:pPr>
    </w:p>
    <w:p w14:paraId="38B71F6D"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14:paraId="643D6A7E"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p>
    <w:p w14:paraId="232B5212"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p>
    <w:p w14:paraId="4FF83E66"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14:paraId="017EC24C" w14:textId="77777777" w:rsidR="00552A32" w:rsidRPr="00E7491E" w:rsidRDefault="00552A32" w:rsidP="00552A32">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w:t>
      </w:r>
      <w:proofErr w:type="gramStart"/>
      <w:r w:rsidRPr="00E7491E">
        <w:rPr>
          <w:rFonts w:ascii="Montserrat" w:eastAsia="Times New Roman" w:hAnsi="Montserrat" w:cs="Arial"/>
          <w:sz w:val="19"/>
          <w:szCs w:val="19"/>
          <w:lang w:val="es-ES" w:eastAsia="ar-SA"/>
        </w:rPr>
        <w:t>_(</w:t>
      </w:r>
      <w:proofErr w:type="gramEnd"/>
      <w:r w:rsidRPr="00E7491E">
        <w:rPr>
          <w:rFonts w:ascii="Montserrat" w:eastAsia="Times New Roman" w:hAnsi="Montserrat" w:cs="Arial"/>
          <w:sz w:val="19"/>
          <w:szCs w:val="19"/>
          <w:lang w:val="es-ES" w:eastAsia="ar-SA"/>
        </w:rPr>
        <w:t>NOMBRE O RAZÓN SOCIAL DE LA EMPRESA)______</w:t>
      </w:r>
    </w:p>
    <w:p w14:paraId="76F09F05" w14:textId="77777777" w:rsidR="00552A32" w:rsidRPr="00E7491E" w:rsidRDefault="00552A32" w:rsidP="00552A32">
      <w:pPr>
        <w:spacing w:after="200"/>
        <w:rPr>
          <w:rFonts w:ascii="Montserrat" w:eastAsia="Times New Roman" w:hAnsi="Montserrat" w:cs="Arial"/>
          <w:sz w:val="19"/>
          <w:szCs w:val="19"/>
          <w:lang w:val="es-ES" w:eastAsia="ar-SA"/>
        </w:rPr>
      </w:pPr>
    </w:p>
    <w:p w14:paraId="0811729D" w14:textId="77777777" w:rsidR="00552A32" w:rsidRPr="00E7491E" w:rsidRDefault="00552A32" w:rsidP="00552A32">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14:paraId="2066B05A" w14:textId="77777777" w:rsidR="00552A32" w:rsidRPr="00E7491E" w:rsidRDefault="00552A32" w:rsidP="00552A32">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14:paraId="1E8832D5" w14:textId="48FCB602" w:rsidR="00552A32" w:rsidRPr="00E7491E" w:rsidRDefault="00552A32" w:rsidP="00552A32">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En caso de que el </w:t>
      </w:r>
      <w:r w:rsidR="00003823">
        <w:rPr>
          <w:rFonts w:ascii="Montserrat" w:eastAsia="Times New Roman" w:hAnsi="Montserrat" w:cs="Arial"/>
          <w:sz w:val="20"/>
          <w:szCs w:val="20"/>
          <w:lang w:val="es-ES" w:eastAsia="ar-SA"/>
        </w:rPr>
        <w:t>PARTICIPAN</w:t>
      </w:r>
      <w:r w:rsidR="00003823" w:rsidRPr="00445349">
        <w:rPr>
          <w:rFonts w:ascii="Montserrat" w:eastAsia="Times New Roman" w:hAnsi="Montserrat" w:cs="Arial"/>
          <w:sz w:val="20"/>
          <w:szCs w:val="20"/>
          <w:lang w:val="es-ES" w:eastAsia="ar-SA"/>
        </w:rPr>
        <w:t>TE</w:t>
      </w:r>
      <w:r w:rsidRPr="00E7491E">
        <w:rPr>
          <w:rFonts w:ascii="Montserrat" w:eastAsia="Times New Roman" w:hAnsi="Montserrat" w:cs="Arial"/>
          <w:sz w:val="19"/>
          <w:szCs w:val="19"/>
          <w:lang w:val="es-ES" w:eastAsia="ar-SA"/>
        </w:rPr>
        <w:t xml:space="preserve"> sea persona física, adecuar el formato.</w:t>
      </w:r>
    </w:p>
    <w:p w14:paraId="6A12C974" w14:textId="77777777" w:rsidR="00552A32" w:rsidRPr="00E7491E" w:rsidRDefault="00552A32" w:rsidP="00552A32">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14:paraId="6DC74A31"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 xml:space="preserve">ANEXO </w:t>
      </w:r>
      <w:bookmarkStart w:id="157" w:name="_Toc474930466"/>
      <w:r w:rsidRPr="00BC1DC2">
        <w:rPr>
          <w:rFonts w:ascii="Montserrat" w:hAnsi="Montserrat" w:cs="Arial"/>
          <w:b/>
          <w:color w:val="000000" w:themeColor="text1"/>
          <w:sz w:val="20"/>
          <w:szCs w:val="20"/>
        </w:rPr>
        <w:t xml:space="preserve">XIX </w:t>
      </w:r>
      <w:r w:rsidRPr="00BC1DC2">
        <w:rPr>
          <w:rFonts w:ascii="Montserrat" w:hAnsi="Montserrat" w:cs="Arial"/>
          <w:b/>
          <w:color w:val="000000" w:themeColor="text1"/>
          <w:sz w:val="20"/>
          <w:szCs w:val="20"/>
        </w:rPr>
        <w:br/>
        <w:t>DECLARACIÓN DE NO COLUSIÓN. COMISIÓN FEDERAL DE COMPETENCIA ECONÓMICA</w:t>
      </w:r>
      <w:bookmarkEnd w:id="157"/>
    </w:p>
    <w:p w14:paraId="11763EF4" w14:textId="77777777" w:rsidR="00552A32" w:rsidRPr="00445349" w:rsidRDefault="00552A32" w:rsidP="00552A32">
      <w:pPr>
        <w:jc w:val="both"/>
        <w:rPr>
          <w:rFonts w:ascii="Montserrat" w:hAnsi="Montserrat" w:cs="Arial"/>
          <w:sz w:val="20"/>
          <w:szCs w:val="20"/>
        </w:rPr>
      </w:pPr>
    </w:p>
    <w:p w14:paraId="0059C194" w14:textId="5880B693"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____________________ [Nombre del representante o representante común de ser éste el caso], en representación de ____________ [Nombre de la persona física o moral] (en adelante, e indistintamente, el “Oferente” o “</w:t>
      </w:r>
      <w:r w:rsidR="00003823">
        <w:rPr>
          <w:rFonts w:ascii="Montserrat" w:hAnsi="Montserrat" w:cs="Arial"/>
          <w:sz w:val="20"/>
          <w:szCs w:val="20"/>
        </w:rPr>
        <w:t>Particip</w:t>
      </w:r>
      <w:r w:rsidRPr="00445349">
        <w:rPr>
          <w:rFonts w:ascii="Montserrat" w:hAnsi="Montserrat" w:cs="Arial"/>
          <w:sz w:val="20"/>
          <w:szCs w:val="20"/>
        </w:rPr>
        <w:t xml:space="preserve">ante”), presento la oferta adjunta (en adelante, la “Oferta”): </w:t>
      </w:r>
    </w:p>
    <w:p w14:paraId="0E640151" w14:textId="77777777" w:rsidR="00552A32" w:rsidRPr="00445349" w:rsidRDefault="00552A32" w:rsidP="00552A32">
      <w:pPr>
        <w:jc w:val="both"/>
        <w:rPr>
          <w:rFonts w:ascii="Montserrat" w:hAnsi="Montserrat" w:cs="Arial"/>
          <w:sz w:val="20"/>
          <w:szCs w:val="20"/>
        </w:rPr>
      </w:pPr>
    </w:p>
    <w:p w14:paraId="2D933CE5"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Para:</w:t>
      </w:r>
    </w:p>
    <w:p w14:paraId="0493F571"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_______________________________________________</w:t>
      </w:r>
    </w:p>
    <w:p w14:paraId="3B3BAA58"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[Nombre y Clave del proceso en que participa]</w:t>
      </w:r>
    </w:p>
    <w:p w14:paraId="7B02D7F1" w14:textId="77777777" w:rsidR="00552A32" w:rsidRPr="00445349" w:rsidRDefault="00552A32" w:rsidP="00552A32">
      <w:pPr>
        <w:jc w:val="both"/>
        <w:rPr>
          <w:rFonts w:ascii="Montserrat" w:hAnsi="Montserrat" w:cs="Arial"/>
          <w:sz w:val="20"/>
          <w:szCs w:val="20"/>
        </w:rPr>
      </w:pPr>
    </w:p>
    <w:p w14:paraId="372340EC"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Convocado por:</w:t>
      </w:r>
    </w:p>
    <w:p w14:paraId="5E7E67B0"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________________________________________________________________</w:t>
      </w:r>
    </w:p>
    <w:p w14:paraId="325CAF7E"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[Nombre de la Convocante] (En adelante, la “Autoridad Convocante”),</w:t>
      </w:r>
    </w:p>
    <w:p w14:paraId="28C54579" w14:textId="77777777" w:rsidR="00552A32" w:rsidRPr="00445349" w:rsidRDefault="00552A32" w:rsidP="00552A32">
      <w:pPr>
        <w:jc w:val="both"/>
        <w:rPr>
          <w:rFonts w:ascii="Montserrat" w:hAnsi="Montserrat" w:cs="Arial"/>
          <w:sz w:val="20"/>
          <w:szCs w:val="20"/>
        </w:rPr>
      </w:pPr>
    </w:p>
    <w:p w14:paraId="3306FE7C"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Vengo a presentar por mí y en representación del Oferente, la siguiente declaración de integridad (en adelante, la “</w:t>
      </w:r>
      <w:r w:rsidRPr="00445349">
        <w:rPr>
          <w:rFonts w:ascii="Montserrat" w:hAnsi="Montserrat" w:cs="Arial"/>
          <w:sz w:val="20"/>
          <w:szCs w:val="20"/>
          <w:u w:val="single"/>
        </w:rPr>
        <w:t>Declaración de No Colusión”</w:t>
      </w:r>
      <w:r w:rsidRPr="00445349">
        <w:rPr>
          <w:rFonts w:ascii="Montserrat" w:hAnsi="Montserrat" w:cs="Arial"/>
          <w:sz w:val="20"/>
          <w:szCs w:val="20"/>
        </w:rPr>
        <w:t>):</w:t>
      </w:r>
    </w:p>
    <w:p w14:paraId="2E5DB87C" w14:textId="77777777" w:rsidR="00552A32" w:rsidRPr="00445349" w:rsidRDefault="00552A32" w:rsidP="00552A32">
      <w:pPr>
        <w:jc w:val="both"/>
        <w:rPr>
          <w:rFonts w:ascii="Montserrat" w:hAnsi="Montserrat" w:cs="Arial"/>
          <w:sz w:val="20"/>
          <w:szCs w:val="20"/>
        </w:rPr>
      </w:pPr>
    </w:p>
    <w:p w14:paraId="5C7B33ED" w14:textId="77777777" w:rsidR="00552A32" w:rsidRPr="00445349" w:rsidRDefault="00552A32" w:rsidP="00552A32">
      <w:pPr>
        <w:pStyle w:val="Prrafodelista"/>
        <w:numPr>
          <w:ilvl w:val="0"/>
          <w:numId w:val="56"/>
        </w:numPr>
        <w:spacing w:after="0" w:line="240" w:lineRule="auto"/>
        <w:ind w:left="426"/>
        <w:jc w:val="both"/>
        <w:rPr>
          <w:rFonts w:ascii="Montserrat" w:hAnsi="Montserrat" w:cs="Arial"/>
          <w:sz w:val="20"/>
          <w:szCs w:val="20"/>
        </w:rPr>
      </w:pPr>
      <w:r w:rsidRPr="00445349">
        <w:rPr>
          <w:rFonts w:ascii="Montserrat" w:hAnsi="Montserrat" w:cs="Arial"/>
          <w:sz w:val="20"/>
          <w:szCs w:val="20"/>
        </w:rPr>
        <w:t>He leído y entiendo los términos de la presente Declaración de No Colusión;</w:t>
      </w:r>
    </w:p>
    <w:p w14:paraId="7D8404DA" w14:textId="77777777" w:rsidR="00552A32" w:rsidRPr="00445349" w:rsidRDefault="00552A32" w:rsidP="00552A32">
      <w:pPr>
        <w:pStyle w:val="Prrafodelista"/>
        <w:ind w:left="348"/>
        <w:jc w:val="both"/>
        <w:rPr>
          <w:rFonts w:ascii="Montserrat" w:hAnsi="Montserrat" w:cs="Arial"/>
          <w:sz w:val="20"/>
          <w:szCs w:val="20"/>
        </w:rPr>
      </w:pPr>
    </w:p>
    <w:p w14:paraId="4CBB25C4" w14:textId="77777777" w:rsidR="00552A32" w:rsidRPr="00445349" w:rsidRDefault="00552A32" w:rsidP="00552A32">
      <w:pPr>
        <w:pStyle w:val="Prrafodelista"/>
        <w:numPr>
          <w:ilvl w:val="0"/>
          <w:numId w:val="56"/>
        </w:numPr>
        <w:spacing w:after="0" w:line="240" w:lineRule="auto"/>
        <w:ind w:left="426"/>
        <w:jc w:val="both"/>
        <w:rPr>
          <w:rFonts w:ascii="Montserrat" w:hAnsi="Montserrat" w:cs="Arial"/>
          <w:sz w:val="20"/>
          <w:szCs w:val="20"/>
        </w:rPr>
      </w:pPr>
      <w:r w:rsidRPr="00445349">
        <w:rPr>
          <w:rFonts w:ascii="Montserrat" w:hAnsi="Montserrat" w:cs="Arial"/>
          <w:sz w:val="20"/>
          <w:szCs w:val="20"/>
        </w:rPr>
        <w:t>Comprendo que la Oferta que se acompaña será desechada si la Declaración de No Colusión no es verídica y no se ajusta al contenido referido;</w:t>
      </w:r>
    </w:p>
    <w:p w14:paraId="42A4B2BC" w14:textId="77777777" w:rsidR="00552A32" w:rsidRPr="00445349" w:rsidRDefault="00552A32" w:rsidP="00552A32">
      <w:pPr>
        <w:pStyle w:val="Prrafodelista"/>
        <w:ind w:left="348"/>
        <w:jc w:val="both"/>
        <w:rPr>
          <w:rFonts w:ascii="Montserrat" w:hAnsi="Montserrat" w:cs="Arial"/>
          <w:sz w:val="20"/>
          <w:szCs w:val="20"/>
        </w:rPr>
      </w:pPr>
    </w:p>
    <w:p w14:paraId="4369AAAB" w14:textId="77777777" w:rsidR="00552A32" w:rsidRPr="00445349" w:rsidRDefault="00552A32" w:rsidP="00552A32">
      <w:pPr>
        <w:pStyle w:val="Prrafodelista"/>
        <w:numPr>
          <w:ilvl w:val="0"/>
          <w:numId w:val="56"/>
        </w:numPr>
        <w:spacing w:after="0" w:line="240" w:lineRule="auto"/>
        <w:ind w:left="426"/>
        <w:jc w:val="both"/>
        <w:rPr>
          <w:rFonts w:ascii="Montserrat" w:hAnsi="Montserrat" w:cs="Arial"/>
          <w:sz w:val="20"/>
          <w:szCs w:val="20"/>
        </w:rPr>
      </w:pPr>
      <w:r w:rsidRPr="00445349">
        <w:rPr>
          <w:rFonts w:ascii="Montserrat" w:hAnsi="Montserrat" w:cs="Arial"/>
          <w:sz w:val="20"/>
          <w:szCs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47C529D4" w14:textId="77777777" w:rsidR="00552A32" w:rsidRPr="00445349" w:rsidRDefault="00552A32" w:rsidP="00552A32">
      <w:pPr>
        <w:pStyle w:val="Prrafodelista"/>
        <w:ind w:left="348"/>
        <w:jc w:val="both"/>
        <w:rPr>
          <w:rFonts w:ascii="Montserrat" w:hAnsi="Montserrat" w:cs="Arial"/>
          <w:sz w:val="20"/>
          <w:szCs w:val="20"/>
        </w:rPr>
      </w:pPr>
    </w:p>
    <w:p w14:paraId="71E27D55" w14:textId="77777777" w:rsidR="00552A32" w:rsidRPr="00445349" w:rsidRDefault="00552A32" w:rsidP="00552A32">
      <w:pPr>
        <w:pStyle w:val="Prrafodelista"/>
        <w:numPr>
          <w:ilvl w:val="0"/>
          <w:numId w:val="56"/>
        </w:numPr>
        <w:spacing w:after="0" w:line="240" w:lineRule="auto"/>
        <w:ind w:left="360"/>
        <w:jc w:val="both"/>
        <w:rPr>
          <w:rFonts w:ascii="Montserrat" w:hAnsi="Montserrat" w:cs="Arial"/>
          <w:sz w:val="20"/>
          <w:szCs w:val="20"/>
        </w:rPr>
      </w:pPr>
      <w:r w:rsidRPr="00445349">
        <w:rPr>
          <w:rFonts w:ascii="Montserrat" w:hAnsi="Montserrat" w:cs="Arial"/>
          <w:sz w:val="20"/>
          <w:szCs w:val="20"/>
        </w:rPr>
        <w:t>Conozco la Ley Federal de Competencia Económica, en particular lo previsto en los artículos 9º y 35 fracciones I, IV, IX y X, así como el artículo 254 bis del Código Penal Federal;</w:t>
      </w:r>
    </w:p>
    <w:p w14:paraId="18EF257C" w14:textId="77777777" w:rsidR="00552A32" w:rsidRPr="00445349" w:rsidRDefault="00552A32" w:rsidP="00552A32">
      <w:pPr>
        <w:pStyle w:val="Prrafodelista"/>
        <w:ind w:left="348"/>
        <w:jc w:val="both"/>
        <w:rPr>
          <w:rFonts w:ascii="Montserrat" w:hAnsi="Montserrat" w:cs="Arial"/>
          <w:sz w:val="20"/>
          <w:szCs w:val="20"/>
        </w:rPr>
      </w:pPr>
    </w:p>
    <w:p w14:paraId="297DC669" w14:textId="77777777" w:rsidR="00552A32" w:rsidRPr="00445349" w:rsidRDefault="00552A32" w:rsidP="00552A32">
      <w:pPr>
        <w:pStyle w:val="Prrafodelista"/>
        <w:numPr>
          <w:ilvl w:val="0"/>
          <w:numId w:val="56"/>
        </w:numPr>
        <w:spacing w:after="0" w:line="240" w:lineRule="auto"/>
        <w:ind w:left="360"/>
        <w:jc w:val="both"/>
        <w:rPr>
          <w:rFonts w:ascii="Montserrat" w:hAnsi="Montserrat" w:cs="Arial"/>
          <w:sz w:val="20"/>
          <w:szCs w:val="20"/>
        </w:rPr>
      </w:pPr>
      <w:r w:rsidRPr="00445349">
        <w:rPr>
          <w:rFonts w:ascii="Montserrat" w:hAnsi="Montserrat" w:cs="Arial"/>
          <w:sz w:val="20"/>
          <w:szCs w:val="20"/>
        </w:rPr>
        <w:t>Cada persona cuya firma aparece en la Oferta que se acompaña ha sido autorizada por el Oferente para definir los Términos y Condiciones de la Oferta y para firmarla, en su representación;</w:t>
      </w:r>
    </w:p>
    <w:p w14:paraId="5931851B" w14:textId="77777777" w:rsidR="00552A32" w:rsidRPr="00445349" w:rsidRDefault="00552A32" w:rsidP="00552A32">
      <w:pPr>
        <w:pStyle w:val="Prrafodelista"/>
        <w:rPr>
          <w:rFonts w:ascii="Montserrat" w:hAnsi="Montserrat" w:cs="Arial"/>
          <w:sz w:val="20"/>
          <w:szCs w:val="20"/>
        </w:rPr>
      </w:pPr>
    </w:p>
    <w:p w14:paraId="5BCC4A47" w14:textId="77777777" w:rsidR="00552A32" w:rsidRPr="00445349" w:rsidRDefault="00552A32" w:rsidP="00552A32">
      <w:pPr>
        <w:pStyle w:val="Prrafodelista"/>
        <w:numPr>
          <w:ilvl w:val="0"/>
          <w:numId w:val="56"/>
        </w:numPr>
        <w:spacing w:after="0" w:line="240" w:lineRule="auto"/>
        <w:ind w:left="360"/>
        <w:jc w:val="both"/>
        <w:rPr>
          <w:rFonts w:ascii="Montserrat" w:hAnsi="Montserrat" w:cs="Arial"/>
          <w:sz w:val="20"/>
          <w:szCs w:val="20"/>
        </w:rPr>
      </w:pPr>
      <w:r w:rsidRPr="00445349">
        <w:rPr>
          <w:rFonts w:ascii="Montserrat" w:hAnsi="Montserrat" w:cs="Arial"/>
          <w:sz w:val="20"/>
          <w:szCs w:val="20"/>
        </w:rPr>
        <w:t>Para los propósitos de la presente Declaración de No Colusión y de la Oferta que se acompaña, entiendo que la palabra “Competidor” comprenderá cualquier persona física o moral, además del Oferente, afiliado o no con el Oferente, que:</w:t>
      </w:r>
    </w:p>
    <w:p w14:paraId="474A6E18" w14:textId="77777777" w:rsidR="00552A32" w:rsidRPr="00445349" w:rsidRDefault="00552A32" w:rsidP="00552A32">
      <w:pPr>
        <w:pStyle w:val="Prrafodelista"/>
        <w:ind w:left="348"/>
        <w:jc w:val="both"/>
        <w:rPr>
          <w:rFonts w:ascii="Montserrat" w:hAnsi="Montserrat" w:cs="Arial"/>
          <w:sz w:val="20"/>
          <w:szCs w:val="20"/>
        </w:rPr>
      </w:pPr>
    </w:p>
    <w:p w14:paraId="0D6E6291" w14:textId="77777777" w:rsidR="00552A32" w:rsidRPr="00445349" w:rsidRDefault="00552A32" w:rsidP="00552A32">
      <w:pPr>
        <w:pStyle w:val="Prrafodelista"/>
        <w:numPr>
          <w:ilvl w:val="0"/>
          <w:numId w:val="57"/>
        </w:numPr>
        <w:spacing w:after="0" w:line="240" w:lineRule="auto"/>
        <w:ind w:left="851"/>
        <w:jc w:val="both"/>
        <w:rPr>
          <w:rFonts w:ascii="Montserrat" w:hAnsi="Montserrat" w:cs="Arial"/>
          <w:sz w:val="20"/>
          <w:szCs w:val="20"/>
        </w:rPr>
      </w:pPr>
      <w:r w:rsidRPr="00445349">
        <w:rPr>
          <w:rFonts w:ascii="Montserrat" w:hAnsi="Montserrat" w:cs="Arial"/>
          <w:sz w:val="20"/>
          <w:szCs w:val="20"/>
        </w:rPr>
        <w:t>Haya presentado o pueda presentar una Oferta en el presente proceso;</w:t>
      </w:r>
    </w:p>
    <w:p w14:paraId="5EC811F7" w14:textId="77777777" w:rsidR="00552A32" w:rsidRPr="00445349" w:rsidRDefault="00552A32" w:rsidP="00552A32">
      <w:pPr>
        <w:pStyle w:val="Prrafodelista"/>
        <w:numPr>
          <w:ilvl w:val="0"/>
          <w:numId w:val="57"/>
        </w:numPr>
        <w:spacing w:after="0" w:line="240" w:lineRule="auto"/>
        <w:ind w:left="851"/>
        <w:jc w:val="both"/>
        <w:rPr>
          <w:rFonts w:ascii="Montserrat" w:hAnsi="Montserrat" w:cs="Arial"/>
          <w:sz w:val="20"/>
          <w:szCs w:val="20"/>
        </w:rPr>
      </w:pPr>
      <w:r w:rsidRPr="00445349">
        <w:rPr>
          <w:rFonts w:ascii="Montserrat" w:hAnsi="Montserrat" w:cs="Arial"/>
          <w:sz w:val="20"/>
          <w:szCs w:val="20"/>
        </w:rPr>
        <w:t>Podría potencialmente presentar una Oferta en el mismo proceso;</w:t>
      </w:r>
    </w:p>
    <w:p w14:paraId="3C6620E6" w14:textId="77777777" w:rsidR="00552A32" w:rsidRPr="00445349" w:rsidRDefault="00552A32" w:rsidP="00552A32">
      <w:pPr>
        <w:pStyle w:val="Prrafodelista"/>
        <w:jc w:val="both"/>
        <w:rPr>
          <w:rFonts w:ascii="Montserrat" w:hAnsi="Montserrat" w:cs="Arial"/>
          <w:sz w:val="20"/>
          <w:szCs w:val="20"/>
        </w:rPr>
      </w:pPr>
    </w:p>
    <w:p w14:paraId="3508EE2C" w14:textId="77777777" w:rsidR="00552A32" w:rsidRPr="00445349" w:rsidRDefault="00552A32" w:rsidP="00552A32">
      <w:pPr>
        <w:pStyle w:val="Prrafodelista"/>
        <w:numPr>
          <w:ilvl w:val="0"/>
          <w:numId w:val="56"/>
        </w:numPr>
        <w:spacing w:after="0" w:line="240" w:lineRule="auto"/>
        <w:ind w:left="360"/>
        <w:jc w:val="both"/>
        <w:rPr>
          <w:rFonts w:ascii="Montserrat" w:hAnsi="Montserrat" w:cs="Arial"/>
          <w:sz w:val="20"/>
          <w:szCs w:val="20"/>
        </w:rPr>
      </w:pPr>
      <w:r w:rsidRPr="00445349">
        <w:rPr>
          <w:rFonts w:ascii="Montserrat" w:hAnsi="Montserrat" w:cs="Arial"/>
          <w:sz w:val="20"/>
          <w:szCs w:val="20"/>
        </w:rPr>
        <w:t>El Oferente declara que (maque con una X uno de los Siguientes cuadros):</w:t>
      </w:r>
    </w:p>
    <w:p w14:paraId="32A5E6ED" w14:textId="77777777" w:rsidR="00552A32" w:rsidRPr="00445349" w:rsidRDefault="00552A32" w:rsidP="00552A32">
      <w:pPr>
        <w:pStyle w:val="Prrafodelista"/>
        <w:ind w:left="348"/>
        <w:jc w:val="both"/>
        <w:rPr>
          <w:rFonts w:ascii="Montserrat" w:hAnsi="Montserrat" w:cs="Arial"/>
          <w:sz w:val="20"/>
          <w:szCs w:val="20"/>
        </w:rPr>
      </w:pPr>
    </w:p>
    <w:p w14:paraId="2198DCE1" w14:textId="77777777" w:rsidR="00552A32" w:rsidRPr="00445349" w:rsidRDefault="00552A32" w:rsidP="00552A32">
      <w:pPr>
        <w:pStyle w:val="Prrafodelista"/>
        <w:numPr>
          <w:ilvl w:val="0"/>
          <w:numId w:val="58"/>
        </w:numPr>
        <w:spacing w:after="0" w:line="240" w:lineRule="auto"/>
        <w:ind w:left="851"/>
        <w:jc w:val="both"/>
        <w:rPr>
          <w:rFonts w:ascii="Montserrat" w:hAnsi="Montserrat" w:cs="Arial"/>
          <w:sz w:val="20"/>
          <w:szCs w:val="20"/>
        </w:rPr>
      </w:pPr>
      <w:r w:rsidRPr="00445349">
        <w:rPr>
          <w:rFonts w:ascii="Montserrat" w:hAnsi="Montserrat" w:cs="Arial"/>
          <w:sz w:val="20"/>
          <w:szCs w:val="20"/>
        </w:rPr>
        <w:lastRenderedPageBreak/>
        <w:t>[   ] se ha presentado a este proceso en forma independiente si mediar consulta, comunicación, acuerdo, arreglo, combinación o convenio con Competidor alguno;</w:t>
      </w:r>
    </w:p>
    <w:p w14:paraId="005E61DC" w14:textId="77777777" w:rsidR="00552A32" w:rsidRPr="00445349" w:rsidRDefault="00552A32" w:rsidP="00552A32">
      <w:pPr>
        <w:pStyle w:val="Prrafodelista"/>
        <w:ind w:left="851"/>
        <w:jc w:val="both"/>
        <w:rPr>
          <w:rFonts w:ascii="Montserrat" w:hAnsi="Montserrat" w:cs="Arial"/>
          <w:sz w:val="20"/>
          <w:szCs w:val="20"/>
        </w:rPr>
      </w:pPr>
    </w:p>
    <w:p w14:paraId="3FDCD84A" w14:textId="77777777" w:rsidR="00552A32" w:rsidRPr="00445349" w:rsidRDefault="00552A32" w:rsidP="00552A32">
      <w:pPr>
        <w:pStyle w:val="Prrafodelista"/>
        <w:numPr>
          <w:ilvl w:val="0"/>
          <w:numId w:val="58"/>
        </w:numPr>
        <w:spacing w:after="0" w:line="240" w:lineRule="auto"/>
        <w:ind w:left="851"/>
        <w:jc w:val="both"/>
        <w:rPr>
          <w:rFonts w:ascii="Montserrat" w:hAnsi="Montserrat" w:cs="Arial"/>
          <w:sz w:val="20"/>
          <w:szCs w:val="20"/>
        </w:rPr>
      </w:pPr>
      <w:r w:rsidRPr="00445349">
        <w:rPr>
          <w:rFonts w:ascii="Montserrat" w:hAnsi="Montserrat" w:cs="Arial"/>
          <w:sz w:val="20"/>
          <w:szCs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16625E89" w14:textId="77777777" w:rsidR="00552A32" w:rsidRPr="00445349" w:rsidRDefault="00552A32" w:rsidP="00552A32">
      <w:pPr>
        <w:pStyle w:val="Prrafodelista"/>
        <w:jc w:val="both"/>
        <w:rPr>
          <w:rFonts w:ascii="Montserrat" w:hAnsi="Montserrat" w:cs="Arial"/>
          <w:sz w:val="20"/>
          <w:szCs w:val="20"/>
        </w:rPr>
      </w:pPr>
    </w:p>
    <w:p w14:paraId="56D172DA" w14:textId="77777777" w:rsidR="00552A32" w:rsidRPr="00445349" w:rsidRDefault="00552A32" w:rsidP="00552A32">
      <w:pPr>
        <w:pStyle w:val="Prrafodelista"/>
        <w:numPr>
          <w:ilvl w:val="0"/>
          <w:numId w:val="56"/>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En particular y sin limitar la generalidad de los párrafos 7 (a) o 7 (b), no ha habido consulta, comunicación, acuerdo, arreglo, combinación o convenio con Competidor alguno en relación a:</w:t>
      </w:r>
    </w:p>
    <w:p w14:paraId="3C30012B" w14:textId="77777777" w:rsidR="00552A32" w:rsidRPr="00445349" w:rsidRDefault="00552A32" w:rsidP="00552A32">
      <w:pPr>
        <w:pStyle w:val="Prrafodelista"/>
        <w:tabs>
          <w:tab w:val="left" w:pos="426"/>
        </w:tabs>
        <w:ind w:left="348"/>
        <w:jc w:val="both"/>
        <w:rPr>
          <w:rFonts w:ascii="Montserrat" w:hAnsi="Montserrat" w:cs="Arial"/>
          <w:sz w:val="20"/>
          <w:szCs w:val="20"/>
        </w:rPr>
      </w:pPr>
    </w:p>
    <w:p w14:paraId="18A99EA6" w14:textId="77777777" w:rsidR="00552A32" w:rsidRPr="00445349" w:rsidRDefault="00552A32" w:rsidP="00552A32">
      <w:pPr>
        <w:pStyle w:val="Prrafodelista"/>
        <w:numPr>
          <w:ilvl w:val="0"/>
          <w:numId w:val="59"/>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Precios;</w:t>
      </w:r>
    </w:p>
    <w:p w14:paraId="3E37F97B" w14:textId="77777777" w:rsidR="00552A32" w:rsidRPr="00445349" w:rsidRDefault="00552A32" w:rsidP="00552A32">
      <w:pPr>
        <w:pStyle w:val="Prrafodelista"/>
        <w:tabs>
          <w:tab w:val="left" w:pos="426"/>
        </w:tabs>
        <w:ind w:left="1114"/>
        <w:jc w:val="both"/>
        <w:rPr>
          <w:rFonts w:ascii="Montserrat" w:hAnsi="Montserrat" w:cs="Arial"/>
          <w:sz w:val="20"/>
          <w:szCs w:val="20"/>
        </w:rPr>
      </w:pPr>
    </w:p>
    <w:p w14:paraId="046ABFD9" w14:textId="77777777" w:rsidR="00552A32" w:rsidRPr="00445349" w:rsidRDefault="00552A32" w:rsidP="00552A32">
      <w:pPr>
        <w:pStyle w:val="Prrafodelista"/>
        <w:numPr>
          <w:ilvl w:val="0"/>
          <w:numId w:val="59"/>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Métodos, factores o fórmulas empleadas para la determinación de precios;</w:t>
      </w:r>
    </w:p>
    <w:p w14:paraId="0E4EAB59" w14:textId="77777777" w:rsidR="00552A32" w:rsidRPr="00445349" w:rsidRDefault="00552A32" w:rsidP="00552A32">
      <w:pPr>
        <w:pStyle w:val="Prrafodelista"/>
        <w:rPr>
          <w:rFonts w:ascii="Montserrat" w:hAnsi="Montserrat" w:cs="Arial"/>
          <w:sz w:val="20"/>
          <w:szCs w:val="20"/>
        </w:rPr>
      </w:pPr>
    </w:p>
    <w:p w14:paraId="7B101BB1" w14:textId="77777777" w:rsidR="00552A32" w:rsidRPr="00445349" w:rsidRDefault="00552A32" w:rsidP="00552A32">
      <w:pPr>
        <w:pStyle w:val="Prrafodelista"/>
        <w:numPr>
          <w:ilvl w:val="0"/>
          <w:numId w:val="59"/>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La intención o decisión de presentar o no una Oferta; o bien</w:t>
      </w:r>
    </w:p>
    <w:p w14:paraId="34035581" w14:textId="77777777" w:rsidR="00552A32" w:rsidRPr="00445349" w:rsidRDefault="00552A32" w:rsidP="00552A32">
      <w:pPr>
        <w:pStyle w:val="Prrafodelista"/>
        <w:rPr>
          <w:rFonts w:ascii="Montserrat" w:hAnsi="Montserrat" w:cs="Arial"/>
          <w:sz w:val="20"/>
          <w:szCs w:val="20"/>
        </w:rPr>
      </w:pPr>
    </w:p>
    <w:p w14:paraId="7EF4079B" w14:textId="77777777" w:rsidR="00552A32" w:rsidRPr="00445349" w:rsidRDefault="00552A32" w:rsidP="00552A32">
      <w:pPr>
        <w:pStyle w:val="Prrafodelista"/>
        <w:numPr>
          <w:ilvl w:val="0"/>
          <w:numId w:val="59"/>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La presentación de una oferta que no cumple con las especificaciones del presente proceso; a excepción de lo expresamente estipulado en el párrafo 7 (b) anterior;</w:t>
      </w:r>
    </w:p>
    <w:p w14:paraId="72D4CC07" w14:textId="77777777" w:rsidR="00552A32" w:rsidRPr="00445349" w:rsidRDefault="00552A32" w:rsidP="00552A32">
      <w:pPr>
        <w:pStyle w:val="Prrafodelista"/>
        <w:tabs>
          <w:tab w:val="left" w:pos="426"/>
        </w:tabs>
        <w:jc w:val="both"/>
        <w:rPr>
          <w:rFonts w:ascii="Montserrat" w:hAnsi="Montserrat" w:cs="Arial"/>
          <w:sz w:val="20"/>
          <w:szCs w:val="20"/>
        </w:rPr>
      </w:pPr>
    </w:p>
    <w:p w14:paraId="68A41928" w14:textId="77777777" w:rsidR="00552A32" w:rsidRPr="00445349" w:rsidRDefault="00552A32" w:rsidP="00552A32">
      <w:pPr>
        <w:pStyle w:val="Prrafodelista"/>
        <w:numPr>
          <w:ilvl w:val="0"/>
          <w:numId w:val="56"/>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7A661408" w14:textId="77777777" w:rsidR="00552A32" w:rsidRPr="00445349" w:rsidRDefault="00552A32" w:rsidP="00552A32">
      <w:pPr>
        <w:pStyle w:val="Prrafodelista"/>
        <w:tabs>
          <w:tab w:val="left" w:pos="426"/>
        </w:tabs>
        <w:ind w:left="348"/>
        <w:jc w:val="both"/>
        <w:rPr>
          <w:rFonts w:ascii="Montserrat" w:hAnsi="Montserrat" w:cs="Arial"/>
          <w:sz w:val="20"/>
          <w:szCs w:val="20"/>
        </w:rPr>
      </w:pPr>
    </w:p>
    <w:p w14:paraId="391B6474" w14:textId="77777777" w:rsidR="00552A32" w:rsidRPr="00445349" w:rsidRDefault="00552A32" w:rsidP="00552A32">
      <w:pPr>
        <w:pStyle w:val="Prrafodelista"/>
        <w:numPr>
          <w:ilvl w:val="0"/>
          <w:numId w:val="56"/>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6AE97F32" w14:textId="77777777" w:rsidR="00552A32" w:rsidRPr="00445349" w:rsidRDefault="00552A32" w:rsidP="00552A32">
      <w:pPr>
        <w:pStyle w:val="Prrafodelista"/>
        <w:rPr>
          <w:rFonts w:ascii="Montserrat" w:hAnsi="Montserrat" w:cs="Arial"/>
          <w:sz w:val="20"/>
          <w:szCs w:val="20"/>
        </w:rPr>
      </w:pPr>
    </w:p>
    <w:p w14:paraId="1AC17ED4" w14:textId="77777777" w:rsidR="00552A32" w:rsidRPr="00445349" w:rsidRDefault="00552A32" w:rsidP="00552A32">
      <w:pPr>
        <w:pStyle w:val="Prrafodelista"/>
        <w:tabs>
          <w:tab w:val="left" w:pos="426"/>
        </w:tabs>
        <w:ind w:left="360"/>
        <w:jc w:val="both"/>
        <w:rPr>
          <w:rFonts w:ascii="Montserrat" w:hAnsi="Montserrat" w:cs="Arial"/>
          <w:sz w:val="20"/>
          <w:szCs w:val="20"/>
        </w:rPr>
      </w:pPr>
      <w:r w:rsidRPr="00445349">
        <w:rPr>
          <w:rFonts w:ascii="Montserrat" w:hAnsi="Montserrat" w:cs="Arial"/>
          <w:sz w:val="20"/>
          <w:szCs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0C2B4098" w14:textId="77777777" w:rsidR="00552A32" w:rsidRPr="00445349" w:rsidRDefault="00552A32" w:rsidP="00552A32">
      <w:pPr>
        <w:pStyle w:val="Prrafodelista"/>
        <w:rPr>
          <w:rFonts w:ascii="Montserrat" w:hAnsi="Montserrat" w:cs="Arial"/>
          <w:sz w:val="20"/>
          <w:szCs w:val="20"/>
        </w:rPr>
      </w:pPr>
    </w:p>
    <w:p w14:paraId="7259B5D2" w14:textId="77777777" w:rsidR="00552A32" w:rsidRPr="00445349" w:rsidRDefault="00552A32" w:rsidP="00552A32">
      <w:pPr>
        <w:pStyle w:val="Prrafodelista"/>
        <w:numPr>
          <w:ilvl w:val="0"/>
          <w:numId w:val="56"/>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Asimismo, manifiesto que:</w:t>
      </w:r>
    </w:p>
    <w:p w14:paraId="76A138BD" w14:textId="77777777" w:rsidR="00552A32" w:rsidRPr="00445349" w:rsidRDefault="00552A32" w:rsidP="00552A32">
      <w:pPr>
        <w:pStyle w:val="Prrafodelista"/>
        <w:ind w:left="348"/>
        <w:jc w:val="both"/>
        <w:rPr>
          <w:rFonts w:ascii="Montserrat" w:hAnsi="Montserrat" w:cs="Arial"/>
          <w:sz w:val="20"/>
          <w:szCs w:val="20"/>
        </w:rPr>
      </w:pPr>
    </w:p>
    <w:p w14:paraId="220AA9D1" w14:textId="77777777" w:rsidR="00552A32" w:rsidRPr="00445349" w:rsidRDefault="00552A32" w:rsidP="00552A32">
      <w:pPr>
        <w:pStyle w:val="Prrafodelista"/>
        <w:numPr>
          <w:ilvl w:val="0"/>
          <w:numId w:val="62"/>
        </w:numPr>
        <w:spacing w:after="0" w:line="240" w:lineRule="auto"/>
        <w:ind w:left="851"/>
        <w:jc w:val="both"/>
        <w:rPr>
          <w:rFonts w:ascii="Montserrat" w:hAnsi="Montserrat" w:cs="Arial"/>
          <w:sz w:val="20"/>
          <w:szCs w:val="20"/>
        </w:rPr>
      </w:pPr>
      <w:r w:rsidRPr="00445349">
        <w:rPr>
          <w:rFonts w:ascii="Montserrat" w:hAnsi="Montserrat" w:cs="Arial"/>
          <w:sz w:val="20"/>
          <w:szCs w:val="20"/>
        </w:rPr>
        <w:lastRenderedPageBreak/>
        <w:t xml:space="preserve">Mi representada [   ] SI [   ] NO ha sido investigada o formado parte de un expediente de investigación por la Comisión Federal de Competencia Económica, independientemente del resultado de dicha investigación. </w:t>
      </w:r>
    </w:p>
    <w:p w14:paraId="0E2173D9" w14:textId="77777777" w:rsidR="00552A32" w:rsidRPr="00445349" w:rsidRDefault="00552A32" w:rsidP="00552A32">
      <w:pPr>
        <w:pStyle w:val="Prrafodelista"/>
        <w:ind w:left="851"/>
        <w:jc w:val="both"/>
        <w:rPr>
          <w:rFonts w:ascii="Montserrat" w:hAnsi="Montserrat" w:cs="Arial"/>
          <w:sz w:val="20"/>
          <w:szCs w:val="20"/>
        </w:rPr>
      </w:pPr>
    </w:p>
    <w:p w14:paraId="3465F2CC" w14:textId="77777777" w:rsidR="00552A32" w:rsidRPr="00445349" w:rsidRDefault="00552A32" w:rsidP="00552A32">
      <w:pPr>
        <w:pStyle w:val="Prrafodelista"/>
        <w:numPr>
          <w:ilvl w:val="0"/>
          <w:numId w:val="62"/>
        </w:numPr>
        <w:spacing w:after="0" w:line="240" w:lineRule="auto"/>
        <w:ind w:left="851"/>
        <w:jc w:val="both"/>
        <w:rPr>
          <w:rFonts w:ascii="Montserrat" w:hAnsi="Montserrat" w:cs="Arial"/>
          <w:sz w:val="20"/>
          <w:szCs w:val="20"/>
        </w:rPr>
      </w:pPr>
      <w:r w:rsidRPr="00445349">
        <w:rPr>
          <w:rFonts w:ascii="Montserrat" w:hAnsi="Montserrat" w:cs="Arial"/>
          <w:sz w:val="20"/>
          <w:szCs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462040F8" w14:textId="77777777" w:rsidR="00552A32" w:rsidRPr="00445349" w:rsidRDefault="00552A32" w:rsidP="00552A32">
      <w:pPr>
        <w:pStyle w:val="Prrafodelista"/>
        <w:rPr>
          <w:rFonts w:ascii="Montserrat" w:hAnsi="Montserrat" w:cs="Arial"/>
          <w:sz w:val="20"/>
          <w:szCs w:val="20"/>
        </w:rPr>
      </w:pPr>
    </w:p>
    <w:p w14:paraId="5E694129" w14:textId="77777777" w:rsidR="00552A32" w:rsidRPr="00445349" w:rsidRDefault="00552A32" w:rsidP="00552A32">
      <w:pPr>
        <w:pStyle w:val="Prrafodelista"/>
        <w:numPr>
          <w:ilvl w:val="0"/>
          <w:numId w:val="62"/>
        </w:numPr>
        <w:spacing w:after="0" w:line="240" w:lineRule="auto"/>
        <w:ind w:left="851"/>
        <w:jc w:val="both"/>
        <w:rPr>
          <w:rFonts w:ascii="Montserrat" w:hAnsi="Montserrat" w:cs="Arial"/>
          <w:sz w:val="20"/>
          <w:szCs w:val="20"/>
        </w:rPr>
      </w:pPr>
      <w:r w:rsidRPr="00445349">
        <w:rPr>
          <w:rFonts w:ascii="Montserrat" w:hAnsi="Montserrat" w:cs="Arial"/>
          <w:sz w:val="20"/>
          <w:szCs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06F59E49" w14:textId="77777777" w:rsidR="00552A32" w:rsidRPr="00445349" w:rsidRDefault="00552A32" w:rsidP="00552A32">
      <w:pPr>
        <w:pStyle w:val="Prrafodelista"/>
        <w:ind w:left="851"/>
        <w:jc w:val="both"/>
        <w:rPr>
          <w:rFonts w:ascii="Montserrat" w:hAnsi="Montserrat" w:cs="Arial"/>
          <w:sz w:val="20"/>
          <w:szCs w:val="20"/>
        </w:rPr>
      </w:pPr>
    </w:p>
    <w:p w14:paraId="17C60893" w14:textId="77777777" w:rsidR="00552A32" w:rsidRPr="00445349" w:rsidRDefault="00552A32" w:rsidP="00552A32">
      <w:pPr>
        <w:tabs>
          <w:tab w:val="left" w:pos="426"/>
        </w:tabs>
        <w:jc w:val="center"/>
        <w:rPr>
          <w:rFonts w:ascii="Montserrat" w:hAnsi="Montserrat" w:cs="Arial"/>
          <w:sz w:val="20"/>
          <w:szCs w:val="20"/>
        </w:rPr>
      </w:pPr>
    </w:p>
    <w:p w14:paraId="2343AFC5" w14:textId="77777777" w:rsidR="00552A32" w:rsidRPr="00445349" w:rsidRDefault="00552A32" w:rsidP="00552A32">
      <w:pPr>
        <w:tabs>
          <w:tab w:val="left" w:pos="426"/>
        </w:tabs>
        <w:jc w:val="center"/>
        <w:rPr>
          <w:rFonts w:ascii="Montserrat" w:hAnsi="Montserrat" w:cs="Arial"/>
          <w:sz w:val="20"/>
          <w:szCs w:val="20"/>
        </w:rPr>
      </w:pPr>
      <w:r w:rsidRPr="00445349">
        <w:rPr>
          <w:rFonts w:ascii="Montserrat" w:hAnsi="Montserrat" w:cs="Arial"/>
          <w:sz w:val="20"/>
          <w:szCs w:val="20"/>
        </w:rPr>
        <w:t>________________________________________</w:t>
      </w:r>
    </w:p>
    <w:p w14:paraId="76BACD2A" w14:textId="77777777" w:rsidR="00552A32" w:rsidRPr="00445349" w:rsidRDefault="00552A32" w:rsidP="00552A32">
      <w:pPr>
        <w:tabs>
          <w:tab w:val="left" w:pos="426"/>
        </w:tabs>
        <w:jc w:val="center"/>
        <w:rPr>
          <w:rFonts w:ascii="Montserrat" w:hAnsi="Montserrat" w:cs="Arial"/>
          <w:sz w:val="20"/>
          <w:szCs w:val="20"/>
        </w:rPr>
      </w:pPr>
      <w:r w:rsidRPr="00445349">
        <w:rPr>
          <w:rFonts w:ascii="Montserrat" w:hAnsi="Montserrat" w:cs="Arial"/>
          <w:sz w:val="20"/>
          <w:szCs w:val="20"/>
        </w:rPr>
        <w:t>(Nombre y Firma)</w:t>
      </w:r>
    </w:p>
    <w:p w14:paraId="775DB1BA" w14:textId="77777777" w:rsidR="00552A32" w:rsidRDefault="00552A32" w:rsidP="00552A32">
      <w:pPr>
        <w:jc w:val="center"/>
        <w:rPr>
          <w:rFonts w:ascii="Montserrat" w:hAnsi="Montserrat" w:cs="Arial"/>
          <w:sz w:val="20"/>
          <w:szCs w:val="20"/>
        </w:rPr>
      </w:pPr>
      <w:r w:rsidRPr="00445349">
        <w:rPr>
          <w:rFonts w:ascii="Montserrat" w:hAnsi="Montserrat" w:cs="Arial"/>
          <w:sz w:val="20"/>
          <w:szCs w:val="20"/>
        </w:rPr>
        <w:t>(Fecha)</w:t>
      </w:r>
    </w:p>
    <w:p w14:paraId="607814F2" w14:textId="77777777" w:rsidR="00552A32" w:rsidRDefault="00552A32" w:rsidP="00552A32">
      <w:pPr>
        <w:spacing w:after="200" w:line="276" w:lineRule="auto"/>
        <w:rPr>
          <w:rFonts w:ascii="Montserrat" w:hAnsi="Montserrat" w:cs="Arial"/>
          <w:sz w:val="20"/>
          <w:szCs w:val="20"/>
        </w:rPr>
      </w:pPr>
      <w:r>
        <w:rPr>
          <w:rFonts w:ascii="Montserrat" w:hAnsi="Montserrat" w:cs="Arial"/>
          <w:sz w:val="20"/>
          <w:szCs w:val="20"/>
        </w:rPr>
        <w:br w:type="page"/>
      </w:r>
    </w:p>
    <w:p w14:paraId="79C862CD"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bookmarkStart w:id="158" w:name="_Toc455663490"/>
      <w:bookmarkStart w:id="159" w:name="_Toc460500949"/>
      <w:bookmarkStart w:id="160" w:name="_Toc99120388"/>
      <w:r w:rsidRPr="00BC1DC2">
        <w:rPr>
          <w:rFonts w:ascii="Montserrat" w:hAnsi="Montserrat" w:cs="Arial"/>
          <w:b/>
          <w:color w:val="000000" w:themeColor="text1"/>
          <w:sz w:val="20"/>
          <w:szCs w:val="20"/>
        </w:rPr>
        <w:lastRenderedPageBreak/>
        <w:t xml:space="preserve">ANEXO </w:t>
      </w:r>
      <w:bookmarkEnd w:id="158"/>
      <w:r w:rsidRPr="00BC1DC2">
        <w:rPr>
          <w:rFonts w:ascii="Montserrat" w:hAnsi="Montserrat" w:cs="Arial"/>
          <w:b/>
          <w:color w:val="000000" w:themeColor="text1"/>
          <w:sz w:val="20"/>
          <w:szCs w:val="20"/>
        </w:rPr>
        <w:t xml:space="preserve">XX </w:t>
      </w:r>
      <w:r w:rsidRPr="00BC1DC2">
        <w:rPr>
          <w:rFonts w:ascii="Montserrat" w:hAnsi="Montserrat" w:cs="Arial"/>
          <w:b/>
          <w:color w:val="000000" w:themeColor="text1"/>
          <w:sz w:val="20"/>
          <w:szCs w:val="20"/>
        </w:rPr>
        <w:br/>
      </w:r>
      <w:r w:rsidRPr="00BC1DC2">
        <w:rPr>
          <w:rFonts w:ascii="Montserrat" w:hAnsi="Montserrat" w:cs="Arial"/>
          <w:b/>
          <w:color w:val="000000" w:themeColor="text1"/>
          <w:sz w:val="20"/>
          <w:szCs w:val="20"/>
          <w:lang w:val="es-ES" w:eastAsia="es-ES"/>
        </w:rPr>
        <w:t>NOTA OCDE</w:t>
      </w:r>
      <w:bookmarkEnd w:id="159"/>
      <w:bookmarkEnd w:id="160"/>
    </w:p>
    <w:p w14:paraId="178338FA" w14:textId="77777777" w:rsidR="00552A32" w:rsidRPr="00445349" w:rsidRDefault="00552A32" w:rsidP="00552A32">
      <w:pPr>
        <w:suppressAutoHyphens/>
        <w:ind w:right="49"/>
        <w:jc w:val="center"/>
        <w:rPr>
          <w:rFonts w:ascii="Montserrat" w:eastAsia="Times New Roman" w:hAnsi="Montserrat" w:cs="Arial"/>
          <w:b/>
          <w:sz w:val="20"/>
          <w:szCs w:val="20"/>
          <w:lang w:eastAsia="ar-SA"/>
        </w:rPr>
      </w:pPr>
    </w:p>
    <w:p w14:paraId="202D94E1" w14:textId="77777777" w:rsidR="00552A32" w:rsidRPr="00445349" w:rsidRDefault="00552A32" w:rsidP="00552A32">
      <w:pPr>
        <w:ind w:right="49"/>
        <w:jc w:val="both"/>
        <w:rPr>
          <w:rFonts w:ascii="Montserrat" w:eastAsia="Times New Roman" w:hAnsi="Montserrat" w:cs="Arial"/>
          <w:b/>
          <w:sz w:val="18"/>
          <w:szCs w:val="18"/>
          <w:lang w:val="es-ES" w:eastAsia="es-ES"/>
        </w:rPr>
      </w:pPr>
      <w:r w:rsidRPr="00445349">
        <w:rPr>
          <w:rFonts w:ascii="Montserrat" w:eastAsia="Times New Roman" w:hAnsi="Montserrat" w:cs="Arial"/>
          <w:b/>
          <w:sz w:val="18"/>
          <w:szCs w:val="18"/>
          <w:lang w:val="es-ES" w:eastAsia="es-ES"/>
        </w:rPr>
        <w:t>Nota informativa para participantes de países miembros de la Organización para la Cooperación y el Desarrollo Económico (OCDE)</w:t>
      </w:r>
    </w:p>
    <w:p w14:paraId="0FB54F36" w14:textId="77777777" w:rsidR="00552A32" w:rsidRPr="00445349" w:rsidRDefault="00552A32" w:rsidP="00552A32">
      <w:pPr>
        <w:ind w:right="49"/>
        <w:jc w:val="both"/>
        <w:rPr>
          <w:rFonts w:ascii="Montserrat" w:eastAsia="Times New Roman" w:hAnsi="Montserrat" w:cs="Arial"/>
          <w:sz w:val="18"/>
          <w:szCs w:val="18"/>
          <w:lang w:val="es-ES" w:eastAsia="es-ES"/>
        </w:rPr>
      </w:pPr>
    </w:p>
    <w:p w14:paraId="39AC8B6E"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445349">
        <w:rPr>
          <w:rFonts w:ascii="Montserrat" w:eastAsia="Times New Roman" w:hAnsi="Montserrat" w:cs="Arial"/>
          <w:b/>
          <w:bCs/>
          <w:sz w:val="18"/>
          <w:szCs w:val="18"/>
          <w:lang w:val="es-ES" w:eastAsia="ar-SA"/>
        </w:rPr>
        <w:t>Convención para combatir el cohecho de servidores públicos extranjeros en transacciones comerciales internacionales</w:t>
      </w:r>
      <w:r w:rsidRPr="00445349">
        <w:rPr>
          <w:rFonts w:ascii="Montserrat" w:eastAsia="Times New Roman" w:hAnsi="Montserrat" w:cs="Arial"/>
          <w:sz w:val="18"/>
          <w:szCs w:val="18"/>
          <w:lang w:val="es-ES" w:eastAsia="ar-SA"/>
        </w:rPr>
        <w:t>, hemos adquirido responsabilidades que involucran a los sectores público y privado.</w:t>
      </w:r>
    </w:p>
    <w:p w14:paraId="2B6DD95F"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3038E642"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11E6362A"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47B8A7F9"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 OCDE ha establecido mecanismos muy claros para que los países firmantes de la Convención cumplan con las recomendaciones emitidas por ésta y en caso de México, iniciará en </w:t>
      </w:r>
      <w:r w:rsidRPr="00445349">
        <w:rPr>
          <w:rFonts w:ascii="Montserrat" w:eastAsia="Times New Roman" w:hAnsi="Montserrat" w:cs="Arial"/>
          <w:b/>
          <w:bCs/>
          <w:sz w:val="18"/>
          <w:szCs w:val="18"/>
          <w:lang w:val="es-ES" w:eastAsia="ar-SA"/>
        </w:rPr>
        <w:t>noviembre de 2003</w:t>
      </w:r>
      <w:r w:rsidRPr="00445349">
        <w:rPr>
          <w:rFonts w:ascii="Montserrat" w:eastAsia="Times New Roman" w:hAnsi="Montserrat" w:cs="Arial"/>
          <w:sz w:val="18"/>
          <w:szCs w:val="18"/>
          <w:lang w:val="es-ES" w:eastAsia="ar-SA"/>
        </w:rPr>
        <w:t xml:space="preserve"> una segunda fase de </w:t>
      </w:r>
      <w:r w:rsidRPr="00445349">
        <w:rPr>
          <w:rFonts w:ascii="Montserrat" w:eastAsia="Times New Roman" w:hAnsi="Montserrat" w:cs="Arial"/>
          <w:b/>
          <w:bCs/>
          <w:sz w:val="18"/>
          <w:szCs w:val="18"/>
          <w:lang w:val="es-ES" w:eastAsia="ar-SA"/>
        </w:rPr>
        <w:t>evaluación</w:t>
      </w:r>
      <w:r w:rsidRPr="00445349">
        <w:rPr>
          <w:rFonts w:ascii="Montserrat" w:eastAsia="Times New Roman" w:hAnsi="Montserrat" w:cs="Arial"/>
          <w:sz w:val="18"/>
          <w:szCs w:val="18"/>
          <w:lang w:val="es-ES" w:eastAsia="ar-SA"/>
        </w:rPr>
        <w:t xml:space="preserve"> – la primera ya fue aprobada- en donde un grupo de expertos verificará, entre otros:</w:t>
      </w:r>
    </w:p>
    <w:p w14:paraId="1210D693"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2B047416"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La compatibilidad de nuestro marco jurídico con las disposiciones de la Convención.</w:t>
      </w:r>
    </w:p>
    <w:p w14:paraId="64E629AF"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El conocimiento que tengan los sectores público y privado de las recomendaciones de la Convención.</w:t>
      </w:r>
    </w:p>
    <w:p w14:paraId="6CDA1987"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06125305"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El resultado de esta evaluación </w:t>
      </w:r>
      <w:r w:rsidRPr="00445349">
        <w:rPr>
          <w:rFonts w:ascii="Montserrat" w:eastAsia="Times New Roman" w:hAnsi="Montserrat" w:cs="Arial"/>
          <w:b/>
          <w:bCs/>
          <w:sz w:val="18"/>
          <w:szCs w:val="18"/>
          <w:lang w:val="es-ES" w:eastAsia="ar-SA"/>
        </w:rPr>
        <w:t>impactará</w:t>
      </w:r>
      <w:r w:rsidRPr="00445349">
        <w:rPr>
          <w:rFonts w:ascii="Montserrat" w:eastAsia="Times New Roman" w:hAnsi="Montserrat" w:cs="Arial"/>
          <w:sz w:val="18"/>
          <w:szCs w:val="18"/>
          <w:lang w:val="es-ES" w:eastAsia="ar-SA"/>
        </w:rPr>
        <w:t xml:space="preserve"> el grado de inversión otorgado a México por las agencias calificadores y la atracción de inversión extranjera.</w:t>
      </w:r>
    </w:p>
    <w:p w14:paraId="0807ADC7"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29A25F4B"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responsabilidades del sector público</w:t>
      </w:r>
      <w:r w:rsidRPr="00445349">
        <w:rPr>
          <w:rFonts w:ascii="Montserrat" w:eastAsia="Times New Roman" w:hAnsi="Montserrat" w:cs="Arial"/>
          <w:sz w:val="18"/>
          <w:szCs w:val="18"/>
          <w:lang w:val="es-ES" w:eastAsia="ar-SA"/>
        </w:rPr>
        <w:t xml:space="preserve"> se centran en:</w:t>
      </w:r>
    </w:p>
    <w:p w14:paraId="552E9C55"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78304BC8"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Profundizar las reformas legales que inició en 1999.</w:t>
      </w:r>
    </w:p>
    <w:p w14:paraId="6FD82EDD"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Difundir las recomendaciones de la Convención y las obligaciones de cada uno de los actores comprometidos en su cumplimiento.</w:t>
      </w:r>
    </w:p>
    <w:p w14:paraId="538AD430"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Presentar casos de cohecho en proceso y concluidos (incluyendo aquellos relacionados con lavado de dinero y extradición).</w:t>
      </w:r>
    </w:p>
    <w:p w14:paraId="0FFB11AD"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2DE1E454"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responsabilidades</w:t>
      </w:r>
      <w:r w:rsidRPr="00445349">
        <w:rPr>
          <w:rFonts w:ascii="Montserrat" w:eastAsia="Times New Roman" w:hAnsi="Montserrat" w:cs="Arial"/>
          <w:sz w:val="18"/>
          <w:szCs w:val="18"/>
          <w:lang w:val="es-ES" w:eastAsia="ar-SA"/>
        </w:rPr>
        <w:t xml:space="preserve"> del sector privado contemplan:</w:t>
      </w:r>
    </w:p>
    <w:p w14:paraId="4E01331F"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1F13067A"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Las empresas</w:t>
      </w:r>
      <w:r w:rsidRPr="00445349">
        <w:rPr>
          <w:rFonts w:ascii="Montserrat" w:hAnsi="Montserrat" w:cs="Arial"/>
          <w:sz w:val="18"/>
          <w:szCs w:val="18"/>
          <w:lang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37EC4479"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Los contadores públicos</w:t>
      </w:r>
      <w:r w:rsidRPr="00445349">
        <w:rPr>
          <w:rFonts w:ascii="Montserrat" w:hAnsi="Montserrat" w:cs="Arial"/>
          <w:sz w:val="18"/>
          <w:szCs w:val="18"/>
          <w:lang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7E0B9ABD"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Los abogados</w:t>
      </w:r>
      <w:r w:rsidRPr="00445349">
        <w:rPr>
          <w:rFonts w:ascii="Montserrat" w:hAnsi="Montserrat" w:cs="Arial"/>
          <w:sz w:val="18"/>
          <w:szCs w:val="18"/>
          <w:lang w:eastAsia="ar-SA"/>
        </w:rPr>
        <w:t>: promover el cumplimiento y revisión de la Convención (imprimir el carácter vinculatorio entre ésta y la legislación nacional); impulsar los esquemas preventivos que deben adoptar las empresas.</w:t>
      </w:r>
    </w:p>
    <w:p w14:paraId="1E3C3B20"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07B4F4D9"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sanciones</w:t>
      </w:r>
      <w:r w:rsidRPr="00445349">
        <w:rPr>
          <w:rFonts w:ascii="Montserrat" w:eastAsia="Times New Roman" w:hAnsi="Montserrat" w:cs="Arial"/>
          <w:sz w:val="18"/>
          <w:szCs w:val="18"/>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14:paraId="4421E17A"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62D3EB72"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lastRenderedPageBreak/>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6FC645B"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4BA2DF22"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El culpable puede ser perseguido en cualquier país firmante de la Convención, independientemente del lugar donde el acto de cohecho haya sido cometido.</w:t>
      </w:r>
    </w:p>
    <w:p w14:paraId="425700BB"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1EC3D68F"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5A0AF082"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70B98CC8"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Por otra parte, es de señalar que el Código Penal Federal sanciona el cohecho en los siguientes términos:</w:t>
      </w:r>
    </w:p>
    <w:p w14:paraId="195AC188" w14:textId="77777777" w:rsidR="00552A32" w:rsidRPr="00445349" w:rsidRDefault="00552A32" w:rsidP="00552A32">
      <w:pPr>
        <w:suppressAutoHyphens/>
        <w:ind w:right="51"/>
        <w:jc w:val="both"/>
        <w:rPr>
          <w:rFonts w:ascii="Montserrat" w:eastAsia="Times New Roman" w:hAnsi="Montserrat" w:cs="Arial"/>
          <w:sz w:val="18"/>
          <w:szCs w:val="18"/>
          <w:lang w:val="es-ES" w:eastAsia="ar-SA"/>
        </w:rPr>
      </w:pPr>
    </w:p>
    <w:p w14:paraId="49BF2F09"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b/>
          <w:i/>
          <w:sz w:val="18"/>
          <w:szCs w:val="18"/>
        </w:rPr>
        <w:t>Artículo 222</w:t>
      </w:r>
      <w:r w:rsidRPr="00445349">
        <w:rPr>
          <w:rFonts w:ascii="Montserrat" w:hAnsi="Montserrat" w:cs="Arial"/>
          <w:i/>
          <w:sz w:val="18"/>
          <w:szCs w:val="18"/>
        </w:rPr>
        <w:t>.- Cometen el delito de cohecho:</w:t>
      </w:r>
    </w:p>
    <w:p w14:paraId="467C41B0" w14:textId="77777777" w:rsidR="00552A32" w:rsidRPr="00445349" w:rsidRDefault="00552A32" w:rsidP="00552A32">
      <w:pPr>
        <w:suppressAutoHyphens/>
        <w:ind w:right="51"/>
        <w:jc w:val="both"/>
        <w:rPr>
          <w:rFonts w:ascii="Montserrat" w:hAnsi="Montserrat" w:cs="Arial"/>
          <w:i/>
          <w:sz w:val="18"/>
          <w:szCs w:val="18"/>
        </w:rPr>
      </w:pPr>
    </w:p>
    <w:p w14:paraId="27F0D97A"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5DD3DD4F" w14:textId="77777777" w:rsidR="00552A32" w:rsidRPr="00445349" w:rsidRDefault="00552A32" w:rsidP="00552A32">
      <w:pPr>
        <w:suppressAutoHyphens/>
        <w:ind w:right="51"/>
        <w:jc w:val="both"/>
        <w:rPr>
          <w:rFonts w:ascii="Montserrat" w:hAnsi="Montserrat" w:cs="Arial"/>
          <w:i/>
          <w:sz w:val="18"/>
          <w:szCs w:val="18"/>
        </w:rPr>
      </w:pPr>
    </w:p>
    <w:p w14:paraId="23DDFE30"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II.- El que dé, prometa o entregue cualquier beneficio a alguna de las personas que se mencionan en el artículo 212 de este Código, para que haga u omita un acto relacionado con sus funciones, a su empleo, cargo o comisión, y </w:t>
      </w:r>
    </w:p>
    <w:p w14:paraId="166D2CCA" w14:textId="77777777" w:rsidR="00552A32" w:rsidRPr="00445349" w:rsidRDefault="00552A32" w:rsidP="00552A32">
      <w:pPr>
        <w:suppressAutoHyphens/>
        <w:ind w:right="51"/>
        <w:jc w:val="both"/>
        <w:rPr>
          <w:rFonts w:ascii="Montserrat" w:hAnsi="Montserrat" w:cs="Arial"/>
          <w:i/>
          <w:sz w:val="18"/>
          <w:szCs w:val="18"/>
        </w:rPr>
      </w:pPr>
    </w:p>
    <w:p w14:paraId="755C0172"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III.- El legislador federal que, en el ejercicio de sus funciones o atribuciones, y en el marco del proceso de aprobación del presupuesto de egresos respectivo, gestione o solicite: </w:t>
      </w:r>
    </w:p>
    <w:p w14:paraId="65B057DD" w14:textId="77777777" w:rsidR="00552A32" w:rsidRPr="00445349" w:rsidRDefault="00552A32" w:rsidP="00552A32">
      <w:pPr>
        <w:suppressAutoHyphens/>
        <w:ind w:right="51"/>
        <w:jc w:val="both"/>
        <w:rPr>
          <w:rFonts w:ascii="Montserrat" w:hAnsi="Montserrat" w:cs="Arial"/>
          <w:i/>
          <w:sz w:val="18"/>
          <w:szCs w:val="18"/>
        </w:rPr>
      </w:pPr>
    </w:p>
    <w:p w14:paraId="3927B764"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a) La asignación de recursos a favor de un ente público, exigiendo u obteniendo, para sí o para un tercero, una comisión, dádiva o contraprestación, en dinero o en especie, distinta a la que le corresponde por el ejercicio de su encargo;</w:t>
      </w:r>
    </w:p>
    <w:p w14:paraId="43B345B4" w14:textId="77777777" w:rsidR="00552A32" w:rsidRPr="00445349" w:rsidRDefault="00552A32" w:rsidP="00552A32">
      <w:pPr>
        <w:suppressAutoHyphens/>
        <w:ind w:right="51"/>
        <w:jc w:val="both"/>
        <w:rPr>
          <w:rFonts w:ascii="Montserrat" w:hAnsi="Montserrat" w:cs="Arial"/>
          <w:i/>
          <w:sz w:val="18"/>
          <w:szCs w:val="18"/>
        </w:rPr>
      </w:pPr>
    </w:p>
    <w:p w14:paraId="4F85E414"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b) El otorgamiento de contratos de obra pública o de servicios a favor de determinadas personas físicas o morales.</w:t>
      </w:r>
    </w:p>
    <w:p w14:paraId="5E8BBD5D"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Se aplicará la misma pena a cualquier persona que gestione, solicite a nombre o en representación del legislador federal las asignaciones de recursos u otorgamiento de contratos a que se refieren los incisos a) y b) de este artículo.</w:t>
      </w:r>
    </w:p>
    <w:p w14:paraId="31EC7A6B" w14:textId="77777777" w:rsidR="00552A32" w:rsidRPr="00445349" w:rsidRDefault="00552A32" w:rsidP="00552A32">
      <w:pPr>
        <w:suppressAutoHyphens/>
        <w:ind w:right="51"/>
        <w:jc w:val="both"/>
        <w:rPr>
          <w:rFonts w:ascii="Montserrat" w:hAnsi="Montserrat" w:cs="Arial"/>
          <w:i/>
          <w:sz w:val="18"/>
          <w:szCs w:val="18"/>
        </w:rPr>
      </w:pPr>
    </w:p>
    <w:p w14:paraId="58212859"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Al que comete el delito de cohecho se le impondrán las siguientes sanciones: </w:t>
      </w:r>
    </w:p>
    <w:p w14:paraId="0B15B122" w14:textId="77777777" w:rsidR="00552A32" w:rsidRPr="00445349" w:rsidRDefault="00552A32" w:rsidP="00552A32">
      <w:pPr>
        <w:suppressAutoHyphens/>
        <w:ind w:right="51"/>
        <w:jc w:val="both"/>
        <w:rPr>
          <w:rFonts w:ascii="Montserrat" w:hAnsi="Montserrat" w:cs="Arial"/>
          <w:i/>
          <w:sz w:val="18"/>
          <w:szCs w:val="18"/>
        </w:rPr>
      </w:pPr>
    </w:p>
    <w:p w14:paraId="5A390DD0"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59D3C1B2" w14:textId="77777777" w:rsidR="00552A32" w:rsidRPr="00445349" w:rsidRDefault="00552A32" w:rsidP="00552A32">
      <w:pPr>
        <w:suppressAutoHyphens/>
        <w:ind w:right="51"/>
        <w:jc w:val="both"/>
        <w:rPr>
          <w:rFonts w:ascii="Montserrat" w:hAnsi="Montserrat" w:cs="Arial"/>
          <w:i/>
          <w:sz w:val="18"/>
          <w:szCs w:val="18"/>
        </w:rPr>
      </w:pPr>
    </w:p>
    <w:p w14:paraId="2BBAC167"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369A49EF" w14:textId="77777777" w:rsidR="00552A32" w:rsidRPr="00445349" w:rsidRDefault="00552A32" w:rsidP="00552A32">
      <w:pPr>
        <w:suppressAutoHyphens/>
        <w:ind w:right="51"/>
        <w:jc w:val="both"/>
        <w:rPr>
          <w:rFonts w:ascii="Montserrat" w:hAnsi="Montserrat" w:cs="Arial"/>
          <w:i/>
          <w:sz w:val="18"/>
          <w:szCs w:val="18"/>
        </w:rPr>
      </w:pPr>
    </w:p>
    <w:p w14:paraId="58133488"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En ningún caso se devolverá a los responsables del delito de cohecho, el dinero o dádivas entregadas, las mismas se aplicarán en beneficio del Estado. </w:t>
      </w:r>
    </w:p>
    <w:p w14:paraId="73D33605" w14:textId="77777777" w:rsidR="00552A32" w:rsidRPr="00445349" w:rsidRDefault="00552A32" w:rsidP="00552A32">
      <w:pPr>
        <w:suppressAutoHyphens/>
        <w:ind w:right="51"/>
        <w:jc w:val="both"/>
        <w:rPr>
          <w:rFonts w:ascii="Montserrat" w:hAnsi="Montserrat" w:cs="Arial"/>
          <w:i/>
          <w:sz w:val="18"/>
          <w:szCs w:val="18"/>
        </w:rPr>
      </w:pPr>
    </w:p>
    <w:p w14:paraId="08CC5E3F" w14:textId="77777777" w:rsidR="00552A32" w:rsidRPr="00445349" w:rsidRDefault="00552A32" w:rsidP="00552A32">
      <w:pPr>
        <w:suppressAutoHyphens/>
        <w:ind w:right="51"/>
        <w:jc w:val="center"/>
        <w:rPr>
          <w:rFonts w:ascii="Montserrat" w:hAnsi="Montserrat" w:cs="Arial"/>
          <w:b/>
          <w:i/>
          <w:sz w:val="18"/>
          <w:szCs w:val="18"/>
        </w:rPr>
      </w:pPr>
      <w:r w:rsidRPr="00445349">
        <w:rPr>
          <w:rFonts w:ascii="Montserrat" w:hAnsi="Montserrat" w:cs="Arial"/>
          <w:b/>
          <w:i/>
          <w:sz w:val="18"/>
          <w:szCs w:val="18"/>
        </w:rPr>
        <w:t>Capítulo XI</w:t>
      </w:r>
    </w:p>
    <w:p w14:paraId="23485741" w14:textId="77777777" w:rsidR="00552A32" w:rsidRPr="00445349" w:rsidRDefault="00552A32" w:rsidP="00552A32">
      <w:pPr>
        <w:suppressAutoHyphens/>
        <w:ind w:right="51"/>
        <w:jc w:val="center"/>
        <w:rPr>
          <w:rFonts w:ascii="Montserrat" w:hAnsi="Montserrat" w:cs="Arial"/>
          <w:b/>
          <w:i/>
          <w:sz w:val="18"/>
          <w:szCs w:val="18"/>
        </w:rPr>
      </w:pPr>
      <w:r w:rsidRPr="00445349">
        <w:rPr>
          <w:rFonts w:ascii="Montserrat" w:hAnsi="Montserrat" w:cs="Arial"/>
          <w:b/>
          <w:i/>
          <w:sz w:val="18"/>
          <w:szCs w:val="18"/>
        </w:rPr>
        <w:t>Cohecho a servidores públicos extranjeros</w:t>
      </w:r>
    </w:p>
    <w:p w14:paraId="29480D37" w14:textId="77777777" w:rsidR="00552A32" w:rsidRPr="00445349" w:rsidRDefault="00552A32" w:rsidP="00552A32">
      <w:pPr>
        <w:suppressAutoHyphens/>
        <w:ind w:right="51"/>
        <w:jc w:val="both"/>
        <w:rPr>
          <w:rFonts w:ascii="Montserrat" w:hAnsi="Montserrat" w:cs="Arial"/>
          <w:i/>
          <w:sz w:val="18"/>
          <w:szCs w:val="18"/>
        </w:rPr>
      </w:pPr>
    </w:p>
    <w:p w14:paraId="4C2FBE16"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b/>
          <w:i/>
          <w:sz w:val="18"/>
          <w:szCs w:val="18"/>
        </w:rPr>
        <w:lastRenderedPageBreak/>
        <w:t>Artículo 222 bis.-</w:t>
      </w:r>
      <w:r w:rsidRPr="00445349">
        <w:rPr>
          <w:rFonts w:ascii="Montserrat" w:hAnsi="Montserrat" w:cs="Arial"/>
          <w:i/>
          <w:sz w:val="18"/>
          <w:szCs w:val="18"/>
        </w:rPr>
        <w:t xml:space="preserve">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5E9C3A4A" w14:textId="77777777" w:rsidR="00552A32" w:rsidRPr="00445349" w:rsidRDefault="00552A32" w:rsidP="00552A32">
      <w:pPr>
        <w:suppressAutoHyphens/>
        <w:ind w:right="51"/>
        <w:jc w:val="both"/>
        <w:rPr>
          <w:rFonts w:ascii="Montserrat" w:hAnsi="Montserrat" w:cs="Arial"/>
          <w:i/>
          <w:sz w:val="18"/>
          <w:szCs w:val="18"/>
        </w:rPr>
      </w:pPr>
    </w:p>
    <w:p w14:paraId="2A752318" w14:textId="77777777" w:rsidR="00552A32" w:rsidRPr="00445349" w:rsidRDefault="00552A32" w:rsidP="00552A32">
      <w:pPr>
        <w:pStyle w:val="Prrafodelista"/>
        <w:numPr>
          <w:ilvl w:val="0"/>
          <w:numId w:val="61"/>
        </w:numPr>
        <w:suppressAutoHyphens/>
        <w:spacing w:after="0" w:line="240" w:lineRule="auto"/>
        <w:ind w:left="567" w:right="51" w:hanging="207"/>
        <w:contextualSpacing w:val="0"/>
        <w:jc w:val="both"/>
        <w:rPr>
          <w:rFonts w:ascii="Montserrat" w:hAnsi="Montserrat" w:cs="Arial"/>
          <w:i/>
          <w:sz w:val="18"/>
          <w:szCs w:val="18"/>
        </w:rPr>
      </w:pPr>
      <w:r w:rsidRPr="00445349">
        <w:rPr>
          <w:rFonts w:ascii="Montserrat" w:hAnsi="Montserrat" w:cs="Arial"/>
          <w:i/>
          <w:sz w:val="18"/>
          <w:szCs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6AD00D02" w14:textId="77777777" w:rsidR="00552A32" w:rsidRPr="00445349" w:rsidRDefault="00552A32" w:rsidP="00552A32">
      <w:pPr>
        <w:pStyle w:val="Prrafodelista"/>
        <w:numPr>
          <w:ilvl w:val="0"/>
          <w:numId w:val="61"/>
        </w:numPr>
        <w:suppressAutoHyphens/>
        <w:spacing w:after="0" w:line="240" w:lineRule="auto"/>
        <w:ind w:left="567" w:right="51" w:hanging="207"/>
        <w:contextualSpacing w:val="0"/>
        <w:jc w:val="both"/>
        <w:rPr>
          <w:rFonts w:ascii="Montserrat" w:hAnsi="Montserrat" w:cs="Arial"/>
          <w:i/>
          <w:sz w:val="18"/>
          <w:szCs w:val="18"/>
          <w:lang w:eastAsia="ar-SA"/>
        </w:rPr>
      </w:pPr>
      <w:r w:rsidRPr="00445349">
        <w:rPr>
          <w:rFonts w:ascii="Montserrat" w:hAnsi="Montserrat" w:cs="Arial"/>
          <w:i/>
          <w:sz w:val="18"/>
          <w:szCs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4A8FF5E5" w14:textId="77777777" w:rsidR="00552A32" w:rsidRPr="00445349" w:rsidRDefault="00552A32" w:rsidP="00552A32">
      <w:pPr>
        <w:suppressAutoHyphens/>
        <w:ind w:right="51"/>
        <w:jc w:val="both"/>
        <w:rPr>
          <w:rFonts w:ascii="Montserrat" w:eastAsia="Times New Roman" w:hAnsi="Montserrat" w:cs="Arial"/>
          <w:i/>
          <w:sz w:val="18"/>
          <w:szCs w:val="18"/>
          <w:lang w:val="es-ES" w:eastAsia="ar-SA"/>
        </w:rPr>
      </w:pPr>
    </w:p>
    <w:p w14:paraId="0FD928E3" w14:textId="77777777" w:rsidR="00552A32" w:rsidRPr="00445349" w:rsidRDefault="00552A32" w:rsidP="00552A32">
      <w:pPr>
        <w:pStyle w:val="Prrafodelista"/>
        <w:numPr>
          <w:ilvl w:val="0"/>
          <w:numId w:val="61"/>
        </w:numPr>
        <w:suppressAutoHyphens/>
        <w:spacing w:after="0" w:line="240" w:lineRule="auto"/>
        <w:ind w:left="567" w:right="51" w:hanging="207"/>
        <w:contextualSpacing w:val="0"/>
        <w:jc w:val="both"/>
        <w:rPr>
          <w:rFonts w:ascii="Montserrat" w:hAnsi="Montserrat" w:cs="Arial"/>
          <w:i/>
          <w:sz w:val="18"/>
          <w:szCs w:val="18"/>
          <w:lang w:eastAsia="ar-SA"/>
        </w:rPr>
      </w:pPr>
      <w:r w:rsidRPr="00445349">
        <w:rPr>
          <w:rFonts w:ascii="Montserrat" w:hAnsi="Montserrat" w:cs="Arial"/>
          <w:i/>
          <w:sz w:val="18"/>
          <w:szCs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19024603" w14:textId="77777777" w:rsidR="00552A32" w:rsidRPr="00445349" w:rsidRDefault="00552A32" w:rsidP="00552A32">
      <w:pPr>
        <w:pStyle w:val="Prrafodelista"/>
        <w:rPr>
          <w:rFonts w:ascii="Montserrat" w:hAnsi="Montserrat" w:cs="Arial"/>
          <w:i/>
          <w:sz w:val="18"/>
          <w:szCs w:val="18"/>
        </w:rPr>
      </w:pPr>
    </w:p>
    <w:p w14:paraId="0744A7C0"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6FE42F3D" w14:textId="77777777" w:rsidR="00552A32" w:rsidRPr="00445349" w:rsidRDefault="00552A32" w:rsidP="00552A32">
      <w:pPr>
        <w:suppressAutoHyphens/>
        <w:ind w:right="51"/>
        <w:jc w:val="both"/>
        <w:rPr>
          <w:rFonts w:ascii="Montserrat" w:hAnsi="Montserrat" w:cs="Arial"/>
          <w:i/>
          <w:sz w:val="18"/>
          <w:szCs w:val="18"/>
        </w:rPr>
      </w:pPr>
    </w:p>
    <w:p w14:paraId="1FF523BC" w14:textId="77777777" w:rsidR="00552A32" w:rsidRPr="00445349" w:rsidRDefault="00552A32" w:rsidP="00552A32">
      <w:pPr>
        <w:suppressAutoHyphens/>
        <w:ind w:right="51"/>
        <w:jc w:val="both"/>
        <w:rPr>
          <w:rFonts w:ascii="Montserrat" w:eastAsia="Times New Roman" w:hAnsi="Montserrat" w:cs="Arial"/>
          <w:i/>
          <w:sz w:val="18"/>
          <w:szCs w:val="18"/>
          <w:lang w:val="es-ES" w:eastAsia="ar-SA"/>
        </w:rPr>
      </w:pPr>
      <w:r w:rsidRPr="00445349">
        <w:rPr>
          <w:rFonts w:ascii="Montserrat" w:hAnsi="Montserrat" w:cs="Arial"/>
          <w:i/>
          <w:sz w:val="18"/>
          <w:szCs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1A689E6B" w14:textId="77777777" w:rsidR="00552A32" w:rsidRPr="00445349" w:rsidRDefault="00552A32" w:rsidP="00552A32">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bookmarkStart w:id="161" w:name="_Toc474930454"/>
    </w:p>
    <w:p w14:paraId="01386E9A"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rPr>
      </w:pPr>
      <w:bookmarkStart w:id="162" w:name="_Toc99120391"/>
      <w:bookmarkEnd w:id="161"/>
      <w:r w:rsidRPr="003D365C">
        <w:rPr>
          <w:rFonts w:ascii="Montserrat" w:hAnsi="Montserrat" w:cs="Arial"/>
          <w:b/>
          <w:color w:val="000000" w:themeColor="text1"/>
          <w:sz w:val="20"/>
          <w:szCs w:val="20"/>
        </w:rPr>
        <w:lastRenderedPageBreak/>
        <w:t>ANEXO XXI</w:t>
      </w:r>
      <w:r w:rsidRPr="003D365C">
        <w:rPr>
          <w:rFonts w:ascii="Montserrat" w:hAnsi="Montserrat" w:cs="Arial"/>
          <w:b/>
          <w:color w:val="000000" w:themeColor="text1"/>
          <w:sz w:val="20"/>
          <w:szCs w:val="20"/>
        </w:rPr>
        <w:br/>
        <w:t>RELACIÓN DE ENTREGA DE DOCUMENTACIÓN</w:t>
      </w:r>
      <w:bookmarkEnd w:id="162"/>
    </w:p>
    <w:p w14:paraId="6CF7C5D0" w14:textId="77777777" w:rsidR="00552A32" w:rsidRPr="00445349" w:rsidRDefault="00552A32" w:rsidP="00552A32">
      <w:pPr>
        <w:suppressAutoHyphens/>
        <w:ind w:right="49"/>
        <w:rPr>
          <w:rFonts w:ascii="Montserrat" w:eastAsia="Times New Roman" w:hAnsi="Montserrat" w:cs="Arial"/>
          <w:b/>
          <w:sz w:val="20"/>
          <w:szCs w:val="20"/>
          <w:lang w:val="es-ES" w:eastAsia="ar-SA"/>
        </w:rPr>
      </w:pPr>
    </w:p>
    <w:p w14:paraId="786C9B6B" w14:textId="58FADD3E" w:rsidR="00552A32" w:rsidRPr="00445349" w:rsidRDefault="00552A32" w:rsidP="00552A32">
      <w:pPr>
        <w:ind w:right="49"/>
        <w:rPr>
          <w:rFonts w:ascii="Montserrat" w:hAnsi="Montserrat" w:cs="Arial"/>
          <w:b/>
          <w:sz w:val="20"/>
          <w:szCs w:val="20"/>
        </w:rPr>
      </w:pPr>
      <w:r w:rsidRPr="00445349">
        <w:rPr>
          <w:rFonts w:ascii="Montserrat" w:hAnsi="Montserrat" w:cs="Arial"/>
          <w:b/>
          <w:sz w:val="20"/>
          <w:szCs w:val="20"/>
        </w:rPr>
        <w:t>NOM</w:t>
      </w:r>
      <w:r w:rsidR="00003823">
        <w:rPr>
          <w:rFonts w:ascii="Montserrat" w:hAnsi="Montserrat" w:cs="Arial"/>
          <w:b/>
          <w:sz w:val="20"/>
          <w:szCs w:val="20"/>
        </w:rPr>
        <w:t>BRE DEL PARTICIP</w:t>
      </w:r>
      <w:r w:rsidRPr="00445349">
        <w:rPr>
          <w:rFonts w:ascii="Montserrat" w:hAnsi="Montserrat" w:cs="Arial"/>
          <w:b/>
          <w:sz w:val="20"/>
          <w:szCs w:val="20"/>
        </w:rPr>
        <w:t>ANTE: ___________________________________________</w:t>
      </w:r>
    </w:p>
    <w:p w14:paraId="799361F6" w14:textId="77777777" w:rsidR="00552A32" w:rsidRPr="00445349" w:rsidRDefault="00552A32" w:rsidP="00552A32">
      <w:pPr>
        <w:suppressAutoHyphens/>
        <w:ind w:right="49"/>
        <w:rPr>
          <w:rFonts w:ascii="Montserrat" w:eastAsia="Times New Roman" w:hAnsi="Montserrat" w:cs="Arial"/>
          <w:b/>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32"/>
        <w:gridCol w:w="1448"/>
        <w:gridCol w:w="1910"/>
        <w:gridCol w:w="2266"/>
      </w:tblGrid>
      <w:tr w:rsidR="00552A32" w:rsidRPr="00445349" w14:paraId="6E6220A2" w14:textId="77777777" w:rsidTr="002F32C7">
        <w:trPr>
          <w:cantSplit/>
          <w:tblHeader/>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221194"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DOCUMENTACIÓN LEGAL Y ADMINISTRATIVA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09344F"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59" w:type="pct"/>
            <w:tcBorders>
              <w:top w:val="single" w:sz="4" w:space="0" w:color="000000"/>
              <w:left w:val="single" w:sz="4" w:space="0" w:color="000000"/>
              <w:bottom w:val="single" w:sz="4" w:space="0" w:color="auto"/>
              <w:right w:val="single" w:sz="4" w:space="0" w:color="auto"/>
            </w:tcBorders>
            <w:shd w:val="clear" w:color="auto" w:fill="auto"/>
            <w:vAlign w:val="center"/>
          </w:tcPr>
          <w:p w14:paraId="7028707F"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PRESENTADO</w:t>
            </w:r>
          </w:p>
          <w:p w14:paraId="5A70A202"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419E5"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552A32" w:rsidRPr="00445349" w14:paraId="46B9AA8F" w14:textId="77777777" w:rsidTr="002F32C7">
        <w:trPr>
          <w:cantSplit/>
          <w:trHeight w:val="583"/>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8ADAC4"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Identificación oficial vigente.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F76B0A" w14:textId="2B06675F" w:rsidR="00552A32" w:rsidRPr="00445349" w:rsidRDefault="00552A32" w:rsidP="00003823">
            <w:pPr>
              <w:ind w:right="49"/>
              <w:jc w:val="center"/>
              <w:rPr>
                <w:rFonts w:ascii="Montserrat" w:hAnsi="Montserrat" w:cs="Arial"/>
                <w:b/>
                <w:sz w:val="20"/>
                <w:szCs w:val="20"/>
              </w:rPr>
            </w:pPr>
            <w:r w:rsidRPr="00445349">
              <w:rPr>
                <w:rFonts w:ascii="Montserrat" w:hAnsi="Montserrat" w:cs="Arial"/>
                <w:b/>
                <w:sz w:val="20"/>
                <w:szCs w:val="20"/>
              </w:rPr>
              <w:t>4.1.1</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0D256AC"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53B7AA" w14:textId="77777777" w:rsidR="00552A32" w:rsidRPr="00445349" w:rsidRDefault="00552A32" w:rsidP="002F32C7">
            <w:pPr>
              <w:ind w:right="49"/>
              <w:jc w:val="center"/>
              <w:rPr>
                <w:rFonts w:ascii="Montserrat" w:hAnsi="Montserrat" w:cs="Arial"/>
                <w:b/>
                <w:sz w:val="20"/>
                <w:szCs w:val="20"/>
              </w:rPr>
            </w:pPr>
          </w:p>
        </w:tc>
      </w:tr>
      <w:tr w:rsidR="00552A32" w:rsidRPr="00445349" w14:paraId="663C6E9B"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0FEF6"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Acreditamiento de Personalidad Jurídica y datos de notificación.</w:t>
            </w:r>
          </w:p>
          <w:p w14:paraId="7BD1FEC7"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280936"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4.1.2.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4F62C45"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D09C4" w14:textId="77777777" w:rsidR="00552A32" w:rsidRPr="00445349" w:rsidRDefault="00552A32" w:rsidP="002F32C7">
            <w:pPr>
              <w:ind w:right="49"/>
              <w:jc w:val="center"/>
              <w:rPr>
                <w:rFonts w:ascii="Montserrat" w:hAnsi="Montserrat" w:cs="Arial"/>
                <w:b/>
                <w:sz w:val="20"/>
                <w:szCs w:val="20"/>
              </w:rPr>
            </w:pPr>
          </w:p>
        </w:tc>
      </w:tr>
      <w:tr w:rsidR="00552A32" w:rsidRPr="00445349" w14:paraId="0328A781"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6C184F"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Manifestación de Nacionalidad </w:t>
            </w:r>
          </w:p>
          <w:p w14:paraId="48ED6D09"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Anexo VI o VII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7CC00B"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7E054AA"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CE277" w14:textId="77777777" w:rsidR="00552A32" w:rsidRPr="00445349" w:rsidRDefault="00552A32" w:rsidP="002F32C7">
            <w:pPr>
              <w:ind w:right="49"/>
              <w:jc w:val="center"/>
              <w:rPr>
                <w:rFonts w:ascii="Montserrat" w:hAnsi="Montserrat" w:cs="Arial"/>
                <w:b/>
                <w:sz w:val="20"/>
                <w:szCs w:val="20"/>
              </w:rPr>
            </w:pPr>
          </w:p>
        </w:tc>
      </w:tr>
      <w:tr w:rsidR="00552A32" w:rsidRPr="00445349" w14:paraId="7CBB340D"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AEC326"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Escrito de los supuestos establecidos en los artículos 50 y 60 de la LAASSP.</w:t>
            </w:r>
          </w:p>
          <w:p w14:paraId="508166FE"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58F51E"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4.1.4.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2C04761"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F3905" w14:textId="77777777" w:rsidR="00552A32" w:rsidRPr="00445349" w:rsidRDefault="00552A32" w:rsidP="002F32C7">
            <w:pPr>
              <w:ind w:right="49"/>
              <w:jc w:val="center"/>
              <w:rPr>
                <w:rFonts w:ascii="Montserrat" w:hAnsi="Montserrat" w:cs="Arial"/>
                <w:b/>
                <w:sz w:val="20"/>
                <w:szCs w:val="20"/>
              </w:rPr>
            </w:pPr>
          </w:p>
        </w:tc>
      </w:tr>
      <w:tr w:rsidR="00552A32" w:rsidRPr="00445349" w14:paraId="20289731"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8E29D"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Declaración de Integridad.</w:t>
            </w:r>
          </w:p>
          <w:p w14:paraId="19AA7FAC"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0ACC5"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4.1.5.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7820DFC0"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34AEF4" w14:textId="77777777" w:rsidR="00552A32" w:rsidRPr="00445349" w:rsidRDefault="00552A32" w:rsidP="002F32C7">
            <w:pPr>
              <w:ind w:right="49"/>
              <w:jc w:val="center"/>
              <w:rPr>
                <w:rFonts w:ascii="Montserrat" w:hAnsi="Montserrat" w:cs="Arial"/>
                <w:b/>
                <w:sz w:val="20"/>
                <w:szCs w:val="20"/>
              </w:rPr>
            </w:pPr>
          </w:p>
        </w:tc>
      </w:tr>
      <w:tr w:rsidR="00552A32" w:rsidRPr="00445349" w14:paraId="1BB38A09"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3CF064"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Convenio de participación conjunta.</w:t>
            </w:r>
          </w:p>
          <w:p w14:paraId="4CDF1201"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IV</w:t>
            </w:r>
          </w:p>
          <w:p w14:paraId="24C29CDD"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(Solamente si participa de forma conjunta)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087E5C"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4.1.6.*</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5E4727A"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8911B" w14:textId="77777777" w:rsidR="00552A32" w:rsidRPr="00445349" w:rsidRDefault="00552A32" w:rsidP="002F32C7">
            <w:pPr>
              <w:ind w:right="49"/>
              <w:jc w:val="center"/>
              <w:rPr>
                <w:rFonts w:ascii="Montserrat" w:hAnsi="Montserrat" w:cs="Arial"/>
                <w:b/>
                <w:sz w:val="20"/>
                <w:szCs w:val="20"/>
              </w:rPr>
            </w:pPr>
          </w:p>
        </w:tc>
      </w:tr>
      <w:tr w:rsidR="00552A32" w:rsidRPr="00445349" w14:paraId="3AE1C0DE"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32AD9"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Estratificación de las micro, pequeñas y medianas empresas (MIPYMES).</w:t>
            </w:r>
          </w:p>
          <w:p w14:paraId="474FADC9"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w:t>
            </w:r>
          </w:p>
          <w:p w14:paraId="56CAC186"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Solamente en caso de que el licitante pertenezca a la estratificación de MIPYME).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6F12CA"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 xml:space="preserve">4.1.7.*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2F309272"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6EE8B1" w14:textId="77777777" w:rsidR="00552A32" w:rsidRPr="00445349" w:rsidRDefault="00552A32" w:rsidP="002F32C7">
            <w:pPr>
              <w:ind w:right="49"/>
              <w:jc w:val="center"/>
              <w:rPr>
                <w:rFonts w:ascii="Montserrat" w:hAnsi="Montserrat" w:cs="Arial"/>
                <w:b/>
                <w:sz w:val="20"/>
                <w:szCs w:val="20"/>
              </w:rPr>
            </w:pPr>
          </w:p>
        </w:tc>
      </w:tr>
      <w:tr w:rsidR="00552A32" w:rsidRPr="00445349" w14:paraId="621C9D1F"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B0D427"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Escrito de aceptación de las disposiciones del Sistema CompraNet</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784ED"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 xml:space="preserve">4.1.8.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C43711C"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571711" w14:textId="77777777" w:rsidR="00552A32" w:rsidRPr="00445349" w:rsidRDefault="00552A32" w:rsidP="002F32C7">
            <w:pPr>
              <w:ind w:right="49"/>
              <w:jc w:val="center"/>
              <w:rPr>
                <w:rFonts w:ascii="Montserrat" w:hAnsi="Montserrat" w:cs="Arial"/>
                <w:b/>
                <w:sz w:val="20"/>
                <w:szCs w:val="20"/>
              </w:rPr>
            </w:pPr>
          </w:p>
        </w:tc>
      </w:tr>
      <w:tr w:rsidR="00552A32" w:rsidRPr="00445349" w14:paraId="3EE42E23" w14:textId="77777777" w:rsidTr="002F32C7">
        <w:trPr>
          <w:cantSplit/>
          <w:trHeight w:val="396"/>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C4A612"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Información reservada y confidencial.</w:t>
            </w:r>
          </w:p>
          <w:p w14:paraId="59240263"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7C87ED"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4.1.9.</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25776185"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4FDA9" w14:textId="77777777" w:rsidR="00552A32" w:rsidRPr="00445349" w:rsidRDefault="00552A32" w:rsidP="002F32C7">
            <w:pPr>
              <w:ind w:right="49"/>
              <w:jc w:val="center"/>
              <w:rPr>
                <w:rFonts w:ascii="Montserrat" w:hAnsi="Montserrat" w:cs="Arial"/>
                <w:b/>
                <w:sz w:val="20"/>
                <w:szCs w:val="20"/>
              </w:rPr>
            </w:pPr>
          </w:p>
        </w:tc>
      </w:tr>
      <w:tr w:rsidR="00552A32" w:rsidRPr="00445349" w14:paraId="6EFDEB30"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CAC45D"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Declaración de no colusión de la Comisión Federal de Competencia Económica.</w:t>
            </w:r>
          </w:p>
          <w:p w14:paraId="47DC00D9"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94F3C"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4.1.10.</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C0198CD"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FA872" w14:textId="77777777" w:rsidR="00552A32" w:rsidRPr="00445349" w:rsidRDefault="00552A32" w:rsidP="002F32C7">
            <w:pPr>
              <w:ind w:right="49"/>
              <w:jc w:val="center"/>
              <w:rPr>
                <w:rFonts w:ascii="Montserrat" w:hAnsi="Montserrat" w:cs="Arial"/>
                <w:b/>
                <w:sz w:val="20"/>
                <w:szCs w:val="20"/>
              </w:rPr>
            </w:pPr>
          </w:p>
        </w:tc>
      </w:tr>
      <w:tr w:rsidR="00552A32" w:rsidRPr="00445349" w14:paraId="3ADDFC18"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347F1C"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Escrito de no conflicto de Interés.</w:t>
            </w:r>
          </w:p>
          <w:p w14:paraId="5EFD1396"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54719"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 xml:space="preserve">4.1.11.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4FE5493F"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7D473" w14:textId="77777777" w:rsidR="00552A32" w:rsidRPr="00445349" w:rsidRDefault="00552A32" w:rsidP="002F32C7">
            <w:pPr>
              <w:ind w:right="49"/>
              <w:jc w:val="center"/>
              <w:rPr>
                <w:rFonts w:ascii="Montserrat" w:hAnsi="Montserrat" w:cs="Arial"/>
                <w:b/>
                <w:sz w:val="20"/>
                <w:szCs w:val="20"/>
              </w:rPr>
            </w:pPr>
          </w:p>
        </w:tc>
      </w:tr>
      <w:tr w:rsidR="00552A32" w:rsidRPr="00445349" w14:paraId="00113093"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D0706"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Protocolo de actuación en materia de contrataciones públicas y otorgamiento y prórroga de licencias, permisos, autorizaciones y concesiones.</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A35703"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4.1.12</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724DBBDE"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D332E" w14:textId="77777777" w:rsidR="00552A32" w:rsidRPr="00445349" w:rsidRDefault="00552A32" w:rsidP="002F32C7">
            <w:pPr>
              <w:ind w:right="49"/>
              <w:jc w:val="center"/>
              <w:rPr>
                <w:rFonts w:ascii="Montserrat" w:hAnsi="Montserrat" w:cs="Arial"/>
                <w:b/>
                <w:sz w:val="20"/>
                <w:szCs w:val="20"/>
              </w:rPr>
            </w:pPr>
          </w:p>
        </w:tc>
      </w:tr>
      <w:tr w:rsidR="00552A32" w:rsidRPr="00445349" w14:paraId="6DD53CAB"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1281B"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Relación de entrega de documentación que debe presentar el licitante.</w:t>
            </w:r>
          </w:p>
          <w:p w14:paraId="2BEC7033"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991438"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3A96AF5"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78FED6" w14:textId="77777777" w:rsidR="00552A32" w:rsidRPr="00445349" w:rsidRDefault="00552A32" w:rsidP="002F32C7">
            <w:pPr>
              <w:ind w:right="49"/>
              <w:jc w:val="center"/>
              <w:rPr>
                <w:rFonts w:ascii="Montserrat" w:hAnsi="Montserrat" w:cs="Arial"/>
                <w:b/>
                <w:sz w:val="20"/>
                <w:szCs w:val="20"/>
              </w:rPr>
            </w:pPr>
          </w:p>
        </w:tc>
      </w:tr>
      <w:tr w:rsidR="00552A32" w:rsidRPr="00445349" w14:paraId="5197B565"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855FAA"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lastRenderedPageBreak/>
              <w:t>Aviso de privacidad simplificado de los procedimientos de adquisiciones de bienes, arrendamientos y contratación de servicios</w:t>
            </w:r>
          </w:p>
          <w:p w14:paraId="1FB3B3D5"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6B943"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4.1.14</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8FE12BC"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19682" w14:textId="77777777" w:rsidR="00552A32" w:rsidRPr="00445349" w:rsidRDefault="00552A32" w:rsidP="002F32C7">
            <w:pPr>
              <w:ind w:right="49"/>
              <w:jc w:val="center"/>
              <w:rPr>
                <w:rFonts w:ascii="Montserrat" w:hAnsi="Montserrat" w:cs="Arial"/>
                <w:b/>
                <w:sz w:val="20"/>
                <w:szCs w:val="20"/>
              </w:rPr>
            </w:pPr>
          </w:p>
        </w:tc>
      </w:tr>
      <w:tr w:rsidR="00552A32" w:rsidRPr="00445349" w14:paraId="4EE037BD"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16B810"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Nota informativa para participantes de países miembros de la Organización para la Cooperación y el Desarrollo Económico (OCDE)</w:t>
            </w:r>
          </w:p>
          <w:p w14:paraId="36A00585"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0092A3"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4.1.15</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5065075"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4958CB" w14:textId="77777777" w:rsidR="00552A32" w:rsidRPr="00445349" w:rsidRDefault="00552A32" w:rsidP="002F32C7">
            <w:pPr>
              <w:ind w:right="49"/>
              <w:jc w:val="center"/>
              <w:rPr>
                <w:rFonts w:ascii="Montserrat" w:hAnsi="Montserrat" w:cs="Arial"/>
                <w:b/>
                <w:sz w:val="20"/>
                <w:szCs w:val="20"/>
              </w:rPr>
            </w:pPr>
          </w:p>
        </w:tc>
      </w:tr>
      <w:tr w:rsidR="00552A32" w:rsidRPr="00445349" w14:paraId="185E5FD9"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C73F41"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Autorización para consultar su opinión de cumplimiento (32-D)</w:t>
            </w:r>
          </w:p>
          <w:p w14:paraId="18D2622E"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D2FB6"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4.1.16</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46EC5161"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FABE2B" w14:textId="77777777" w:rsidR="00552A32" w:rsidRPr="00445349" w:rsidRDefault="00552A32" w:rsidP="002F32C7">
            <w:pPr>
              <w:ind w:right="49"/>
              <w:jc w:val="center"/>
              <w:rPr>
                <w:rFonts w:ascii="Montserrat" w:hAnsi="Montserrat" w:cs="Arial"/>
                <w:b/>
                <w:sz w:val="20"/>
                <w:szCs w:val="20"/>
              </w:rPr>
            </w:pPr>
          </w:p>
        </w:tc>
      </w:tr>
      <w:tr w:rsidR="00552A32" w:rsidRPr="00445349" w14:paraId="3493E06F" w14:textId="77777777" w:rsidTr="002F32C7">
        <w:trPr>
          <w:cantSplit/>
          <w:trHeight w:val="714"/>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8FD4C8"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Opiniones positivas de cumplimiento.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2EB66"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4.1.17</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136D93E1"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CEE0D3" w14:textId="77777777" w:rsidR="00552A32" w:rsidRPr="00445349" w:rsidRDefault="00552A32" w:rsidP="002F32C7">
            <w:pPr>
              <w:ind w:right="49"/>
              <w:jc w:val="center"/>
              <w:rPr>
                <w:rFonts w:ascii="Montserrat" w:hAnsi="Montserrat" w:cs="Arial"/>
                <w:b/>
                <w:sz w:val="20"/>
                <w:szCs w:val="20"/>
              </w:rPr>
            </w:pPr>
          </w:p>
        </w:tc>
      </w:tr>
      <w:tr w:rsidR="00552A32" w:rsidRPr="00445349" w14:paraId="0E9D76D6"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15DDD0"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Manifestación si utiliza subcontratación de servicios u obras especializadas</w:t>
            </w:r>
          </w:p>
          <w:p w14:paraId="69EB4615"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EC8573"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4.1.18</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9C83CE1"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D4751B" w14:textId="77777777" w:rsidR="00552A32" w:rsidRPr="00445349" w:rsidRDefault="00552A32" w:rsidP="002F32C7">
            <w:pPr>
              <w:ind w:right="49"/>
              <w:jc w:val="center"/>
              <w:rPr>
                <w:rFonts w:ascii="Montserrat" w:hAnsi="Montserrat" w:cs="Arial"/>
                <w:b/>
                <w:sz w:val="20"/>
                <w:szCs w:val="20"/>
              </w:rPr>
            </w:pPr>
          </w:p>
        </w:tc>
      </w:tr>
    </w:tbl>
    <w:p w14:paraId="49E4A40B" w14:textId="77777777" w:rsidR="00552A32" w:rsidRPr="00445349" w:rsidRDefault="00552A32" w:rsidP="00552A32">
      <w:pPr>
        <w:suppressAutoHyphens/>
        <w:ind w:right="49"/>
        <w:rPr>
          <w:rFonts w:ascii="Montserrat" w:eastAsia="Times New Roman" w:hAnsi="Montserrat" w:cs="Arial"/>
          <w:sz w:val="20"/>
          <w:szCs w:val="20"/>
          <w:lang w:val="es-ES" w:eastAsia="ar-SA"/>
        </w:rPr>
      </w:pPr>
    </w:p>
    <w:p w14:paraId="63760B97" w14:textId="77777777" w:rsidR="00552A32" w:rsidRPr="00445349" w:rsidRDefault="00552A32" w:rsidP="00552A32">
      <w:pPr>
        <w:suppressAutoHyphens/>
        <w:ind w:right="49"/>
        <w:rPr>
          <w:rFonts w:ascii="Montserrat" w:eastAsia="Times New Roman" w:hAnsi="Montserrat" w:cs="Arial"/>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30"/>
        <w:gridCol w:w="1448"/>
        <w:gridCol w:w="1910"/>
        <w:gridCol w:w="2268"/>
      </w:tblGrid>
      <w:tr w:rsidR="00552A32" w:rsidRPr="00445349" w14:paraId="45BF2719" w14:textId="77777777" w:rsidTr="002F32C7">
        <w:trPr>
          <w:cantSplit/>
          <w:tblHeader/>
          <w:jc w:val="center"/>
        </w:trPr>
        <w:tc>
          <w:tcPr>
            <w:tcW w:w="2175" w:type="pct"/>
            <w:shd w:val="clear" w:color="auto" w:fill="auto"/>
            <w:vAlign w:val="center"/>
          </w:tcPr>
          <w:p w14:paraId="42A798A4"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PROPUESTA TÉCNICA</w:t>
            </w:r>
          </w:p>
        </w:tc>
        <w:tc>
          <w:tcPr>
            <w:tcW w:w="727" w:type="pct"/>
            <w:shd w:val="clear" w:color="auto" w:fill="auto"/>
            <w:vAlign w:val="center"/>
          </w:tcPr>
          <w:p w14:paraId="32979DED"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59" w:type="pct"/>
            <w:tcBorders>
              <w:bottom w:val="single" w:sz="4" w:space="0" w:color="auto"/>
              <w:right w:val="single" w:sz="4" w:space="0" w:color="auto"/>
            </w:tcBorders>
            <w:shd w:val="clear" w:color="auto" w:fill="auto"/>
            <w:vAlign w:val="center"/>
          </w:tcPr>
          <w:p w14:paraId="7D925879"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PRESENTADO</w:t>
            </w:r>
          </w:p>
          <w:p w14:paraId="72590FD1"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40" w:type="pct"/>
            <w:shd w:val="clear" w:color="auto" w:fill="auto"/>
            <w:vAlign w:val="center"/>
          </w:tcPr>
          <w:p w14:paraId="5DC0BA7D"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552A32" w:rsidRPr="00445349" w14:paraId="2CD9C571" w14:textId="77777777" w:rsidTr="002F32C7">
        <w:trPr>
          <w:cantSplit/>
          <w:trHeight w:val="706"/>
          <w:jc w:val="center"/>
        </w:trPr>
        <w:tc>
          <w:tcPr>
            <w:tcW w:w="2175" w:type="pct"/>
            <w:vAlign w:val="center"/>
          </w:tcPr>
          <w:p w14:paraId="514BD42E" w14:textId="77777777" w:rsidR="00552A32" w:rsidRPr="00445349" w:rsidRDefault="00552A32" w:rsidP="002F32C7">
            <w:pPr>
              <w:snapToGrid w:val="0"/>
              <w:ind w:right="49"/>
              <w:jc w:val="both"/>
              <w:rPr>
                <w:rFonts w:ascii="Montserrat" w:eastAsia="Times New Roman" w:hAnsi="Montserrat" w:cs="Arial"/>
                <w:bCs/>
                <w:sz w:val="20"/>
                <w:szCs w:val="20"/>
                <w:lang w:eastAsia="ar-SA"/>
              </w:rPr>
            </w:pPr>
          </w:p>
        </w:tc>
        <w:tc>
          <w:tcPr>
            <w:tcW w:w="727" w:type="pct"/>
            <w:vAlign w:val="center"/>
          </w:tcPr>
          <w:p w14:paraId="6517CA57"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4.2.1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5CBA5F71"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74EC6B35"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29E57213" w14:textId="77777777" w:rsidTr="002F32C7">
        <w:trPr>
          <w:cantSplit/>
          <w:trHeight w:val="713"/>
          <w:jc w:val="center"/>
        </w:trPr>
        <w:tc>
          <w:tcPr>
            <w:tcW w:w="2175" w:type="pct"/>
            <w:vAlign w:val="center"/>
          </w:tcPr>
          <w:p w14:paraId="39785D30" w14:textId="77777777" w:rsidR="00552A32" w:rsidRPr="00445349" w:rsidRDefault="00552A32" w:rsidP="002F32C7">
            <w:pPr>
              <w:snapToGrid w:val="0"/>
              <w:ind w:right="49"/>
              <w:jc w:val="both"/>
              <w:rPr>
                <w:rFonts w:ascii="Montserrat" w:eastAsia="Times New Roman" w:hAnsi="Montserrat" w:cs="Arial"/>
                <w:sz w:val="20"/>
                <w:szCs w:val="20"/>
                <w:lang w:eastAsia="ar-SA"/>
              </w:rPr>
            </w:pPr>
          </w:p>
        </w:tc>
        <w:tc>
          <w:tcPr>
            <w:tcW w:w="727" w:type="pct"/>
            <w:vAlign w:val="center"/>
          </w:tcPr>
          <w:p w14:paraId="599BCBCF"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4.2.2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48E6A814"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53CAE5F9"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68D4BDEB" w14:textId="77777777" w:rsidTr="002F32C7">
        <w:trPr>
          <w:cantSplit/>
          <w:trHeight w:val="705"/>
          <w:jc w:val="center"/>
        </w:trPr>
        <w:tc>
          <w:tcPr>
            <w:tcW w:w="2175" w:type="pct"/>
            <w:vAlign w:val="center"/>
          </w:tcPr>
          <w:p w14:paraId="62561CF7" w14:textId="77777777" w:rsidR="00552A32" w:rsidRPr="00445349" w:rsidRDefault="00552A32" w:rsidP="002F32C7">
            <w:pPr>
              <w:snapToGrid w:val="0"/>
              <w:ind w:right="49"/>
              <w:jc w:val="both"/>
              <w:rPr>
                <w:rFonts w:ascii="Montserrat" w:hAnsi="Montserrat" w:cs="Arial"/>
                <w:sz w:val="20"/>
                <w:szCs w:val="20"/>
              </w:rPr>
            </w:pPr>
          </w:p>
        </w:tc>
        <w:tc>
          <w:tcPr>
            <w:tcW w:w="727" w:type="pct"/>
            <w:vAlign w:val="center"/>
          </w:tcPr>
          <w:p w14:paraId="1CA2164F"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4.2.3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113EA1BB"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2ACF2BEC"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577892E0" w14:textId="77777777" w:rsidTr="002F32C7">
        <w:trPr>
          <w:cantSplit/>
          <w:trHeight w:val="791"/>
          <w:jc w:val="center"/>
        </w:trPr>
        <w:tc>
          <w:tcPr>
            <w:tcW w:w="2175" w:type="pct"/>
            <w:vAlign w:val="center"/>
          </w:tcPr>
          <w:p w14:paraId="4486E19F" w14:textId="77777777" w:rsidR="00552A32" w:rsidRPr="00445349" w:rsidRDefault="00552A32" w:rsidP="002F32C7">
            <w:pPr>
              <w:snapToGrid w:val="0"/>
              <w:ind w:right="49"/>
              <w:jc w:val="both"/>
              <w:rPr>
                <w:rFonts w:ascii="Montserrat" w:eastAsia="Times New Roman" w:hAnsi="Montserrat" w:cs="Arial"/>
                <w:bCs/>
                <w:sz w:val="20"/>
                <w:szCs w:val="20"/>
                <w:lang w:eastAsia="ar-SA"/>
              </w:rPr>
            </w:pPr>
          </w:p>
        </w:tc>
        <w:tc>
          <w:tcPr>
            <w:tcW w:w="727" w:type="pct"/>
            <w:vAlign w:val="center"/>
          </w:tcPr>
          <w:p w14:paraId="058A7744"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4.2.4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2C0E31C3"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797D950"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7EED32D9" w14:textId="77777777" w:rsidTr="002F32C7">
        <w:trPr>
          <w:cantSplit/>
          <w:trHeight w:val="767"/>
          <w:jc w:val="center"/>
        </w:trPr>
        <w:tc>
          <w:tcPr>
            <w:tcW w:w="2175" w:type="pct"/>
            <w:vAlign w:val="center"/>
          </w:tcPr>
          <w:p w14:paraId="47A779C9"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7EF7E8C3"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4.2.5</w:t>
            </w:r>
            <w:r w:rsidRPr="00445349">
              <w:rPr>
                <w:rFonts w:ascii="Montserrat" w:hAnsi="Montserrat" w:cs="Arial"/>
                <w:b/>
                <w:bCs/>
                <w:sz w:val="20"/>
                <w:szCs w:val="20"/>
              </w:rPr>
              <w:t>*</w:t>
            </w:r>
            <w:r w:rsidRPr="00445349">
              <w:rPr>
                <w:rFonts w:ascii="Montserrat" w:eastAsia="Times New Roman" w:hAnsi="Montserrat" w:cs="Arial"/>
                <w:b/>
                <w:sz w:val="20"/>
                <w:szCs w:val="20"/>
                <w:lang w:val="es-ES" w:eastAsia="ar-SA"/>
              </w:rPr>
              <w:t xml:space="preserve"> </w:t>
            </w:r>
          </w:p>
        </w:tc>
        <w:tc>
          <w:tcPr>
            <w:tcW w:w="959" w:type="pct"/>
            <w:tcBorders>
              <w:top w:val="single" w:sz="4" w:space="0" w:color="auto"/>
              <w:bottom w:val="single" w:sz="4" w:space="0" w:color="auto"/>
            </w:tcBorders>
          </w:tcPr>
          <w:p w14:paraId="07A96B64"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09899A32"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3D342BEF" w14:textId="77777777" w:rsidTr="002F32C7">
        <w:trPr>
          <w:cantSplit/>
          <w:trHeight w:val="650"/>
          <w:jc w:val="center"/>
        </w:trPr>
        <w:tc>
          <w:tcPr>
            <w:tcW w:w="2175" w:type="pct"/>
            <w:vAlign w:val="center"/>
          </w:tcPr>
          <w:p w14:paraId="6CC4A1FF" w14:textId="77777777" w:rsidR="00552A32" w:rsidRPr="00445349" w:rsidRDefault="00552A32" w:rsidP="002F32C7">
            <w:pPr>
              <w:snapToGrid w:val="0"/>
              <w:ind w:right="49"/>
              <w:jc w:val="both"/>
              <w:rPr>
                <w:rFonts w:ascii="Montserrat" w:hAnsi="Montserrat" w:cs="Arial"/>
                <w:b/>
                <w:bCs/>
                <w:sz w:val="20"/>
                <w:szCs w:val="20"/>
                <w:lang w:eastAsia="ar-SA"/>
              </w:rPr>
            </w:pPr>
          </w:p>
        </w:tc>
        <w:tc>
          <w:tcPr>
            <w:tcW w:w="727" w:type="pct"/>
            <w:vAlign w:val="center"/>
          </w:tcPr>
          <w:p w14:paraId="4E879485"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4.2.6</w:t>
            </w:r>
            <w:r w:rsidRPr="00445349">
              <w:rPr>
                <w:rFonts w:ascii="Montserrat" w:hAnsi="Montserrat" w:cs="Arial"/>
                <w:b/>
                <w:bCs/>
                <w:sz w:val="20"/>
                <w:szCs w:val="20"/>
              </w:rPr>
              <w:t>*</w:t>
            </w:r>
            <w:r w:rsidRPr="00445349">
              <w:rPr>
                <w:rFonts w:ascii="Montserrat" w:eastAsia="Times New Roman" w:hAnsi="Montserrat" w:cs="Arial"/>
                <w:b/>
                <w:sz w:val="20"/>
                <w:szCs w:val="20"/>
                <w:lang w:val="es-ES" w:eastAsia="ar-SA"/>
              </w:rPr>
              <w:t xml:space="preserve"> </w:t>
            </w:r>
          </w:p>
        </w:tc>
        <w:tc>
          <w:tcPr>
            <w:tcW w:w="959" w:type="pct"/>
            <w:tcBorders>
              <w:top w:val="single" w:sz="4" w:space="0" w:color="auto"/>
              <w:bottom w:val="single" w:sz="4" w:space="0" w:color="auto"/>
            </w:tcBorders>
          </w:tcPr>
          <w:p w14:paraId="425986E9"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7F997541"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69E09370" w14:textId="77777777" w:rsidTr="002F32C7">
        <w:trPr>
          <w:cantSplit/>
          <w:trHeight w:val="681"/>
          <w:jc w:val="center"/>
        </w:trPr>
        <w:tc>
          <w:tcPr>
            <w:tcW w:w="2175" w:type="pct"/>
            <w:vAlign w:val="center"/>
          </w:tcPr>
          <w:p w14:paraId="15864A44"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5BDBCF65"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4.2.7 *</w:t>
            </w:r>
          </w:p>
        </w:tc>
        <w:tc>
          <w:tcPr>
            <w:tcW w:w="959" w:type="pct"/>
            <w:tcBorders>
              <w:top w:val="single" w:sz="4" w:space="0" w:color="auto"/>
              <w:bottom w:val="single" w:sz="4" w:space="0" w:color="auto"/>
            </w:tcBorders>
          </w:tcPr>
          <w:p w14:paraId="1AB0347A"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74D9FD8A"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55BD57BA" w14:textId="77777777" w:rsidTr="002F32C7">
        <w:trPr>
          <w:cantSplit/>
          <w:trHeight w:val="563"/>
          <w:jc w:val="center"/>
        </w:trPr>
        <w:tc>
          <w:tcPr>
            <w:tcW w:w="2175" w:type="pct"/>
            <w:vAlign w:val="center"/>
          </w:tcPr>
          <w:p w14:paraId="678516B6"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77C53AF3"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4.2.8 *</w:t>
            </w:r>
          </w:p>
        </w:tc>
        <w:tc>
          <w:tcPr>
            <w:tcW w:w="959" w:type="pct"/>
            <w:tcBorders>
              <w:top w:val="single" w:sz="4" w:space="0" w:color="auto"/>
              <w:bottom w:val="single" w:sz="4" w:space="0" w:color="auto"/>
            </w:tcBorders>
          </w:tcPr>
          <w:p w14:paraId="64737FA0"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DF40700"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76FA776B" w14:textId="77777777" w:rsidTr="002F32C7">
        <w:trPr>
          <w:cantSplit/>
          <w:trHeight w:val="841"/>
          <w:jc w:val="center"/>
        </w:trPr>
        <w:tc>
          <w:tcPr>
            <w:tcW w:w="2175" w:type="pct"/>
            <w:vAlign w:val="center"/>
          </w:tcPr>
          <w:p w14:paraId="5BDB5468"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084211D2"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4.2.9 *</w:t>
            </w:r>
          </w:p>
        </w:tc>
        <w:tc>
          <w:tcPr>
            <w:tcW w:w="959" w:type="pct"/>
            <w:tcBorders>
              <w:top w:val="single" w:sz="4" w:space="0" w:color="auto"/>
              <w:bottom w:val="single" w:sz="4" w:space="0" w:color="auto"/>
            </w:tcBorders>
          </w:tcPr>
          <w:p w14:paraId="69B25850"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79F2E9A6"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1FF783D1" w14:textId="77777777" w:rsidTr="002F32C7">
        <w:trPr>
          <w:cantSplit/>
          <w:trHeight w:val="663"/>
          <w:jc w:val="center"/>
        </w:trPr>
        <w:tc>
          <w:tcPr>
            <w:tcW w:w="2175" w:type="pct"/>
            <w:vAlign w:val="center"/>
          </w:tcPr>
          <w:p w14:paraId="01C4364A"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5F637672"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4.2.10 *</w:t>
            </w:r>
          </w:p>
        </w:tc>
        <w:tc>
          <w:tcPr>
            <w:tcW w:w="959" w:type="pct"/>
            <w:tcBorders>
              <w:top w:val="single" w:sz="4" w:space="0" w:color="auto"/>
              <w:bottom w:val="single" w:sz="4" w:space="0" w:color="auto"/>
            </w:tcBorders>
          </w:tcPr>
          <w:p w14:paraId="05C3CAC9"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4347438E"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23FAA196" w14:textId="77777777" w:rsidTr="002F32C7">
        <w:trPr>
          <w:cantSplit/>
          <w:trHeight w:val="863"/>
          <w:jc w:val="center"/>
        </w:trPr>
        <w:tc>
          <w:tcPr>
            <w:tcW w:w="2175" w:type="pct"/>
            <w:vAlign w:val="center"/>
          </w:tcPr>
          <w:p w14:paraId="7588AB9C"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172C72D7"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4.2.11</w:t>
            </w:r>
          </w:p>
        </w:tc>
        <w:tc>
          <w:tcPr>
            <w:tcW w:w="959" w:type="pct"/>
            <w:tcBorders>
              <w:top w:val="single" w:sz="4" w:space="0" w:color="auto"/>
              <w:bottom w:val="single" w:sz="4" w:space="0" w:color="auto"/>
            </w:tcBorders>
          </w:tcPr>
          <w:p w14:paraId="1F3E5CA0"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6743AA5"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5DB7AC66" w14:textId="77777777" w:rsidTr="002F32C7">
        <w:trPr>
          <w:cantSplit/>
          <w:trHeight w:val="989"/>
          <w:jc w:val="center"/>
        </w:trPr>
        <w:tc>
          <w:tcPr>
            <w:tcW w:w="2175" w:type="pct"/>
            <w:vAlign w:val="center"/>
          </w:tcPr>
          <w:p w14:paraId="6115C292"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1AD63508"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4.2.12</w:t>
            </w:r>
          </w:p>
        </w:tc>
        <w:tc>
          <w:tcPr>
            <w:tcW w:w="959" w:type="pct"/>
            <w:tcBorders>
              <w:top w:val="single" w:sz="4" w:space="0" w:color="auto"/>
              <w:bottom w:val="single" w:sz="4" w:space="0" w:color="auto"/>
            </w:tcBorders>
          </w:tcPr>
          <w:p w14:paraId="26BD2D27"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427A0251"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5D52A986" w14:textId="77777777" w:rsidTr="002F32C7">
        <w:trPr>
          <w:cantSplit/>
          <w:trHeight w:val="774"/>
          <w:jc w:val="center"/>
        </w:trPr>
        <w:tc>
          <w:tcPr>
            <w:tcW w:w="2175" w:type="pct"/>
            <w:vAlign w:val="center"/>
          </w:tcPr>
          <w:p w14:paraId="6A5DB020" w14:textId="77777777" w:rsidR="00552A32" w:rsidRPr="00445349" w:rsidRDefault="00552A32" w:rsidP="002F32C7">
            <w:pPr>
              <w:snapToGrid w:val="0"/>
              <w:ind w:right="49"/>
              <w:jc w:val="both"/>
              <w:rPr>
                <w:rFonts w:ascii="Montserrat" w:eastAsia="Times New Roman" w:hAnsi="Montserrat" w:cs="Arial"/>
                <w:bCs/>
                <w:sz w:val="20"/>
                <w:szCs w:val="20"/>
                <w:lang w:eastAsia="ar-SA"/>
              </w:rPr>
            </w:pPr>
          </w:p>
        </w:tc>
        <w:tc>
          <w:tcPr>
            <w:tcW w:w="727" w:type="pct"/>
            <w:vAlign w:val="center"/>
          </w:tcPr>
          <w:p w14:paraId="273AAB1F"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4.2.13</w:t>
            </w:r>
          </w:p>
        </w:tc>
        <w:tc>
          <w:tcPr>
            <w:tcW w:w="959" w:type="pct"/>
            <w:tcBorders>
              <w:top w:val="single" w:sz="4" w:space="0" w:color="auto"/>
              <w:bottom w:val="single" w:sz="4" w:space="0" w:color="auto"/>
            </w:tcBorders>
          </w:tcPr>
          <w:p w14:paraId="10C38288"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7734CB6"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683D97D6" w14:textId="77777777" w:rsidTr="002F32C7">
        <w:trPr>
          <w:cantSplit/>
          <w:trHeight w:val="900"/>
          <w:jc w:val="center"/>
        </w:trPr>
        <w:tc>
          <w:tcPr>
            <w:tcW w:w="2175" w:type="pct"/>
            <w:vAlign w:val="center"/>
          </w:tcPr>
          <w:p w14:paraId="473E577D"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3DAF4022"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4.2.14</w:t>
            </w:r>
          </w:p>
        </w:tc>
        <w:tc>
          <w:tcPr>
            <w:tcW w:w="959" w:type="pct"/>
            <w:tcBorders>
              <w:top w:val="single" w:sz="4" w:space="0" w:color="auto"/>
              <w:bottom w:val="single" w:sz="4" w:space="0" w:color="auto"/>
            </w:tcBorders>
          </w:tcPr>
          <w:p w14:paraId="073C3D82"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2D105FF2"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3D1C69D1" w14:textId="77777777" w:rsidTr="002F32C7">
        <w:trPr>
          <w:cantSplit/>
          <w:trHeight w:val="699"/>
          <w:jc w:val="center"/>
        </w:trPr>
        <w:tc>
          <w:tcPr>
            <w:tcW w:w="2175" w:type="pct"/>
            <w:vAlign w:val="center"/>
          </w:tcPr>
          <w:p w14:paraId="1DF6CD2D"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202A086C"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4.2.15</w:t>
            </w:r>
          </w:p>
        </w:tc>
        <w:tc>
          <w:tcPr>
            <w:tcW w:w="959" w:type="pct"/>
            <w:tcBorders>
              <w:top w:val="single" w:sz="4" w:space="0" w:color="auto"/>
              <w:bottom w:val="single" w:sz="4" w:space="0" w:color="auto"/>
            </w:tcBorders>
          </w:tcPr>
          <w:p w14:paraId="0791DF3F"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022E165C"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42BF3BAA" w14:textId="77777777" w:rsidTr="002F32C7">
        <w:trPr>
          <w:cantSplit/>
          <w:trHeight w:val="699"/>
          <w:jc w:val="center"/>
        </w:trPr>
        <w:tc>
          <w:tcPr>
            <w:tcW w:w="2175" w:type="pct"/>
            <w:vAlign w:val="center"/>
          </w:tcPr>
          <w:p w14:paraId="061438B8" w14:textId="77777777" w:rsidR="00552A32" w:rsidRPr="00445349" w:rsidRDefault="00552A32" w:rsidP="002F32C7">
            <w:pPr>
              <w:snapToGrid w:val="0"/>
              <w:ind w:right="49"/>
              <w:jc w:val="both"/>
              <w:rPr>
                <w:rFonts w:ascii="Montserrat" w:eastAsia="Times New Roman" w:hAnsi="Montserrat" w:cs="Arial"/>
                <w:bCs/>
                <w:sz w:val="20"/>
                <w:szCs w:val="20"/>
                <w:lang w:eastAsia="ar-SA"/>
              </w:rPr>
            </w:pPr>
          </w:p>
        </w:tc>
        <w:tc>
          <w:tcPr>
            <w:tcW w:w="727" w:type="pct"/>
            <w:vAlign w:val="center"/>
          </w:tcPr>
          <w:p w14:paraId="50D0A164"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4.2.16</w:t>
            </w:r>
          </w:p>
        </w:tc>
        <w:tc>
          <w:tcPr>
            <w:tcW w:w="959" w:type="pct"/>
            <w:tcBorders>
              <w:top w:val="single" w:sz="4" w:space="0" w:color="auto"/>
              <w:bottom w:val="single" w:sz="4" w:space="0" w:color="auto"/>
            </w:tcBorders>
          </w:tcPr>
          <w:p w14:paraId="6ECC5C28"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0F85AC6"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3702D985" w14:textId="77777777" w:rsidTr="002F32C7">
        <w:trPr>
          <w:cantSplit/>
          <w:trHeight w:val="699"/>
          <w:jc w:val="center"/>
        </w:trPr>
        <w:tc>
          <w:tcPr>
            <w:tcW w:w="2175" w:type="pct"/>
            <w:vAlign w:val="center"/>
          </w:tcPr>
          <w:p w14:paraId="3D60CB84"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456C49DD"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4.2.17</w:t>
            </w:r>
          </w:p>
        </w:tc>
        <w:tc>
          <w:tcPr>
            <w:tcW w:w="959" w:type="pct"/>
            <w:tcBorders>
              <w:top w:val="single" w:sz="4" w:space="0" w:color="auto"/>
              <w:bottom w:val="single" w:sz="4" w:space="0" w:color="auto"/>
            </w:tcBorders>
          </w:tcPr>
          <w:p w14:paraId="665A84FD"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9ACD8B8"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25673E1C" w14:textId="77777777" w:rsidTr="002F32C7">
        <w:trPr>
          <w:cantSplit/>
          <w:trHeight w:val="699"/>
          <w:jc w:val="center"/>
        </w:trPr>
        <w:tc>
          <w:tcPr>
            <w:tcW w:w="2175" w:type="pct"/>
            <w:vAlign w:val="center"/>
          </w:tcPr>
          <w:p w14:paraId="035F9285"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0484AB92"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4.2.18</w:t>
            </w:r>
          </w:p>
        </w:tc>
        <w:tc>
          <w:tcPr>
            <w:tcW w:w="959" w:type="pct"/>
            <w:tcBorders>
              <w:top w:val="single" w:sz="4" w:space="0" w:color="auto"/>
              <w:bottom w:val="single" w:sz="4" w:space="0" w:color="auto"/>
            </w:tcBorders>
          </w:tcPr>
          <w:p w14:paraId="70B6BCCE"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2D761097"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4CB6EB83" w14:textId="77777777" w:rsidTr="002F32C7">
        <w:trPr>
          <w:cantSplit/>
          <w:trHeight w:val="699"/>
          <w:jc w:val="center"/>
        </w:trPr>
        <w:tc>
          <w:tcPr>
            <w:tcW w:w="2175" w:type="pct"/>
            <w:vAlign w:val="center"/>
          </w:tcPr>
          <w:p w14:paraId="04C67611"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4CAC1F00"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4.2.19</w:t>
            </w:r>
          </w:p>
        </w:tc>
        <w:tc>
          <w:tcPr>
            <w:tcW w:w="959" w:type="pct"/>
            <w:tcBorders>
              <w:top w:val="single" w:sz="4" w:space="0" w:color="auto"/>
              <w:bottom w:val="single" w:sz="4" w:space="0" w:color="auto"/>
            </w:tcBorders>
          </w:tcPr>
          <w:p w14:paraId="022E1F04"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E689207"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10C7C119" w14:textId="77777777" w:rsidTr="002F32C7">
        <w:trPr>
          <w:cantSplit/>
          <w:trHeight w:val="699"/>
          <w:jc w:val="center"/>
        </w:trPr>
        <w:tc>
          <w:tcPr>
            <w:tcW w:w="2175" w:type="pct"/>
            <w:vAlign w:val="center"/>
          </w:tcPr>
          <w:p w14:paraId="2075F0AF"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679F3939"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4.2.20</w:t>
            </w:r>
          </w:p>
        </w:tc>
        <w:tc>
          <w:tcPr>
            <w:tcW w:w="959" w:type="pct"/>
            <w:tcBorders>
              <w:top w:val="single" w:sz="4" w:space="0" w:color="auto"/>
              <w:bottom w:val="single" w:sz="4" w:space="0" w:color="auto"/>
            </w:tcBorders>
          </w:tcPr>
          <w:p w14:paraId="62631CC4"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0F537BF9"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4E958595" w14:textId="77777777" w:rsidTr="002F32C7">
        <w:trPr>
          <w:cantSplit/>
          <w:trHeight w:val="699"/>
          <w:jc w:val="center"/>
        </w:trPr>
        <w:tc>
          <w:tcPr>
            <w:tcW w:w="2175" w:type="pct"/>
            <w:vAlign w:val="center"/>
          </w:tcPr>
          <w:p w14:paraId="5A47940D"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0707AADE"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4.2.21</w:t>
            </w:r>
          </w:p>
        </w:tc>
        <w:tc>
          <w:tcPr>
            <w:tcW w:w="959" w:type="pct"/>
            <w:tcBorders>
              <w:top w:val="single" w:sz="4" w:space="0" w:color="auto"/>
              <w:bottom w:val="single" w:sz="4" w:space="0" w:color="auto"/>
            </w:tcBorders>
          </w:tcPr>
          <w:p w14:paraId="4C32A897"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4E7A8D8F"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55354206" w14:textId="77777777" w:rsidTr="002F32C7">
        <w:trPr>
          <w:cantSplit/>
          <w:trHeight w:val="699"/>
          <w:jc w:val="center"/>
        </w:trPr>
        <w:tc>
          <w:tcPr>
            <w:tcW w:w="2175" w:type="pct"/>
            <w:vAlign w:val="center"/>
          </w:tcPr>
          <w:p w14:paraId="59328EC7"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039C467B"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4.2.22</w:t>
            </w:r>
          </w:p>
        </w:tc>
        <w:tc>
          <w:tcPr>
            <w:tcW w:w="959" w:type="pct"/>
            <w:tcBorders>
              <w:top w:val="single" w:sz="4" w:space="0" w:color="auto"/>
              <w:bottom w:val="single" w:sz="4" w:space="0" w:color="auto"/>
            </w:tcBorders>
          </w:tcPr>
          <w:p w14:paraId="1D489C86"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05A9913B"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bl>
    <w:p w14:paraId="7732C5DB" w14:textId="77777777" w:rsidR="00552A32" w:rsidRPr="00445349" w:rsidRDefault="00552A32" w:rsidP="00552A32">
      <w:pPr>
        <w:suppressAutoHyphens/>
        <w:ind w:right="49"/>
        <w:rPr>
          <w:rFonts w:ascii="Montserrat" w:eastAsia="Times New Roman" w:hAnsi="Montserrat" w:cs="Arial"/>
          <w:sz w:val="20"/>
          <w:szCs w:val="20"/>
          <w:lang w:val="es-ES" w:eastAsia="ar-SA"/>
        </w:rPr>
      </w:pPr>
    </w:p>
    <w:tbl>
      <w:tblPr>
        <w:tblW w:w="51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61"/>
        <w:gridCol w:w="1335"/>
        <w:gridCol w:w="1934"/>
        <w:gridCol w:w="2256"/>
      </w:tblGrid>
      <w:tr w:rsidR="00552A32" w:rsidRPr="00445349" w14:paraId="219F2B58" w14:textId="77777777" w:rsidTr="002F32C7">
        <w:trPr>
          <w:tblHeader/>
          <w:jc w:val="center"/>
        </w:trPr>
        <w:tc>
          <w:tcPr>
            <w:tcW w:w="2206" w:type="pct"/>
            <w:shd w:val="clear" w:color="auto" w:fill="auto"/>
            <w:vAlign w:val="center"/>
          </w:tcPr>
          <w:p w14:paraId="71DD4F0D"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PROPUESTA ECONÓMICA</w:t>
            </w:r>
          </w:p>
        </w:tc>
        <w:tc>
          <w:tcPr>
            <w:tcW w:w="675" w:type="pct"/>
            <w:shd w:val="clear" w:color="auto" w:fill="auto"/>
            <w:vAlign w:val="center"/>
          </w:tcPr>
          <w:p w14:paraId="522EA686"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78" w:type="pct"/>
            <w:tcBorders>
              <w:bottom w:val="single" w:sz="4" w:space="0" w:color="auto"/>
              <w:right w:val="single" w:sz="4" w:space="0" w:color="auto"/>
            </w:tcBorders>
            <w:shd w:val="clear" w:color="auto" w:fill="auto"/>
            <w:vAlign w:val="center"/>
          </w:tcPr>
          <w:p w14:paraId="62B745CF"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PRESENTADO</w:t>
            </w:r>
          </w:p>
          <w:p w14:paraId="2BFDFBF4"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41" w:type="pct"/>
            <w:shd w:val="clear" w:color="auto" w:fill="auto"/>
          </w:tcPr>
          <w:p w14:paraId="49B78CBE"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552A32" w:rsidRPr="00445349" w14:paraId="6D212EC7" w14:textId="77777777" w:rsidTr="002F32C7">
        <w:trPr>
          <w:trHeight w:val="689"/>
          <w:jc w:val="center"/>
        </w:trPr>
        <w:tc>
          <w:tcPr>
            <w:tcW w:w="2206" w:type="pct"/>
            <w:vAlign w:val="center"/>
          </w:tcPr>
          <w:p w14:paraId="724E8C08" w14:textId="77777777" w:rsidR="00552A32" w:rsidRPr="00445349" w:rsidRDefault="00552A32" w:rsidP="002F32C7">
            <w:pPr>
              <w:snapToGrid w:val="0"/>
              <w:ind w:left="90" w:right="49"/>
              <w:jc w:val="center"/>
              <w:rPr>
                <w:rFonts w:ascii="Montserrat" w:eastAsia="Times New Roman" w:hAnsi="Montserrat" w:cs="Arial"/>
                <w:bCs/>
                <w:sz w:val="20"/>
                <w:szCs w:val="20"/>
                <w:lang w:eastAsia="ar-SA"/>
              </w:rPr>
            </w:pPr>
            <w:r w:rsidRPr="00445349">
              <w:rPr>
                <w:rFonts w:ascii="Montserrat" w:hAnsi="Montserrat" w:cs="Arial"/>
                <w:sz w:val="20"/>
                <w:szCs w:val="20"/>
              </w:rPr>
              <w:t xml:space="preserve">Propuesta </w:t>
            </w:r>
            <w:r w:rsidRPr="00445349">
              <w:rPr>
                <w:rFonts w:ascii="Montserrat" w:hAnsi="Montserrat" w:cs="Arial"/>
                <w:b/>
                <w:sz w:val="20"/>
                <w:szCs w:val="20"/>
              </w:rPr>
              <w:t>Económica</w:t>
            </w:r>
            <w:r w:rsidRPr="00445349">
              <w:rPr>
                <w:rFonts w:ascii="Montserrat" w:hAnsi="Montserrat" w:cs="Arial"/>
                <w:sz w:val="20"/>
                <w:szCs w:val="20"/>
              </w:rPr>
              <w:t xml:space="preserve">, </w:t>
            </w:r>
            <w:r w:rsidRPr="00445349">
              <w:rPr>
                <w:rFonts w:ascii="Montserrat" w:hAnsi="Montserrat" w:cs="Arial"/>
                <w:b/>
                <w:sz w:val="20"/>
                <w:szCs w:val="20"/>
              </w:rPr>
              <w:t>Anexo X.</w:t>
            </w:r>
          </w:p>
        </w:tc>
        <w:tc>
          <w:tcPr>
            <w:tcW w:w="675" w:type="pct"/>
            <w:vAlign w:val="center"/>
          </w:tcPr>
          <w:p w14:paraId="4A5F1088"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4.3. *</w:t>
            </w:r>
          </w:p>
        </w:tc>
        <w:tc>
          <w:tcPr>
            <w:tcW w:w="978" w:type="pct"/>
            <w:tcBorders>
              <w:top w:val="single" w:sz="4" w:space="0" w:color="auto"/>
              <w:bottom w:val="single" w:sz="4" w:space="0" w:color="auto"/>
              <w:right w:val="single" w:sz="4" w:space="0" w:color="auto"/>
            </w:tcBorders>
          </w:tcPr>
          <w:p w14:paraId="3C0A1489"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1" w:type="pct"/>
          </w:tcPr>
          <w:p w14:paraId="69C2B185"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bl>
    <w:p w14:paraId="2D0C84FA" w14:textId="77777777" w:rsidR="00552A32" w:rsidRPr="00445349" w:rsidRDefault="00552A32" w:rsidP="00552A32">
      <w:pPr>
        <w:suppressAutoHyphens/>
        <w:ind w:right="49"/>
        <w:rPr>
          <w:rFonts w:ascii="Montserrat" w:eastAsia="Times New Roman" w:hAnsi="Montserrat" w:cs="Arial"/>
          <w:b/>
          <w:sz w:val="20"/>
          <w:szCs w:val="20"/>
          <w:u w:val="single"/>
          <w:lang w:val="es-ES" w:eastAsia="ar-SA"/>
        </w:rPr>
      </w:pPr>
    </w:p>
    <w:p w14:paraId="545627E3" w14:textId="77777777" w:rsidR="00552A32" w:rsidRDefault="00552A32" w:rsidP="00552A32">
      <w:pPr>
        <w:jc w:val="center"/>
        <w:rPr>
          <w:rFonts w:ascii="Montserrat" w:eastAsia="Times New Roman" w:hAnsi="Montserrat" w:cs="Microsoft Sans Serif"/>
          <w:b/>
          <w:sz w:val="20"/>
          <w:szCs w:val="20"/>
          <w:u w:val="single"/>
          <w:lang w:val="es-ES" w:eastAsia="ar-SA"/>
        </w:rPr>
      </w:pPr>
      <w:r w:rsidRPr="00445349">
        <w:rPr>
          <w:rFonts w:ascii="Montserrat" w:eastAsia="Times New Roman" w:hAnsi="Montserrat" w:cs="Microsoft Sans Serif"/>
          <w:b/>
          <w:sz w:val="20"/>
          <w:szCs w:val="20"/>
          <w:u w:val="single"/>
          <w:lang w:val="es-ES" w:eastAsia="ar-SA"/>
        </w:rPr>
        <w:t>EL NO PRESENTAR LOS DOCUMENTOS QUE SE IDENTIFICAN CON (*) AFECTA LA SOLVENCIA DE LA PROPOSICIÓN.</w:t>
      </w:r>
    </w:p>
    <w:p w14:paraId="08450ABB" w14:textId="77777777" w:rsidR="00552A32" w:rsidRDefault="00552A32" w:rsidP="00552A32">
      <w:pPr>
        <w:spacing w:after="200" w:line="276" w:lineRule="auto"/>
        <w:rPr>
          <w:rFonts w:ascii="Montserrat" w:eastAsia="Times New Roman" w:hAnsi="Montserrat" w:cs="Microsoft Sans Serif"/>
          <w:b/>
          <w:sz w:val="20"/>
          <w:szCs w:val="20"/>
          <w:u w:val="single"/>
          <w:lang w:val="es-ES" w:eastAsia="ar-SA"/>
        </w:rPr>
      </w:pPr>
      <w:r>
        <w:rPr>
          <w:rFonts w:ascii="Montserrat" w:eastAsia="Times New Roman" w:hAnsi="Montserrat" w:cs="Microsoft Sans Serif"/>
          <w:b/>
          <w:sz w:val="20"/>
          <w:szCs w:val="20"/>
          <w:u w:val="single"/>
          <w:lang w:val="es-ES" w:eastAsia="ar-SA"/>
        </w:rPr>
        <w:br w:type="page"/>
      </w:r>
    </w:p>
    <w:p w14:paraId="5BB9648D"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rPr>
      </w:pPr>
      <w:r w:rsidRPr="003D365C">
        <w:rPr>
          <w:rFonts w:ascii="Montserrat" w:hAnsi="Montserrat" w:cs="Arial"/>
          <w:b/>
          <w:color w:val="000000" w:themeColor="text1"/>
          <w:sz w:val="20"/>
          <w:szCs w:val="20"/>
        </w:rPr>
        <w:lastRenderedPageBreak/>
        <w:t>ANEXO XXII</w:t>
      </w:r>
      <w:r w:rsidRPr="003D365C">
        <w:rPr>
          <w:rFonts w:ascii="Montserrat" w:hAnsi="Montserrat" w:cs="Arial"/>
          <w:b/>
          <w:color w:val="000000" w:themeColor="text1"/>
          <w:sz w:val="20"/>
          <w:szCs w:val="20"/>
        </w:rPr>
        <w:br/>
        <w:t>PRECIOS MÁXIMOS DE REFERENCIA</w:t>
      </w:r>
    </w:p>
    <w:p w14:paraId="72534D09" w14:textId="77777777" w:rsidR="00552A32" w:rsidRPr="002E5BDA" w:rsidRDefault="00552A32" w:rsidP="00552A32">
      <w:pPr>
        <w:jc w:val="center"/>
        <w:rPr>
          <w:rFonts w:ascii="Montserrat" w:eastAsia="Times New Roman" w:hAnsi="Montserrat" w:cs="Arial"/>
          <w:b/>
          <w:bCs/>
          <w:kern w:val="1"/>
          <w:sz w:val="20"/>
          <w:szCs w:val="20"/>
          <w:lang w:eastAsia="ar-SA"/>
        </w:rPr>
      </w:pPr>
      <w:r>
        <w:rPr>
          <w:rFonts w:ascii="Montserrat" w:eastAsia="Times New Roman" w:hAnsi="Montserrat" w:cs="Arial"/>
          <w:b/>
          <w:bCs/>
          <w:kern w:val="1"/>
          <w:sz w:val="20"/>
          <w:szCs w:val="20"/>
          <w:lang w:eastAsia="ar-SA"/>
        </w:rPr>
        <w:t>(</w:t>
      </w:r>
      <w:r w:rsidRPr="002E5BDA">
        <w:rPr>
          <w:rFonts w:ascii="Montserrat" w:eastAsia="Times New Roman" w:hAnsi="Montserrat" w:cs="Arial"/>
          <w:b/>
          <w:bCs/>
          <w:kern w:val="1"/>
          <w:sz w:val="20"/>
          <w:szCs w:val="20"/>
          <w:lang w:eastAsia="ar-SA"/>
        </w:rPr>
        <w:t>PMR</w:t>
      </w:r>
      <w:r>
        <w:rPr>
          <w:rFonts w:ascii="Montserrat" w:eastAsia="Times New Roman" w:hAnsi="Montserrat" w:cs="Arial"/>
          <w:b/>
          <w:bCs/>
          <w:kern w:val="1"/>
          <w:sz w:val="20"/>
          <w:szCs w:val="20"/>
          <w:lang w:eastAsia="ar-SA"/>
        </w:rPr>
        <w:t>)</w:t>
      </w:r>
    </w:p>
    <w:p w14:paraId="00BF4DFB" w14:textId="77777777" w:rsidR="00552A32" w:rsidRPr="00445349" w:rsidRDefault="00552A32" w:rsidP="00552A32">
      <w:pPr>
        <w:jc w:val="center"/>
        <w:rPr>
          <w:rFonts w:ascii="Montserrat" w:hAnsi="Montserrat"/>
          <w:sz w:val="20"/>
          <w:szCs w:val="20"/>
          <w:lang w:eastAsia="ar-SA"/>
        </w:rPr>
      </w:pPr>
    </w:p>
    <w:p w14:paraId="461F4577" w14:textId="77777777" w:rsidR="00552A32" w:rsidRDefault="00552A32" w:rsidP="00552A32">
      <w:pPr>
        <w:jc w:val="center"/>
        <w:rPr>
          <w:rFonts w:ascii="Montserrat" w:hAnsi="Montserrat" w:cs="Arial"/>
          <w:sz w:val="20"/>
          <w:szCs w:val="20"/>
          <w:lang w:val="es-ES"/>
        </w:rPr>
      </w:pPr>
      <w:r>
        <w:rPr>
          <w:rFonts w:ascii="Montserrat" w:hAnsi="Montserrat" w:cs="Arial"/>
          <w:sz w:val="20"/>
          <w:szCs w:val="20"/>
          <w:lang w:val="es-ES"/>
        </w:rPr>
        <w:t>NO APLICA</w:t>
      </w:r>
    </w:p>
    <w:p w14:paraId="38B8B150" w14:textId="77777777" w:rsidR="00552A32" w:rsidRDefault="00552A32" w:rsidP="00552A32">
      <w:pPr>
        <w:spacing w:after="200" w:line="276" w:lineRule="auto"/>
        <w:rPr>
          <w:rFonts w:ascii="Montserrat" w:hAnsi="Montserrat" w:cs="Arial"/>
          <w:sz w:val="20"/>
          <w:szCs w:val="20"/>
          <w:lang w:val="es-ES"/>
        </w:rPr>
      </w:pPr>
      <w:r>
        <w:rPr>
          <w:rFonts w:ascii="Montserrat" w:hAnsi="Montserrat" w:cs="Arial"/>
          <w:sz w:val="20"/>
          <w:szCs w:val="20"/>
          <w:lang w:val="es-ES"/>
        </w:rPr>
        <w:br w:type="page"/>
      </w:r>
    </w:p>
    <w:p w14:paraId="227BDE79" w14:textId="77777777" w:rsidR="00744578" w:rsidRDefault="00744578"/>
    <w:p w14:paraId="0C55295B"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rPr>
      </w:pPr>
      <w:bookmarkStart w:id="163" w:name="_Toc99120385"/>
      <w:bookmarkStart w:id="164" w:name="_Toc455663486"/>
      <w:bookmarkStart w:id="165" w:name="_Toc460500941"/>
      <w:bookmarkStart w:id="166" w:name="_Toc460500936"/>
      <w:bookmarkStart w:id="167" w:name="_Toc99120377"/>
      <w:bookmarkStart w:id="168" w:name="OLE_LINK2"/>
      <w:bookmarkStart w:id="169" w:name="_Toc99120378"/>
      <w:r w:rsidRPr="003D365C">
        <w:rPr>
          <w:rFonts w:ascii="Montserrat" w:hAnsi="Montserrat" w:cs="Arial"/>
          <w:b/>
          <w:color w:val="000000" w:themeColor="text1"/>
          <w:sz w:val="20"/>
          <w:szCs w:val="20"/>
        </w:rPr>
        <w:t xml:space="preserve">ANEXO XXIII </w:t>
      </w:r>
      <w:r w:rsidRPr="003D365C">
        <w:rPr>
          <w:rFonts w:ascii="Montserrat" w:hAnsi="Montserrat" w:cs="Arial"/>
          <w:b/>
          <w:color w:val="000000" w:themeColor="text1"/>
          <w:sz w:val="20"/>
          <w:szCs w:val="20"/>
        </w:rPr>
        <w:br/>
        <w:t>PROPUESTA</w:t>
      </w:r>
      <w:r w:rsidRPr="003D365C">
        <w:rPr>
          <w:rFonts w:ascii="Montserrat" w:hAnsi="Montserrat" w:cs="Arial"/>
          <w:b/>
          <w:color w:val="000000" w:themeColor="text1"/>
          <w:sz w:val="20"/>
          <w:szCs w:val="20"/>
          <w:lang w:val="pt-BR"/>
        </w:rPr>
        <w:t xml:space="preserve"> ECONÓMICA</w:t>
      </w:r>
      <w:bookmarkEnd w:id="163"/>
    </w:p>
    <w:p w14:paraId="3A203132" w14:textId="77777777" w:rsidR="00552A32" w:rsidRPr="00445349" w:rsidRDefault="00552A32" w:rsidP="00552A32">
      <w:pPr>
        <w:rPr>
          <w:rFonts w:ascii="Montserrat" w:hAnsi="Montserrat" w:cs="Arial"/>
          <w:bCs/>
          <w:sz w:val="20"/>
          <w:szCs w:val="20"/>
        </w:rPr>
      </w:pPr>
    </w:p>
    <w:bookmarkStart w:id="170" w:name="_MON_1730892318"/>
    <w:bookmarkEnd w:id="170"/>
    <w:p w14:paraId="000C1A4B" w14:textId="77777777" w:rsidR="00552A32" w:rsidRPr="00445349" w:rsidRDefault="00003823" w:rsidP="00552A32">
      <w:pPr>
        <w:jc w:val="center"/>
        <w:rPr>
          <w:rFonts w:ascii="Montserrat" w:hAnsi="Montserrat" w:cs="Arial"/>
          <w:bCs/>
          <w:sz w:val="20"/>
          <w:szCs w:val="20"/>
        </w:rPr>
      </w:pPr>
      <w:r w:rsidRPr="00445349">
        <w:rPr>
          <w:rFonts w:ascii="Montserrat" w:hAnsi="Montserrat" w:cs="Arial"/>
          <w:bCs/>
          <w:sz w:val="20"/>
          <w:szCs w:val="20"/>
        </w:rPr>
        <w:object w:dxaOrig="2040" w:dyaOrig="1339" w14:anchorId="2DF5D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67pt" o:ole="">
            <v:imagedata r:id="rId24" o:title=""/>
          </v:shape>
          <o:OLEObject Type="Embed" ProgID="Excel.Sheet.12" ShapeID="_x0000_i1025" DrawAspect="Icon" ObjectID="_1778485336" r:id="rId25"/>
        </w:object>
      </w:r>
    </w:p>
    <w:p w14:paraId="6B595B87" w14:textId="77777777" w:rsidR="00552A32" w:rsidRPr="00445349" w:rsidRDefault="00552A32" w:rsidP="00552A32">
      <w:pPr>
        <w:jc w:val="center"/>
        <w:rPr>
          <w:rFonts w:ascii="Montserrat" w:hAnsi="Montserrat" w:cs="Arial"/>
          <w:bCs/>
          <w:sz w:val="20"/>
          <w:szCs w:val="20"/>
        </w:rPr>
      </w:pPr>
    </w:p>
    <w:p w14:paraId="5E19314B" w14:textId="77777777" w:rsidR="00552A32" w:rsidRPr="00445349" w:rsidRDefault="00552A32" w:rsidP="00552A32">
      <w:pPr>
        <w:jc w:val="center"/>
        <w:rPr>
          <w:rFonts w:ascii="Montserrat" w:hAnsi="Montserrat" w:cs="Arial"/>
          <w:b/>
          <w:sz w:val="20"/>
          <w:szCs w:val="20"/>
        </w:rPr>
      </w:pPr>
      <w:r w:rsidRPr="00445349">
        <w:rPr>
          <w:rFonts w:ascii="Montserrat" w:hAnsi="Montserrat" w:cs="Arial"/>
          <w:b/>
          <w:sz w:val="20"/>
          <w:szCs w:val="20"/>
        </w:rPr>
        <w:t xml:space="preserve">ANEXO X PROPUESTA ECONÓMICA INSTRUCTIVO DE LLENADO </w:t>
      </w:r>
    </w:p>
    <w:p w14:paraId="0784FD6A" w14:textId="77777777" w:rsidR="00552A32" w:rsidRPr="00445349" w:rsidRDefault="00552A32" w:rsidP="00552A32">
      <w:pPr>
        <w:jc w:val="center"/>
        <w:rPr>
          <w:rFonts w:ascii="Montserrat" w:hAnsi="Montserrat" w:cs="Arial"/>
          <w:b/>
          <w:sz w:val="20"/>
          <w:szCs w:val="20"/>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21"/>
      </w:tblGrid>
      <w:tr w:rsidR="00552A32" w:rsidRPr="00445349" w14:paraId="2EDAC491" w14:textId="77777777" w:rsidTr="002F32C7">
        <w:trPr>
          <w:tblHeade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14:paraId="13FA85F4"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Número</w:t>
            </w:r>
          </w:p>
        </w:tc>
        <w:tc>
          <w:tcPr>
            <w:tcW w:w="8221" w:type="dxa"/>
            <w:tcBorders>
              <w:top w:val="single" w:sz="4" w:space="0" w:color="auto"/>
              <w:left w:val="single" w:sz="4" w:space="0" w:color="auto"/>
              <w:bottom w:val="single" w:sz="4" w:space="0" w:color="auto"/>
              <w:right w:val="single" w:sz="4" w:space="0" w:color="auto"/>
            </w:tcBorders>
            <w:shd w:val="clear" w:color="auto" w:fill="auto"/>
            <w:hideMark/>
          </w:tcPr>
          <w:p w14:paraId="0CF1AF32"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Descripción</w:t>
            </w:r>
          </w:p>
        </w:tc>
      </w:tr>
      <w:tr w:rsidR="00552A32" w:rsidRPr="00445349" w14:paraId="69F2E299"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14:paraId="19B3B962"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tcPr>
          <w:p w14:paraId="1EDB9BC0" w14:textId="7EA12A7B" w:rsidR="00552A32" w:rsidRPr="00445349" w:rsidRDefault="00552A32" w:rsidP="00003823">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número de la </w:t>
            </w:r>
            <w:r w:rsidR="00003823">
              <w:rPr>
                <w:rFonts w:ascii="Montserrat" w:eastAsia="Calibri" w:hAnsi="Montserrat" w:cs="Arial"/>
                <w:noProof/>
                <w:sz w:val="18"/>
                <w:szCs w:val="18"/>
              </w:rPr>
              <w:t>Adjudica</w:t>
            </w:r>
            <w:r w:rsidRPr="00445349">
              <w:rPr>
                <w:rFonts w:ascii="Montserrat" w:eastAsia="Calibri" w:hAnsi="Montserrat" w:cs="Arial"/>
                <w:noProof/>
                <w:sz w:val="18"/>
                <w:szCs w:val="18"/>
              </w:rPr>
              <w:t>ción</w:t>
            </w:r>
          </w:p>
        </w:tc>
      </w:tr>
      <w:tr w:rsidR="00552A32" w:rsidRPr="00445349" w14:paraId="5D14BC1B"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25EBFD39"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2</w:t>
            </w:r>
          </w:p>
        </w:tc>
        <w:tc>
          <w:tcPr>
            <w:tcW w:w="8221" w:type="dxa"/>
            <w:tcBorders>
              <w:top w:val="single" w:sz="4" w:space="0" w:color="auto"/>
              <w:left w:val="single" w:sz="4" w:space="0" w:color="auto"/>
              <w:bottom w:val="single" w:sz="4" w:space="0" w:color="auto"/>
              <w:right w:val="single" w:sz="4" w:space="0" w:color="auto"/>
            </w:tcBorders>
          </w:tcPr>
          <w:p w14:paraId="695E2DED"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fecha de la presentación de proposiciones.</w:t>
            </w:r>
          </w:p>
        </w:tc>
      </w:tr>
      <w:tr w:rsidR="00552A32" w:rsidRPr="00445349" w14:paraId="41E1EC6E"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7F813DEF"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3</w:t>
            </w:r>
          </w:p>
        </w:tc>
        <w:tc>
          <w:tcPr>
            <w:tcW w:w="8221" w:type="dxa"/>
            <w:tcBorders>
              <w:top w:val="single" w:sz="4" w:space="0" w:color="auto"/>
              <w:left w:val="single" w:sz="4" w:space="0" w:color="auto"/>
              <w:bottom w:val="single" w:sz="4" w:space="0" w:color="auto"/>
              <w:right w:val="single" w:sz="4" w:space="0" w:color="auto"/>
            </w:tcBorders>
          </w:tcPr>
          <w:p w14:paraId="1C31E9C5"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número de Proveedor asignado por el sistema PREI; en caso de no cantar con él, dejar el espacio en blanco.</w:t>
            </w:r>
          </w:p>
        </w:tc>
      </w:tr>
      <w:tr w:rsidR="00552A32" w:rsidRPr="00445349" w14:paraId="155C50C0"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133804D7"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4</w:t>
            </w:r>
          </w:p>
        </w:tc>
        <w:tc>
          <w:tcPr>
            <w:tcW w:w="8221" w:type="dxa"/>
            <w:tcBorders>
              <w:top w:val="single" w:sz="4" w:space="0" w:color="auto"/>
              <w:left w:val="single" w:sz="4" w:space="0" w:color="auto"/>
              <w:bottom w:val="single" w:sz="4" w:space="0" w:color="auto"/>
              <w:right w:val="single" w:sz="4" w:space="0" w:color="auto"/>
            </w:tcBorders>
          </w:tcPr>
          <w:p w14:paraId="671E6D84" w14:textId="347DA837" w:rsidR="00552A32" w:rsidRPr="00445349" w:rsidRDefault="00552A32" w:rsidP="00003823">
            <w:pPr>
              <w:rPr>
                <w:rFonts w:ascii="Montserrat" w:eastAsia="Calibri" w:hAnsi="Montserrat" w:cs="Arial"/>
                <w:noProof/>
                <w:sz w:val="18"/>
                <w:szCs w:val="18"/>
              </w:rPr>
            </w:pPr>
            <w:r w:rsidRPr="00445349">
              <w:rPr>
                <w:rFonts w:ascii="Montserrat" w:eastAsia="Calibri" w:hAnsi="Montserrat" w:cs="Arial"/>
                <w:noProof/>
                <w:sz w:val="18"/>
                <w:szCs w:val="18"/>
              </w:rPr>
              <w:t>Indicar el nombre del</w:t>
            </w:r>
            <w:r w:rsidR="00003823">
              <w:rPr>
                <w:rFonts w:ascii="Montserrat" w:eastAsia="Calibri" w:hAnsi="Montserrat" w:cs="Arial"/>
                <w:noProof/>
                <w:sz w:val="18"/>
                <w:szCs w:val="18"/>
              </w:rPr>
              <w:t xml:space="preserve"> participa</w:t>
            </w:r>
            <w:r w:rsidRPr="00445349">
              <w:rPr>
                <w:rFonts w:ascii="Montserrat" w:eastAsia="Calibri" w:hAnsi="Montserrat" w:cs="Arial"/>
                <w:noProof/>
                <w:sz w:val="18"/>
                <w:szCs w:val="18"/>
              </w:rPr>
              <w:t xml:space="preserve">nte. (En caso de participación conjunta se sugiere indicar el nombre de todos los </w:t>
            </w:r>
            <w:r w:rsidR="00003823">
              <w:rPr>
                <w:rFonts w:ascii="Montserrat" w:eastAsia="Calibri" w:hAnsi="Montserrat" w:cs="Arial"/>
                <w:noProof/>
                <w:sz w:val="18"/>
                <w:szCs w:val="18"/>
              </w:rPr>
              <w:t>participa</w:t>
            </w:r>
            <w:r w:rsidR="00003823" w:rsidRPr="00445349">
              <w:rPr>
                <w:rFonts w:ascii="Montserrat" w:eastAsia="Calibri" w:hAnsi="Montserrat" w:cs="Arial"/>
                <w:noProof/>
                <w:sz w:val="18"/>
                <w:szCs w:val="18"/>
              </w:rPr>
              <w:t>nte</w:t>
            </w:r>
            <w:r w:rsidRPr="00445349">
              <w:rPr>
                <w:rFonts w:ascii="Montserrat" w:eastAsia="Calibri" w:hAnsi="Montserrat" w:cs="Arial"/>
                <w:noProof/>
                <w:sz w:val="18"/>
                <w:szCs w:val="18"/>
              </w:rPr>
              <w:t>s)</w:t>
            </w:r>
          </w:p>
        </w:tc>
      </w:tr>
      <w:tr w:rsidR="00552A32" w:rsidRPr="00445349" w14:paraId="0E91C4FB"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11928987"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5</w:t>
            </w:r>
          </w:p>
        </w:tc>
        <w:tc>
          <w:tcPr>
            <w:tcW w:w="8221" w:type="dxa"/>
            <w:tcBorders>
              <w:top w:val="single" w:sz="4" w:space="0" w:color="auto"/>
              <w:left w:val="single" w:sz="4" w:space="0" w:color="auto"/>
              <w:bottom w:val="single" w:sz="4" w:space="0" w:color="auto"/>
              <w:right w:val="single" w:sz="4" w:space="0" w:color="auto"/>
            </w:tcBorders>
          </w:tcPr>
          <w:p w14:paraId="3DB2C73A" w14:textId="2F8619B5" w:rsidR="00552A32" w:rsidRPr="00445349" w:rsidRDefault="00552A32" w:rsidP="00003823">
            <w:pPr>
              <w:rPr>
                <w:rFonts w:ascii="Montserrat" w:eastAsia="Calibri" w:hAnsi="Montserrat" w:cs="Arial"/>
                <w:noProof/>
                <w:sz w:val="18"/>
                <w:szCs w:val="18"/>
              </w:rPr>
            </w:pPr>
            <w:r w:rsidRPr="00445349">
              <w:rPr>
                <w:rFonts w:ascii="Montserrat" w:eastAsia="Calibri" w:hAnsi="Montserrat" w:cs="Arial"/>
                <w:noProof/>
                <w:sz w:val="18"/>
                <w:szCs w:val="18"/>
              </w:rPr>
              <w:t xml:space="preserve">Nacionalidad de la persona Fisica o Moral. (En caso de participación conjunta se sugiere indicar la nacionalidad de todos los </w:t>
            </w:r>
            <w:r w:rsidR="00003823">
              <w:rPr>
                <w:rFonts w:ascii="Montserrat" w:eastAsia="Calibri" w:hAnsi="Montserrat" w:cs="Arial"/>
                <w:noProof/>
                <w:sz w:val="18"/>
                <w:szCs w:val="18"/>
              </w:rPr>
              <w:t>participa</w:t>
            </w:r>
            <w:r w:rsidR="00003823" w:rsidRPr="00445349">
              <w:rPr>
                <w:rFonts w:ascii="Montserrat" w:eastAsia="Calibri" w:hAnsi="Montserrat" w:cs="Arial"/>
                <w:noProof/>
                <w:sz w:val="18"/>
                <w:szCs w:val="18"/>
              </w:rPr>
              <w:t>nte</w:t>
            </w:r>
            <w:r w:rsidRPr="00445349">
              <w:rPr>
                <w:rFonts w:ascii="Montserrat" w:eastAsia="Calibri" w:hAnsi="Montserrat" w:cs="Arial"/>
                <w:noProof/>
                <w:sz w:val="18"/>
                <w:szCs w:val="18"/>
              </w:rPr>
              <w:t>s)</w:t>
            </w:r>
          </w:p>
        </w:tc>
      </w:tr>
      <w:tr w:rsidR="00552A32" w:rsidRPr="00445349" w14:paraId="5FD0A353"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093E7A8C"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6</w:t>
            </w:r>
          </w:p>
        </w:tc>
        <w:tc>
          <w:tcPr>
            <w:tcW w:w="8221" w:type="dxa"/>
            <w:tcBorders>
              <w:top w:val="single" w:sz="4" w:space="0" w:color="auto"/>
              <w:left w:val="single" w:sz="4" w:space="0" w:color="auto"/>
              <w:bottom w:val="single" w:sz="4" w:space="0" w:color="auto"/>
              <w:right w:val="single" w:sz="4" w:space="0" w:color="auto"/>
            </w:tcBorders>
          </w:tcPr>
          <w:p w14:paraId="3CF00A87" w14:textId="5E71F97E"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 xml:space="preserve">Marcar con una </w:t>
            </w:r>
            <w:r w:rsidRPr="00445349">
              <w:rPr>
                <w:rFonts w:ascii="Montserrat" w:eastAsia="Calibri" w:hAnsi="Montserrat" w:cs="Arial"/>
                <w:b/>
                <w:noProof/>
                <w:sz w:val="18"/>
                <w:szCs w:val="18"/>
              </w:rPr>
              <w:t xml:space="preserve">X, </w:t>
            </w:r>
            <w:r w:rsidRPr="00445349">
              <w:rPr>
                <w:rFonts w:ascii="Montserrat" w:eastAsia="Calibri" w:hAnsi="Montserrat" w:cs="Arial"/>
                <w:noProof/>
                <w:sz w:val="18"/>
                <w:szCs w:val="18"/>
              </w:rPr>
              <w:t xml:space="preserve">si el </w:t>
            </w:r>
            <w:r w:rsidR="00003823">
              <w:rPr>
                <w:rFonts w:ascii="Montserrat" w:eastAsia="Calibri" w:hAnsi="Montserrat" w:cs="Arial"/>
                <w:noProof/>
                <w:sz w:val="18"/>
                <w:szCs w:val="18"/>
              </w:rPr>
              <w:t>participa</w:t>
            </w:r>
            <w:r w:rsidR="00003823" w:rsidRPr="00445349">
              <w:rPr>
                <w:rFonts w:ascii="Montserrat" w:eastAsia="Calibri" w:hAnsi="Montserrat" w:cs="Arial"/>
                <w:noProof/>
                <w:sz w:val="18"/>
                <w:szCs w:val="18"/>
              </w:rPr>
              <w:t>nte</w:t>
            </w:r>
            <w:r w:rsidRPr="00445349">
              <w:rPr>
                <w:rFonts w:ascii="Montserrat" w:eastAsia="Calibri" w:hAnsi="Montserrat" w:cs="Arial"/>
                <w:noProof/>
                <w:sz w:val="18"/>
                <w:szCs w:val="18"/>
              </w:rPr>
              <w:t xml:space="preserve"> es micro, pequeña o mediana empresa. En caso de que el licitante no pertenezca a la estratificación de MIPYMES, deberá dejar los espacios en blanco.</w:t>
            </w:r>
          </w:p>
        </w:tc>
      </w:tr>
      <w:tr w:rsidR="00552A32" w:rsidRPr="00445349" w14:paraId="3B999918"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62168F87"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7</w:t>
            </w:r>
          </w:p>
        </w:tc>
        <w:tc>
          <w:tcPr>
            <w:tcW w:w="8221" w:type="dxa"/>
            <w:tcBorders>
              <w:top w:val="single" w:sz="4" w:space="0" w:color="auto"/>
              <w:left w:val="single" w:sz="4" w:space="0" w:color="auto"/>
              <w:bottom w:val="single" w:sz="4" w:space="0" w:color="auto"/>
              <w:right w:val="single" w:sz="4" w:space="0" w:color="auto"/>
            </w:tcBorders>
          </w:tcPr>
          <w:p w14:paraId="168D08DC"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Se especifica la partida a la que pertenecen todas las claves.</w:t>
            </w:r>
          </w:p>
        </w:tc>
      </w:tr>
      <w:tr w:rsidR="00552A32" w:rsidRPr="00445349" w14:paraId="3B0E9C01"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0E92F7E7"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8</w:t>
            </w:r>
          </w:p>
        </w:tc>
        <w:tc>
          <w:tcPr>
            <w:tcW w:w="8221" w:type="dxa"/>
            <w:tcBorders>
              <w:top w:val="single" w:sz="4" w:space="0" w:color="auto"/>
              <w:left w:val="single" w:sz="4" w:space="0" w:color="auto"/>
              <w:bottom w:val="single" w:sz="4" w:space="0" w:color="auto"/>
              <w:right w:val="single" w:sz="4" w:space="0" w:color="auto"/>
            </w:tcBorders>
          </w:tcPr>
          <w:p w14:paraId="373D05A7"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 xml:space="preserve">Clave de 7 digitos conforme al Anexo T1 Requerimiento por ejemplo </w:t>
            </w:r>
            <w:r w:rsidRPr="00445349">
              <w:rPr>
                <w:rFonts w:ascii="Montserrat" w:eastAsia="Calibri" w:hAnsi="Montserrat" w:cs="Arial"/>
                <w:i/>
                <w:noProof/>
                <w:sz w:val="18"/>
                <w:szCs w:val="18"/>
              </w:rPr>
              <w:t>50.01.001</w:t>
            </w:r>
          </w:p>
        </w:tc>
      </w:tr>
      <w:tr w:rsidR="00552A32" w:rsidRPr="00445349" w14:paraId="2BBC58F2"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3A839F04"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9</w:t>
            </w:r>
          </w:p>
        </w:tc>
        <w:tc>
          <w:tcPr>
            <w:tcW w:w="8221" w:type="dxa"/>
            <w:tcBorders>
              <w:top w:val="single" w:sz="4" w:space="0" w:color="auto"/>
              <w:left w:val="single" w:sz="4" w:space="0" w:color="auto"/>
              <w:bottom w:val="single" w:sz="4" w:space="0" w:color="auto"/>
              <w:right w:val="single" w:sz="4" w:space="0" w:color="auto"/>
            </w:tcBorders>
          </w:tcPr>
          <w:p w14:paraId="66782F52"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Descripción de la clave conforme al Anexo T1 Requerimiento.</w:t>
            </w:r>
          </w:p>
        </w:tc>
      </w:tr>
      <w:tr w:rsidR="00552A32" w:rsidRPr="00445349" w14:paraId="34C291B0"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73AD14ED"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10</w:t>
            </w:r>
          </w:p>
        </w:tc>
        <w:tc>
          <w:tcPr>
            <w:tcW w:w="8221" w:type="dxa"/>
            <w:tcBorders>
              <w:top w:val="single" w:sz="4" w:space="0" w:color="auto"/>
              <w:left w:val="single" w:sz="4" w:space="0" w:color="auto"/>
              <w:bottom w:val="single" w:sz="4" w:space="0" w:color="auto"/>
              <w:right w:val="single" w:sz="4" w:space="0" w:color="auto"/>
            </w:tcBorders>
          </w:tcPr>
          <w:p w14:paraId="5208C035"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la cantidad mínima del servicio que se oferta.(2022) por partida. </w:t>
            </w:r>
          </w:p>
        </w:tc>
      </w:tr>
      <w:tr w:rsidR="00552A32" w:rsidRPr="00445349" w14:paraId="41A844EA"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275BDE03"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11</w:t>
            </w:r>
          </w:p>
        </w:tc>
        <w:tc>
          <w:tcPr>
            <w:tcW w:w="8221" w:type="dxa"/>
            <w:tcBorders>
              <w:top w:val="single" w:sz="4" w:space="0" w:color="auto"/>
              <w:left w:val="single" w:sz="4" w:space="0" w:color="auto"/>
              <w:bottom w:val="single" w:sz="4" w:space="0" w:color="auto"/>
              <w:right w:val="single" w:sz="4" w:space="0" w:color="auto"/>
            </w:tcBorders>
          </w:tcPr>
          <w:p w14:paraId="0A60E119"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la cantidad máxima del servicio que se oferta.(2022) por partida.</w:t>
            </w:r>
          </w:p>
        </w:tc>
      </w:tr>
      <w:tr w:rsidR="00552A32" w:rsidRPr="00445349" w14:paraId="16702B56"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6F688DC3"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12</w:t>
            </w:r>
          </w:p>
        </w:tc>
        <w:tc>
          <w:tcPr>
            <w:tcW w:w="8221" w:type="dxa"/>
            <w:tcBorders>
              <w:top w:val="single" w:sz="4" w:space="0" w:color="auto"/>
              <w:left w:val="single" w:sz="4" w:space="0" w:color="auto"/>
              <w:bottom w:val="single" w:sz="4" w:space="0" w:color="auto"/>
              <w:right w:val="single" w:sz="4" w:space="0" w:color="auto"/>
            </w:tcBorders>
          </w:tcPr>
          <w:p w14:paraId="191359FE"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Precio Máximo de Referencia conforme al Anexo 1 PMR.</w:t>
            </w:r>
          </w:p>
        </w:tc>
      </w:tr>
      <w:tr w:rsidR="00552A32" w:rsidRPr="00445349" w14:paraId="71E169A2"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683B2F59"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13</w:t>
            </w:r>
          </w:p>
        </w:tc>
        <w:tc>
          <w:tcPr>
            <w:tcW w:w="8221" w:type="dxa"/>
            <w:tcBorders>
              <w:top w:val="single" w:sz="4" w:space="0" w:color="auto"/>
              <w:left w:val="single" w:sz="4" w:space="0" w:color="auto"/>
              <w:bottom w:val="single" w:sz="4" w:space="0" w:color="auto"/>
              <w:right w:val="single" w:sz="4" w:space="0" w:color="auto"/>
            </w:tcBorders>
          </w:tcPr>
          <w:p w14:paraId="41945082"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porcentaje de descuento que oferta sobre el PMR, por ejemplo 0.01%, 18.25%, etc. El ofertar 0.00%, o descuentos negativos, será causal de desechamiento.</w:t>
            </w:r>
          </w:p>
        </w:tc>
      </w:tr>
      <w:tr w:rsidR="00552A32" w:rsidRPr="00445349" w14:paraId="08BE7940"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6F9E66F5"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14</w:t>
            </w:r>
          </w:p>
        </w:tc>
        <w:tc>
          <w:tcPr>
            <w:tcW w:w="8221" w:type="dxa"/>
            <w:tcBorders>
              <w:top w:val="single" w:sz="4" w:space="0" w:color="auto"/>
              <w:left w:val="single" w:sz="4" w:space="0" w:color="auto"/>
              <w:bottom w:val="single" w:sz="4" w:space="0" w:color="auto"/>
              <w:right w:val="single" w:sz="4" w:space="0" w:color="auto"/>
            </w:tcBorders>
          </w:tcPr>
          <w:p w14:paraId="2AE0AFA1"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Precio Unitario, el cual se obtiene de la aplicación del porcentaje de descuento al PMR, dicho precio unitario debe ser truncado a dos decimales.</w:t>
            </w:r>
          </w:p>
        </w:tc>
      </w:tr>
      <w:tr w:rsidR="00552A32" w:rsidRPr="00445349" w14:paraId="58A7A7E6"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0E3E43DA"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15</w:t>
            </w:r>
          </w:p>
        </w:tc>
        <w:tc>
          <w:tcPr>
            <w:tcW w:w="8221" w:type="dxa"/>
            <w:tcBorders>
              <w:top w:val="single" w:sz="4" w:space="0" w:color="auto"/>
              <w:left w:val="single" w:sz="4" w:space="0" w:color="auto"/>
              <w:bottom w:val="single" w:sz="4" w:space="0" w:color="auto"/>
              <w:right w:val="single" w:sz="4" w:space="0" w:color="auto"/>
            </w:tcBorders>
          </w:tcPr>
          <w:p w14:paraId="05BDAD22"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importe mínimo sin IVA el cual se obtiene de la multiplicación de la cantidad mínima por el precio unitario. </w:t>
            </w:r>
          </w:p>
        </w:tc>
      </w:tr>
      <w:tr w:rsidR="00552A32" w:rsidRPr="00445349" w14:paraId="5C2DEC0E"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32E10563"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16</w:t>
            </w:r>
          </w:p>
        </w:tc>
        <w:tc>
          <w:tcPr>
            <w:tcW w:w="8221" w:type="dxa"/>
            <w:tcBorders>
              <w:top w:val="single" w:sz="4" w:space="0" w:color="auto"/>
              <w:left w:val="single" w:sz="4" w:space="0" w:color="auto"/>
              <w:bottom w:val="single" w:sz="4" w:space="0" w:color="auto"/>
              <w:right w:val="single" w:sz="4" w:space="0" w:color="auto"/>
            </w:tcBorders>
          </w:tcPr>
          <w:p w14:paraId="7D9870D7"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sin IVA el cual se obtiene de la multiplicación de la cantidad máxima por el precio unitario.</w:t>
            </w:r>
          </w:p>
        </w:tc>
      </w:tr>
      <w:tr w:rsidR="00552A32" w:rsidRPr="00445349" w14:paraId="40DB912C"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68C5A9FA"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17</w:t>
            </w:r>
          </w:p>
        </w:tc>
        <w:tc>
          <w:tcPr>
            <w:tcW w:w="8221" w:type="dxa"/>
            <w:tcBorders>
              <w:top w:val="single" w:sz="4" w:space="0" w:color="auto"/>
              <w:left w:val="single" w:sz="4" w:space="0" w:color="auto"/>
              <w:bottom w:val="single" w:sz="4" w:space="0" w:color="auto"/>
              <w:right w:val="single" w:sz="4" w:space="0" w:color="auto"/>
            </w:tcBorders>
          </w:tcPr>
          <w:p w14:paraId="0216D44F"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subtotal de la partida ofertada.</w:t>
            </w:r>
          </w:p>
        </w:tc>
      </w:tr>
      <w:tr w:rsidR="00552A32" w:rsidRPr="00445349" w14:paraId="74002AE2" w14:textId="77777777" w:rsidTr="002F32C7">
        <w:trPr>
          <w:trHeight w:val="60"/>
          <w:jc w:val="center"/>
        </w:trPr>
        <w:tc>
          <w:tcPr>
            <w:tcW w:w="1368" w:type="dxa"/>
            <w:tcBorders>
              <w:top w:val="single" w:sz="4" w:space="0" w:color="auto"/>
              <w:left w:val="single" w:sz="4" w:space="0" w:color="auto"/>
              <w:bottom w:val="single" w:sz="4" w:space="0" w:color="auto"/>
              <w:right w:val="single" w:sz="4" w:space="0" w:color="auto"/>
            </w:tcBorders>
          </w:tcPr>
          <w:p w14:paraId="425D20D9"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18</w:t>
            </w:r>
          </w:p>
        </w:tc>
        <w:tc>
          <w:tcPr>
            <w:tcW w:w="8221" w:type="dxa"/>
            <w:tcBorders>
              <w:top w:val="single" w:sz="4" w:space="0" w:color="auto"/>
              <w:left w:val="single" w:sz="4" w:space="0" w:color="auto"/>
              <w:bottom w:val="single" w:sz="4" w:space="0" w:color="auto"/>
              <w:right w:val="single" w:sz="4" w:space="0" w:color="auto"/>
            </w:tcBorders>
          </w:tcPr>
          <w:p w14:paraId="09C209D7"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I.V.A </w:t>
            </w:r>
          </w:p>
        </w:tc>
      </w:tr>
      <w:tr w:rsidR="00552A32" w:rsidRPr="00445349" w14:paraId="4C4F86D7" w14:textId="77777777" w:rsidTr="002F32C7">
        <w:trPr>
          <w:trHeight w:val="70"/>
          <w:jc w:val="center"/>
        </w:trPr>
        <w:tc>
          <w:tcPr>
            <w:tcW w:w="1368" w:type="dxa"/>
            <w:tcBorders>
              <w:top w:val="single" w:sz="4" w:space="0" w:color="auto"/>
              <w:left w:val="single" w:sz="4" w:space="0" w:color="auto"/>
              <w:bottom w:val="single" w:sz="4" w:space="0" w:color="auto"/>
              <w:right w:val="single" w:sz="4" w:space="0" w:color="auto"/>
            </w:tcBorders>
          </w:tcPr>
          <w:p w14:paraId="457A1FA1"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19</w:t>
            </w:r>
          </w:p>
        </w:tc>
        <w:tc>
          <w:tcPr>
            <w:tcW w:w="8221" w:type="dxa"/>
            <w:tcBorders>
              <w:top w:val="single" w:sz="4" w:space="0" w:color="auto"/>
              <w:left w:val="single" w:sz="4" w:space="0" w:color="auto"/>
              <w:bottom w:val="single" w:sz="4" w:space="0" w:color="auto"/>
              <w:right w:val="single" w:sz="4" w:space="0" w:color="auto"/>
            </w:tcBorders>
          </w:tcPr>
          <w:p w14:paraId="791C4352"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Total de la partida ofertada.</w:t>
            </w:r>
          </w:p>
        </w:tc>
      </w:tr>
      <w:tr w:rsidR="00552A32" w:rsidRPr="00445349" w14:paraId="005F4D95"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21F4CF3B"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20</w:t>
            </w:r>
          </w:p>
        </w:tc>
        <w:tc>
          <w:tcPr>
            <w:tcW w:w="8221" w:type="dxa"/>
            <w:tcBorders>
              <w:top w:val="single" w:sz="4" w:space="0" w:color="auto"/>
              <w:left w:val="single" w:sz="4" w:space="0" w:color="auto"/>
              <w:bottom w:val="single" w:sz="4" w:space="0" w:color="auto"/>
              <w:right w:val="single" w:sz="4" w:space="0" w:color="auto"/>
            </w:tcBorders>
          </w:tcPr>
          <w:p w14:paraId="47BEDE34"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importe mínimo con IVA con letra.</w:t>
            </w:r>
          </w:p>
        </w:tc>
      </w:tr>
      <w:tr w:rsidR="00552A32" w:rsidRPr="00445349" w14:paraId="23E0BF59"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632FF4B0"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21</w:t>
            </w:r>
          </w:p>
        </w:tc>
        <w:tc>
          <w:tcPr>
            <w:tcW w:w="8221" w:type="dxa"/>
            <w:tcBorders>
              <w:top w:val="single" w:sz="4" w:space="0" w:color="auto"/>
              <w:left w:val="single" w:sz="4" w:space="0" w:color="auto"/>
              <w:bottom w:val="single" w:sz="4" w:space="0" w:color="auto"/>
              <w:right w:val="single" w:sz="4" w:space="0" w:color="auto"/>
            </w:tcBorders>
          </w:tcPr>
          <w:p w14:paraId="41CB008C"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con IVA con letra.</w:t>
            </w:r>
          </w:p>
        </w:tc>
      </w:tr>
      <w:tr w:rsidR="00552A32" w:rsidRPr="00445349" w14:paraId="3750F14F"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00196D90"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22</w:t>
            </w:r>
          </w:p>
        </w:tc>
        <w:tc>
          <w:tcPr>
            <w:tcW w:w="8221" w:type="dxa"/>
            <w:tcBorders>
              <w:top w:val="single" w:sz="4" w:space="0" w:color="auto"/>
              <w:left w:val="single" w:sz="4" w:space="0" w:color="auto"/>
              <w:bottom w:val="single" w:sz="4" w:space="0" w:color="auto"/>
              <w:right w:val="single" w:sz="4" w:space="0" w:color="auto"/>
            </w:tcBorders>
          </w:tcPr>
          <w:p w14:paraId="6A8CD193"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Nombre y firma del representante legal.</w:t>
            </w:r>
          </w:p>
        </w:tc>
      </w:tr>
    </w:tbl>
    <w:p w14:paraId="3746434F" w14:textId="77777777" w:rsidR="00552A32" w:rsidRPr="00445349" w:rsidRDefault="00552A32" w:rsidP="00552A32">
      <w:pPr>
        <w:jc w:val="center"/>
        <w:rPr>
          <w:rFonts w:ascii="Montserrat" w:hAnsi="Montserrat" w:cs="Arial"/>
          <w:b/>
          <w:sz w:val="20"/>
          <w:szCs w:val="20"/>
        </w:rPr>
        <w:sectPr w:rsidR="00552A32" w:rsidRPr="00445349" w:rsidSect="002F32C7">
          <w:headerReference w:type="default" r:id="rId26"/>
          <w:footerReference w:type="default" r:id="rId27"/>
          <w:footnotePr>
            <w:pos w:val="beneathText"/>
          </w:footnotePr>
          <w:pgSz w:w="12240" w:h="15840" w:code="1"/>
          <w:pgMar w:top="1701" w:right="1418" w:bottom="1701" w:left="1418" w:header="851" w:footer="122" w:gutter="0"/>
          <w:cols w:space="720"/>
          <w:docGrid w:linePitch="360"/>
        </w:sectPr>
      </w:pPr>
      <w:r w:rsidRPr="00445349">
        <w:rPr>
          <w:rFonts w:ascii="Montserrat" w:hAnsi="Montserrat" w:cs="Arial"/>
          <w:b/>
          <w:sz w:val="20"/>
          <w:szCs w:val="20"/>
        </w:rPr>
        <w:t xml:space="preserve">Para </w:t>
      </w:r>
      <w:proofErr w:type="spellStart"/>
      <w:r w:rsidRPr="00445349">
        <w:rPr>
          <w:rFonts w:ascii="Montserrat" w:hAnsi="Montserrat" w:cs="Arial"/>
          <w:b/>
          <w:sz w:val="20"/>
          <w:szCs w:val="20"/>
        </w:rPr>
        <w:t>requisitar</w:t>
      </w:r>
      <w:proofErr w:type="spellEnd"/>
      <w:r w:rsidRPr="00445349">
        <w:rPr>
          <w:rFonts w:ascii="Montserrat" w:hAnsi="Montserrat" w:cs="Arial"/>
          <w:b/>
          <w:sz w:val="20"/>
          <w:szCs w:val="20"/>
        </w:rPr>
        <w:t xml:space="preserve"> debidamente este anexo, favor de remiti</w:t>
      </w:r>
      <w:r>
        <w:rPr>
          <w:rFonts w:ascii="Montserrat" w:hAnsi="Montserrat" w:cs="Arial"/>
          <w:b/>
          <w:sz w:val="20"/>
          <w:szCs w:val="20"/>
        </w:rPr>
        <w:t>rse al Anexo T 1 Requerimientos</w:t>
      </w:r>
    </w:p>
    <w:bookmarkEnd w:id="164"/>
    <w:bookmarkEnd w:id="165"/>
    <w:p w14:paraId="557D4F2F" w14:textId="77777777" w:rsidR="00003823" w:rsidRDefault="00003823" w:rsidP="00552A32">
      <w:pPr>
        <w:pStyle w:val="Ttulo1"/>
        <w:spacing w:before="0"/>
        <w:ind w:left="360" w:right="49"/>
        <w:jc w:val="center"/>
        <w:rPr>
          <w:rFonts w:ascii="Montserrat" w:hAnsi="Montserrat" w:cs="Arial"/>
          <w:b/>
          <w:color w:val="000000" w:themeColor="text1"/>
          <w:sz w:val="20"/>
          <w:szCs w:val="20"/>
          <w:lang w:val="es-ES"/>
        </w:rPr>
      </w:pPr>
    </w:p>
    <w:p w14:paraId="1D90FED9" w14:textId="755B97FD" w:rsidR="00552A32" w:rsidRPr="003D365C" w:rsidRDefault="00552A32" w:rsidP="00552A32">
      <w:pPr>
        <w:pStyle w:val="Ttulo1"/>
        <w:spacing w:before="0"/>
        <w:ind w:left="360" w:right="49"/>
        <w:jc w:val="center"/>
        <w:rPr>
          <w:rFonts w:ascii="Montserrat" w:hAnsi="Montserrat" w:cs="Arial"/>
          <w:b/>
          <w:color w:val="000000" w:themeColor="text1"/>
          <w:sz w:val="20"/>
          <w:szCs w:val="20"/>
          <w:lang w:val="es-ES"/>
        </w:rPr>
      </w:pPr>
      <w:r w:rsidRPr="003D365C">
        <w:rPr>
          <w:rFonts w:ascii="Montserrat" w:hAnsi="Montserrat" w:cs="Arial"/>
          <w:b/>
          <w:color w:val="000000" w:themeColor="text1"/>
          <w:sz w:val="20"/>
          <w:szCs w:val="20"/>
          <w:lang w:val="es-ES"/>
        </w:rPr>
        <w:t xml:space="preserve">ANEXO XXV </w:t>
      </w:r>
      <w:r w:rsidRPr="003D365C">
        <w:rPr>
          <w:rFonts w:ascii="Montserrat" w:hAnsi="Montserrat" w:cs="Arial"/>
          <w:b/>
          <w:color w:val="000000" w:themeColor="text1"/>
          <w:sz w:val="20"/>
          <w:szCs w:val="20"/>
          <w:lang w:val="es-ES"/>
        </w:rPr>
        <w:br/>
        <w:t>MANIFESTACIÓN DE I</w:t>
      </w:r>
      <w:r w:rsidR="00003823">
        <w:rPr>
          <w:rFonts w:ascii="Montserrat" w:hAnsi="Montserrat" w:cs="Arial"/>
          <w:b/>
          <w:color w:val="000000" w:themeColor="text1"/>
          <w:sz w:val="20"/>
          <w:szCs w:val="20"/>
          <w:lang w:val="es-ES"/>
        </w:rPr>
        <w:t xml:space="preserve">NTERÉS EN PARTICIPAR EN LA </w:t>
      </w:r>
      <w:r w:rsidRPr="003D365C">
        <w:rPr>
          <w:rFonts w:ascii="Montserrat" w:hAnsi="Montserrat" w:cs="Arial"/>
          <w:b/>
          <w:color w:val="000000" w:themeColor="text1"/>
          <w:sz w:val="20"/>
          <w:szCs w:val="20"/>
          <w:lang w:val="es-ES"/>
        </w:rPr>
        <w:t>A</w:t>
      </w:r>
      <w:r w:rsidR="00003823">
        <w:rPr>
          <w:rFonts w:ascii="Montserrat" w:hAnsi="Montserrat" w:cs="Arial"/>
          <w:b/>
          <w:color w:val="000000" w:themeColor="text1"/>
          <w:sz w:val="20"/>
          <w:szCs w:val="20"/>
          <w:lang w:val="es-ES"/>
        </w:rPr>
        <w:t>DJUDICA</w:t>
      </w:r>
      <w:r w:rsidRPr="003D365C">
        <w:rPr>
          <w:rFonts w:ascii="Montserrat" w:hAnsi="Montserrat" w:cs="Arial"/>
          <w:b/>
          <w:color w:val="000000" w:themeColor="text1"/>
          <w:sz w:val="20"/>
          <w:szCs w:val="20"/>
          <w:lang w:val="es-ES"/>
        </w:rPr>
        <w:t>CIÓN</w:t>
      </w:r>
      <w:bookmarkEnd w:id="166"/>
      <w:bookmarkEnd w:id="167"/>
    </w:p>
    <w:p w14:paraId="5E8D99CE"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79525EE8" w14:textId="77777777" w:rsidR="00552A32" w:rsidRPr="00445349" w:rsidRDefault="00552A32" w:rsidP="00552A32">
      <w:pPr>
        <w:jc w:val="center"/>
        <w:rPr>
          <w:rFonts w:ascii="Montserrat" w:hAnsi="Montserrat" w:cs="Arial"/>
          <w:sz w:val="20"/>
          <w:szCs w:val="20"/>
        </w:rPr>
      </w:pPr>
      <w:r w:rsidRPr="00445349">
        <w:rPr>
          <w:rFonts w:ascii="Montserrat" w:hAnsi="Montserrat" w:cs="Arial"/>
          <w:sz w:val="20"/>
          <w:szCs w:val="20"/>
        </w:rPr>
        <w:t>(CARTA EN ORIGINAL, PAPEL MEMBRETADO Y FIRMA AUTÓGRAFA)</w:t>
      </w:r>
    </w:p>
    <w:p w14:paraId="680FD9C6" w14:textId="77777777" w:rsidR="00552A32" w:rsidRPr="00445349" w:rsidRDefault="00552A32" w:rsidP="00552A32">
      <w:pPr>
        <w:jc w:val="right"/>
        <w:rPr>
          <w:rFonts w:ascii="Montserrat" w:hAnsi="Montserrat" w:cs="Arial"/>
          <w:sz w:val="20"/>
          <w:szCs w:val="20"/>
        </w:rPr>
      </w:pPr>
    </w:p>
    <w:p w14:paraId="4322658F" w14:textId="77777777" w:rsidR="00552A32" w:rsidRPr="00445349" w:rsidRDefault="00552A32" w:rsidP="00552A32">
      <w:pPr>
        <w:ind w:right="49"/>
        <w:jc w:val="right"/>
        <w:rPr>
          <w:rFonts w:ascii="Montserrat" w:hAnsi="Montserrat" w:cs="Arial"/>
          <w:sz w:val="20"/>
          <w:szCs w:val="20"/>
        </w:rPr>
      </w:pPr>
      <w:r w:rsidRPr="00445349">
        <w:rPr>
          <w:rFonts w:ascii="Montserrat" w:hAnsi="Montserrat" w:cs="Arial"/>
          <w:sz w:val="20"/>
          <w:szCs w:val="20"/>
        </w:rPr>
        <w:t>______</w:t>
      </w:r>
      <w:proofErr w:type="spellStart"/>
      <w:r w:rsidRPr="00445349">
        <w:rPr>
          <w:rFonts w:ascii="Montserrat" w:hAnsi="Montserrat" w:cs="Arial"/>
          <w:sz w:val="20"/>
          <w:szCs w:val="20"/>
        </w:rPr>
        <w:t>de___________de</w:t>
      </w:r>
      <w:proofErr w:type="spellEnd"/>
      <w:r w:rsidRPr="00445349">
        <w:rPr>
          <w:rFonts w:ascii="Montserrat" w:hAnsi="Montserrat" w:cs="Arial"/>
          <w:sz w:val="20"/>
          <w:szCs w:val="20"/>
        </w:rPr>
        <w:t>_____________</w:t>
      </w:r>
    </w:p>
    <w:p w14:paraId="199EF69E" w14:textId="77777777" w:rsidR="00552A32" w:rsidRPr="00445349" w:rsidRDefault="00552A32" w:rsidP="00552A32">
      <w:pPr>
        <w:jc w:val="both"/>
        <w:rPr>
          <w:rFonts w:ascii="Montserrat" w:hAnsi="Montserrat" w:cs="Arial"/>
          <w:sz w:val="20"/>
          <w:szCs w:val="20"/>
        </w:rPr>
      </w:pPr>
    </w:p>
    <w:p w14:paraId="0267D2CF"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rPr>
        <w:t>33 Bis</w:t>
      </w:r>
      <w:r w:rsidRPr="00445349">
        <w:rPr>
          <w:rFonts w:ascii="Montserrat" w:hAnsi="Montserrat" w:cs="Arial"/>
          <w:sz w:val="20"/>
          <w:szCs w:val="20"/>
        </w:rPr>
        <w:t xml:space="preserve"> tercer párrafo de la Ley de Adquisiciones, Arrendamientos y Servicios del Sector Publico, expreso mi interés en participar en la Licitación Pública número _____________, y manifiesto los siguientes datos:</w:t>
      </w:r>
    </w:p>
    <w:p w14:paraId="640F06A5" w14:textId="77777777" w:rsidR="00552A32" w:rsidRPr="00445349" w:rsidRDefault="00552A32" w:rsidP="00552A32">
      <w:pPr>
        <w:ind w:left="-284" w:firstLine="284"/>
        <w:jc w:val="both"/>
        <w:rPr>
          <w:rFonts w:ascii="Montserrat" w:hAnsi="Montserrat" w:cs="Arial"/>
          <w:b/>
          <w:sz w:val="20"/>
          <w:szCs w:val="20"/>
        </w:rPr>
      </w:pP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859"/>
        <w:gridCol w:w="8969"/>
      </w:tblGrid>
      <w:tr w:rsidR="00552A32" w:rsidRPr="00445349" w14:paraId="446614A4" w14:textId="77777777" w:rsidTr="002F32C7">
        <w:trPr>
          <w:cantSplit/>
          <w:trHeight w:val="3223"/>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2F7ED1AB" w14:textId="77777777" w:rsidR="00552A32" w:rsidRPr="00445349" w:rsidRDefault="00552A32" w:rsidP="002F32C7">
            <w:pPr>
              <w:pStyle w:val="Sinespaciado"/>
              <w:jc w:val="center"/>
              <w:rPr>
                <w:rFonts w:ascii="Montserrat" w:hAnsi="Montserrat"/>
                <w:sz w:val="20"/>
                <w:szCs w:val="20"/>
              </w:rPr>
            </w:pPr>
            <w:r w:rsidRPr="00445349">
              <w:rPr>
                <w:rFonts w:ascii="Montserrat" w:hAnsi="Montserrat"/>
                <w:sz w:val="20"/>
                <w:szCs w:val="20"/>
              </w:rPr>
              <w:t>Del</w:t>
            </w:r>
          </w:p>
          <w:p w14:paraId="2F3E62EA" w14:textId="77777777" w:rsidR="00552A32" w:rsidRPr="00445349" w:rsidRDefault="00552A32" w:rsidP="002F32C7">
            <w:pPr>
              <w:pStyle w:val="Sinespaciado"/>
              <w:jc w:val="center"/>
              <w:rPr>
                <w:rFonts w:ascii="Montserrat" w:hAnsi="Montserrat"/>
                <w:sz w:val="20"/>
                <w:szCs w:val="20"/>
              </w:rPr>
            </w:pPr>
            <w:r w:rsidRPr="00445349">
              <w:rPr>
                <w:rFonts w:ascii="Montserrat" w:hAnsi="Montserrat"/>
                <w:sz w:val="20"/>
                <w:szCs w:val="20"/>
              </w:rPr>
              <w:t>licitante</w:t>
            </w:r>
          </w:p>
        </w:tc>
        <w:tc>
          <w:tcPr>
            <w:tcW w:w="4563" w:type="pct"/>
            <w:tcBorders>
              <w:top w:val="single" w:sz="12" w:space="0" w:color="auto"/>
              <w:left w:val="single" w:sz="12" w:space="0" w:color="auto"/>
              <w:bottom w:val="single" w:sz="12" w:space="0" w:color="auto"/>
              <w:right w:val="single" w:sz="12" w:space="0" w:color="auto"/>
            </w:tcBorders>
          </w:tcPr>
          <w:p w14:paraId="07658407" w14:textId="77777777" w:rsidR="00552A32" w:rsidRPr="00445349" w:rsidRDefault="00552A32" w:rsidP="002F32C7">
            <w:pPr>
              <w:pStyle w:val="Sinespaciado"/>
              <w:rPr>
                <w:rFonts w:ascii="Montserrat" w:hAnsi="Montserrat"/>
                <w:sz w:val="20"/>
                <w:szCs w:val="20"/>
              </w:rPr>
            </w:pPr>
          </w:p>
          <w:p w14:paraId="5C86ABED"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 xml:space="preserve">Registro Federal de Contribuyentes: </w:t>
            </w:r>
          </w:p>
          <w:p w14:paraId="357E8375"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Nombre:</w:t>
            </w:r>
          </w:p>
          <w:p w14:paraId="5185E99B"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 xml:space="preserve">Domicilio: calle y número: </w:t>
            </w:r>
          </w:p>
          <w:p w14:paraId="195FD1CD"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Colonia:                                                              Demarcación Territorial:</w:t>
            </w:r>
          </w:p>
          <w:p w14:paraId="0C006DEF"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Código postal:                                                    Entidad Federativa:</w:t>
            </w:r>
          </w:p>
          <w:p w14:paraId="07860FBE"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Correo electrónico:</w:t>
            </w:r>
          </w:p>
          <w:p w14:paraId="3D169C0E"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No. de la escritura pública en la que consta su acta constitutiva:                         Fecha:</w:t>
            </w:r>
          </w:p>
          <w:p w14:paraId="276D891F"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Nombre de los socios:</w:t>
            </w:r>
          </w:p>
          <w:p w14:paraId="30324168"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Descripción del objeto social:</w:t>
            </w:r>
          </w:p>
          <w:p w14:paraId="1303EFC7"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Reformas al acta constitutiva:</w:t>
            </w:r>
          </w:p>
          <w:p w14:paraId="1912533A"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Inscripción en el Registro Público de Comercio:</w:t>
            </w:r>
          </w:p>
          <w:p w14:paraId="6F0F98CE"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Núme</w:t>
            </w:r>
            <w:r w:rsidRPr="00445349">
              <w:rPr>
                <w:rFonts w:ascii="Montserrat" w:eastAsia="Apple SD 산돌고딕 Neo 일반체" w:hAnsi="Montserrat" w:cs="Apple SD 산돌고딕 Neo 일반체"/>
                <w:sz w:val="20"/>
                <w:szCs w:val="20"/>
              </w:rPr>
              <w:t>r</w:t>
            </w:r>
            <w:r w:rsidRPr="00445349">
              <w:rPr>
                <w:rFonts w:ascii="Montserrat" w:hAnsi="Montserrat"/>
                <w:sz w:val="20"/>
                <w:szCs w:val="20"/>
              </w:rPr>
              <w:t xml:space="preserve">o:     </w:t>
            </w:r>
            <w:r w:rsidRPr="00445349">
              <w:rPr>
                <w:rFonts w:ascii="Montserrat" w:hAnsi="Montserrat" w:cs="Baoli SC Regular"/>
                <w:sz w:val="20"/>
                <w:szCs w:val="20"/>
              </w:rPr>
              <w:t xml:space="preserve"> </w:t>
            </w:r>
            <w:r w:rsidRPr="00445349">
              <w:rPr>
                <w:rFonts w:ascii="Montserrat" w:hAnsi="Montserrat"/>
                <w:sz w:val="20"/>
                <w:szCs w:val="20"/>
              </w:rPr>
              <w:t xml:space="preserve">                                       Folio:                                                                          Fecha:</w:t>
            </w:r>
          </w:p>
        </w:tc>
      </w:tr>
      <w:tr w:rsidR="00552A32" w:rsidRPr="00445349" w14:paraId="40592180" w14:textId="77777777" w:rsidTr="002F32C7">
        <w:trPr>
          <w:cantSplit/>
          <w:trHeight w:val="1872"/>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1B32B085" w14:textId="77777777" w:rsidR="00552A32" w:rsidRPr="00445349" w:rsidRDefault="00552A32" w:rsidP="002F32C7">
            <w:pPr>
              <w:pStyle w:val="Sinespaciado"/>
              <w:jc w:val="center"/>
              <w:rPr>
                <w:rFonts w:ascii="Montserrat" w:hAnsi="Montserrat"/>
                <w:sz w:val="20"/>
                <w:szCs w:val="20"/>
              </w:rPr>
            </w:pPr>
            <w:r w:rsidRPr="00445349">
              <w:rPr>
                <w:rFonts w:ascii="Montserrat" w:hAnsi="Montserrat"/>
                <w:sz w:val="20"/>
                <w:szCs w:val="20"/>
              </w:rPr>
              <w:t>Del Representante</w:t>
            </w:r>
          </w:p>
        </w:tc>
        <w:tc>
          <w:tcPr>
            <w:tcW w:w="4563" w:type="pct"/>
            <w:tcBorders>
              <w:top w:val="single" w:sz="12" w:space="0" w:color="auto"/>
              <w:left w:val="single" w:sz="12" w:space="0" w:color="auto"/>
              <w:bottom w:val="single" w:sz="12" w:space="0" w:color="auto"/>
              <w:right w:val="single" w:sz="12" w:space="0" w:color="auto"/>
            </w:tcBorders>
          </w:tcPr>
          <w:p w14:paraId="02AAA919" w14:textId="77777777" w:rsidR="00552A32" w:rsidRPr="00445349" w:rsidRDefault="00552A32" w:rsidP="002F32C7">
            <w:pPr>
              <w:pStyle w:val="Sinespaciado"/>
              <w:rPr>
                <w:rFonts w:ascii="Montserrat" w:hAnsi="Montserrat"/>
                <w:sz w:val="20"/>
                <w:szCs w:val="20"/>
              </w:rPr>
            </w:pPr>
          </w:p>
          <w:p w14:paraId="6825E232"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Nombre:                                                     R.F.C.</w:t>
            </w:r>
          </w:p>
          <w:p w14:paraId="10638843"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 xml:space="preserve">Domicilio: </w:t>
            </w:r>
          </w:p>
          <w:p w14:paraId="556F32A1"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Datos del documento mediante el cual acredita su personalidad y facultades:</w:t>
            </w:r>
          </w:p>
          <w:p w14:paraId="25F61E7C"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Escritura pública número:                                                                     Fecha:</w:t>
            </w:r>
          </w:p>
          <w:p w14:paraId="6DFC4646"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Nombre, número y lugar del notario público ante el cual se otorgó:</w:t>
            </w:r>
          </w:p>
          <w:p w14:paraId="0220D35C" w14:textId="77777777" w:rsidR="00552A32" w:rsidRPr="00445349" w:rsidRDefault="00552A32" w:rsidP="002F32C7">
            <w:pPr>
              <w:pStyle w:val="Sinespaciado"/>
              <w:rPr>
                <w:rFonts w:ascii="Montserrat" w:hAnsi="Montserrat"/>
                <w:sz w:val="20"/>
                <w:szCs w:val="20"/>
              </w:rPr>
            </w:pPr>
          </w:p>
        </w:tc>
      </w:tr>
    </w:tbl>
    <w:p w14:paraId="3667045E" w14:textId="77777777" w:rsidR="00552A32" w:rsidRPr="00445349" w:rsidRDefault="00552A32" w:rsidP="00552A32">
      <w:pPr>
        <w:widowControl w:val="0"/>
        <w:jc w:val="center"/>
        <w:rPr>
          <w:rFonts w:ascii="Montserrat" w:hAnsi="Montserrat" w:cs="Arial"/>
          <w:sz w:val="20"/>
          <w:szCs w:val="20"/>
          <w:lang w:eastAsia="es-ES"/>
        </w:rPr>
      </w:pPr>
    </w:p>
    <w:p w14:paraId="291F64F7" w14:textId="77777777" w:rsidR="00552A32" w:rsidRPr="00445349" w:rsidRDefault="00552A32" w:rsidP="00552A32">
      <w:pPr>
        <w:widowControl w:val="0"/>
        <w:jc w:val="center"/>
        <w:rPr>
          <w:rFonts w:ascii="Montserrat" w:hAnsi="Montserrat" w:cs="Arial"/>
          <w:sz w:val="20"/>
          <w:szCs w:val="20"/>
          <w:lang w:eastAsia="es-ES"/>
        </w:rPr>
      </w:pPr>
    </w:p>
    <w:p w14:paraId="347110E7" w14:textId="77777777" w:rsidR="00552A32" w:rsidRPr="00445349" w:rsidRDefault="00552A32" w:rsidP="00552A32">
      <w:pPr>
        <w:widowControl w:val="0"/>
        <w:jc w:val="center"/>
        <w:rPr>
          <w:rFonts w:ascii="Montserrat" w:hAnsi="Montserrat" w:cs="Arial"/>
          <w:sz w:val="20"/>
          <w:szCs w:val="20"/>
          <w:lang w:eastAsia="es-ES"/>
        </w:rPr>
      </w:pPr>
    </w:p>
    <w:p w14:paraId="70A23818" w14:textId="77777777" w:rsidR="00552A32" w:rsidRPr="00445349" w:rsidRDefault="00552A32" w:rsidP="00552A32">
      <w:pPr>
        <w:widowControl w:val="0"/>
        <w:jc w:val="center"/>
        <w:rPr>
          <w:rFonts w:ascii="Montserrat" w:hAnsi="Montserrat" w:cs="Arial"/>
          <w:sz w:val="20"/>
          <w:szCs w:val="20"/>
          <w:lang w:eastAsia="es-ES"/>
        </w:rPr>
      </w:pPr>
      <w:r w:rsidRPr="00445349">
        <w:rPr>
          <w:rFonts w:ascii="Montserrat" w:hAnsi="Montserrat" w:cs="Arial"/>
          <w:sz w:val="20"/>
          <w:szCs w:val="20"/>
          <w:lang w:eastAsia="es-ES"/>
        </w:rPr>
        <w:t>_____________________________________________</w:t>
      </w:r>
    </w:p>
    <w:p w14:paraId="1A4EEA2E" w14:textId="77777777" w:rsidR="00552A32" w:rsidRPr="00445349" w:rsidRDefault="00552A32" w:rsidP="00552A32">
      <w:pPr>
        <w:ind w:right="49"/>
        <w:jc w:val="center"/>
        <w:rPr>
          <w:rFonts w:ascii="Montserrat" w:hAnsi="Montserrat"/>
          <w:b/>
          <w:sz w:val="20"/>
          <w:szCs w:val="20"/>
          <w:lang w:eastAsia="es-MX"/>
        </w:rPr>
      </w:pPr>
      <w:r w:rsidRPr="00445349">
        <w:rPr>
          <w:rFonts w:ascii="Montserrat" w:hAnsi="Montserrat" w:cs="Arial"/>
          <w:bCs/>
          <w:sz w:val="20"/>
          <w:szCs w:val="20"/>
        </w:rPr>
        <w:t>(Nombre y firma del Representante Legal)</w:t>
      </w:r>
    </w:p>
    <w:p w14:paraId="607AAB1E" w14:textId="77777777" w:rsidR="00552A32" w:rsidRPr="00445349" w:rsidRDefault="00552A32" w:rsidP="00552A32">
      <w:pPr>
        <w:ind w:right="49"/>
        <w:rPr>
          <w:rFonts w:ascii="Montserrat" w:hAnsi="Montserrat"/>
          <w:b/>
          <w:sz w:val="20"/>
          <w:szCs w:val="20"/>
          <w:lang w:eastAsia="es-MX"/>
        </w:rPr>
      </w:pPr>
      <w:r w:rsidRPr="00445349">
        <w:rPr>
          <w:rFonts w:ascii="Montserrat" w:hAnsi="Montserrat"/>
          <w:b/>
          <w:sz w:val="20"/>
          <w:szCs w:val="20"/>
          <w:lang w:eastAsia="es-MX"/>
        </w:rPr>
        <w:br w:type="page"/>
      </w:r>
    </w:p>
    <w:bookmarkEnd w:id="168"/>
    <w:p w14:paraId="55E2A903" w14:textId="77777777" w:rsidR="00003823" w:rsidRDefault="00003823" w:rsidP="00552A32">
      <w:pPr>
        <w:pStyle w:val="Ttulo1"/>
        <w:spacing w:before="0"/>
        <w:ind w:left="360" w:right="49"/>
        <w:jc w:val="center"/>
        <w:rPr>
          <w:rFonts w:ascii="Montserrat" w:hAnsi="Montserrat" w:cs="Arial"/>
          <w:b/>
          <w:color w:val="000000" w:themeColor="text1"/>
          <w:sz w:val="20"/>
          <w:szCs w:val="20"/>
        </w:rPr>
      </w:pPr>
    </w:p>
    <w:p w14:paraId="5D0397E1"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rPr>
      </w:pPr>
      <w:r w:rsidRPr="003D365C">
        <w:rPr>
          <w:rFonts w:ascii="Montserrat" w:hAnsi="Montserrat" w:cs="Arial"/>
          <w:b/>
          <w:color w:val="000000" w:themeColor="text1"/>
          <w:sz w:val="20"/>
          <w:szCs w:val="20"/>
        </w:rPr>
        <w:t xml:space="preserve">ANEXO XXVI </w:t>
      </w:r>
      <w:bookmarkStart w:id="171" w:name="_Toc460500937"/>
      <w:r w:rsidRPr="003D365C">
        <w:rPr>
          <w:rFonts w:ascii="Montserrat" w:hAnsi="Montserrat" w:cs="Arial"/>
          <w:b/>
          <w:color w:val="000000" w:themeColor="text1"/>
          <w:sz w:val="20"/>
          <w:szCs w:val="20"/>
        </w:rPr>
        <w:br/>
      </w:r>
      <w:r w:rsidRPr="003D365C">
        <w:rPr>
          <w:rFonts w:ascii="Montserrat" w:hAnsi="Montserrat" w:cs="Arial"/>
          <w:b/>
          <w:color w:val="000000" w:themeColor="text1"/>
          <w:sz w:val="20"/>
          <w:szCs w:val="20"/>
          <w:lang w:val="es-ES"/>
        </w:rPr>
        <w:t>FORMATO DE SOLICITUD DE ACLARACIONES A LA CONVOCATORIA</w:t>
      </w:r>
      <w:bookmarkEnd w:id="169"/>
      <w:bookmarkEnd w:id="171"/>
    </w:p>
    <w:p w14:paraId="6DE687D9" w14:textId="77777777" w:rsidR="00552A32" w:rsidRPr="00003823" w:rsidRDefault="00552A32" w:rsidP="00552A32">
      <w:pPr>
        <w:suppressAutoHyphens/>
        <w:ind w:right="49"/>
        <w:jc w:val="center"/>
        <w:rPr>
          <w:rFonts w:ascii="Montserrat" w:eastAsia="Times New Roman" w:hAnsi="Montserrat" w:cs="Arial"/>
          <w:b/>
          <w:sz w:val="20"/>
          <w:szCs w:val="20"/>
          <w:lang w:val="es-ES" w:eastAsia="ar-SA"/>
        </w:rPr>
      </w:pPr>
      <w:r w:rsidRPr="00003823">
        <w:rPr>
          <w:rFonts w:ascii="Montserrat" w:eastAsia="Times New Roman" w:hAnsi="Montserrat" w:cs="Arial"/>
          <w:b/>
          <w:sz w:val="20"/>
          <w:szCs w:val="20"/>
          <w:lang w:val="es-ES" w:eastAsia="ar-SA"/>
        </w:rPr>
        <w:t>(NO APLICA)</w:t>
      </w:r>
    </w:p>
    <w:p w14:paraId="3FF68C5D" w14:textId="77777777" w:rsidR="00552A32" w:rsidRDefault="00552A32" w:rsidP="00552A32">
      <w:pPr>
        <w:jc w:val="center"/>
        <w:rPr>
          <w:rFonts w:ascii="Montserrat" w:hAnsi="Montserrat" w:cs="Arial"/>
          <w:sz w:val="20"/>
          <w:szCs w:val="20"/>
        </w:rPr>
      </w:pPr>
      <w:r w:rsidRPr="00445349">
        <w:rPr>
          <w:rFonts w:ascii="Montserrat" w:hAnsi="Montserrat" w:cs="Arial"/>
          <w:sz w:val="20"/>
          <w:szCs w:val="20"/>
        </w:rPr>
        <w:t>(CARTA EN ORIGINAL, PAPEL MEMBRETADO Y FIRMA AUTÓGRAFA DEL LICITANTE)</w:t>
      </w:r>
    </w:p>
    <w:p w14:paraId="7073A16D" w14:textId="77777777" w:rsidR="00552A32" w:rsidRDefault="00552A32" w:rsidP="00552A32">
      <w:pPr>
        <w:jc w:val="center"/>
        <w:rPr>
          <w:rFonts w:ascii="Montserrat" w:hAnsi="Montserrat" w:cs="Arial"/>
          <w:sz w:val="20"/>
          <w:szCs w:val="20"/>
        </w:rPr>
      </w:pPr>
    </w:p>
    <w:p w14:paraId="1F04C40B" w14:textId="77777777" w:rsidR="00552A32" w:rsidRDefault="00552A32" w:rsidP="00552A32">
      <w:pPr>
        <w:jc w:val="center"/>
        <w:rPr>
          <w:rFonts w:ascii="Montserrat" w:hAnsi="Montserrat" w:cs="Arial"/>
          <w:sz w:val="20"/>
          <w:szCs w:val="20"/>
        </w:rPr>
      </w:pPr>
    </w:p>
    <w:p w14:paraId="14E18DC6" w14:textId="77777777" w:rsidR="00552A32" w:rsidRDefault="00552A32" w:rsidP="00552A32">
      <w:pPr>
        <w:spacing w:after="200" w:line="276" w:lineRule="auto"/>
        <w:rPr>
          <w:rFonts w:ascii="Montserrat" w:hAnsi="Montserrat" w:cs="Arial"/>
          <w:sz w:val="20"/>
          <w:szCs w:val="20"/>
        </w:rPr>
      </w:pPr>
      <w:r>
        <w:rPr>
          <w:rFonts w:ascii="Montserrat" w:hAnsi="Montserrat" w:cs="Arial"/>
          <w:sz w:val="20"/>
          <w:szCs w:val="20"/>
        </w:rPr>
        <w:br w:type="page"/>
      </w:r>
    </w:p>
    <w:p w14:paraId="737ACBB4" w14:textId="77777777" w:rsidR="00003823" w:rsidRDefault="00003823" w:rsidP="00552A32">
      <w:pPr>
        <w:pStyle w:val="Ttulo1"/>
        <w:spacing w:before="0"/>
        <w:ind w:left="360" w:right="49"/>
        <w:jc w:val="center"/>
        <w:rPr>
          <w:rFonts w:ascii="Montserrat" w:hAnsi="Montserrat" w:cs="Arial"/>
          <w:b/>
          <w:color w:val="000000" w:themeColor="text1"/>
          <w:sz w:val="20"/>
          <w:szCs w:val="20"/>
        </w:rPr>
      </w:pPr>
      <w:bookmarkStart w:id="172" w:name="_Toc22644769"/>
      <w:bookmarkStart w:id="173" w:name="_Toc99120392"/>
    </w:p>
    <w:p w14:paraId="2C08AC1D"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rPr>
      </w:pPr>
      <w:r w:rsidRPr="003D365C">
        <w:rPr>
          <w:rFonts w:ascii="Montserrat" w:hAnsi="Montserrat" w:cs="Arial"/>
          <w:b/>
          <w:color w:val="000000" w:themeColor="text1"/>
          <w:sz w:val="20"/>
          <w:szCs w:val="20"/>
        </w:rPr>
        <w:t xml:space="preserve">ANEXO XXVII </w:t>
      </w:r>
      <w:r w:rsidRPr="003D365C">
        <w:rPr>
          <w:rFonts w:ascii="Montserrat" w:hAnsi="Montserrat" w:cs="Arial"/>
          <w:b/>
          <w:color w:val="000000" w:themeColor="text1"/>
          <w:sz w:val="20"/>
          <w:szCs w:val="20"/>
        </w:rPr>
        <w:br/>
      </w:r>
      <w:r w:rsidRPr="003D365C">
        <w:rPr>
          <w:rFonts w:ascii="Montserrat" w:hAnsi="Montserrat" w:cs="Arial"/>
          <w:b/>
          <w:color w:val="000000" w:themeColor="text1"/>
          <w:sz w:val="20"/>
          <w:szCs w:val="20"/>
          <w:lang w:eastAsia="es-ES"/>
        </w:rPr>
        <w:t>AVISO DE PRIVACIDAD</w:t>
      </w:r>
      <w:bookmarkEnd w:id="172"/>
      <w:r w:rsidRPr="003D365C">
        <w:rPr>
          <w:rFonts w:ascii="Montserrat" w:hAnsi="Montserrat" w:cs="Arial"/>
          <w:b/>
          <w:color w:val="000000" w:themeColor="text1"/>
          <w:sz w:val="20"/>
          <w:szCs w:val="20"/>
          <w:lang w:eastAsia="es-ES"/>
        </w:rPr>
        <w:t xml:space="preserve"> INTEGRAL DE LOS PROCEDIMIENTOS DE ADQUISICIONES DE BIENES, ARRENDAMIENTOS Y CONTRATACIÓN DE SERVICIOS</w:t>
      </w:r>
      <w:bookmarkEnd w:id="173"/>
    </w:p>
    <w:p w14:paraId="63BF9D70" w14:textId="77777777" w:rsidR="00552A32" w:rsidRPr="00445349" w:rsidRDefault="00552A32" w:rsidP="00552A32">
      <w:pPr>
        <w:ind w:firstLine="709"/>
        <w:rPr>
          <w:rFonts w:ascii="Montserrat" w:eastAsia="Times New Roman" w:hAnsi="Montserrat" w:cs="Arial"/>
          <w:b/>
          <w:sz w:val="20"/>
          <w:szCs w:val="20"/>
          <w:lang w:val="es-ES" w:eastAsia="ar-SA"/>
        </w:rPr>
      </w:pPr>
    </w:p>
    <w:p w14:paraId="4907C7C6" w14:textId="77777777" w:rsidR="00552A32" w:rsidRPr="00445349" w:rsidRDefault="00552A32" w:rsidP="00552A32">
      <w:pPr>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(El presente Anexo únicamente es de carácter informativo por lo que no deberá incluirse en la proposición y no será causal de </w:t>
      </w:r>
      <w:proofErr w:type="spellStart"/>
      <w:r w:rsidRPr="00445349">
        <w:rPr>
          <w:rFonts w:ascii="Montserrat" w:eastAsia="Times New Roman" w:hAnsi="Montserrat" w:cs="Arial"/>
          <w:b/>
          <w:sz w:val="20"/>
          <w:szCs w:val="20"/>
          <w:lang w:val="es-ES" w:eastAsia="ar-SA"/>
        </w:rPr>
        <w:t>desechamiento</w:t>
      </w:r>
      <w:proofErr w:type="spellEnd"/>
      <w:r w:rsidRPr="00445349">
        <w:rPr>
          <w:rFonts w:ascii="Montserrat" w:eastAsia="Times New Roman" w:hAnsi="Montserrat" w:cs="Arial"/>
          <w:b/>
          <w:sz w:val="20"/>
          <w:szCs w:val="20"/>
          <w:lang w:val="es-ES" w:eastAsia="ar-SA"/>
        </w:rPr>
        <w:t xml:space="preserve"> la no presentación de la misma.) </w:t>
      </w:r>
    </w:p>
    <w:p w14:paraId="4A87DAF5" w14:textId="77777777" w:rsidR="00552A32" w:rsidRPr="00445349" w:rsidRDefault="00552A32" w:rsidP="00552A32">
      <w:pPr>
        <w:rPr>
          <w:rFonts w:ascii="Montserrat" w:eastAsia="Times New Roman" w:hAnsi="Montserrat" w:cs="Arial"/>
          <w:b/>
          <w:sz w:val="20"/>
          <w:szCs w:val="20"/>
          <w:lang w:val="es-ES" w:eastAsia="ar-SA"/>
        </w:rPr>
      </w:pPr>
    </w:p>
    <w:p w14:paraId="58E7D5A6"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0FC29AE" w14:textId="77777777" w:rsidR="00552A32" w:rsidRPr="00445349" w:rsidRDefault="00552A32" w:rsidP="00552A32">
      <w:pPr>
        <w:suppressAutoHyphens/>
        <w:ind w:right="49"/>
        <w:rPr>
          <w:rFonts w:ascii="Montserrat" w:eastAsia="Times New Roman" w:hAnsi="Montserrat" w:cs="Arial"/>
          <w:sz w:val="20"/>
          <w:szCs w:val="20"/>
          <w:lang w:val="es-ES" w:eastAsia="ar-SA"/>
        </w:rPr>
      </w:pPr>
    </w:p>
    <w:p w14:paraId="74D7D305" w14:textId="77777777" w:rsidR="00552A32" w:rsidRPr="00445349" w:rsidRDefault="00552A32" w:rsidP="00552A32">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¿Qué datos personales se recaban y para qué finalidad?</w:t>
      </w:r>
    </w:p>
    <w:p w14:paraId="16C76CB7" w14:textId="77777777" w:rsidR="00552A32" w:rsidRPr="00445349" w:rsidRDefault="00552A32" w:rsidP="00552A32">
      <w:pPr>
        <w:suppressAutoHyphens/>
        <w:ind w:right="49"/>
        <w:rPr>
          <w:rFonts w:ascii="Montserrat" w:eastAsia="Times New Roman" w:hAnsi="Montserrat" w:cs="Arial"/>
          <w:sz w:val="20"/>
          <w:szCs w:val="20"/>
          <w:lang w:val="es-ES" w:eastAsia="ar-SA"/>
        </w:rPr>
      </w:pPr>
    </w:p>
    <w:p w14:paraId="7BA272BB"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que se recabarán son: datos de identificación, datos de contacto y datos patrimoniales y/o financieros.</w:t>
      </w:r>
    </w:p>
    <w:p w14:paraId="2218705D"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1E9B6027"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No se recabarán datos personales sensibles.</w:t>
      </w:r>
    </w:p>
    <w:p w14:paraId="49C46CC4"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0F8D88AD"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43C116C9" w14:textId="77777777" w:rsidR="00552A32" w:rsidRPr="00445349" w:rsidRDefault="00552A32" w:rsidP="00552A32">
      <w:pPr>
        <w:suppressAutoHyphens/>
        <w:ind w:left="567" w:right="49" w:hanging="425"/>
        <w:rPr>
          <w:rFonts w:ascii="Montserrat" w:eastAsia="Times New Roman" w:hAnsi="Montserrat" w:cs="Arial"/>
          <w:sz w:val="20"/>
          <w:szCs w:val="20"/>
          <w:lang w:val="es-ES" w:eastAsia="ar-SA"/>
        </w:rPr>
      </w:pPr>
    </w:p>
    <w:p w14:paraId="6193F0DD" w14:textId="77777777" w:rsidR="00552A32" w:rsidRPr="00445349" w:rsidRDefault="00552A32" w:rsidP="00552A32">
      <w:pPr>
        <w:pStyle w:val="Prrafodelista"/>
        <w:numPr>
          <w:ilvl w:val="0"/>
          <w:numId w:val="64"/>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38C31F2" w14:textId="77777777" w:rsidR="00552A32" w:rsidRPr="00445349" w:rsidRDefault="00552A32" w:rsidP="00552A32">
      <w:pPr>
        <w:pStyle w:val="Prrafodelista"/>
        <w:numPr>
          <w:ilvl w:val="0"/>
          <w:numId w:val="64"/>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Realizar notificaciones relacionadas con los procedimientos de contratación, formalización de contratos y/o convenios modificatorios, procedimientos de rescisión de contratos y conciliación.</w:t>
      </w:r>
    </w:p>
    <w:p w14:paraId="3464B45B" w14:textId="77777777" w:rsidR="00552A32" w:rsidRPr="00445349" w:rsidRDefault="00552A32" w:rsidP="00552A32">
      <w:pPr>
        <w:pStyle w:val="Prrafodelista"/>
        <w:numPr>
          <w:ilvl w:val="0"/>
          <w:numId w:val="64"/>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Formalización de instrumentos contractuales derivados de los procedimientos de contratación.</w:t>
      </w:r>
    </w:p>
    <w:p w14:paraId="1667DDAE" w14:textId="77777777" w:rsidR="00552A32" w:rsidRPr="00445349" w:rsidRDefault="00552A32" w:rsidP="00552A32">
      <w:pPr>
        <w:pStyle w:val="Prrafodelista"/>
        <w:numPr>
          <w:ilvl w:val="0"/>
          <w:numId w:val="64"/>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Dar cumplimiento a las obligaciones de transparencia comunes que marca la Ley General de Transparencia y Acceso a la Información Pública (por lo que se refiere a nombre y firma de licitantes, proveedores adjudicados y/o representantes legales).</w:t>
      </w:r>
    </w:p>
    <w:p w14:paraId="29B00ECA" w14:textId="77777777" w:rsidR="00552A32" w:rsidRPr="00445349" w:rsidRDefault="00552A32" w:rsidP="00552A32">
      <w:pPr>
        <w:pStyle w:val="Prrafodelista"/>
        <w:numPr>
          <w:ilvl w:val="0"/>
          <w:numId w:val="64"/>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Atender las solicitudes de acceso a la información relacionadas con los procedimientos de contratación (por lo que se refiere a nombre y firma de licitantes, proveedores adjudicados y/o representantes legales).</w:t>
      </w:r>
    </w:p>
    <w:p w14:paraId="62342629" w14:textId="77777777" w:rsidR="00552A32" w:rsidRPr="00445349" w:rsidRDefault="00552A32" w:rsidP="00552A32">
      <w:pPr>
        <w:suppressAutoHyphens/>
        <w:ind w:left="567" w:right="49" w:hanging="425"/>
        <w:jc w:val="both"/>
        <w:rPr>
          <w:rFonts w:ascii="Montserrat" w:eastAsia="Times New Roman" w:hAnsi="Montserrat" w:cs="Arial"/>
          <w:sz w:val="20"/>
          <w:szCs w:val="20"/>
          <w:lang w:val="es-ES" w:eastAsia="ar-SA"/>
        </w:rPr>
      </w:pPr>
    </w:p>
    <w:p w14:paraId="05A8D761"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dichas finalidades no es necesario el consentimiento del titular para el tratamiento de sus datos personales.</w:t>
      </w:r>
    </w:p>
    <w:p w14:paraId="395B479B" w14:textId="77777777" w:rsidR="00552A32" w:rsidRPr="00445349" w:rsidRDefault="00552A32" w:rsidP="00552A32">
      <w:pPr>
        <w:tabs>
          <w:tab w:val="left" w:pos="6002"/>
        </w:tabs>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Fundamento para el tratamiento de datos personales.</w:t>
      </w:r>
    </w:p>
    <w:p w14:paraId="7DD6D4F4" w14:textId="77777777" w:rsidR="00552A32" w:rsidRPr="00445349" w:rsidRDefault="00552A32" w:rsidP="00552A32">
      <w:pPr>
        <w:tabs>
          <w:tab w:val="left" w:pos="6002"/>
        </w:tabs>
        <w:suppressAutoHyphens/>
        <w:ind w:right="49"/>
        <w:jc w:val="both"/>
        <w:rPr>
          <w:rFonts w:ascii="Montserrat" w:eastAsia="Times New Roman" w:hAnsi="Montserrat" w:cs="Arial"/>
          <w:sz w:val="20"/>
          <w:szCs w:val="20"/>
          <w:lang w:val="es-ES" w:eastAsia="ar-SA"/>
        </w:rPr>
      </w:pPr>
    </w:p>
    <w:p w14:paraId="35B49811"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w:t>
      </w:r>
      <w:r w:rsidRPr="00445349">
        <w:rPr>
          <w:rFonts w:ascii="Montserrat" w:eastAsia="Times New Roman" w:hAnsi="Montserrat" w:cs="Arial"/>
          <w:sz w:val="20"/>
          <w:szCs w:val="20"/>
          <w:lang w:val="es-ES" w:eastAsia="ar-SA"/>
        </w:rPr>
        <w:lastRenderedPageBreak/>
        <w:t xml:space="preserve">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6C3A8EBA" w14:textId="77777777" w:rsidR="00552A32" w:rsidRPr="00445349" w:rsidRDefault="00552A32" w:rsidP="00552A32">
      <w:pPr>
        <w:suppressAutoHyphens/>
        <w:ind w:right="49"/>
        <w:rPr>
          <w:rFonts w:ascii="Montserrat" w:eastAsia="Times New Roman" w:hAnsi="Montserrat" w:cs="Arial"/>
          <w:b/>
          <w:sz w:val="20"/>
          <w:szCs w:val="20"/>
          <w:lang w:val="es-ES" w:eastAsia="ar-SA"/>
        </w:rPr>
      </w:pPr>
    </w:p>
    <w:p w14:paraId="1D826B83" w14:textId="77777777" w:rsidR="00552A32" w:rsidRPr="00445349" w:rsidRDefault="00552A32" w:rsidP="00552A32">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Transferencia de datos personales.</w:t>
      </w:r>
    </w:p>
    <w:p w14:paraId="2F633078" w14:textId="77777777" w:rsidR="00552A32" w:rsidRPr="00445349" w:rsidRDefault="00552A32" w:rsidP="00552A32">
      <w:pPr>
        <w:suppressAutoHyphens/>
        <w:ind w:right="49"/>
        <w:rPr>
          <w:rFonts w:ascii="Montserrat" w:eastAsia="Times New Roman" w:hAnsi="Montserrat" w:cs="Arial"/>
          <w:sz w:val="20"/>
          <w:szCs w:val="20"/>
          <w:lang w:val="es-ES" w:eastAsia="ar-SA"/>
        </w:rPr>
      </w:pPr>
    </w:p>
    <w:p w14:paraId="0B47480F"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14:paraId="48A42078"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5B7E7E33" w14:textId="77777777" w:rsidR="00552A32" w:rsidRPr="00445349" w:rsidRDefault="00552A32" w:rsidP="00552A32">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¿Dónde se pueden ejercer los derechos de acceso, corrección/rectificación, cancelación u oposición de datos personales (derechos ARCO)?</w:t>
      </w:r>
    </w:p>
    <w:p w14:paraId="1EBC45DE" w14:textId="77777777" w:rsidR="00552A32" w:rsidRPr="00445349" w:rsidRDefault="00552A32" w:rsidP="00552A32">
      <w:pPr>
        <w:suppressAutoHyphens/>
        <w:ind w:right="49"/>
        <w:rPr>
          <w:rFonts w:ascii="Montserrat" w:eastAsia="Times New Roman" w:hAnsi="Montserrat" w:cs="Arial"/>
          <w:sz w:val="20"/>
          <w:szCs w:val="20"/>
          <w:lang w:val="es-ES" w:eastAsia="ar-SA"/>
        </w:rPr>
      </w:pPr>
    </w:p>
    <w:p w14:paraId="37D1193C"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8" w:history="1">
        <w:r w:rsidRPr="00445349">
          <w:rPr>
            <w:rStyle w:val="Hipervnculo"/>
            <w:rFonts w:ascii="Montserrat" w:eastAsia="Times New Roman" w:hAnsi="Montserrat" w:cs="Arial"/>
            <w:sz w:val="20"/>
            <w:szCs w:val="20"/>
            <w:lang w:val="es-ES" w:eastAsia="ar-SA"/>
          </w:rPr>
          <w:t>http://www.plataformadetransparencia.org.mx/</w:t>
        </w:r>
      </w:hyperlink>
      <w:r w:rsidRPr="00445349">
        <w:rPr>
          <w:rFonts w:ascii="Montserrat" w:eastAsia="Times New Roman" w:hAnsi="Montserrat" w:cs="Arial"/>
          <w:sz w:val="20"/>
          <w:szCs w:val="20"/>
          <w:lang w:val="es-ES" w:eastAsia="ar-SA"/>
        </w:rPr>
        <w:t xml:space="preserve">, o en el correo electrónico </w:t>
      </w:r>
      <w:hyperlink r:id="rId29" w:history="1">
        <w:r w:rsidRPr="00445349">
          <w:rPr>
            <w:rStyle w:val="Hipervnculo"/>
            <w:rFonts w:ascii="Montserrat" w:eastAsia="Times New Roman" w:hAnsi="Montserrat" w:cs="Arial"/>
            <w:sz w:val="20"/>
            <w:szCs w:val="20"/>
            <w:lang w:val="es-ES" w:eastAsia="ar-SA"/>
          </w:rPr>
          <w:t>unidad.enlace@imss.gob.mx</w:t>
        </w:r>
      </w:hyperlink>
      <w:r w:rsidRPr="00445349">
        <w:rPr>
          <w:rFonts w:ascii="Montserrat" w:eastAsia="Times New Roman" w:hAnsi="Montserrat" w:cs="Arial"/>
          <w:sz w:val="20"/>
          <w:szCs w:val="20"/>
          <w:lang w:val="es-ES" w:eastAsia="ar-SA"/>
        </w:rPr>
        <w:t>.</w:t>
      </w:r>
    </w:p>
    <w:p w14:paraId="6BC1E67D"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08B4457F"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Si desea conocer el procedimiento para el ejercicio de los derechos ARCO, puede acudir a la Unidad de Transparencia y/o enviar un correo electrónico a la dirección citada.</w:t>
      </w:r>
    </w:p>
    <w:p w14:paraId="06DAC4D3" w14:textId="77777777" w:rsidR="00552A32" w:rsidRPr="00445349" w:rsidRDefault="00552A32" w:rsidP="00552A32">
      <w:pPr>
        <w:tabs>
          <w:tab w:val="left" w:pos="3180"/>
        </w:tabs>
        <w:suppressAutoHyphens/>
        <w:ind w:right="49"/>
        <w:jc w:val="both"/>
        <w:rPr>
          <w:rFonts w:ascii="Montserrat" w:eastAsia="Times New Roman" w:hAnsi="Montserrat" w:cs="Arial"/>
          <w:b/>
          <w:sz w:val="20"/>
          <w:szCs w:val="20"/>
          <w:lang w:val="es-ES" w:eastAsia="ar-SA"/>
        </w:rPr>
      </w:pPr>
    </w:p>
    <w:p w14:paraId="11BD8229" w14:textId="77777777" w:rsidR="00552A32" w:rsidRPr="00445349" w:rsidRDefault="00552A32" w:rsidP="00552A32">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Cambios al aviso de privacidad</w:t>
      </w:r>
    </w:p>
    <w:p w14:paraId="2E371884"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12B44D95"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presente aviso de privacidad puede sufrir modificaciones, cambios o actualizaciones derivadas de nuevos requerimientos legales o por otras causas.</w:t>
      </w:r>
    </w:p>
    <w:p w14:paraId="2A110780"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6A598015"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se efectúen cambios, los mismos se comunicarán a través de la página de internet institucional, www.imss.gob.mx, o bien de manera presencial en nuestras instalaciones.</w:t>
      </w:r>
    </w:p>
    <w:p w14:paraId="06938385"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64292948" w14:textId="77777777" w:rsidR="00552A32" w:rsidRPr="00445349" w:rsidRDefault="00552A32" w:rsidP="00552A32">
      <w:pPr>
        <w:ind w:right="292"/>
        <w:jc w:val="center"/>
        <w:rPr>
          <w:rFonts w:ascii="Montserrat" w:eastAsia="Arial" w:hAnsi="Montserrat" w:cs="Arial"/>
          <w:sz w:val="20"/>
          <w:szCs w:val="20"/>
        </w:rPr>
      </w:pPr>
      <w:r w:rsidRPr="00445349">
        <w:rPr>
          <w:rFonts w:ascii="Montserrat" w:eastAsia="Arial" w:hAnsi="Montserrat" w:cs="Arial"/>
          <w:b/>
          <w:spacing w:val="-2"/>
          <w:sz w:val="20"/>
          <w:szCs w:val="20"/>
        </w:rPr>
        <w:t>A</w:t>
      </w:r>
      <w:r w:rsidRPr="00445349">
        <w:rPr>
          <w:rFonts w:ascii="Montserrat" w:eastAsia="Arial" w:hAnsi="Montserrat" w:cs="Arial"/>
          <w:b/>
          <w:spacing w:val="2"/>
          <w:sz w:val="20"/>
          <w:szCs w:val="20"/>
        </w:rPr>
        <w:t>VI</w:t>
      </w:r>
      <w:r w:rsidRPr="00445349">
        <w:rPr>
          <w:rFonts w:ascii="Montserrat" w:eastAsia="Arial" w:hAnsi="Montserrat" w:cs="Arial"/>
          <w:b/>
          <w:spacing w:val="-1"/>
          <w:sz w:val="20"/>
          <w:szCs w:val="20"/>
        </w:rPr>
        <w:t>S</w:t>
      </w:r>
      <w:r w:rsidRPr="00445349">
        <w:rPr>
          <w:rFonts w:ascii="Montserrat" w:eastAsia="Arial" w:hAnsi="Montserrat" w:cs="Arial"/>
          <w:b/>
          <w:sz w:val="20"/>
          <w:szCs w:val="20"/>
        </w:rPr>
        <w:t>O</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DE</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2"/>
          <w:sz w:val="20"/>
          <w:szCs w:val="20"/>
        </w:rPr>
        <w:t>I</w:t>
      </w:r>
      <w:r w:rsidRPr="00445349">
        <w:rPr>
          <w:rFonts w:ascii="Montserrat" w:eastAsia="Arial" w:hAnsi="Montserrat" w:cs="Arial"/>
          <w:b/>
          <w:spacing w:val="4"/>
          <w:sz w:val="20"/>
          <w:szCs w:val="20"/>
        </w:rPr>
        <w:t>V</w:t>
      </w:r>
      <w:r w:rsidRPr="00445349">
        <w:rPr>
          <w:rFonts w:ascii="Montserrat" w:eastAsia="Arial" w:hAnsi="Montserrat" w:cs="Arial"/>
          <w:b/>
          <w:spacing w:val="-5"/>
          <w:sz w:val="20"/>
          <w:szCs w:val="20"/>
        </w:rPr>
        <w:t>A</w:t>
      </w:r>
      <w:r w:rsidRPr="00445349">
        <w:rPr>
          <w:rFonts w:ascii="Montserrat" w:eastAsia="Arial" w:hAnsi="Montserrat" w:cs="Arial"/>
          <w:b/>
          <w:sz w:val="20"/>
          <w:szCs w:val="20"/>
        </w:rPr>
        <w:t>C</w:t>
      </w:r>
      <w:r w:rsidRPr="00445349">
        <w:rPr>
          <w:rFonts w:ascii="Montserrat" w:eastAsia="Arial" w:hAnsi="Montserrat" w:cs="Arial"/>
          <w:b/>
          <w:spacing w:val="2"/>
          <w:sz w:val="20"/>
          <w:szCs w:val="20"/>
        </w:rPr>
        <w:t>I</w:t>
      </w:r>
      <w:r w:rsidRPr="00445349">
        <w:rPr>
          <w:rFonts w:ascii="Montserrat" w:eastAsia="Arial" w:hAnsi="Montserrat" w:cs="Arial"/>
          <w:b/>
          <w:spacing w:val="5"/>
          <w:sz w:val="20"/>
          <w:szCs w:val="20"/>
        </w:rPr>
        <w:t>D</w:t>
      </w:r>
      <w:r w:rsidRPr="00445349">
        <w:rPr>
          <w:rFonts w:ascii="Montserrat" w:eastAsia="Arial" w:hAnsi="Montserrat" w:cs="Arial"/>
          <w:b/>
          <w:spacing w:val="-5"/>
          <w:sz w:val="20"/>
          <w:szCs w:val="20"/>
        </w:rPr>
        <w:t>A</w:t>
      </w:r>
      <w:r w:rsidRPr="00445349">
        <w:rPr>
          <w:rFonts w:ascii="Montserrat" w:eastAsia="Arial" w:hAnsi="Montserrat" w:cs="Arial"/>
          <w:b/>
          <w:sz w:val="20"/>
          <w:szCs w:val="20"/>
        </w:rPr>
        <w:t>D</w:t>
      </w:r>
      <w:r w:rsidRPr="00445349">
        <w:rPr>
          <w:rFonts w:ascii="Montserrat" w:eastAsia="Arial" w:hAnsi="Montserrat" w:cs="Arial"/>
          <w:b/>
          <w:spacing w:val="-12"/>
          <w:sz w:val="20"/>
          <w:szCs w:val="20"/>
        </w:rPr>
        <w:t xml:space="preserve"> </w:t>
      </w:r>
      <w:r w:rsidRPr="00445349">
        <w:rPr>
          <w:rFonts w:ascii="Montserrat" w:eastAsia="Arial" w:hAnsi="Montserrat" w:cs="Arial"/>
          <w:b/>
          <w:spacing w:val="2"/>
          <w:sz w:val="20"/>
          <w:szCs w:val="20"/>
        </w:rPr>
        <w:t>I</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E</w:t>
      </w:r>
      <w:r w:rsidRPr="00445349">
        <w:rPr>
          <w:rFonts w:ascii="Montserrat" w:eastAsia="Arial" w:hAnsi="Montserrat" w:cs="Arial"/>
          <w:b/>
          <w:spacing w:val="1"/>
          <w:sz w:val="20"/>
          <w:szCs w:val="20"/>
        </w:rPr>
        <w:t>G</w:t>
      </w:r>
      <w:r w:rsidRPr="00445349">
        <w:rPr>
          <w:rFonts w:ascii="Montserrat" w:eastAsia="Arial" w:hAnsi="Montserrat" w:cs="Arial"/>
          <w:b/>
          <w:spacing w:val="3"/>
          <w:sz w:val="20"/>
          <w:szCs w:val="20"/>
        </w:rPr>
        <w:t>R</w:t>
      </w:r>
      <w:r w:rsidRPr="00445349">
        <w:rPr>
          <w:rFonts w:ascii="Montserrat" w:eastAsia="Arial" w:hAnsi="Montserrat" w:cs="Arial"/>
          <w:b/>
          <w:spacing w:val="-5"/>
          <w:sz w:val="20"/>
          <w:szCs w:val="20"/>
        </w:rPr>
        <w:t>A</w:t>
      </w:r>
      <w:r w:rsidRPr="00445349">
        <w:rPr>
          <w:rFonts w:ascii="Montserrat" w:eastAsia="Arial" w:hAnsi="Montserrat" w:cs="Arial"/>
          <w:b/>
          <w:sz w:val="20"/>
          <w:szCs w:val="20"/>
        </w:rPr>
        <w:t>L</w:t>
      </w:r>
      <w:r w:rsidRPr="00445349">
        <w:rPr>
          <w:rFonts w:ascii="Montserrat" w:eastAsia="Arial" w:hAnsi="Montserrat" w:cs="Arial"/>
          <w:b/>
          <w:spacing w:val="-10"/>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LO</w:t>
      </w:r>
      <w:r w:rsidRPr="00445349">
        <w:rPr>
          <w:rFonts w:ascii="Montserrat" w:eastAsia="Arial" w:hAnsi="Montserrat" w:cs="Arial"/>
          <w:b/>
          <w:sz w:val="20"/>
          <w:szCs w:val="20"/>
        </w:rPr>
        <w:t>S</w:t>
      </w:r>
      <w:r w:rsidRPr="00445349">
        <w:rPr>
          <w:rFonts w:ascii="Montserrat" w:eastAsia="Arial" w:hAnsi="Montserrat" w:cs="Arial"/>
          <w:b/>
          <w:spacing w:val="-3"/>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1"/>
          <w:sz w:val="20"/>
          <w:szCs w:val="20"/>
        </w:rPr>
        <w:t>O</w:t>
      </w:r>
      <w:r w:rsidRPr="00445349">
        <w:rPr>
          <w:rFonts w:ascii="Montserrat" w:eastAsia="Arial" w:hAnsi="Montserrat" w:cs="Arial"/>
          <w:b/>
          <w:spacing w:val="3"/>
          <w:sz w:val="20"/>
          <w:szCs w:val="20"/>
        </w:rPr>
        <w:t>C</w:t>
      </w:r>
      <w:r w:rsidRPr="00445349">
        <w:rPr>
          <w:rFonts w:ascii="Montserrat" w:eastAsia="Arial" w:hAnsi="Montserrat" w:cs="Arial"/>
          <w:b/>
          <w:spacing w:val="-1"/>
          <w:sz w:val="20"/>
          <w:szCs w:val="20"/>
        </w:rPr>
        <w:t>E</w:t>
      </w:r>
      <w:r w:rsidRPr="00445349">
        <w:rPr>
          <w:rFonts w:ascii="Montserrat" w:eastAsia="Arial" w:hAnsi="Montserrat" w:cs="Arial"/>
          <w:b/>
          <w:sz w:val="20"/>
          <w:szCs w:val="20"/>
        </w:rPr>
        <w:t>DI</w:t>
      </w:r>
      <w:r w:rsidRPr="00445349">
        <w:rPr>
          <w:rFonts w:ascii="Montserrat" w:eastAsia="Arial" w:hAnsi="Montserrat" w:cs="Arial"/>
          <w:b/>
          <w:spacing w:val="4"/>
          <w:sz w:val="20"/>
          <w:szCs w:val="20"/>
        </w:rPr>
        <w:t>M</w:t>
      </w:r>
      <w:r w:rsidRPr="00445349">
        <w:rPr>
          <w:rFonts w:ascii="Montserrat" w:eastAsia="Arial" w:hAnsi="Montserrat" w:cs="Arial"/>
          <w:b/>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9"/>
          <w:sz w:val="20"/>
          <w:szCs w:val="20"/>
        </w:rPr>
        <w:t xml:space="preserve"> </w:t>
      </w:r>
      <w:r w:rsidRPr="00445349">
        <w:rPr>
          <w:rFonts w:ascii="Montserrat" w:eastAsia="Arial" w:hAnsi="Montserrat" w:cs="Arial"/>
          <w:b/>
          <w:w w:val="99"/>
          <w:sz w:val="20"/>
          <w:szCs w:val="20"/>
        </w:rPr>
        <w:t>DE</w:t>
      </w:r>
    </w:p>
    <w:p w14:paraId="1A219031" w14:textId="77777777" w:rsidR="00552A32" w:rsidRPr="00445349" w:rsidRDefault="00552A32" w:rsidP="00552A32">
      <w:pPr>
        <w:ind w:right="3"/>
        <w:jc w:val="center"/>
        <w:rPr>
          <w:rFonts w:ascii="Montserrat" w:eastAsia="Arial" w:hAnsi="Montserrat" w:cs="Arial"/>
          <w:sz w:val="20"/>
          <w:szCs w:val="20"/>
        </w:rPr>
      </w:pP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D</w:t>
      </w:r>
      <w:r w:rsidRPr="00445349">
        <w:rPr>
          <w:rFonts w:ascii="Montserrat" w:eastAsia="Arial" w:hAnsi="Montserrat" w:cs="Arial"/>
          <w:b/>
          <w:spacing w:val="1"/>
          <w:sz w:val="20"/>
          <w:szCs w:val="20"/>
        </w:rPr>
        <w:t>Q</w:t>
      </w:r>
      <w:r w:rsidRPr="00445349">
        <w:rPr>
          <w:rFonts w:ascii="Montserrat" w:eastAsia="Arial" w:hAnsi="Montserrat" w:cs="Arial"/>
          <w:b/>
          <w:spacing w:val="3"/>
          <w:sz w:val="20"/>
          <w:szCs w:val="20"/>
        </w:rPr>
        <w:t>U</w:t>
      </w:r>
      <w:r w:rsidRPr="00445349">
        <w:rPr>
          <w:rFonts w:ascii="Montserrat" w:eastAsia="Arial" w:hAnsi="Montserrat" w:cs="Arial"/>
          <w:b/>
          <w:sz w:val="20"/>
          <w:szCs w:val="20"/>
        </w:rPr>
        <w:t>I</w:t>
      </w:r>
      <w:r w:rsidRPr="00445349">
        <w:rPr>
          <w:rFonts w:ascii="Montserrat" w:eastAsia="Arial" w:hAnsi="Montserrat" w:cs="Arial"/>
          <w:b/>
          <w:spacing w:val="-1"/>
          <w:sz w:val="20"/>
          <w:szCs w:val="20"/>
        </w:rPr>
        <w:t>S</w:t>
      </w:r>
      <w:r w:rsidRPr="00445349">
        <w:rPr>
          <w:rFonts w:ascii="Montserrat" w:eastAsia="Arial" w:hAnsi="Montserrat" w:cs="Arial"/>
          <w:b/>
          <w:sz w:val="20"/>
          <w:szCs w:val="20"/>
        </w:rPr>
        <w:t>I</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r w:rsidRPr="00445349">
        <w:rPr>
          <w:rFonts w:ascii="Montserrat" w:eastAsia="Arial" w:hAnsi="Montserrat" w:cs="Arial"/>
          <w:b/>
          <w:spacing w:val="-17"/>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z w:val="20"/>
          <w:szCs w:val="20"/>
        </w:rPr>
        <w:t>B</w:t>
      </w:r>
      <w:r w:rsidRPr="00445349">
        <w:rPr>
          <w:rFonts w:ascii="Montserrat" w:eastAsia="Arial" w:hAnsi="Montserrat" w:cs="Arial"/>
          <w:b/>
          <w:spacing w:val="2"/>
          <w:sz w:val="20"/>
          <w:szCs w:val="20"/>
        </w:rPr>
        <w:t>IE</w:t>
      </w:r>
      <w:r w:rsidRPr="00445349">
        <w:rPr>
          <w:rFonts w:ascii="Montserrat" w:eastAsia="Arial" w:hAnsi="Montserrat" w:cs="Arial"/>
          <w:b/>
          <w:sz w:val="20"/>
          <w:szCs w:val="20"/>
        </w:rPr>
        <w:t>N</w:t>
      </w:r>
      <w:r w:rsidRPr="00445349">
        <w:rPr>
          <w:rFonts w:ascii="Montserrat" w:eastAsia="Arial" w:hAnsi="Montserrat" w:cs="Arial"/>
          <w:b/>
          <w:spacing w:val="-1"/>
          <w:sz w:val="20"/>
          <w:szCs w:val="20"/>
        </w:rPr>
        <w:t>E</w:t>
      </w:r>
      <w:r w:rsidRPr="00445349">
        <w:rPr>
          <w:rFonts w:ascii="Montserrat" w:eastAsia="Arial" w:hAnsi="Montserrat" w:cs="Arial"/>
          <w:b/>
          <w:spacing w:val="2"/>
          <w:sz w:val="20"/>
          <w:szCs w:val="20"/>
        </w:rPr>
        <w:t>S</w:t>
      </w:r>
      <w:r w:rsidRPr="00445349">
        <w:rPr>
          <w:rFonts w:ascii="Montserrat" w:eastAsia="Arial" w:hAnsi="Montserrat" w:cs="Arial"/>
          <w:b/>
          <w:sz w:val="20"/>
          <w:szCs w:val="20"/>
        </w:rPr>
        <w:t>,</w:t>
      </w:r>
      <w:r w:rsidRPr="00445349">
        <w:rPr>
          <w:rFonts w:ascii="Montserrat" w:eastAsia="Arial" w:hAnsi="Montserrat" w:cs="Arial"/>
          <w:b/>
          <w:spacing w:val="-4"/>
          <w:sz w:val="20"/>
          <w:szCs w:val="20"/>
        </w:rPr>
        <w:t xml:space="preserve"> </w:t>
      </w:r>
      <w:r w:rsidRPr="00445349">
        <w:rPr>
          <w:rFonts w:ascii="Montserrat" w:eastAsia="Arial" w:hAnsi="Montserrat" w:cs="Arial"/>
          <w:b/>
          <w:spacing w:val="-5"/>
          <w:sz w:val="20"/>
          <w:szCs w:val="20"/>
        </w:rPr>
        <w:t>A</w:t>
      </w:r>
      <w:r w:rsidRPr="00445349">
        <w:rPr>
          <w:rFonts w:ascii="Montserrat" w:eastAsia="Arial" w:hAnsi="Montserrat" w:cs="Arial"/>
          <w:b/>
          <w:sz w:val="20"/>
          <w:szCs w:val="20"/>
        </w:rPr>
        <w:t>R</w:t>
      </w:r>
      <w:r w:rsidRPr="00445349">
        <w:rPr>
          <w:rFonts w:ascii="Montserrat" w:eastAsia="Arial" w:hAnsi="Montserrat" w:cs="Arial"/>
          <w:b/>
          <w:spacing w:val="3"/>
          <w:sz w:val="20"/>
          <w:szCs w:val="20"/>
        </w:rPr>
        <w:t>R</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5"/>
          <w:sz w:val="20"/>
          <w:szCs w:val="20"/>
        </w:rPr>
        <w:t>D</w:t>
      </w:r>
      <w:r w:rsidRPr="00445349">
        <w:rPr>
          <w:rFonts w:ascii="Montserrat" w:eastAsia="Arial" w:hAnsi="Montserrat" w:cs="Arial"/>
          <w:b/>
          <w:spacing w:val="-7"/>
          <w:sz w:val="20"/>
          <w:szCs w:val="20"/>
        </w:rPr>
        <w:t>A</w:t>
      </w:r>
      <w:r w:rsidRPr="00445349">
        <w:rPr>
          <w:rFonts w:ascii="Montserrat" w:eastAsia="Arial" w:hAnsi="Montserrat" w:cs="Arial"/>
          <w:b/>
          <w:spacing w:val="4"/>
          <w:sz w:val="20"/>
          <w:szCs w:val="20"/>
        </w:rPr>
        <w:t>M</w:t>
      </w:r>
      <w:r w:rsidRPr="00445349">
        <w:rPr>
          <w:rFonts w:ascii="Montserrat" w:eastAsia="Arial" w:hAnsi="Montserrat" w:cs="Arial"/>
          <w:b/>
          <w:spacing w:val="2"/>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20"/>
          <w:sz w:val="20"/>
          <w:szCs w:val="20"/>
        </w:rPr>
        <w:t xml:space="preserve"> </w:t>
      </w:r>
      <w:r w:rsidRPr="00445349">
        <w:rPr>
          <w:rFonts w:ascii="Montserrat" w:eastAsia="Arial" w:hAnsi="Montserrat" w:cs="Arial"/>
          <w:b/>
          <w:sz w:val="20"/>
          <w:szCs w:val="20"/>
        </w:rPr>
        <w:t>Y C</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3"/>
          <w:sz w:val="20"/>
          <w:szCs w:val="20"/>
        </w:rPr>
        <w:t>TR</w:t>
      </w:r>
      <w:r w:rsidRPr="00445349">
        <w:rPr>
          <w:rFonts w:ascii="Montserrat" w:eastAsia="Arial" w:hAnsi="Montserrat" w:cs="Arial"/>
          <w:b/>
          <w:spacing w:val="-7"/>
          <w:sz w:val="20"/>
          <w:szCs w:val="20"/>
        </w:rPr>
        <w:t>A</w:t>
      </w:r>
      <w:r w:rsidRPr="00445349">
        <w:rPr>
          <w:rFonts w:ascii="Montserrat" w:eastAsia="Arial" w:hAnsi="Montserrat" w:cs="Arial"/>
          <w:b/>
          <w:spacing w:val="6"/>
          <w:sz w:val="20"/>
          <w:szCs w:val="20"/>
        </w:rPr>
        <w:t>T</w:t>
      </w: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6"/>
          <w:sz w:val="20"/>
          <w:szCs w:val="20"/>
        </w:rPr>
        <w:t xml:space="preserve"> </w:t>
      </w:r>
      <w:r w:rsidRPr="00445349">
        <w:rPr>
          <w:rFonts w:ascii="Montserrat" w:eastAsia="Arial" w:hAnsi="Montserrat" w:cs="Arial"/>
          <w:b/>
          <w:spacing w:val="3"/>
          <w:w w:val="99"/>
          <w:sz w:val="20"/>
          <w:szCs w:val="20"/>
        </w:rPr>
        <w:t>D</w:t>
      </w:r>
      <w:r w:rsidRPr="00445349">
        <w:rPr>
          <w:rFonts w:ascii="Montserrat" w:eastAsia="Arial" w:hAnsi="Montserrat" w:cs="Arial"/>
          <w:b/>
          <w:w w:val="99"/>
          <w:sz w:val="20"/>
          <w:szCs w:val="20"/>
        </w:rPr>
        <w:t xml:space="preserve">E </w:t>
      </w:r>
      <w:r w:rsidRPr="00445349">
        <w:rPr>
          <w:rFonts w:ascii="Montserrat" w:eastAsia="Arial" w:hAnsi="Montserrat" w:cs="Arial"/>
          <w:b/>
          <w:spacing w:val="-1"/>
          <w:w w:val="99"/>
          <w:sz w:val="20"/>
          <w:szCs w:val="20"/>
        </w:rPr>
        <w:t>SE</w:t>
      </w:r>
      <w:r w:rsidRPr="00445349">
        <w:rPr>
          <w:rFonts w:ascii="Montserrat" w:eastAsia="Arial" w:hAnsi="Montserrat" w:cs="Arial"/>
          <w:b/>
          <w:spacing w:val="3"/>
          <w:w w:val="99"/>
          <w:sz w:val="20"/>
          <w:szCs w:val="20"/>
        </w:rPr>
        <w:t>R</w:t>
      </w:r>
      <w:r w:rsidRPr="00445349">
        <w:rPr>
          <w:rFonts w:ascii="Montserrat" w:eastAsia="Arial" w:hAnsi="Montserrat" w:cs="Arial"/>
          <w:b/>
          <w:spacing w:val="-1"/>
          <w:w w:val="99"/>
          <w:sz w:val="20"/>
          <w:szCs w:val="20"/>
        </w:rPr>
        <w:t>V</w:t>
      </w:r>
      <w:r w:rsidRPr="00445349">
        <w:rPr>
          <w:rFonts w:ascii="Montserrat" w:eastAsia="Arial" w:hAnsi="Montserrat" w:cs="Arial"/>
          <w:b/>
          <w:w w:val="99"/>
          <w:sz w:val="20"/>
          <w:szCs w:val="20"/>
        </w:rPr>
        <w:t>ICI</w:t>
      </w:r>
      <w:r w:rsidRPr="00445349">
        <w:rPr>
          <w:rFonts w:ascii="Montserrat" w:eastAsia="Arial" w:hAnsi="Montserrat" w:cs="Arial"/>
          <w:b/>
          <w:spacing w:val="3"/>
          <w:w w:val="99"/>
          <w:sz w:val="20"/>
          <w:szCs w:val="20"/>
        </w:rPr>
        <w:t>O</w:t>
      </w:r>
      <w:r w:rsidRPr="00445349">
        <w:rPr>
          <w:rFonts w:ascii="Montserrat" w:eastAsia="Arial" w:hAnsi="Montserrat" w:cs="Arial"/>
          <w:b/>
          <w:w w:val="99"/>
          <w:sz w:val="20"/>
          <w:szCs w:val="20"/>
        </w:rPr>
        <w:t>S</w:t>
      </w:r>
    </w:p>
    <w:p w14:paraId="14A563E5" w14:textId="77777777" w:rsidR="00552A32" w:rsidRPr="00445349" w:rsidRDefault="00552A32" w:rsidP="00552A32">
      <w:pPr>
        <w:rPr>
          <w:rFonts w:ascii="Montserrat" w:eastAsia="Times New Roman" w:hAnsi="Montserrat" w:cs="Arial"/>
          <w:sz w:val="20"/>
          <w:szCs w:val="20"/>
          <w:lang w:val="es-ES" w:eastAsia="ar-SA"/>
        </w:rPr>
      </w:pPr>
    </w:p>
    <w:p w14:paraId="27F61598" w14:textId="77777777" w:rsidR="00552A32" w:rsidRPr="00445349" w:rsidRDefault="00552A32" w:rsidP="00552A32">
      <w:pPr>
        <w:ind w:right="67"/>
        <w:jc w:val="both"/>
        <w:rPr>
          <w:rFonts w:ascii="Montserrat" w:eastAsia="Arial" w:hAnsi="Montserrat" w:cs="Arial"/>
          <w:sz w:val="20"/>
          <w:szCs w:val="20"/>
        </w:rPr>
      </w:pPr>
      <w:r w:rsidRPr="00445349">
        <w:rPr>
          <w:rFonts w:ascii="Montserrat" w:eastAsia="Arial" w:hAnsi="Montserrat" w:cs="Arial"/>
          <w:spacing w:val="-1"/>
          <w:sz w:val="20"/>
          <w:szCs w:val="20"/>
        </w:rPr>
        <w:t>E</w:t>
      </w:r>
      <w:r w:rsidRPr="00445349">
        <w:rPr>
          <w:rFonts w:ascii="Montserrat" w:eastAsia="Arial" w:hAnsi="Montserrat" w:cs="Arial"/>
          <w:sz w:val="20"/>
          <w:szCs w:val="20"/>
        </w:rPr>
        <w:t>l</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In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Me</w:t>
      </w:r>
      <w:r w:rsidRPr="00445349">
        <w:rPr>
          <w:rFonts w:ascii="Montserrat" w:eastAsia="Arial" w:hAnsi="Montserrat" w:cs="Arial"/>
          <w:spacing w:val="1"/>
          <w:sz w:val="20"/>
          <w:szCs w:val="20"/>
        </w:rPr>
        <w:t>x</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n</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egu</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o</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a</w:t>
      </w:r>
      <w:r w:rsidRPr="00445349">
        <w:rPr>
          <w:rFonts w:ascii="Montserrat" w:eastAsia="Arial" w:hAnsi="Montserrat" w:cs="Arial"/>
          <w:sz w:val="20"/>
          <w:szCs w:val="20"/>
        </w:rPr>
        <w:t>l</w:t>
      </w:r>
      <w:r w:rsidRPr="00445349">
        <w:rPr>
          <w:rFonts w:ascii="Montserrat" w:eastAsia="Arial" w:hAnsi="Montserrat" w:cs="Arial"/>
          <w:spacing w:val="5"/>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IM</w:t>
      </w:r>
      <w:r w:rsidRPr="00445349">
        <w:rPr>
          <w:rFonts w:ascii="Montserrat" w:eastAsia="Arial" w:hAnsi="Montserrat" w:cs="Arial"/>
          <w:spacing w:val="2"/>
          <w:sz w:val="20"/>
          <w:szCs w:val="20"/>
        </w:rPr>
        <w:t>S</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w:t>
      </w:r>
      <w:r w:rsidRPr="00445349">
        <w:rPr>
          <w:rFonts w:ascii="Montserrat" w:eastAsia="Arial" w:hAnsi="Montserrat" w:cs="Arial"/>
          <w:sz w:val="20"/>
          <w:szCs w:val="20"/>
        </w:rPr>
        <w:t>,</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es</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pon</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 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ata</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da</w:t>
      </w:r>
      <w:r w:rsidRPr="00445349">
        <w:rPr>
          <w:rFonts w:ascii="Montserrat" w:eastAsia="Arial" w:hAnsi="Montserrat" w:cs="Arial"/>
          <w:spacing w:val="2"/>
          <w:sz w:val="20"/>
          <w:szCs w:val="20"/>
        </w:rPr>
        <w:t>t</w:t>
      </w:r>
      <w:r w:rsidRPr="00445349">
        <w:rPr>
          <w:rFonts w:ascii="Montserrat" w:eastAsia="Arial" w:hAnsi="Montserrat" w:cs="Arial"/>
          <w:sz w:val="20"/>
          <w:szCs w:val="20"/>
        </w:rPr>
        <w:t>os</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q</w:t>
      </w:r>
      <w:r w:rsidRPr="00445349">
        <w:rPr>
          <w:rFonts w:ascii="Montserrat" w:eastAsia="Arial" w:hAnsi="Montserrat" w:cs="Arial"/>
          <w:spacing w:val="2"/>
          <w:sz w:val="20"/>
          <w:szCs w:val="20"/>
        </w:rPr>
        <w:t>u</w:t>
      </w:r>
      <w:r w:rsidRPr="00445349">
        <w:rPr>
          <w:rFonts w:ascii="Montserrat" w:eastAsia="Arial" w:hAnsi="Montserrat" w:cs="Arial"/>
          <w:sz w:val="20"/>
          <w:szCs w:val="20"/>
        </w:rPr>
        <w:t>e nos</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opo</w:t>
      </w:r>
      <w:r w:rsidRPr="00445349">
        <w:rPr>
          <w:rFonts w:ascii="Montserrat" w:eastAsia="Arial" w:hAnsi="Montserrat" w:cs="Arial"/>
          <w:spacing w:val="1"/>
          <w:sz w:val="20"/>
          <w:szCs w:val="20"/>
        </w:rPr>
        <w:t>rc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w:t>
      </w:r>
      <w:r w:rsidRPr="00445349">
        <w:rPr>
          <w:rFonts w:ascii="Montserrat" w:eastAsia="Arial" w:hAnsi="Montserrat" w:cs="Arial"/>
          <w:sz w:val="20"/>
          <w:szCs w:val="20"/>
        </w:rPr>
        <w:t xml:space="preserve">ne,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ua</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e</w:t>
      </w:r>
      <w:r w:rsidRPr="00445349">
        <w:rPr>
          <w:rFonts w:ascii="Montserrat" w:eastAsia="Arial" w:hAnsi="Montserrat" w:cs="Arial"/>
          <w:sz w:val="20"/>
          <w:szCs w:val="20"/>
        </w:rPr>
        <w:t>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oteg</w:t>
      </w:r>
      <w:r w:rsidRPr="00445349">
        <w:rPr>
          <w:rFonts w:ascii="Montserrat" w:eastAsia="Arial" w:hAnsi="Montserrat" w:cs="Arial"/>
          <w:spacing w:val="1"/>
          <w:sz w:val="20"/>
          <w:szCs w:val="20"/>
        </w:rPr>
        <w:t>i</w:t>
      </w:r>
      <w:r w:rsidRPr="00445349">
        <w:rPr>
          <w:rFonts w:ascii="Montserrat" w:eastAsia="Arial" w:hAnsi="Montserrat" w:cs="Arial"/>
          <w:sz w:val="20"/>
          <w:szCs w:val="20"/>
        </w:rPr>
        <w:t>dos</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e a</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pue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por</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9"/>
          <w:sz w:val="20"/>
          <w:szCs w:val="20"/>
        </w:rPr>
        <w:t xml:space="preserve"> </w:t>
      </w:r>
      <w:r w:rsidRPr="00445349">
        <w:rPr>
          <w:rFonts w:ascii="Montserrat" w:eastAsia="Arial" w:hAnsi="Montserrat" w:cs="Arial"/>
          <w:spacing w:val="2"/>
          <w:sz w:val="20"/>
          <w:szCs w:val="20"/>
        </w:rPr>
        <w:t>Le</w:t>
      </w:r>
      <w:r w:rsidRPr="00445349">
        <w:rPr>
          <w:rFonts w:ascii="Montserrat" w:eastAsia="Arial" w:hAnsi="Montserrat" w:cs="Arial"/>
          <w:sz w:val="20"/>
          <w:szCs w:val="20"/>
        </w:rPr>
        <w:t>y</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G</w:t>
      </w:r>
      <w:r w:rsidRPr="00445349">
        <w:rPr>
          <w:rFonts w:ascii="Montserrat" w:eastAsia="Arial" w:hAnsi="Montserrat" w:cs="Arial"/>
          <w:sz w:val="20"/>
          <w:szCs w:val="20"/>
        </w:rPr>
        <w:t>e</w:t>
      </w:r>
      <w:r w:rsidRPr="00445349">
        <w:rPr>
          <w:rFonts w:ascii="Montserrat" w:eastAsia="Arial" w:hAnsi="Montserrat" w:cs="Arial"/>
          <w:spacing w:val="2"/>
          <w:sz w:val="20"/>
          <w:szCs w:val="20"/>
        </w:rPr>
        <w:t>n</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al</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w:t>
      </w:r>
      <w:r w:rsidRPr="00445349">
        <w:rPr>
          <w:rFonts w:ascii="Montserrat" w:eastAsia="Arial" w:hAnsi="Montserrat" w:cs="Arial"/>
          <w:spacing w:val="1"/>
          <w:sz w:val="20"/>
          <w:szCs w:val="20"/>
        </w:rPr>
        <w:t>cci</w:t>
      </w:r>
      <w:r w:rsidRPr="00445349">
        <w:rPr>
          <w:rFonts w:ascii="Montserrat" w:eastAsia="Arial" w:hAnsi="Montserrat" w:cs="Arial"/>
          <w:sz w:val="20"/>
          <w:szCs w:val="20"/>
        </w:rPr>
        <w:t>ón</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 Datos</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P</w:t>
      </w:r>
      <w:r w:rsidRPr="00445349">
        <w:rPr>
          <w:rFonts w:ascii="Montserrat" w:eastAsia="Arial" w:hAnsi="Montserrat" w:cs="Arial"/>
          <w:sz w:val="20"/>
          <w:szCs w:val="20"/>
        </w:rPr>
        <w:t>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47"/>
          <w:sz w:val="20"/>
          <w:szCs w:val="20"/>
        </w:rPr>
        <w:t xml:space="preserve"> </w:t>
      </w:r>
      <w:r w:rsidRPr="00445349">
        <w:rPr>
          <w:rFonts w:ascii="Montserrat" w:eastAsia="Arial" w:hAnsi="Montserrat" w:cs="Arial"/>
          <w:sz w:val="20"/>
          <w:szCs w:val="20"/>
        </w:rPr>
        <w:t xml:space="preserve">en </w:t>
      </w:r>
      <w:r w:rsidRPr="00445349">
        <w:rPr>
          <w:rFonts w:ascii="Montserrat" w:eastAsia="Arial" w:hAnsi="Montserrat" w:cs="Arial"/>
          <w:spacing w:val="-1"/>
          <w:sz w:val="20"/>
          <w:szCs w:val="20"/>
        </w:rPr>
        <w:t>P</w:t>
      </w:r>
      <w:r w:rsidRPr="00445349">
        <w:rPr>
          <w:rFonts w:ascii="Montserrat" w:eastAsia="Arial" w:hAnsi="Montserrat" w:cs="Arial"/>
          <w:sz w:val="20"/>
          <w:szCs w:val="20"/>
        </w:rPr>
        <w:t>o</w:t>
      </w:r>
      <w:r w:rsidRPr="00445349">
        <w:rPr>
          <w:rFonts w:ascii="Montserrat" w:eastAsia="Arial" w:hAnsi="Montserrat" w:cs="Arial"/>
          <w:spacing w:val="4"/>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49"/>
          <w:sz w:val="20"/>
          <w:szCs w:val="20"/>
        </w:rPr>
        <w:t xml:space="preserve"> </w:t>
      </w:r>
      <w:r w:rsidRPr="00445349">
        <w:rPr>
          <w:rFonts w:ascii="Montserrat" w:eastAsia="Arial" w:hAnsi="Montserrat" w:cs="Arial"/>
          <w:sz w:val="20"/>
          <w:szCs w:val="20"/>
        </w:rPr>
        <w:t xml:space="preserve">de </w:t>
      </w:r>
      <w:r w:rsidRPr="00445349">
        <w:rPr>
          <w:rFonts w:ascii="Montserrat" w:eastAsia="Arial" w:hAnsi="Montserrat" w:cs="Arial"/>
          <w:spacing w:val="-1"/>
          <w:sz w:val="20"/>
          <w:szCs w:val="20"/>
        </w:rPr>
        <w:t>S</w:t>
      </w:r>
      <w:r w:rsidRPr="00445349">
        <w:rPr>
          <w:rFonts w:ascii="Montserrat" w:eastAsia="Arial" w:hAnsi="Montserrat" w:cs="Arial"/>
          <w:sz w:val="20"/>
          <w:szCs w:val="20"/>
        </w:rPr>
        <w:t>u</w:t>
      </w:r>
      <w:r w:rsidRPr="00445349">
        <w:rPr>
          <w:rFonts w:ascii="Montserrat" w:eastAsia="Arial" w:hAnsi="Montserrat" w:cs="Arial"/>
          <w:spacing w:val="1"/>
          <w:sz w:val="20"/>
          <w:szCs w:val="20"/>
        </w:rPr>
        <w:t>j</w:t>
      </w:r>
      <w:r w:rsidRPr="00445349">
        <w:rPr>
          <w:rFonts w:ascii="Montserrat" w:eastAsia="Arial" w:hAnsi="Montserrat" w:cs="Arial"/>
          <w:sz w:val="20"/>
          <w:szCs w:val="20"/>
        </w:rPr>
        <w:t>etos</w:t>
      </w:r>
      <w:r w:rsidRPr="00445349">
        <w:rPr>
          <w:rFonts w:ascii="Montserrat" w:eastAsia="Arial" w:hAnsi="Montserrat" w:cs="Arial"/>
          <w:spacing w:val="50"/>
          <w:sz w:val="20"/>
          <w:szCs w:val="20"/>
        </w:rPr>
        <w:t xml:space="preserve"> </w:t>
      </w:r>
      <w:r w:rsidRPr="00445349">
        <w:rPr>
          <w:rFonts w:ascii="Montserrat" w:eastAsia="Arial" w:hAnsi="Montserrat" w:cs="Arial"/>
          <w:spacing w:val="1"/>
          <w:sz w:val="20"/>
          <w:szCs w:val="20"/>
        </w:rPr>
        <w:t>O</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z w:val="20"/>
          <w:szCs w:val="20"/>
        </w:rPr>
        <w:t>ga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49"/>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L</w:t>
      </w:r>
      <w:r w:rsidRPr="00445349">
        <w:rPr>
          <w:rFonts w:ascii="Montserrat" w:eastAsia="Arial" w:hAnsi="Montserrat" w:cs="Arial"/>
          <w:spacing w:val="1"/>
          <w:sz w:val="20"/>
          <w:szCs w:val="20"/>
        </w:rPr>
        <w:t>G</w:t>
      </w:r>
      <w:r w:rsidRPr="00445349">
        <w:rPr>
          <w:rFonts w:ascii="Montserrat" w:eastAsia="Arial" w:hAnsi="Montserrat" w:cs="Arial"/>
          <w:spacing w:val="-1"/>
          <w:sz w:val="20"/>
          <w:szCs w:val="20"/>
        </w:rPr>
        <w:t>P</w:t>
      </w:r>
      <w:r w:rsidRPr="00445349">
        <w:rPr>
          <w:rFonts w:ascii="Montserrat" w:eastAsia="Arial" w:hAnsi="Montserrat" w:cs="Arial"/>
          <w:sz w:val="20"/>
          <w:szCs w:val="20"/>
        </w:rPr>
        <w:t>D</w:t>
      </w:r>
      <w:r w:rsidRPr="00445349">
        <w:rPr>
          <w:rFonts w:ascii="Montserrat" w:eastAsia="Arial" w:hAnsi="Montserrat" w:cs="Arial"/>
          <w:spacing w:val="2"/>
          <w:sz w:val="20"/>
          <w:szCs w:val="20"/>
        </w:rPr>
        <w:t>PP</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O)</w:t>
      </w:r>
      <w:r w:rsidRPr="00445349">
        <w:rPr>
          <w:rFonts w:ascii="Montserrat" w:eastAsia="Arial" w:hAnsi="Montserrat" w:cs="Arial"/>
          <w:sz w:val="20"/>
          <w:szCs w:val="20"/>
        </w:rPr>
        <w:t>,</w:t>
      </w:r>
      <w:r w:rsidRPr="00445349">
        <w:rPr>
          <w:rFonts w:ascii="Montserrat" w:eastAsia="Arial" w:hAnsi="Montserrat" w:cs="Arial"/>
          <w:spacing w:val="45"/>
          <w:sz w:val="20"/>
          <w:szCs w:val="20"/>
        </w:rPr>
        <w:t xml:space="preserve"> </w:t>
      </w:r>
      <w:r w:rsidRPr="00445349">
        <w:rPr>
          <w:rFonts w:ascii="Montserrat" w:eastAsia="Arial" w:hAnsi="Montserrat" w:cs="Arial"/>
          <w:sz w:val="20"/>
          <w:szCs w:val="20"/>
        </w:rPr>
        <w:t>y</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4"/>
          <w:sz w:val="20"/>
          <w:szCs w:val="20"/>
        </w:rPr>
        <w:t>m</w:t>
      </w:r>
      <w:r w:rsidRPr="00445349">
        <w:rPr>
          <w:rFonts w:ascii="Montserrat" w:eastAsia="Arial" w:hAnsi="Montserrat" w:cs="Arial"/>
          <w:spacing w:val="-3"/>
          <w:sz w:val="20"/>
          <w:szCs w:val="20"/>
        </w:rPr>
        <w:t>á</w:t>
      </w:r>
      <w:r w:rsidRPr="00445349">
        <w:rPr>
          <w:rFonts w:ascii="Montserrat" w:eastAsia="Arial" w:hAnsi="Montserrat" w:cs="Arial"/>
          <w:sz w:val="20"/>
          <w:szCs w:val="20"/>
        </w:rPr>
        <w:t>s</w:t>
      </w:r>
      <w:r w:rsidRPr="00445349">
        <w:rPr>
          <w:rFonts w:ascii="Montserrat" w:eastAsia="Arial" w:hAnsi="Montserrat" w:cs="Arial"/>
          <w:spacing w:val="51"/>
          <w:sz w:val="20"/>
          <w:szCs w:val="20"/>
        </w:rPr>
        <w:t xml:space="preserve"> </w:t>
      </w:r>
      <w:r w:rsidRPr="00445349">
        <w:rPr>
          <w:rFonts w:ascii="Montserrat" w:eastAsia="Arial" w:hAnsi="Montserrat" w:cs="Arial"/>
          <w:sz w:val="20"/>
          <w:szCs w:val="20"/>
        </w:rPr>
        <w:t>no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at</w:t>
      </w:r>
      <w:r w:rsidRPr="00445349">
        <w:rPr>
          <w:rFonts w:ascii="Montserrat" w:eastAsia="Arial" w:hAnsi="Montserrat" w:cs="Arial"/>
          <w:spacing w:val="-1"/>
          <w:sz w:val="20"/>
          <w:szCs w:val="20"/>
        </w:rPr>
        <w:t>ivi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d</w:t>
      </w:r>
      <w:r w:rsidRPr="00445349">
        <w:rPr>
          <w:rFonts w:ascii="Montserrat" w:eastAsia="Arial" w:hAnsi="Montserrat" w:cs="Arial"/>
          <w:spacing w:val="44"/>
          <w:sz w:val="20"/>
          <w:szCs w:val="20"/>
        </w:rPr>
        <w:t xml:space="preserve"> </w:t>
      </w:r>
      <w:r w:rsidRPr="00445349">
        <w:rPr>
          <w:rFonts w:ascii="Montserrat" w:eastAsia="Arial" w:hAnsi="Montserrat" w:cs="Arial"/>
          <w:spacing w:val="2"/>
          <w:sz w:val="20"/>
          <w:szCs w:val="20"/>
        </w:rPr>
        <w:t>q</w:t>
      </w:r>
      <w:r w:rsidRPr="00445349">
        <w:rPr>
          <w:rFonts w:ascii="Montserrat" w:eastAsia="Arial" w:hAnsi="Montserrat" w:cs="Arial"/>
          <w:sz w:val="20"/>
          <w:szCs w:val="20"/>
        </w:rPr>
        <w:t>ue</w:t>
      </w:r>
      <w:r w:rsidRPr="00445349">
        <w:rPr>
          <w:rFonts w:ascii="Montserrat" w:eastAsia="Arial" w:hAnsi="Montserrat" w:cs="Arial"/>
          <w:spacing w:val="5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t</w:t>
      </w:r>
      <w:r w:rsidRPr="00445349">
        <w:rPr>
          <w:rFonts w:ascii="Montserrat" w:eastAsia="Arial" w:hAnsi="Montserrat" w:cs="Arial"/>
          <w:sz w:val="20"/>
          <w:szCs w:val="20"/>
        </w:rPr>
        <w:t>e ap</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p>
    <w:p w14:paraId="26A7340C" w14:textId="77777777" w:rsidR="00552A32" w:rsidRPr="00445349" w:rsidRDefault="00552A32" w:rsidP="00552A32">
      <w:pPr>
        <w:rPr>
          <w:rFonts w:ascii="Montserrat" w:hAnsi="Montserrat"/>
          <w:sz w:val="20"/>
          <w:szCs w:val="20"/>
        </w:rPr>
      </w:pPr>
    </w:p>
    <w:p w14:paraId="7784834D" w14:textId="77777777" w:rsidR="00552A32" w:rsidRPr="00445349" w:rsidRDefault="00552A32" w:rsidP="00552A32">
      <w:pPr>
        <w:ind w:right="67"/>
        <w:jc w:val="both"/>
        <w:rPr>
          <w:rFonts w:ascii="Montserrat" w:eastAsia="Arial" w:hAnsi="Montserrat" w:cs="Arial"/>
          <w:b/>
          <w:sz w:val="20"/>
          <w:szCs w:val="20"/>
        </w:rPr>
      </w:pPr>
      <w:r w:rsidRPr="00445349">
        <w:rPr>
          <w:rFonts w:ascii="Montserrat" w:eastAsia="Arial" w:hAnsi="Montserrat" w:cs="Arial"/>
          <w:b/>
          <w:spacing w:val="-1"/>
          <w:sz w:val="20"/>
          <w:szCs w:val="20"/>
        </w:rPr>
        <w:t>¿Para</w:t>
      </w:r>
      <w:r w:rsidRPr="00445349">
        <w:rPr>
          <w:rFonts w:ascii="Montserrat" w:eastAsia="Arial" w:hAnsi="Montserrat" w:cs="Arial"/>
          <w:b/>
          <w:spacing w:val="-7"/>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z w:val="20"/>
          <w:szCs w:val="20"/>
        </w:rPr>
        <w:t>a</w:t>
      </w:r>
      <w:r w:rsidRPr="00445349">
        <w:rPr>
          <w:rFonts w:ascii="Montserrat" w:eastAsia="Arial" w:hAnsi="Montserrat" w:cs="Arial"/>
          <w:b/>
          <w:spacing w:val="2"/>
          <w:sz w:val="20"/>
          <w:szCs w:val="20"/>
        </w:rPr>
        <w:t>l</w:t>
      </w:r>
      <w:r w:rsidRPr="00445349">
        <w:rPr>
          <w:rFonts w:ascii="Montserrat" w:eastAsia="Arial" w:hAnsi="Montserrat" w:cs="Arial"/>
          <w:b/>
          <w:sz w:val="20"/>
          <w:szCs w:val="20"/>
        </w:rPr>
        <w:t>i</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d</w:t>
      </w:r>
      <w:r w:rsidRPr="00445349">
        <w:rPr>
          <w:rFonts w:ascii="Montserrat" w:eastAsia="Arial" w:hAnsi="Montserrat" w:cs="Arial"/>
          <w:b/>
          <w:sz w:val="20"/>
          <w:szCs w:val="20"/>
        </w:rPr>
        <w:t>es</w:t>
      </w:r>
      <w:r w:rsidRPr="00445349">
        <w:rPr>
          <w:rFonts w:ascii="Montserrat" w:eastAsia="Arial" w:hAnsi="Montserrat" w:cs="Arial"/>
          <w:b/>
          <w:spacing w:val="-8"/>
          <w:sz w:val="20"/>
          <w:szCs w:val="20"/>
        </w:rPr>
        <w:t xml:space="preserve"> </w:t>
      </w:r>
      <w:r w:rsidRPr="00445349">
        <w:rPr>
          <w:rFonts w:ascii="Montserrat" w:eastAsia="Arial" w:hAnsi="Montserrat" w:cs="Arial"/>
          <w:b/>
          <w:spacing w:val="-1"/>
          <w:sz w:val="20"/>
          <w:szCs w:val="20"/>
        </w:rPr>
        <w:t>r</w:t>
      </w:r>
      <w:r w:rsidRPr="00445349">
        <w:rPr>
          <w:rFonts w:ascii="Montserrat" w:eastAsia="Arial" w:hAnsi="Montserrat" w:cs="Arial"/>
          <w:b/>
          <w:spacing w:val="2"/>
          <w:sz w:val="20"/>
          <w:szCs w:val="20"/>
        </w:rPr>
        <w:t>ec</w:t>
      </w:r>
      <w:r w:rsidRPr="00445349">
        <w:rPr>
          <w:rFonts w:ascii="Montserrat" w:eastAsia="Arial" w:hAnsi="Montserrat" w:cs="Arial"/>
          <w:b/>
          <w:sz w:val="20"/>
          <w:szCs w:val="20"/>
        </w:rPr>
        <w:t>a</w:t>
      </w:r>
      <w:r w:rsidRPr="00445349">
        <w:rPr>
          <w:rFonts w:ascii="Montserrat" w:eastAsia="Arial" w:hAnsi="Montserrat" w:cs="Arial"/>
          <w:b/>
          <w:spacing w:val="1"/>
          <w:sz w:val="20"/>
          <w:szCs w:val="20"/>
        </w:rPr>
        <w:t>b</w:t>
      </w:r>
      <w:r w:rsidRPr="00445349">
        <w:rPr>
          <w:rFonts w:ascii="Montserrat" w:eastAsia="Arial" w:hAnsi="Montserrat" w:cs="Arial"/>
          <w:b/>
          <w:sz w:val="20"/>
          <w:szCs w:val="20"/>
        </w:rPr>
        <w:t>am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2"/>
          <w:sz w:val="20"/>
          <w:szCs w:val="20"/>
        </w:rPr>
        <w:t xml:space="preserve"> </w:t>
      </w:r>
      <w:r w:rsidRPr="00445349">
        <w:rPr>
          <w:rFonts w:ascii="Montserrat" w:eastAsia="Arial" w:hAnsi="Montserrat" w:cs="Arial"/>
          <w:b/>
          <w:sz w:val="20"/>
          <w:szCs w:val="20"/>
        </w:rPr>
        <w:t>s</w:t>
      </w:r>
      <w:r w:rsidRPr="00445349">
        <w:rPr>
          <w:rFonts w:ascii="Montserrat" w:eastAsia="Arial" w:hAnsi="Montserrat" w:cs="Arial"/>
          <w:b/>
          <w:spacing w:val="3"/>
          <w:sz w:val="20"/>
          <w:szCs w:val="20"/>
        </w:rPr>
        <w:t>u</w:t>
      </w:r>
      <w:r w:rsidRPr="00445349">
        <w:rPr>
          <w:rFonts w:ascii="Montserrat" w:eastAsia="Arial" w:hAnsi="Montserrat" w:cs="Arial"/>
          <w:b/>
          <w:sz w:val="20"/>
          <w:szCs w:val="20"/>
        </w:rPr>
        <w:t>s</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to</w:t>
      </w:r>
      <w:r w:rsidRPr="00445349">
        <w:rPr>
          <w:rFonts w:ascii="Montserrat" w:eastAsia="Arial" w:hAnsi="Montserrat" w:cs="Arial"/>
          <w:b/>
          <w:sz w:val="20"/>
          <w:szCs w:val="20"/>
        </w:rPr>
        <w:t>s?</w:t>
      </w:r>
    </w:p>
    <w:p w14:paraId="31AE2419" w14:textId="77777777" w:rsidR="00552A32" w:rsidRPr="00445349" w:rsidRDefault="00552A32" w:rsidP="00552A32">
      <w:pPr>
        <w:tabs>
          <w:tab w:val="left" w:pos="820"/>
        </w:tabs>
        <w:ind w:right="70"/>
        <w:jc w:val="both"/>
        <w:rPr>
          <w:rFonts w:ascii="Montserrat" w:eastAsia="Arial" w:hAnsi="Montserrat" w:cs="Arial"/>
          <w:sz w:val="20"/>
          <w:szCs w:val="20"/>
        </w:rPr>
      </w:pPr>
    </w:p>
    <w:p w14:paraId="00ABA821" w14:textId="77777777" w:rsidR="00552A32" w:rsidRPr="00445349" w:rsidRDefault="00552A32" w:rsidP="00552A32">
      <w:pPr>
        <w:pStyle w:val="Prrafodelista"/>
        <w:numPr>
          <w:ilvl w:val="0"/>
          <w:numId w:val="65"/>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lastRenderedPageBreak/>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45DB3AF" w14:textId="77777777" w:rsidR="00552A32" w:rsidRPr="00445349" w:rsidRDefault="00552A32" w:rsidP="00552A32">
      <w:pPr>
        <w:pStyle w:val="Prrafodelista"/>
        <w:numPr>
          <w:ilvl w:val="0"/>
          <w:numId w:val="65"/>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Realizar notificaciones relacionadas con los procedimientos de contratación, formalización de contratos y/o convenios modificatorios, procedimientos de rescisión de contratos y conciliación.</w:t>
      </w:r>
    </w:p>
    <w:p w14:paraId="29C3152C" w14:textId="77777777" w:rsidR="00552A32" w:rsidRPr="00445349" w:rsidRDefault="00552A32" w:rsidP="00552A32">
      <w:pPr>
        <w:pStyle w:val="Prrafodelista"/>
        <w:numPr>
          <w:ilvl w:val="0"/>
          <w:numId w:val="65"/>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Formalización de instrumentos contractuales derivados de los procedimientos de contratación.</w:t>
      </w:r>
    </w:p>
    <w:p w14:paraId="3C0FFAB2" w14:textId="77777777" w:rsidR="00552A32" w:rsidRPr="00445349" w:rsidRDefault="00552A32" w:rsidP="00552A32">
      <w:pPr>
        <w:pStyle w:val="Prrafodelista"/>
        <w:numPr>
          <w:ilvl w:val="0"/>
          <w:numId w:val="65"/>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Dar cumplimiento a las obligaciones de transparencia comunes que marca la Ley General de Transparencia y Acceso a la Información Pública (por lo que se refiere a nombre y firma de licitantes, proveedores adjudicados y/o representantes legales).</w:t>
      </w:r>
    </w:p>
    <w:p w14:paraId="4C1163F7" w14:textId="77777777" w:rsidR="00552A32" w:rsidRPr="00445349" w:rsidRDefault="00552A32" w:rsidP="00552A32">
      <w:pPr>
        <w:pStyle w:val="Prrafodelista"/>
        <w:numPr>
          <w:ilvl w:val="0"/>
          <w:numId w:val="65"/>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Atender las solicitudes de acceso a la información relacionadas con los procedimientos de contratación (por lo que se refiere a nombre y firma de licitantes, proveedores adjudicados y/o representantes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2"/>
          <w:sz w:val="20"/>
          <w:szCs w:val="20"/>
        </w:rPr>
        <w:t>g</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5234EABF" w14:textId="77777777" w:rsidR="00552A32" w:rsidRPr="00445349" w:rsidRDefault="00552A32" w:rsidP="00552A32">
      <w:pPr>
        <w:ind w:left="567" w:hanging="283"/>
        <w:rPr>
          <w:rFonts w:ascii="Montserrat" w:hAnsi="Montserrat"/>
          <w:sz w:val="20"/>
          <w:szCs w:val="20"/>
        </w:rPr>
      </w:pPr>
    </w:p>
    <w:p w14:paraId="531E906E" w14:textId="77777777" w:rsidR="00552A32" w:rsidRPr="00445349" w:rsidRDefault="00552A32" w:rsidP="00552A32">
      <w:pPr>
        <w:ind w:right="67"/>
        <w:jc w:val="both"/>
        <w:rPr>
          <w:rFonts w:ascii="Montserrat" w:eastAsia="Arial" w:hAnsi="Montserrat" w:cs="Arial"/>
          <w:sz w:val="20"/>
          <w:szCs w:val="20"/>
        </w:rPr>
      </w:pPr>
      <w:r w:rsidRPr="00445349">
        <w:rPr>
          <w:rFonts w:ascii="Montserrat" w:eastAsia="Arial" w:hAnsi="Montserrat" w:cs="Arial"/>
          <w:b/>
          <w:spacing w:val="1"/>
          <w:sz w:val="20"/>
          <w:szCs w:val="20"/>
        </w:rPr>
        <w:t>¿</w:t>
      </w:r>
      <w:r w:rsidRPr="00445349">
        <w:rPr>
          <w:rFonts w:ascii="Montserrat" w:eastAsia="Arial" w:hAnsi="Montserrat" w:cs="Arial"/>
          <w:b/>
          <w:spacing w:val="-1"/>
          <w:sz w:val="20"/>
          <w:szCs w:val="20"/>
        </w:rPr>
        <w:t>Con</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ién</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c</w:t>
      </w:r>
      <w:r w:rsidRPr="00445349">
        <w:rPr>
          <w:rFonts w:ascii="Montserrat" w:eastAsia="Arial" w:hAnsi="Montserrat" w:cs="Arial"/>
          <w:b/>
          <w:spacing w:val="1"/>
          <w:sz w:val="20"/>
          <w:szCs w:val="20"/>
        </w:rPr>
        <w:t>o</w:t>
      </w:r>
      <w:r w:rsidRPr="00445349">
        <w:rPr>
          <w:rFonts w:ascii="Montserrat" w:eastAsia="Arial" w:hAnsi="Montserrat" w:cs="Arial"/>
          <w:b/>
          <w:sz w:val="20"/>
          <w:szCs w:val="20"/>
        </w:rPr>
        <w:t>m</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1"/>
          <w:sz w:val="20"/>
          <w:szCs w:val="20"/>
        </w:rPr>
        <w:t>r</w:t>
      </w:r>
      <w:r w:rsidRPr="00445349">
        <w:rPr>
          <w:rFonts w:ascii="Montserrat" w:eastAsia="Arial" w:hAnsi="Montserrat" w:cs="Arial"/>
          <w:b/>
          <w:spacing w:val="1"/>
          <w:sz w:val="20"/>
          <w:szCs w:val="20"/>
        </w:rPr>
        <w:t>t</w:t>
      </w:r>
      <w:r w:rsidRPr="00445349">
        <w:rPr>
          <w:rFonts w:ascii="Montserrat" w:eastAsia="Arial" w:hAnsi="Montserrat" w:cs="Arial"/>
          <w:b/>
          <w:spacing w:val="2"/>
          <w:sz w:val="20"/>
          <w:szCs w:val="20"/>
        </w:rPr>
        <w:t>i</w:t>
      </w:r>
      <w:r w:rsidRPr="00445349">
        <w:rPr>
          <w:rFonts w:ascii="Montserrat" w:eastAsia="Arial" w:hAnsi="Montserrat" w:cs="Arial"/>
          <w:b/>
          <w:sz w:val="20"/>
          <w:szCs w:val="20"/>
        </w:rPr>
        <w:t>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1"/>
          <w:sz w:val="20"/>
          <w:szCs w:val="20"/>
        </w:rPr>
        <w:t xml:space="preserve"> </w:t>
      </w:r>
      <w:r w:rsidRPr="00445349">
        <w:rPr>
          <w:rFonts w:ascii="Montserrat" w:eastAsia="Arial" w:hAnsi="Montserrat" w:cs="Arial"/>
          <w:b/>
          <w:sz w:val="20"/>
          <w:szCs w:val="20"/>
        </w:rPr>
        <w:t>su</w:t>
      </w:r>
      <w:r w:rsidRPr="00445349">
        <w:rPr>
          <w:rFonts w:ascii="Montserrat" w:eastAsia="Arial" w:hAnsi="Montserrat" w:cs="Arial"/>
          <w:b/>
          <w:spacing w:val="-2"/>
          <w:sz w:val="20"/>
          <w:szCs w:val="20"/>
        </w:rPr>
        <w:t xml:space="preserve"> </w:t>
      </w:r>
      <w:r w:rsidRPr="00445349">
        <w:rPr>
          <w:rFonts w:ascii="Montserrat" w:eastAsia="Arial" w:hAnsi="Montserrat" w:cs="Arial"/>
          <w:b/>
          <w:sz w:val="20"/>
          <w:szCs w:val="20"/>
        </w:rPr>
        <w:t>i</w:t>
      </w:r>
      <w:r w:rsidRPr="00445349">
        <w:rPr>
          <w:rFonts w:ascii="Montserrat" w:eastAsia="Arial" w:hAnsi="Montserrat" w:cs="Arial"/>
          <w:b/>
          <w:spacing w:val="1"/>
          <w:sz w:val="20"/>
          <w:szCs w:val="20"/>
        </w:rPr>
        <w:t>nfo</w:t>
      </w:r>
      <w:r w:rsidRPr="00445349">
        <w:rPr>
          <w:rFonts w:ascii="Montserrat" w:eastAsia="Arial" w:hAnsi="Montserrat" w:cs="Arial"/>
          <w:b/>
          <w:spacing w:val="-1"/>
          <w:sz w:val="20"/>
          <w:szCs w:val="20"/>
        </w:rPr>
        <w:t>r</w:t>
      </w:r>
      <w:r w:rsidRPr="00445349">
        <w:rPr>
          <w:rFonts w:ascii="Montserrat" w:eastAsia="Arial" w:hAnsi="Montserrat" w:cs="Arial"/>
          <w:b/>
          <w:sz w:val="20"/>
          <w:szCs w:val="20"/>
        </w:rPr>
        <w:t>m</w:t>
      </w:r>
      <w:r w:rsidRPr="00445349">
        <w:rPr>
          <w:rFonts w:ascii="Montserrat" w:eastAsia="Arial" w:hAnsi="Montserrat" w:cs="Arial"/>
          <w:b/>
          <w:spacing w:val="2"/>
          <w:sz w:val="20"/>
          <w:szCs w:val="20"/>
        </w:rPr>
        <w:t>a</w:t>
      </w:r>
      <w:r w:rsidRPr="00445349">
        <w:rPr>
          <w:rFonts w:ascii="Montserrat" w:eastAsia="Arial" w:hAnsi="Montserrat" w:cs="Arial"/>
          <w:b/>
          <w:sz w:val="20"/>
          <w:szCs w:val="20"/>
        </w:rPr>
        <w:t>ci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1"/>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e</w:t>
      </w:r>
      <w:r w:rsidRPr="00445349">
        <w:rPr>
          <w:rFonts w:ascii="Montserrat" w:eastAsia="Arial" w:hAnsi="Montserrat" w:cs="Arial"/>
          <w:b/>
          <w:spacing w:val="2"/>
          <w:sz w:val="20"/>
          <w:szCs w:val="20"/>
        </w:rPr>
        <w:t>r</w:t>
      </w:r>
      <w:r w:rsidRPr="00445349">
        <w:rPr>
          <w:rFonts w:ascii="Montserrat" w:eastAsia="Arial" w:hAnsi="Montserrat" w:cs="Arial"/>
          <w:b/>
          <w:sz w:val="20"/>
          <w:szCs w:val="20"/>
        </w:rPr>
        <w:t>s</w:t>
      </w:r>
      <w:r w:rsidRPr="00445349">
        <w:rPr>
          <w:rFonts w:ascii="Montserrat" w:eastAsia="Arial" w:hAnsi="Montserrat" w:cs="Arial"/>
          <w:b/>
          <w:spacing w:val="1"/>
          <w:sz w:val="20"/>
          <w:szCs w:val="20"/>
        </w:rPr>
        <w:t>on</w:t>
      </w:r>
      <w:r w:rsidRPr="00445349">
        <w:rPr>
          <w:rFonts w:ascii="Montserrat" w:eastAsia="Arial" w:hAnsi="Montserrat" w:cs="Arial"/>
          <w:b/>
          <w:sz w:val="20"/>
          <w:szCs w:val="20"/>
        </w:rPr>
        <w:t>al</w:t>
      </w:r>
      <w:r w:rsidRPr="00445349">
        <w:rPr>
          <w:rFonts w:ascii="Montserrat" w:eastAsia="Arial" w:hAnsi="Montserrat" w:cs="Arial"/>
          <w:b/>
          <w:spacing w:val="-6"/>
          <w:sz w:val="20"/>
          <w:szCs w:val="20"/>
        </w:rPr>
        <w:t xml:space="preserve"> </w:t>
      </w:r>
      <w:r w:rsidRPr="00445349">
        <w:rPr>
          <w:rFonts w:ascii="Montserrat" w:eastAsia="Arial" w:hAnsi="Montserrat" w:cs="Arial"/>
          <w:b/>
          <w:sz w:val="20"/>
          <w:szCs w:val="20"/>
        </w:rPr>
        <w:t>y</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2"/>
          <w:sz w:val="20"/>
          <w:szCs w:val="20"/>
        </w:rPr>
        <w:t>r</w:t>
      </w:r>
      <w:r w:rsidRPr="00445349">
        <w:rPr>
          <w:rFonts w:ascii="Montserrat" w:eastAsia="Arial" w:hAnsi="Montserrat" w:cs="Arial"/>
          <w:b/>
          <w:sz w:val="20"/>
          <w:szCs w:val="20"/>
        </w:rPr>
        <w:t>a</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p>
    <w:p w14:paraId="5697AD24" w14:textId="77777777" w:rsidR="00552A32" w:rsidRPr="00445349" w:rsidRDefault="00552A32" w:rsidP="00552A32">
      <w:pPr>
        <w:rPr>
          <w:rFonts w:ascii="Montserrat" w:hAnsi="Montserrat"/>
          <w:sz w:val="20"/>
          <w:szCs w:val="20"/>
        </w:rPr>
      </w:pPr>
    </w:p>
    <w:p w14:paraId="13DA2E79" w14:textId="77777777" w:rsidR="00552A32" w:rsidRPr="00445349" w:rsidRDefault="00552A32" w:rsidP="00552A32">
      <w:pPr>
        <w:ind w:right="68"/>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2"/>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n</w:t>
      </w:r>
      <w:r w:rsidRPr="00445349">
        <w:rPr>
          <w:rFonts w:ascii="Montserrat" w:eastAsia="Arial" w:hAnsi="Montserrat" w:cs="Arial"/>
          <w:sz w:val="20"/>
          <w:szCs w:val="20"/>
        </w:rPr>
        <w:t xml:space="preserve">o </w:t>
      </w:r>
      <w:r w:rsidRPr="00445349">
        <w:rPr>
          <w:rFonts w:ascii="Montserrat" w:eastAsia="Arial" w:hAnsi="Montserrat" w:cs="Arial"/>
          <w:spacing w:val="1"/>
          <w:sz w:val="20"/>
          <w:szCs w:val="20"/>
        </w:rPr>
        <w:t>s</w:t>
      </w:r>
      <w:r w:rsidRPr="00445349">
        <w:rPr>
          <w:rFonts w:ascii="Montserrat" w:eastAsia="Arial" w:hAnsi="Montserrat" w:cs="Arial"/>
          <w:sz w:val="20"/>
          <w:szCs w:val="20"/>
        </w:rPr>
        <w:t xml:space="preserve">e </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1"/>
          <w:sz w:val="20"/>
          <w:szCs w:val="20"/>
        </w:rPr>
        <w:t>li</w:t>
      </w:r>
      <w:r w:rsidRPr="00445349">
        <w:rPr>
          <w:rFonts w:ascii="Montserrat" w:eastAsia="Arial" w:hAnsi="Montserrat" w:cs="Arial"/>
          <w:spacing w:val="-1"/>
          <w:sz w:val="20"/>
          <w:szCs w:val="20"/>
        </w:rPr>
        <w:t>z</w:t>
      </w:r>
      <w:r w:rsidRPr="00445349">
        <w:rPr>
          <w:rFonts w:ascii="Montserrat" w:eastAsia="Arial" w:hAnsi="Montserrat" w:cs="Arial"/>
          <w:sz w:val="20"/>
          <w:szCs w:val="20"/>
        </w:rPr>
        <w:t>a</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a</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f</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en</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as</w:t>
      </w:r>
      <w:r w:rsidRPr="00445349">
        <w:rPr>
          <w:rFonts w:ascii="Montserrat" w:eastAsia="Arial" w:hAnsi="Montserrat" w:cs="Arial"/>
          <w:spacing w:val="-10"/>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 xml:space="preserve">e </w:t>
      </w:r>
      <w:r w:rsidRPr="00445349">
        <w:rPr>
          <w:rFonts w:ascii="Montserrat" w:eastAsia="Arial" w:hAnsi="Montserrat" w:cs="Arial"/>
          <w:spacing w:val="2"/>
          <w:sz w:val="20"/>
          <w:szCs w:val="20"/>
        </w:rPr>
        <w:t>d</w:t>
      </w:r>
      <w:r w:rsidRPr="00445349">
        <w:rPr>
          <w:rFonts w:ascii="Montserrat" w:eastAsia="Arial" w:hAnsi="Montserrat" w:cs="Arial"/>
          <w:sz w:val="20"/>
          <w:szCs w:val="20"/>
        </w:rPr>
        <w:t>at</w:t>
      </w:r>
      <w:r w:rsidRPr="00445349">
        <w:rPr>
          <w:rFonts w:ascii="Montserrat" w:eastAsia="Arial" w:hAnsi="Montserrat" w:cs="Arial"/>
          <w:spacing w:val="2"/>
          <w:sz w:val="20"/>
          <w:szCs w:val="20"/>
        </w:rPr>
        <w:t>o</w:t>
      </w:r>
      <w:r w:rsidRPr="00445349">
        <w:rPr>
          <w:rFonts w:ascii="Montserrat" w:eastAsia="Arial" w:hAnsi="Montserrat" w:cs="Arial"/>
          <w:sz w:val="20"/>
          <w:szCs w:val="20"/>
        </w:rPr>
        <w:t>s</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r w:rsidRPr="00445349">
        <w:rPr>
          <w:rFonts w:ascii="Montserrat" w:eastAsia="Arial" w:hAnsi="Montserrat" w:cs="Arial"/>
          <w:spacing w:val="-8"/>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v</w:t>
      </w:r>
      <w:r w:rsidRPr="00445349">
        <w:rPr>
          <w:rFonts w:ascii="Montserrat" w:eastAsia="Arial" w:hAnsi="Montserrat" w:cs="Arial"/>
          <w:sz w:val="20"/>
          <w:szCs w:val="20"/>
        </w:rPr>
        <w:t>o</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a</w:t>
      </w:r>
      <w:r w:rsidRPr="00445349">
        <w:rPr>
          <w:rFonts w:ascii="Montserrat" w:eastAsia="Arial" w:hAnsi="Montserrat" w:cs="Arial"/>
          <w:sz w:val="20"/>
          <w:szCs w:val="20"/>
        </w:rPr>
        <w:t>qu</w:t>
      </w:r>
      <w:r w:rsidRPr="00445349">
        <w:rPr>
          <w:rFonts w:ascii="Montserrat" w:eastAsia="Arial" w:hAnsi="Montserrat" w:cs="Arial"/>
          <w:spacing w:val="2"/>
          <w:sz w:val="20"/>
          <w:szCs w:val="20"/>
        </w:rPr>
        <w:t>e</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a</w:t>
      </w:r>
      <w:r w:rsidRPr="00445349">
        <w:rPr>
          <w:rFonts w:ascii="Montserrat" w:eastAsia="Arial" w:hAnsi="Montserrat" w:cs="Arial"/>
          <w:sz w:val="20"/>
          <w:szCs w:val="20"/>
        </w:rPr>
        <w:t>s</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an ne</w:t>
      </w:r>
      <w:r w:rsidRPr="00445349">
        <w:rPr>
          <w:rFonts w:ascii="Montserrat" w:eastAsia="Arial" w:hAnsi="Montserrat" w:cs="Arial"/>
          <w:spacing w:val="1"/>
          <w:sz w:val="20"/>
          <w:szCs w:val="20"/>
        </w:rPr>
        <w:t>c</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1"/>
          <w:sz w:val="20"/>
          <w:szCs w:val="20"/>
        </w:rPr>
        <w:t>ri</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pa</w:t>
      </w:r>
      <w:r w:rsidRPr="00445349">
        <w:rPr>
          <w:rFonts w:ascii="Montserrat" w:eastAsia="Arial" w:hAnsi="Montserrat" w:cs="Arial"/>
          <w:spacing w:val="3"/>
          <w:sz w:val="20"/>
          <w:szCs w:val="20"/>
        </w:rPr>
        <w:t>r</w:t>
      </w:r>
      <w:r w:rsidRPr="00445349">
        <w:rPr>
          <w:rFonts w:ascii="Montserrat" w:eastAsia="Arial" w:hAnsi="Montserrat" w:cs="Arial"/>
          <w:sz w:val="20"/>
          <w:szCs w:val="20"/>
        </w:rPr>
        <w:t>a ate</w:t>
      </w:r>
      <w:r w:rsidRPr="00445349">
        <w:rPr>
          <w:rFonts w:ascii="Montserrat" w:eastAsia="Arial" w:hAnsi="Montserrat" w:cs="Arial"/>
          <w:spacing w:val="2"/>
          <w:sz w:val="20"/>
          <w:szCs w:val="20"/>
        </w:rPr>
        <w:t>n</w:t>
      </w:r>
      <w:r w:rsidRPr="00445349">
        <w:rPr>
          <w:rFonts w:ascii="Montserrat" w:eastAsia="Arial" w:hAnsi="Montserrat" w:cs="Arial"/>
          <w:sz w:val="20"/>
          <w:szCs w:val="20"/>
        </w:rPr>
        <w:t>der</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eque</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entos de</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2"/>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au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d</w:t>
      </w:r>
      <w:r w:rsidRPr="00445349">
        <w:rPr>
          <w:rFonts w:ascii="Montserrat" w:eastAsia="Arial" w:hAnsi="Montserrat" w:cs="Arial"/>
          <w:sz w:val="20"/>
          <w:szCs w:val="20"/>
        </w:rPr>
        <w:t>ad</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w:t>
      </w:r>
      <w:r w:rsidRPr="00445349">
        <w:rPr>
          <w:rFonts w:ascii="Montserrat" w:eastAsia="Arial" w:hAnsi="Montserrat" w:cs="Arial"/>
          <w:spacing w:val="4"/>
          <w:sz w:val="20"/>
          <w:szCs w:val="20"/>
        </w:rPr>
        <w:t>m</w:t>
      </w:r>
      <w:r w:rsidRPr="00445349">
        <w:rPr>
          <w:rFonts w:ascii="Montserrat" w:eastAsia="Arial" w:hAnsi="Montserrat" w:cs="Arial"/>
          <w:sz w:val="20"/>
          <w:szCs w:val="20"/>
        </w:rPr>
        <w:t>petente</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é</w:t>
      </w:r>
      <w:r w:rsidRPr="00445349">
        <w:rPr>
          <w:rFonts w:ascii="Montserrat" w:eastAsia="Arial" w:hAnsi="Montserrat" w:cs="Arial"/>
          <w:sz w:val="20"/>
          <w:szCs w:val="20"/>
        </w:rPr>
        <w:t>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deb</w:t>
      </w:r>
      <w:r w:rsidRPr="00445349">
        <w:rPr>
          <w:rFonts w:ascii="Montserrat" w:eastAsia="Arial" w:hAnsi="Montserrat" w:cs="Arial"/>
          <w:spacing w:val="1"/>
          <w:sz w:val="20"/>
          <w:szCs w:val="20"/>
        </w:rPr>
        <w:t>i</w:t>
      </w:r>
      <w:r w:rsidRPr="00445349">
        <w:rPr>
          <w:rFonts w:ascii="Montserrat" w:eastAsia="Arial" w:hAnsi="Montserrat" w:cs="Arial"/>
          <w:sz w:val="20"/>
          <w:szCs w:val="20"/>
        </w:rPr>
        <w:t>da</w:t>
      </w:r>
      <w:r w:rsidRPr="00445349">
        <w:rPr>
          <w:rFonts w:ascii="Montserrat" w:eastAsia="Arial" w:hAnsi="Montserrat" w:cs="Arial"/>
          <w:spacing w:val="4"/>
          <w:sz w:val="20"/>
          <w:szCs w:val="20"/>
        </w:rPr>
        <w:t>m</w:t>
      </w:r>
      <w:r w:rsidRPr="00445349">
        <w:rPr>
          <w:rFonts w:ascii="Montserrat" w:eastAsia="Arial" w:hAnsi="Montserrat" w:cs="Arial"/>
          <w:sz w:val="20"/>
          <w:szCs w:val="20"/>
        </w:rPr>
        <w:t>ente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f</w:t>
      </w:r>
      <w:r w:rsidRPr="00445349">
        <w:rPr>
          <w:rFonts w:ascii="Montserrat" w:eastAsia="Arial" w:hAnsi="Montserrat" w:cs="Arial"/>
          <w:sz w:val="20"/>
          <w:szCs w:val="20"/>
        </w:rPr>
        <w:t>unda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 xml:space="preserve">y </w:t>
      </w:r>
      <w:r w:rsidRPr="00445349">
        <w:rPr>
          <w:rFonts w:ascii="Montserrat" w:eastAsia="Arial" w:hAnsi="Montserrat" w:cs="Arial"/>
          <w:spacing w:val="4"/>
          <w:sz w:val="20"/>
          <w:szCs w:val="20"/>
        </w:rPr>
        <w:t>m</w:t>
      </w:r>
      <w:r w:rsidRPr="00445349">
        <w:rPr>
          <w:rFonts w:ascii="Montserrat" w:eastAsia="Arial" w:hAnsi="Montserrat" w:cs="Arial"/>
          <w:sz w:val="20"/>
          <w:szCs w:val="20"/>
        </w:rPr>
        <w:t>ot</w:t>
      </w:r>
      <w:r w:rsidRPr="00445349">
        <w:rPr>
          <w:rFonts w:ascii="Montserrat" w:eastAsia="Arial" w:hAnsi="Montserrat" w:cs="Arial"/>
          <w:spacing w:val="-1"/>
          <w:sz w:val="20"/>
          <w:szCs w:val="20"/>
        </w:rPr>
        <w:t>iv</w:t>
      </w:r>
      <w:r w:rsidRPr="00445349">
        <w:rPr>
          <w:rFonts w:ascii="Montserrat" w:eastAsia="Arial" w:hAnsi="Montserrat" w:cs="Arial"/>
          <w:sz w:val="20"/>
          <w:szCs w:val="20"/>
        </w:rPr>
        <w:t>ado</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34359D1E" w14:textId="77777777" w:rsidR="00552A32" w:rsidRPr="00445349" w:rsidRDefault="00552A32" w:rsidP="00552A32">
      <w:pPr>
        <w:rPr>
          <w:rFonts w:ascii="Montserrat" w:hAnsi="Montserrat"/>
          <w:sz w:val="20"/>
          <w:szCs w:val="20"/>
        </w:rPr>
      </w:pPr>
    </w:p>
    <w:p w14:paraId="07D9547B" w14:textId="77777777" w:rsidR="00552A32" w:rsidRPr="00445349" w:rsidRDefault="00552A32" w:rsidP="00552A32">
      <w:pPr>
        <w:ind w:right="70"/>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i</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ono</w:t>
      </w:r>
      <w:r w:rsidRPr="00445349">
        <w:rPr>
          <w:rFonts w:ascii="Montserrat" w:eastAsia="Arial" w:hAnsi="Montserrat" w:cs="Arial"/>
          <w:spacing w:val="1"/>
          <w:sz w:val="20"/>
          <w:szCs w:val="20"/>
        </w:rPr>
        <w:t>c</w:t>
      </w:r>
      <w:r w:rsidRPr="00445349">
        <w:rPr>
          <w:rFonts w:ascii="Montserrat" w:eastAsia="Arial" w:hAnsi="Montserrat" w:cs="Arial"/>
          <w:sz w:val="20"/>
          <w:szCs w:val="20"/>
        </w:rPr>
        <w:t>er</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nue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A</w:t>
      </w:r>
      <w:r w:rsidRPr="00445349">
        <w:rPr>
          <w:rFonts w:ascii="Montserrat" w:eastAsia="Arial" w:hAnsi="Montserrat" w:cs="Arial"/>
          <w:spacing w:val="1"/>
          <w:sz w:val="20"/>
          <w:szCs w:val="20"/>
        </w:rPr>
        <w:t>v</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o</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riv</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 xml:space="preserve">d </w:t>
      </w:r>
      <w:r w:rsidRPr="00445349">
        <w:rPr>
          <w:rFonts w:ascii="Montserrat" w:eastAsia="Arial" w:hAnsi="Montserrat" w:cs="Arial"/>
          <w:spacing w:val="1"/>
          <w:sz w:val="20"/>
          <w:szCs w:val="20"/>
        </w:rPr>
        <w:t>I</w:t>
      </w:r>
      <w:r w:rsidRPr="00445349">
        <w:rPr>
          <w:rFonts w:ascii="Montserrat" w:eastAsia="Arial" w:hAnsi="Montserrat" w:cs="Arial"/>
          <w:sz w:val="20"/>
          <w:szCs w:val="20"/>
        </w:rPr>
        <w:t>nt</w:t>
      </w:r>
      <w:r w:rsidRPr="00445349">
        <w:rPr>
          <w:rFonts w:ascii="Montserrat" w:eastAsia="Arial" w:hAnsi="Montserrat" w:cs="Arial"/>
          <w:spacing w:val="2"/>
          <w:sz w:val="20"/>
          <w:szCs w:val="20"/>
        </w:rPr>
        <w:t>e</w:t>
      </w:r>
      <w:r w:rsidRPr="00445349">
        <w:rPr>
          <w:rFonts w:ascii="Montserrat" w:eastAsia="Arial" w:hAnsi="Montserrat" w:cs="Arial"/>
          <w:sz w:val="20"/>
          <w:szCs w:val="20"/>
        </w:rPr>
        <w:t>g</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2"/>
          <w:sz w:val="20"/>
          <w:szCs w:val="20"/>
        </w:rPr>
        <w:t>u</w:t>
      </w:r>
      <w:r w:rsidRPr="00445349">
        <w:rPr>
          <w:rFonts w:ascii="Montserrat" w:eastAsia="Arial" w:hAnsi="Montserrat" w:cs="Arial"/>
          <w:sz w:val="20"/>
          <w:szCs w:val="20"/>
        </w:rPr>
        <w:t>ede</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z w:val="20"/>
          <w:szCs w:val="20"/>
        </w:rPr>
        <w:t>ta</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l</w:t>
      </w:r>
      <w:r w:rsidRPr="00445349">
        <w:rPr>
          <w:rFonts w:ascii="Montserrat" w:eastAsia="Arial" w:hAnsi="Montserrat" w:cs="Arial"/>
          <w:sz w:val="20"/>
          <w:szCs w:val="20"/>
        </w:rPr>
        <w:t>o en</w:t>
      </w:r>
      <w:r w:rsidRPr="00445349">
        <w:rPr>
          <w:rFonts w:ascii="Montserrat" w:eastAsia="Arial" w:hAnsi="Montserrat" w:cs="Arial"/>
          <w:spacing w:val="7"/>
          <w:sz w:val="20"/>
          <w:szCs w:val="20"/>
        </w:rPr>
        <w:t xml:space="preserve"> </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n</w:t>
      </w:r>
      <w:r w:rsidRPr="00445349">
        <w:rPr>
          <w:rFonts w:ascii="Montserrat" w:eastAsia="Arial" w:hAnsi="Montserrat" w:cs="Arial"/>
          <w:sz w:val="20"/>
          <w:szCs w:val="20"/>
        </w:rPr>
        <w:t>te</w:t>
      </w:r>
      <w:r w:rsidRPr="00445349">
        <w:rPr>
          <w:rFonts w:ascii="Montserrat" w:eastAsia="Arial" w:hAnsi="Montserrat" w:cs="Arial"/>
          <w:spacing w:val="1"/>
          <w:sz w:val="20"/>
          <w:szCs w:val="20"/>
        </w:rPr>
        <w:t>r</w:t>
      </w:r>
      <w:r w:rsidRPr="00445349">
        <w:rPr>
          <w:rFonts w:ascii="Montserrat" w:eastAsia="Arial" w:hAnsi="Montserrat" w:cs="Arial"/>
          <w:sz w:val="20"/>
          <w:szCs w:val="20"/>
        </w:rPr>
        <w:t>n</w:t>
      </w:r>
      <w:r w:rsidRPr="00445349">
        <w:rPr>
          <w:rFonts w:ascii="Montserrat" w:eastAsia="Arial" w:hAnsi="Montserrat" w:cs="Arial"/>
          <w:spacing w:val="2"/>
          <w:sz w:val="20"/>
          <w:szCs w:val="20"/>
        </w:rPr>
        <w:t>e</w:t>
      </w:r>
      <w:r w:rsidRPr="00445349">
        <w:rPr>
          <w:rFonts w:ascii="Montserrat" w:eastAsia="Arial" w:hAnsi="Montserrat" w:cs="Arial"/>
          <w:sz w:val="20"/>
          <w:szCs w:val="20"/>
        </w:rPr>
        <w:t>t</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on</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 xml:space="preserve">, </w:t>
      </w:r>
      <w:hyperlink r:id="rId30">
        <w:r w:rsidRPr="00445349">
          <w:rPr>
            <w:rFonts w:ascii="Montserrat" w:eastAsia="Arial" w:hAnsi="Montserrat" w:cs="Arial"/>
            <w:sz w:val="20"/>
            <w:szCs w:val="20"/>
            <w:u w:val="single" w:color="0000FF"/>
          </w:rPr>
          <w:t>www.</w:t>
        </w:r>
        <w:r w:rsidRPr="00445349">
          <w:rPr>
            <w:rFonts w:ascii="Montserrat" w:eastAsia="Arial" w:hAnsi="Montserrat" w:cs="Arial"/>
            <w:spacing w:val="-1"/>
            <w:sz w:val="20"/>
            <w:szCs w:val="20"/>
            <w:u w:val="single" w:color="0000FF"/>
          </w:rPr>
          <w:t>i</w:t>
        </w:r>
        <w:r w:rsidRPr="00445349">
          <w:rPr>
            <w:rFonts w:ascii="Montserrat" w:eastAsia="Arial" w:hAnsi="Montserrat" w:cs="Arial"/>
            <w:spacing w:val="4"/>
            <w:sz w:val="20"/>
            <w:szCs w:val="20"/>
            <w:u w:val="single" w:color="0000FF"/>
          </w:rPr>
          <w:t>m</w:t>
        </w:r>
        <w:r w:rsidRPr="00445349">
          <w:rPr>
            <w:rFonts w:ascii="Montserrat" w:eastAsia="Arial" w:hAnsi="Montserrat" w:cs="Arial"/>
            <w:spacing w:val="1"/>
            <w:sz w:val="20"/>
            <w:szCs w:val="20"/>
            <w:u w:val="single" w:color="0000FF"/>
          </w:rPr>
          <w:t>ss</w:t>
        </w:r>
        <w:r w:rsidRPr="00445349">
          <w:rPr>
            <w:rFonts w:ascii="Montserrat" w:eastAsia="Arial" w:hAnsi="Montserrat" w:cs="Arial"/>
            <w:sz w:val="20"/>
            <w:szCs w:val="20"/>
            <w:u w:val="single" w:color="0000FF"/>
          </w:rPr>
          <w:t>.gob.</w:t>
        </w:r>
        <w:r w:rsidRPr="00445349">
          <w:rPr>
            <w:rFonts w:ascii="Montserrat" w:eastAsia="Arial" w:hAnsi="Montserrat" w:cs="Arial"/>
            <w:spacing w:val="2"/>
            <w:sz w:val="20"/>
            <w:szCs w:val="20"/>
            <w:u w:val="single" w:color="0000FF"/>
          </w:rPr>
          <w:t>m</w:t>
        </w:r>
        <w:r w:rsidRPr="00445349">
          <w:rPr>
            <w:rFonts w:ascii="Montserrat" w:eastAsia="Arial" w:hAnsi="Montserrat" w:cs="Arial"/>
            <w:spacing w:val="1"/>
            <w:sz w:val="20"/>
            <w:szCs w:val="20"/>
            <w:u w:val="single" w:color="0000FF"/>
          </w:rPr>
          <w:t>x</w:t>
        </w:r>
        <w:r w:rsidRPr="00445349">
          <w:rPr>
            <w:rFonts w:ascii="Montserrat" w:eastAsia="Arial" w:hAnsi="Montserrat" w:cs="Arial"/>
            <w:sz w:val="20"/>
            <w:szCs w:val="20"/>
          </w:rPr>
          <w:t>,</w:t>
        </w:r>
        <w:r w:rsidRPr="00445349">
          <w:rPr>
            <w:rFonts w:ascii="Montserrat" w:eastAsia="Arial" w:hAnsi="Montserrat" w:cs="Arial"/>
            <w:spacing w:val="-17"/>
            <w:sz w:val="20"/>
            <w:szCs w:val="20"/>
          </w:rPr>
          <w:t xml:space="preserve"> </w:t>
        </w:r>
        <w:r w:rsidRPr="00445349">
          <w:rPr>
            <w:rFonts w:ascii="Montserrat" w:eastAsia="Arial" w:hAnsi="Montserrat" w:cs="Arial"/>
            <w:sz w:val="20"/>
            <w:szCs w:val="20"/>
          </w:rPr>
          <w:t>o</w:t>
        </w:r>
      </w:hyperlink>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b</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e</w:t>
      </w:r>
      <w:r w:rsidRPr="00445349">
        <w:rPr>
          <w:rFonts w:ascii="Montserrat" w:eastAsia="Arial" w:hAnsi="Montserrat" w:cs="Arial"/>
          <w:sz w:val="20"/>
          <w:szCs w:val="20"/>
        </w:rPr>
        <w:t>n</w:t>
      </w:r>
      <w:r w:rsidRPr="00445349">
        <w:rPr>
          <w:rFonts w:ascii="Montserrat" w:eastAsia="Arial" w:hAnsi="Montserrat" w:cs="Arial"/>
          <w:spacing w:val="-5"/>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3"/>
          <w:sz w:val="20"/>
          <w:szCs w:val="20"/>
        </w:rPr>
        <w:t xml:space="preserve"> </w:t>
      </w:r>
      <w:r w:rsidRPr="00445349">
        <w:rPr>
          <w:rFonts w:ascii="Montserrat" w:eastAsia="Arial" w:hAnsi="Montserrat" w:cs="Arial"/>
          <w:spacing w:val="4"/>
          <w:sz w:val="20"/>
          <w:szCs w:val="20"/>
        </w:rPr>
        <w:t>m</w:t>
      </w:r>
      <w:r w:rsidRPr="00445349">
        <w:rPr>
          <w:rFonts w:ascii="Montserrat" w:eastAsia="Arial" w:hAnsi="Montserrat" w:cs="Arial"/>
          <w:sz w:val="20"/>
          <w:szCs w:val="20"/>
        </w:rPr>
        <w:t>ane</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en</w:t>
      </w:r>
      <w:r w:rsidRPr="00445349">
        <w:rPr>
          <w:rFonts w:ascii="Montserrat" w:eastAsia="Arial" w:hAnsi="Montserrat" w:cs="Arial"/>
          <w:spacing w:val="1"/>
          <w:sz w:val="20"/>
          <w:szCs w:val="20"/>
        </w:rPr>
        <w:t>ci</w:t>
      </w:r>
      <w:r w:rsidRPr="00445349">
        <w:rPr>
          <w:rFonts w:ascii="Montserrat" w:eastAsia="Arial" w:hAnsi="Montserrat" w:cs="Arial"/>
          <w:sz w:val="20"/>
          <w:szCs w:val="20"/>
        </w:rPr>
        <w:t>al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en</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nu</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1"/>
          <w:sz w:val="20"/>
          <w:szCs w:val="20"/>
        </w:rPr>
        <w:t>ci</w:t>
      </w:r>
      <w:r w:rsidRPr="00445349">
        <w:rPr>
          <w:rFonts w:ascii="Montserrat" w:eastAsia="Arial" w:hAnsi="Montserrat" w:cs="Arial"/>
          <w:sz w:val="20"/>
          <w:szCs w:val="20"/>
        </w:rPr>
        <w:t>one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378A9839" w14:textId="77777777" w:rsidR="00552A32" w:rsidRPr="00445349" w:rsidRDefault="00552A32" w:rsidP="00552A32">
      <w:pPr>
        <w:rPr>
          <w:rFonts w:ascii="Montserrat" w:hAnsi="Montserrat"/>
          <w:sz w:val="20"/>
          <w:szCs w:val="20"/>
        </w:rPr>
      </w:pPr>
      <w:r w:rsidRPr="00445349">
        <w:rPr>
          <w:rFonts w:ascii="Montserrat" w:hAnsi="Montserrat"/>
          <w:sz w:val="20"/>
          <w:szCs w:val="20"/>
        </w:rPr>
        <w:br w:type="page"/>
      </w:r>
    </w:p>
    <w:p w14:paraId="48E59CA5" w14:textId="77777777" w:rsidR="00003823" w:rsidRDefault="00003823" w:rsidP="00552A32">
      <w:pPr>
        <w:pStyle w:val="Ttulo1"/>
        <w:spacing w:before="0"/>
        <w:ind w:left="360" w:right="49"/>
        <w:jc w:val="center"/>
        <w:rPr>
          <w:rFonts w:ascii="Montserrat" w:hAnsi="Montserrat" w:cs="Arial"/>
          <w:b/>
          <w:color w:val="000000" w:themeColor="text1"/>
          <w:sz w:val="20"/>
          <w:szCs w:val="20"/>
        </w:rPr>
      </w:pPr>
    </w:p>
    <w:p w14:paraId="5AFE9C9F"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rPr>
      </w:pPr>
      <w:r w:rsidRPr="003D365C">
        <w:rPr>
          <w:rFonts w:ascii="Montserrat" w:hAnsi="Montserrat" w:cs="Arial"/>
          <w:b/>
          <w:color w:val="000000" w:themeColor="text1"/>
          <w:sz w:val="20"/>
          <w:szCs w:val="20"/>
        </w:rPr>
        <w:t xml:space="preserve">ANEXO XXVIII </w:t>
      </w:r>
      <w:r w:rsidRPr="003D365C">
        <w:rPr>
          <w:rFonts w:ascii="Montserrat" w:hAnsi="Montserrat" w:cs="Arial"/>
          <w:b/>
          <w:color w:val="000000" w:themeColor="text1"/>
          <w:sz w:val="20"/>
          <w:szCs w:val="20"/>
        </w:rPr>
        <w:br/>
      </w:r>
      <w:r w:rsidRPr="003D365C">
        <w:rPr>
          <w:rFonts w:ascii="Montserrat" w:hAnsi="Montserrat" w:cs="Arial"/>
          <w:b/>
          <w:color w:val="000000" w:themeColor="text1"/>
          <w:sz w:val="20"/>
          <w:szCs w:val="20"/>
          <w:lang w:eastAsia="es-ES"/>
        </w:rPr>
        <w:t>MODELO DE CONTRATO, FIANZA Y DOCUMENTACIÓN SOLICITADA PARA LA ELABORACIÓN DEL CONTRATO.</w:t>
      </w:r>
    </w:p>
    <w:p w14:paraId="74CB5866" w14:textId="77777777" w:rsidR="00552A32" w:rsidRPr="00A97F7F" w:rsidRDefault="00552A32" w:rsidP="00552A32">
      <w:pPr>
        <w:rPr>
          <w:lang w:eastAsia="es-ES"/>
        </w:rPr>
      </w:pPr>
    </w:p>
    <w:p w14:paraId="380B3CB0" w14:textId="77777777" w:rsidR="00552A32" w:rsidRPr="00445349" w:rsidRDefault="00552A32" w:rsidP="00552A32">
      <w:pPr>
        <w:ind w:left="117" w:right="70" w:hanging="1"/>
        <w:jc w:val="both"/>
        <w:rPr>
          <w:rFonts w:ascii="Montserrat" w:hAnsi="Montserrat"/>
          <w:sz w:val="20"/>
          <w:szCs w:val="20"/>
        </w:rPr>
      </w:pPr>
      <w:r>
        <w:rPr>
          <w:rFonts w:ascii="Montserrat" w:hAnsi="Montserrat"/>
          <w:b/>
          <w:sz w:val="20"/>
          <w:szCs w:val="20"/>
        </w:rPr>
        <w:t xml:space="preserve">Cabe señalar que </w:t>
      </w:r>
      <w:r w:rsidRPr="00445349">
        <w:rPr>
          <w:rFonts w:ascii="Montserrat" w:hAnsi="Montserrat"/>
          <w:sz w:val="20"/>
          <w:szCs w:val="20"/>
        </w:rPr>
        <w:t xml:space="preserve">El </w:t>
      </w:r>
      <w:r w:rsidRPr="00445349">
        <w:rPr>
          <w:rFonts w:ascii="Montserrat" w:hAnsi="Montserrat"/>
          <w:i/>
          <w:sz w:val="20"/>
          <w:szCs w:val="20"/>
        </w:rPr>
        <w:t>Modelo de Fianza</w:t>
      </w:r>
      <w:r w:rsidRPr="00445349">
        <w:rPr>
          <w:rFonts w:ascii="Montserrat" w:hAnsi="Montserrat"/>
          <w:sz w:val="20"/>
          <w:szCs w:val="20"/>
        </w:rPr>
        <w:t xml:space="preserve"> y la </w:t>
      </w:r>
      <w:r w:rsidRPr="00445349">
        <w:rPr>
          <w:rFonts w:ascii="Montserrat" w:hAnsi="Montserrat"/>
          <w:i/>
          <w:sz w:val="20"/>
          <w:szCs w:val="20"/>
        </w:rPr>
        <w:t>Documentación Legal Solicitada para la Elaboración de Contratos</w:t>
      </w:r>
      <w:r w:rsidRPr="00445349">
        <w:rPr>
          <w:rFonts w:ascii="Montserrat" w:hAnsi="Montserrat"/>
          <w:sz w:val="20"/>
          <w:szCs w:val="20"/>
        </w:rPr>
        <w:t xml:space="preserve"> son de carácter informativo para los licitantes. </w:t>
      </w:r>
    </w:p>
    <w:p w14:paraId="2223FAB0" w14:textId="77777777" w:rsidR="00552A32" w:rsidRPr="00445349" w:rsidRDefault="00552A32" w:rsidP="00552A32">
      <w:pPr>
        <w:ind w:left="117" w:right="70" w:hanging="1"/>
        <w:jc w:val="both"/>
        <w:rPr>
          <w:rFonts w:ascii="Montserrat" w:hAnsi="Montserrat"/>
          <w:sz w:val="20"/>
          <w:szCs w:val="20"/>
        </w:rPr>
      </w:pPr>
    </w:p>
    <w:p w14:paraId="5955081B" w14:textId="77777777" w:rsidR="00552A32" w:rsidRPr="00445349" w:rsidRDefault="00552A32" w:rsidP="00552A32">
      <w:pPr>
        <w:ind w:left="117" w:right="70" w:hanging="1"/>
        <w:jc w:val="both"/>
        <w:rPr>
          <w:rFonts w:ascii="Montserrat" w:hAnsi="Montserrat"/>
          <w:sz w:val="20"/>
          <w:szCs w:val="20"/>
        </w:rPr>
      </w:pPr>
      <w:r w:rsidRPr="00445349">
        <w:rPr>
          <w:rFonts w:ascii="Montserrat" w:hAnsi="Montserrat"/>
          <w:sz w:val="20"/>
          <w:szCs w:val="20"/>
        </w:rPr>
        <w:t>Los licitantes que resulten adjudicados deberán considerar el</w:t>
      </w:r>
      <w:r>
        <w:rPr>
          <w:rFonts w:ascii="Montserrat" w:hAnsi="Montserrat"/>
          <w:sz w:val="20"/>
          <w:szCs w:val="20"/>
        </w:rPr>
        <w:t xml:space="preserve"> presente anexo p</w:t>
      </w:r>
      <w:r w:rsidRPr="00445349">
        <w:rPr>
          <w:rFonts w:ascii="Montserrat" w:hAnsi="Montserrat"/>
          <w:sz w:val="20"/>
          <w:szCs w:val="20"/>
        </w:rPr>
        <w:t xml:space="preserve">ara la formalización de los contratos y la entrega de la garantía que corresponda, además de lo establecido en los numerales </w:t>
      </w:r>
      <w:r w:rsidRPr="00445349">
        <w:rPr>
          <w:rFonts w:ascii="Montserrat" w:hAnsi="Montserrat"/>
          <w:b/>
          <w:sz w:val="20"/>
          <w:szCs w:val="20"/>
        </w:rPr>
        <w:t>2.11.1</w:t>
      </w:r>
      <w:r w:rsidRPr="00445349">
        <w:rPr>
          <w:rFonts w:ascii="Montserrat" w:hAnsi="Montserrat"/>
          <w:sz w:val="20"/>
          <w:szCs w:val="20"/>
        </w:rPr>
        <w:t xml:space="preserve"> y </w:t>
      </w:r>
      <w:r w:rsidRPr="00445349">
        <w:rPr>
          <w:rFonts w:ascii="Montserrat" w:hAnsi="Montserrat"/>
          <w:b/>
          <w:sz w:val="20"/>
          <w:szCs w:val="20"/>
        </w:rPr>
        <w:t>3.11</w:t>
      </w:r>
      <w:r w:rsidRPr="00445349">
        <w:rPr>
          <w:rFonts w:ascii="Montserrat" w:hAnsi="Montserrat"/>
          <w:sz w:val="20"/>
          <w:szCs w:val="20"/>
        </w:rPr>
        <w:t xml:space="preserve"> de la convocatoria. </w:t>
      </w:r>
    </w:p>
    <w:p w14:paraId="2E24C94E" w14:textId="77777777" w:rsidR="00552A32" w:rsidRDefault="00552A32" w:rsidP="00552A32">
      <w:pPr>
        <w:rPr>
          <w:lang w:eastAsia="es-ES"/>
        </w:rPr>
      </w:pPr>
    </w:p>
    <w:p w14:paraId="544B727A" w14:textId="77777777" w:rsidR="00552A32" w:rsidRPr="00A97F7F" w:rsidRDefault="00552A32" w:rsidP="00552A32">
      <w:pPr>
        <w:pStyle w:val="Prrafodelista"/>
        <w:numPr>
          <w:ilvl w:val="0"/>
          <w:numId w:val="66"/>
        </w:numPr>
        <w:spacing w:after="0" w:line="240" w:lineRule="auto"/>
        <w:contextualSpacing w:val="0"/>
        <w:rPr>
          <w:b/>
        </w:rPr>
      </w:pPr>
      <w:r w:rsidRPr="00A97F7F">
        <w:rPr>
          <w:rFonts w:ascii="Montserrat" w:hAnsi="Montserrat" w:cs="Arial"/>
          <w:b/>
          <w:lang w:val="es-ES_tradnl"/>
        </w:rPr>
        <w:t>Modelo de Contrato para la prestación de Servicios</w:t>
      </w:r>
    </w:p>
    <w:p w14:paraId="6D73948D" w14:textId="77777777" w:rsidR="00552A32" w:rsidRDefault="00552A32" w:rsidP="00552A32">
      <w:pPr>
        <w:rPr>
          <w:b/>
        </w:rPr>
      </w:pPr>
    </w:p>
    <w:bookmarkStart w:id="174" w:name="_MON_1731485153"/>
    <w:bookmarkEnd w:id="174"/>
    <w:p w14:paraId="0616C416" w14:textId="77777777" w:rsidR="00552A32" w:rsidRDefault="00552A32" w:rsidP="00552A32">
      <w:pPr>
        <w:jc w:val="center"/>
        <w:rPr>
          <w:rFonts w:ascii="Montserrat" w:hAnsi="Montserrat"/>
          <w:sz w:val="20"/>
          <w:szCs w:val="20"/>
          <w:lang w:eastAsia="ar-SA"/>
        </w:rPr>
      </w:pPr>
      <w:r>
        <w:rPr>
          <w:rFonts w:ascii="Montserrat" w:hAnsi="Montserrat"/>
          <w:sz w:val="20"/>
          <w:szCs w:val="20"/>
          <w:lang w:eastAsia="ar-SA"/>
        </w:rPr>
        <w:object w:dxaOrig="1531" w:dyaOrig="990" w14:anchorId="4B066736">
          <v:shape id="_x0000_i1026" type="#_x0000_t75" style="width:76.4pt;height:49.45pt" o:ole="">
            <v:imagedata r:id="rId31" o:title=""/>
          </v:shape>
          <o:OLEObject Type="Embed" ProgID="Word.Document.12" ShapeID="_x0000_i1026" DrawAspect="Icon" ObjectID="_1778485337" r:id="rId32">
            <o:FieldCodes>\s</o:FieldCodes>
          </o:OLEObject>
        </w:object>
      </w:r>
    </w:p>
    <w:p w14:paraId="326D31F8" w14:textId="77777777" w:rsidR="00552A32" w:rsidRPr="00A97F7F" w:rsidRDefault="00552A32" w:rsidP="00552A32">
      <w:pPr>
        <w:rPr>
          <w:b/>
        </w:rPr>
      </w:pPr>
    </w:p>
    <w:p w14:paraId="2222D6DB" w14:textId="77777777" w:rsidR="00552A32" w:rsidRPr="00A97F7F" w:rsidRDefault="00552A32" w:rsidP="00552A32">
      <w:pPr>
        <w:pStyle w:val="Prrafodelista"/>
        <w:numPr>
          <w:ilvl w:val="0"/>
          <w:numId w:val="66"/>
        </w:numPr>
        <w:spacing w:after="0" w:line="240" w:lineRule="auto"/>
        <w:contextualSpacing w:val="0"/>
        <w:rPr>
          <w:b/>
        </w:rPr>
      </w:pPr>
      <w:r w:rsidRPr="00A97F7F">
        <w:rPr>
          <w:rFonts w:ascii="Montserrat" w:hAnsi="Montserrat" w:cs="Arial"/>
          <w:b/>
          <w:lang w:val="es-ES_tradnl"/>
        </w:rPr>
        <w:t>Modelo de Fianza</w:t>
      </w:r>
    </w:p>
    <w:p w14:paraId="2D994848" w14:textId="77777777" w:rsidR="00552A32" w:rsidRDefault="00552A32" w:rsidP="00552A32">
      <w:pPr>
        <w:rPr>
          <w:b/>
        </w:rPr>
      </w:pPr>
    </w:p>
    <w:bookmarkStart w:id="175" w:name="_MON_1731485184"/>
    <w:bookmarkEnd w:id="175"/>
    <w:p w14:paraId="6C76B8E3" w14:textId="77777777" w:rsidR="00552A32" w:rsidRDefault="00167713" w:rsidP="00552A32">
      <w:pPr>
        <w:jc w:val="center"/>
        <w:rPr>
          <w:rFonts w:ascii="Montserrat" w:hAnsi="Montserrat"/>
          <w:sz w:val="20"/>
          <w:szCs w:val="20"/>
          <w:lang w:eastAsia="ar-SA"/>
        </w:rPr>
      </w:pPr>
      <w:r>
        <w:rPr>
          <w:rFonts w:ascii="Montserrat" w:hAnsi="Montserrat"/>
          <w:sz w:val="20"/>
          <w:szCs w:val="20"/>
          <w:lang w:eastAsia="ar-SA"/>
        </w:rPr>
        <w:object w:dxaOrig="2040" w:dyaOrig="1320" w14:anchorId="4FB25F14">
          <v:shape id="_x0000_i1027" type="#_x0000_t75" style="width:102.05pt;height:65.75pt" o:ole="">
            <v:imagedata r:id="rId33" o:title=""/>
          </v:shape>
          <o:OLEObject Type="Embed" ProgID="Word.Document.12" ShapeID="_x0000_i1027" DrawAspect="Icon" ObjectID="_1778485338" r:id="rId34">
            <o:FieldCodes>\s</o:FieldCodes>
          </o:OLEObject>
        </w:object>
      </w:r>
    </w:p>
    <w:p w14:paraId="219FC84A" w14:textId="77777777" w:rsidR="00552A32" w:rsidRPr="00A97F7F" w:rsidRDefault="00552A32" w:rsidP="00552A32">
      <w:pPr>
        <w:rPr>
          <w:b/>
        </w:rPr>
      </w:pPr>
    </w:p>
    <w:p w14:paraId="09D3810C" w14:textId="77777777" w:rsidR="00552A32" w:rsidRDefault="00552A32" w:rsidP="00552A32">
      <w:pPr>
        <w:jc w:val="center"/>
        <w:rPr>
          <w:rFonts w:ascii="Montserrat" w:hAnsi="Montserrat"/>
          <w:sz w:val="20"/>
          <w:szCs w:val="20"/>
          <w:lang w:eastAsia="ar-SA"/>
        </w:rPr>
      </w:pPr>
    </w:p>
    <w:p w14:paraId="120A6BC0" w14:textId="77777777" w:rsidR="00552A32" w:rsidRPr="00A97F7F" w:rsidRDefault="00552A32" w:rsidP="00552A32">
      <w:pPr>
        <w:ind w:left="117" w:right="70" w:hanging="1"/>
        <w:jc w:val="both"/>
        <w:rPr>
          <w:rFonts w:ascii="Montserrat" w:hAnsi="Montserrat"/>
          <w:sz w:val="20"/>
          <w:szCs w:val="20"/>
        </w:rPr>
      </w:pPr>
    </w:p>
    <w:p w14:paraId="34D455AE" w14:textId="77777777" w:rsidR="00552A32" w:rsidRDefault="00552A32" w:rsidP="00552A32">
      <w:pPr>
        <w:spacing w:after="200" w:line="276" w:lineRule="auto"/>
      </w:pPr>
      <w:r>
        <w:br w:type="page"/>
      </w:r>
    </w:p>
    <w:p w14:paraId="144C8F70" w14:textId="77777777" w:rsidR="00167713" w:rsidRDefault="00167713" w:rsidP="00552A32">
      <w:pPr>
        <w:pStyle w:val="Ttulo1"/>
        <w:spacing w:before="0"/>
        <w:ind w:left="360" w:right="49"/>
        <w:jc w:val="center"/>
        <w:rPr>
          <w:rFonts w:ascii="Montserrat" w:hAnsi="Montserrat" w:cs="Arial"/>
          <w:b/>
          <w:color w:val="000000" w:themeColor="text1"/>
          <w:sz w:val="20"/>
          <w:szCs w:val="20"/>
        </w:rPr>
      </w:pPr>
      <w:bookmarkStart w:id="176" w:name="_Toc22644771"/>
      <w:bookmarkStart w:id="177" w:name="_Toc99120396"/>
    </w:p>
    <w:p w14:paraId="50E7BF23"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lang w:eastAsia="es-ES"/>
        </w:rPr>
      </w:pPr>
      <w:r w:rsidRPr="003D365C">
        <w:rPr>
          <w:rFonts w:ascii="Montserrat" w:hAnsi="Montserrat" w:cs="Arial"/>
          <w:b/>
          <w:color w:val="000000" w:themeColor="text1"/>
          <w:sz w:val="20"/>
          <w:szCs w:val="20"/>
        </w:rPr>
        <w:t xml:space="preserve">ANEXO XXIX </w:t>
      </w:r>
      <w:r w:rsidRPr="003D365C">
        <w:rPr>
          <w:rFonts w:ascii="Montserrat" w:hAnsi="Montserrat" w:cs="Arial"/>
          <w:b/>
          <w:color w:val="000000" w:themeColor="text1"/>
          <w:sz w:val="20"/>
          <w:szCs w:val="20"/>
        </w:rPr>
        <w:br/>
      </w:r>
      <w:r w:rsidRPr="003D365C">
        <w:rPr>
          <w:rFonts w:ascii="Montserrat" w:hAnsi="Montserrat" w:cs="Arial"/>
          <w:b/>
          <w:color w:val="000000" w:themeColor="text1"/>
          <w:sz w:val="20"/>
          <w:szCs w:val="20"/>
          <w:lang w:eastAsia="es-ES"/>
        </w:rPr>
        <w:t xml:space="preserve">ANEXOS ÁREA REQUIRENTE </w:t>
      </w:r>
      <w:bookmarkEnd w:id="176"/>
      <w:bookmarkEnd w:id="177"/>
    </w:p>
    <w:p w14:paraId="659C9421" w14:textId="77777777" w:rsidR="00552A32" w:rsidRDefault="00552A32" w:rsidP="00552A32">
      <w:pPr>
        <w:rPr>
          <w:rFonts w:ascii="Montserrat" w:hAnsi="Montserrat"/>
          <w:sz w:val="20"/>
          <w:szCs w:val="20"/>
          <w:lang w:eastAsia="es-ES"/>
        </w:rPr>
      </w:pPr>
    </w:p>
    <w:p w14:paraId="42EB9DD7" w14:textId="77777777" w:rsidR="00552A32" w:rsidRDefault="00552A32" w:rsidP="00552A32">
      <w:pPr>
        <w:jc w:val="both"/>
        <w:rPr>
          <w:rFonts w:ascii="Montserrat" w:hAnsi="Montserrat"/>
          <w:sz w:val="20"/>
          <w:szCs w:val="20"/>
          <w:lang w:eastAsia="es-ES"/>
        </w:rPr>
      </w:pPr>
      <w:r>
        <w:rPr>
          <w:rFonts w:ascii="Montserrat" w:hAnsi="Montserrat"/>
          <w:sz w:val="20"/>
          <w:szCs w:val="20"/>
          <w:lang w:eastAsia="es-ES"/>
        </w:rPr>
        <w:t xml:space="preserve">El siguiente listado corresponde a la información proporcionada por el Área Requirente para el procedimiento de contratación que nos ocupa. </w:t>
      </w:r>
    </w:p>
    <w:p w14:paraId="64131180" w14:textId="77777777" w:rsidR="00552A32" w:rsidRDefault="00552A32" w:rsidP="00552A32">
      <w:pPr>
        <w:jc w:val="both"/>
        <w:rPr>
          <w:rFonts w:ascii="Montserrat" w:hAnsi="Montserrat"/>
          <w:sz w:val="20"/>
          <w:szCs w:val="20"/>
          <w:lang w:eastAsia="es-ES"/>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5594"/>
      </w:tblGrid>
      <w:tr w:rsidR="00552A32" w:rsidRPr="00445349" w14:paraId="258058C8" w14:textId="77777777" w:rsidTr="002F32C7">
        <w:trPr>
          <w:trHeight w:val="419"/>
          <w:tblHeader/>
          <w:jc w:val="center"/>
        </w:trPr>
        <w:tc>
          <w:tcPr>
            <w:tcW w:w="3976" w:type="dxa"/>
            <w:shd w:val="clear" w:color="auto" w:fill="auto"/>
            <w:vAlign w:val="center"/>
          </w:tcPr>
          <w:p w14:paraId="4A9357E1" w14:textId="77777777" w:rsidR="00552A32" w:rsidRPr="00445349" w:rsidRDefault="00552A32" w:rsidP="002F32C7">
            <w:pPr>
              <w:jc w:val="center"/>
              <w:rPr>
                <w:rFonts w:ascii="Montserrat" w:hAnsi="Montserrat" w:cs="Arial"/>
                <w:b/>
                <w:sz w:val="20"/>
                <w:szCs w:val="20"/>
                <w:lang w:eastAsia="es-ES_tradnl"/>
              </w:rPr>
            </w:pPr>
            <w:r w:rsidRPr="00445349">
              <w:rPr>
                <w:rFonts w:ascii="Montserrat" w:hAnsi="Montserrat" w:cs="Arial"/>
                <w:b/>
                <w:sz w:val="20"/>
                <w:szCs w:val="20"/>
                <w:lang w:eastAsia="es-ES_tradnl"/>
              </w:rPr>
              <w:t>DESCRIPCIÓN</w:t>
            </w:r>
          </w:p>
        </w:tc>
        <w:tc>
          <w:tcPr>
            <w:tcW w:w="5594" w:type="dxa"/>
            <w:vAlign w:val="center"/>
          </w:tcPr>
          <w:p w14:paraId="119F40A9" w14:textId="77777777" w:rsidR="00552A32" w:rsidRPr="00445349" w:rsidRDefault="00552A32" w:rsidP="002F32C7">
            <w:pPr>
              <w:jc w:val="center"/>
              <w:rPr>
                <w:rFonts w:ascii="Montserrat" w:hAnsi="Montserrat" w:cs="Arial"/>
                <w:b/>
                <w:sz w:val="20"/>
                <w:szCs w:val="20"/>
                <w:lang w:eastAsia="es-ES_tradnl"/>
              </w:rPr>
            </w:pPr>
            <w:r>
              <w:rPr>
                <w:rFonts w:ascii="Montserrat" w:hAnsi="Montserrat" w:cs="Arial"/>
                <w:b/>
                <w:sz w:val="20"/>
                <w:szCs w:val="20"/>
                <w:lang w:eastAsia="es-ES_tradnl"/>
              </w:rPr>
              <w:t>FORMATO DE ARCHIVO</w:t>
            </w:r>
          </w:p>
        </w:tc>
      </w:tr>
      <w:tr w:rsidR="00552A32" w:rsidRPr="00445349" w14:paraId="3E1AF4F2" w14:textId="77777777" w:rsidTr="002F32C7">
        <w:trPr>
          <w:trHeight w:val="735"/>
          <w:jc w:val="center"/>
        </w:trPr>
        <w:tc>
          <w:tcPr>
            <w:tcW w:w="3976" w:type="dxa"/>
            <w:shd w:val="clear" w:color="auto" w:fill="auto"/>
            <w:vAlign w:val="center"/>
          </w:tcPr>
          <w:p w14:paraId="47DAABC6" w14:textId="77777777" w:rsidR="00552A32" w:rsidRPr="00445349" w:rsidRDefault="00552A32" w:rsidP="002F32C7">
            <w:pPr>
              <w:jc w:val="center"/>
              <w:rPr>
                <w:rFonts w:ascii="Montserrat" w:hAnsi="Montserrat" w:cs="Arial"/>
                <w:sz w:val="20"/>
                <w:szCs w:val="20"/>
              </w:rPr>
            </w:pPr>
            <w:r w:rsidRPr="00445349">
              <w:rPr>
                <w:rFonts w:ascii="Montserrat" w:hAnsi="Montserrat" w:cs="Arial"/>
                <w:sz w:val="20"/>
                <w:szCs w:val="20"/>
              </w:rPr>
              <w:t>Anexo Técnico</w:t>
            </w:r>
          </w:p>
        </w:tc>
        <w:bookmarkStart w:id="178" w:name="_MON_1778479326"/>
        <w:bookmarkEnd w:id="178"/>
        <w:tc>
          <w:tcPr>
            <w:tcW w:w="5594" w:type="dxa"/>
            <w:vAlign w:val="center"/>
          </w:tcPr>
          <w:p w14:paraId="2AFCB0D5" w14:textId="1A8A5C88" w:rsidR="00552A32" w:rsidRDefault="002F30A2" w:rsidP="002F32C7">
            <w:pPr>
              <w:jc w:val="center"/>
              <w:rPr>
                <w:rFonts w:ascii="Montserrat" w:hAnsi="Montserrat"/>
                <w:sz w:val="20"/>
                <w:szCs w:val="20"/>
                <w:lang w:eastAsia="ar-SA"/>
              </w:rPr>
            </w:pPr>
            <w:r>
              <w:rPr>
                <w:rFonts w:ascii="Montserrat" w:hAnsi="Montserrat"/>
                <w:sz w:val="20"/>
                <w:szCs w:val="20"/>
                <w:lang w:eastAsia="ar-SA"/>
              </w:rPr>
              <w:object w:dxaOrig="1541" w:dyaOrig="998" w14:anchorId="5B86C8D4">
                <v:shape id="_x0000_i1028" type="#_x0000_t75" style="width:77pt;height:50.1pt" o:ole="">
                  <v:imagedata r:id="rId35" o:title=""/>
                </v:shape>
                <o:OLEObject Type="Embed" ProgID="Word.Document.12" ShapeID="_x0000_i1028" DrawAspect="Icon" ObjectID="_1778485339" r:id="rId36">
                  <o:FieldCodes>\s</o:FieldCodes>
                </o:OLEObject>
              </w:object>
            </w:r>
          </w:p>
          <w:p w14:paraId="3B18B66B" w14:textId="77777777" w:rsidR="00552A32" w:rsidRPr="00445349" w:rsidRDefault="00552A32" w:rsidP="002F32C7">
            <w:pPr>
              <w:jc w:val="center"/>
              <w:rPr>
                <w:rFonts w:ascii="Montserrat" w:hAnsi="Montserrat" w:cs="Arial"/>
                <w:sz w:val="20"/>
                <w:szCs w:val="20"/>
                <w:lang w:eastAsia="es-ES_tradnl"/>
              </w:rPr>
            </w:pPr>
          </w:p>
        </w:tc>
      </w:tr>
      <w:tr w:rsidR="00552A32" w:rsidRPr="00445349" w14:paraId="3D773F52" w14:textId="77777777" w:rsidTr="002F32C7">
        <w:trPr>
          <w:trHeight w:val="735"/>
          <w:jc w:val="center"/>
        </w:trPr>
        <w:tc>
          <w:tcPr>
            <w:tcW w:w="3976" w:type="dxa"/>
            <w:shd w:val="clear" w:color="auto" w:fill="auto"/>
            <w:vAlign w:val="center"/>
          </w:tcPr>
          <w:p w14:paraId="2B33CC18" w14:textId="77777777" w:rsidR="00552A32" w:rsidRPr="00445349" w:rsidRDefault="00552A32" w:rsidP="002F32C7">
            <w:pPr>
              <w:jc w:val="center"/>
              <w:rPr>
                <w:rFonts w:ascii="Montserrat" w:hAnsi="Montserrat" w:cs="Arial"/>
                <w:sz w:val="20"/>
                <w:szCs w:val="20"/>
              </w:rPr>
            </w:pPr>
            <w:r w:rsidRPr="00445349">
              <w:rPr>
                <w:rFonts w:ascii="Montserrat" w:hAnsi="Montserrat" w:cs="Arial"/>
                <w:sz w:val="20"/>
                <w:szCs w:val="20"/>
              </w:rPr>
              <w:t>Términos y Condiciones</w:t>
            </w:r>
          </w:p>
        </w:tc>
        <w:bookmarkStart w:id="179" w:name="_MON_1778479396"/>
        <w:bookmarkEnd w:id="179"/>
        <w:tc>
          <w:tcPr>
            <w:tcW w:w="5594" w:type="dxa"/>
            <w:vAlign w:val="center"/>
          </w:tcPr>
          <w:p w14:paraId="7D2988EF" w14:textId="490C920A" w:rsidR="00552A32" w:rsidRPr="00445349" w:rsidRDefault="001B0F8F" w:rsidP="006270ED">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44E1CBB7">
                <v:shape id="_x0000_i1029" type="#_x0000_t75" style="width:77pt;height:50.1pt" o:ole="">
                  <v:imagedata r:id="rId37" o:title=""/>
                </v:shape>
                <o:OLEObject Type="Embed" ProgID="Word.Document.12" ShapeID="_x0000_i1029" DrawAspect="Icon" ObjectID="_1778485340" r:id="rId38">
                  <o:FieldCodes>\s</o:FieldCodes>
                </o:OLEObject>
              </w:object>
            </w:r>
            <w:r w:rsidR="00552A32" w:rsidRPr="00445349">
              <w:rPr>
                <w:rFonts w:ascii="Montserrat" w:hAnsi="Montserrat" w:cs="Arial"/>
                <w:sz w:val="20"/>
                <w:szCs w:val="20"/>
                <w:lang w:eastAsia="es-ES_tradnl"/>
              </w:rPr>
              <w:t xml:space="preserve">  </w:t>
            </w:r>
          </w:p>
        </w:tc>
      </w:tr>
      <w:tr w:rsidR="00552A32" w:rsidRPr="00445349" w14:paraId="06248BAA" w14:textId="77777777" w:rsidTr="002F32C7">
        <w:trPr>
          <w:trHeight w:val="192"/>
          <w:jc w:val="center"/>
        </w:trPr>
        <w:tc>
          <w:tcPr>
            <w:tcW w:w="3976" w:type="dxa"/>
            <w:shd w:val="clear" w:color="auto" w:fill="auto"/>
            <w:vAlign w:val="center"/>
          </w:tcPr>
          <w:p w14:paraId="22C5086E" w14:textId="407D2668" w:rsidR="00552A32" w:rsidRPr="00445349" w:rsidRDefault="00552A32" w:rsidP="0088072B">
            <w:pPr>
              <w:jc w:val="center"/>
              <w:rPr>
                <w:rFonts w:ascii="Montserrat" w:hAnsi="Montserrat" w:cs="Arial"/>
                <w:sz w:val="20"/>
                <w:szCs w:val="20"/>
                <w:lang w:eastAsia="es-ES_tradnl"/>
              </w:rPr>
            </w:pPr>
            <w:r w:rsidRPr="002B5617">
              <w:rPr>
                <w:rFonts w:ascii="Montserrat" w:hAnsi="Montserrat" w:cs="Arial"/>
                <w:sz w:val="20"/>
                <w:szCs w:val="20"/>
                <w:lang w:eastAsia="es-ES_tradnl"/>
              </w:rPr>
              <w:t xml:space="preserve">Anexo T1 Requerimientos de SMI </w:t>
            </w:r>
          </w:p>
        </w:tc>
        <w:bookmarkStart w:id="180" w:name="_GoBack"/>
        <w:bookmarkStart w:id="181" w:name="_MON_1731130852"/>
        <w:bookmarkEnd w:id="181"/>
        <w:tc>
          <w:tcPr>
            <w:tcW w:w="5594" w:type="dxa"/>
            <w:vAlign w:val="center"/>
          </w:tcPr>
          <w:p w14:paraId="7BE11D0E" w14:textId="77777777" w:rsidR="00552A32" w:rsidRPr="00445349" w:rsidRDefault="000A52F9" w:rsidP="002F32C7">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60C268FB">
                <v:shape id="_x0000_i1035" type="#_x0000_t75" style="width:102.05pt;height:65.75pt" o:ole="">
                  <v:imagedata r:id="rId39" o:title=""/>
                </v:shape>
                <o:OLEObject Type="Embed" ProgID="Excel.Sheet.12" ShapeID="_x0000_i1035" DrawAspect="Icon" ObjectID="_1778485341" r:id="rId40"/>
              </w:object>
            </w:r>
            <w:bookmarkEnd w:id="180"/>
            <w:r w:rsidR="00552A32" w:rsidRPr="00445349">
              <w:rPr>
                <w:rFonts w:ascii="Montserrat" w:hAnsi="Montserrat" w:cs="Arial"/>
                <w:sz w:val="20"/>
                <w:szCs w:val="20"/>
                <w:lang w:eastAsia="es-ES_tradnl"/>
              </w:rPr>
              <w:t xml:space="preserve">  </w:t>
            </w:r>
          </w:p>
        </w:tc>
      </w:tr>
      <w:tr w:rsidR="00552A32" w:rsidRPr="00445349" w14:paraId="58EC03B3" w14:textId="77777777" w:rsidTr="002F32C7">
        <w:trPr>
          <w:jc w:val="center"/>
        </w:trPr>
        <w:tc>
          <w:tcPr>
            <w:tcW w:w="3976" w:type="dxa"/>
            <w:shd w:val="clear" w:color="auto" w:fill="auto"/>
            <w:vAlign w:val="center"/>
          </w:tcPr>
          <w:p w14:paraId="430EA9B0" w14:textId="27D9301D" w:rsidR="00552A32" w:rsidRPr="00445349" w:rsidRDefault="00552A32" w:rsidP="0088072B">
            <w:pPr>
              <w:jc w:val="center"/>
              <w:rPr>
                <w:rFonts w:ascii="Montserrat" w:hAnsi="Montserrat" w:cs="Arial"/>
                <w:sz w:val="20"/>
                <w:szCs w:val="20"/>
                <w:lang w:eastAsia="es-ES_tradnl"/>
              </w:rPr>
            </w:pPr>
            <w:r w:rsidRPr="007C5081">
              <w:rPr>
                <w:rFonts w:ascii="Montserrat" w:hAnsi="Montserrat" w:cs="Arial"/>
                <w:sz w:val="20"/>
                <w:szCs w:val="20"/>
                <w:lang w:eastAsia="es-ES_tradnl"/>
              </w:rPr>
              <w:t>Anexo T2 Equipo Médico SMI para HE</w:t>
            </w:r>
          </w:p>
        </w:tc>
        <w:bookmarkStart w:id="182" w:name="_MON_1731318581"/>
        <w:bookmarkEnd w:id="182"/>
        <w:tc>
          <w:tcPr>
            <w:tcW w:w="5594" w:type="dxa"/>
            <w:vAlign w:val="center"/>
          </w:tcPr>
          <w:p w14:paraId="24908FDE" w14:textId="77777777" w:rsidR="00552A32" w:rsidRPr="00445349" w:rsidRDefault="002A171D" w:rsidP="002F32C7">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1D424F36">
                <v:shape id="_x0000_i1030" type="#_x0000_t75" style="width:102.05pt;height:65.75pt" o:ole="">
                  <v:imagedata r:id="rId41" o:title=""/>
                </v:shape>
                <o:OLEObject Type="Embed" ProgID="Excel.Sheet.12" ShapeID="_x0000_i1030" DrawAspect="Icon" ObjectID="_1778485342" r:id="rId42"/>
              </w:object>
            </w:r>
          </w:p>
        </w:tc>
      </w:tr>
      <w:tr w:rsidR="00552A32" w:rsidRPr="00445349" w14:paraId="67A095CE" w14:textId="77777777" w:rsidTr="002F32C7">
        <w:trPr>
          <w:jc w:val="center"/>
        </w:trPr>
        <w:tc>
          <w:tcPr>
            <w:tcW w:w="3976" w:type="dxa"/>
            <w:shd w:val="clear" w:color="auto" w:fill="auto"/>
            <w:vAlign w:val="center"/>
          </w:tcPr>
          <w:p w14:paraId="7156D1E0" w14:textId="5B73EE43" w:rsidR="00552A32" w:rsidRPr="00445349" w:rsidRDefault="00552A32" w:rsidP="0088072B">
            <w:pPr>
              <w:jc w:val="center"/>
              <w:rPr>
                <w:rFonts w:ascii="Montserrat" w:hAnsi="Montserrat" w:cs="Arial"/>
                <w:sz w:val="20"/>
                <w:szCs w:val="20"/>
                <w:lang w:eastAsia="es-ES_tradnl"/>
              </w:rPr>
            </w:pPr>
            <w:r w:rsidRPr="007C5081">
              <w:rPr>
                <w:rFonts w:ascii="Montserrat" w:hAnsi="Montserrat" w:cs="Arial"/>
                <w:sz w:val="20"/>
                <w:szCs w:val="20"/>
                <w:lang w:eastAsia="es-ES_tradnl"/>
              </w:rPr>
              <w:t>Anexo T4  SMI para He</w:t>
            </w:r>
          </w:p>
        </w:tc>
        <w:bookmarkStart w:id="183" w:name="_MON_1731318610"/>
        <w:bookmarkEnd w:id="183"/>
        <w:tc>
          <w:tcPr>
            <w:tcW w:w="5594" w:type="dxa"/>
            <w:vAlign w:val="center"/>
          </w:tcPr>
          <w:p w14:paraId="2ABE7523" w14:textId="77777777" w:rsidR="00552A32" w:rsidRPr="00445349" w:rsidRDefault="002A171D" w:rsidP="002F32C7">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13E57EEC">
                <v:shape id="_x0000_i1031" type="#_x0000_t75" style="width:102.05pt;height:65.75pt" o:ole="">
                  <v:imagedata r:id="rId43" o:title=""/>
                </v:shape>
                <o:OLEObject Type="Embed" ProgID="Excel.Sheet.12" ShapeID="_x0000_i1031" DrawAspect="Icon" ObjectID="_1778485343" r:id="rId44"/>
              </w:object>
            </w:r>
          </w:p>
        </w:tc>
      </w:tr>
      <w:tr w:rsidR="00552A32" w:rsidRPr="00445349" w14:paraId="6769813C" w14:textId="77777777" w:rsidTr="002F32C7">
        <w:trPr>
          <w:jc w:val="center"/>
        </w:trPr>
        <w:tc>
          <w:tcPr>
            <w:tcW w:w="3976" w:type="dxa"/>
            <w:shd w:val="clear" w:color="auto" w:fill="auto"/>
            <w:vAlign w:val="center"/>
          </w:tcPr>
          <w:p w14:paraId="169FF4BA" w14:textId="77777777" w:rsidR="00552A32" w:rsidRPr="00445349" w:rsidRDefault="00552A32" w:rsidP="002F32C7">
            <w:pPr>
              <w:tabs>
                <w:tab w:val="left" w:pos="3923"/>
              </w:tabs>
              <w:suppressAutoHyphens/>
              <w:jc w:val="center"/>
              <w:rPr>
                <w:rFonts w:ascii="Montserrat" w:eastAsia="Times New Roman" w:hAnsi="Montserrat" w:cs="Arial"/>
                <w:bCs/>
                <w:sz w:val="20"/>
                <w:szCs w:val="20"/>
                <w:lang w:eastAsia="ar-SA"/>
              </w:rPr>
            </w:pPr>
            <w:r w:rsidRPr="007C5081">
              <w:rPr>
                <w:rFonts w:ascii="Montserrat" w:eastAsia="Times New Roman" w:hAnsi="Montserrat" w:cs="Arial"/>
                <w:bCs/>
                <w:sz w:val="20"/>
                <w:szCs w:val="20"/>
                <w:lang w:eastAsia="ar-SA"/>
              </w:rPr>
              <w:t>Anexo T11 Distribución de Equipo e Instrumental de SMI para HE (1)</w:t>
            </w:r>
          </w:p>
        </w:tc>
        <w:bookmarkStart w:id="184" w:name="_MON_1748693140"/>
        <w:bookmarkEnd w:id="184"/>
        <w:tc>
          <w:tcPr>
            <w:tcW w:w="5594" w:type="dxa"/>
            <w:vAlign w:val="center"/>
          </w:tcPr>
          <w:p w14:paraId="117C44D6" w14:textId="77777777" w:rsidR="00552A32" w:rsidRPr="00445349" w:rsidRDefault="002A171D" w:rsidP="002F32C7">
            <w:pPr>
              <w:tabs>
                <w:tab w:val="left" w:pos="3923"/>
              </w:tabs>
              <w:suppressAutoHyphens/>
              <w:jc w:val="center"/>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object w:dxaOrig="2040" w:dyaOrig="1320" w14:anchorId="6642CEF7">
                <v:shape id="_x0000_i1032" type="#_x0000_t75" style="width:102.05pt;height:65.75pt" o:ole="">
                  <v:imagedata r:id="rId45" o:title=""/>
                </v:shape>
                <o:OLEObject Type="Embed" ProgID="Excel.Sheet.12" ShapeID="_x0000_i1032" DrawAspect="Icon" ObjectID="_1778485344" r:id="rId46"/>
              </w:object>
            </w:r>
          </w:p>
        </w:tc>
      </w:tr>
      <w:tr w:rsidR="00552A32" w:rsidRPr="00445349" w14:paraId="2BFDDF64" w14:textId="77777777" w:rsidTr="002F32C7">
        <w:trPr>
          <w:jc w:val="center"/>
        </w:trPr>
        <w:tc>
          <w:tcPr>
            <w:tcW w:w="3976" w:type="dxa"/>
            <w:shd w:val="clear" w:color="auto" w:fill="auto"/>
            <w:vAlign w:val="center"/>
          </w:tcPr>
          <w:p w14:paraId="558FBD2D" w14:textId="77777777" w:rsidR="00552A32" w:rsidRPr="007C5081" w:rsidRDefault="00552A32" w:rsidP="002F32C7">
            <w:pPr>
              <w:tabs>
                <w:tab w:val="left" w:pos="3923"/>
              </w:tabs>
              <w:suppressAutoHyphens/>
              <w:jc w:val="center"/>
              <w:rPr>
                <w:rFonts w:ascii="Montserrat" w:eastAsia="Times New Roman" w:hAnsi="Montserrat" w:cs="Arial"/>
                <w:bCs/>
                <w:sz w:val="20"/>
                <w:szCs w:val="20"/>
                <w:lang w:eastAsia="ar-SA"/>
              </w:rPr>
            </w:pPr>
            <w:r w:rsidRPr="009E537E">
              <w:rPr>
                <w:rFonts w:ascii="Montserrat" w:eastAsia="Times New Roman" w:hAnsi="Montserrat" w:cs="Arial"/>
                <w:bCs/>
                <w:sz w:val="20"/>
                <w:szCs w:val="20"/>
                <w:lang w:eastAsia="ar-SA"/>
              </w:rPr>
              <w:t xml:space="preserve">Anexo T20 Equipos en propiedad  del IMSS para </w:t>
            </w:r>
            <w:proofErr w:type="spellStart"/>
            <w:r w:rsidRPr="009E537E">
              <w:rPr>
                <w:rFonts w:ascii="Montserrat" w:eastAsia="Times New Roman" w:hAnsi="Montserrat" w:cs="Arial"/>
                <w:bCs/>
                <w:sz w:val="20"/>
                <w:szCs w:val="20"/>
                <w:lang w:eastAsia="ar-SA"/>
              </w:rPr>
              <w:t>HeRi</w:t>
            </w:r>
            <w:proofErr w:type="spellEnd"/>
            <w:r w:rsidRPr="009E537E">
              <w:rPr>
                <w:rFonts w:ascii="Montserrat" w:eastAsia="Times New Roman" w:hAnsi="Montserrat" w:cs="Arial"/>
                <w:bCs/>
                <w:sz w:val="20"/>
                <w:szCs w:val="20"/>
                <w:lang w:eastAsia="ar-SA"/>
              </w:rPr>
              <w:t xml:space="preserve"> 2022</w:t>
            </w:r>
          </w:p>
        </w:tc>
        <w:bookmarkStart w:id="185" w:name="_MON_1748693233"/>
        <w:bookmarkEnd w:id="185"/>
        <w:tc>
          <w:tcPr>
            <w:tcW w:w="5594" w:type="dxa"/>
            <w:vAlign w:val="center"/>
          </w:tcPr>
          <w:p w14:paraId="06595426" w14:textId="77777777" w:rsidR="00552A32" w:rsidRDefault="002A171D" w:rsidP="002F32C7">
            <w:pPr>
              <w:tabs>
                <w:tab w:val="left" w:pos="3923"/>
              </w:tabs>
              <w:suppressAutoHyphens/>
              <w:jc w:val="center"/>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object w:dxaOrig="2040" w:dyaOrig="1320" w14:anchorId="2C0AD284">
                <v:shape id="_x0000_i1033" type="#_x0000_t75" style="width:102.05pt;height:65.75pt" o:ole="">
                  <v:imagedata r:id="rId47" o:title=""/>
                </v:shape>
                <o:OLEObject Type="Embed" ProgID="Excel.Sheet.12" ShapeID="_x0000_i1033" DrawAspect="Icon" ObjectID="_1778485345" r:id="rId48"/>
              </w:object>
            </w:r>
          </w:p>
        </w:tc>
      </w:tr>
      <w:tr w:rsidR="00552A32" w:rsidRPr="00445349" w14:paraId="0361AF3F" w14:textId="77777777" w:rsidTr="002F32C7">
        <w:trPr>
          <w:jc w:val="center"/>
        </w:trPr>
        <w:tc>
          <w:tcPr>
            <w:tcW w:w="3976" w:type="dxa"/>
            <w:shd w:val="clear" w:color="auto" w:fill="auto"/>
            <w:vAlign w:val="center"/>
          </w:tcPr>
          <w:p w14:paraId="456FD1E6" w14:textId="77777777" w:rsidR="00552A32" w:rsidRPr="007C5081" w:rsidRDefault="00552A32" w:rsidP="002F32C7">
            <w:pPr>
              <w:tabs>
                <w:tab w:val="left" w:pos="3923"/>
              </w:tabs>
              <w:suppressAutoHyphens/>
              <w:jc w:val="center"/>
              <w:rPr>
                <w:rFonts w:ascii="Montserrat" w:eastAsia="Times New Roman" w:hAnsi="Montserrat" w:cs="Arial"/>
                <w:bCs/>
                <w:sz w:val="20"/>
                <w:szCs w:val="20"/>
                <w:lang w:eastAsia="ar-SA"/>
              </w:rPr>
            </w:pPr>
            <w:r w:rsidRPr="009E537E">
              <w:rPr>
                <w:rFonts w:ascii="Montserrat" w:eastAsia="Times New Roman" w:hAnsi="Montserrat" w:cs="Arial"/>
                <w:bCs/>
                <w:sz w:val="20"/>
                <w:szCs w:val="20"/>
                <w:lang w:eastAsia="ar-SA"/>
              </w:rPr>
              <w:t>Formatos SMI para HERI</w:t>
            </w:r>
          </w:p>
        </w:tc>
        <w:bookmarkStart w:id="186" w:name="_MON_1731477483"/>
        <w:bookmarkEnd w:id="186"/>
        <w:tc>
          <w:tcPr>
            <w:tcW w:w="5594" w:type="dxa"/>
            <w:vAlign w:val="center"/>
          </w:tcPr>
          <w:p w14:paraId="6DD444D6" w14:textId="77777777" w:rsidR="00552A32" w:rsidRDefault="00552A32" w:rsidP="002F32C7">
            <w:pPr>
              <w:tabs>
                <w:tab w:val="left" w:pos="3923"/>
              </w:tabs>
              <w:suppressAutoHyphens/>
              <w:jc w:val="center"/>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object w:dxaOrig="1531" w:dyaOrig="990" w14:anchorId="363AE44D">
                <v:shape id="_x0000_i1034" type="#_x0000_t75" style="width:76.4pt;height:49.45pt" o:ole="">
                  <v:imagedata r:id="rId49" o:title=""/>
                </v:shape>
                <o:OLEObject Type="Embed" ProgID="Word.Document.12" ShapeID="_x0000_i1034" DrawAspect="Icon" ObjectID="_1778485346" r:id="rId50">
                  <o:FieldCodes>\s</o:FieldCodes>
                </o:OLEObject>
              </w:object>
            </w:r>
          </w:p>
        </w:tc>
      </w:tr>
    </w:tbl>
    <w:p w14:paraId="2663A0DF" w14:textId="77777777" w:rsidR="007F2B95" w:rsidRDefault="007F2B95"/>
    <w:sectPr w:rsidR="007F2B95" w:rsidSect="006922A2">
      <w:headerReference w:type="default" r:id="rId51"/>
      <w:footerReference w:type="default" r:id="rId52"/>
      <w:pgSz w:w="12240" w:h="15840"/>
      <w:pgMar w:top="1855" w:right="1276" w:bottom="1588" w:left="1276"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98A0BD" w14:textId="77777777" w:rsidR="002C7334" w:rsidRDefault="002C7334" w:rsidP="00984A99">
      <w:r>
        <w:separator/>
      </w:r>
    </w:p>
  </w:endnote>
  <w:endnote w:type="continuationSeparator" w:id="0">
    <w:p w14:paraId="11A06525" w14:textId="77777777" w:rsidR="002C7334" w:rsidRDefault="002C7334"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charset w:val="00"/>
    <w:family w:val="roman"/>
    <w:pitch w:val="variable"/>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charset w:val="00"/>
    <w:family w:val="roman"/>
    <w:pitch w:val="variable"/>
  </w:font>
  <w:font w:name="Univers (W1)">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pple SD 산돌고딕 Neo 일반체">
    <w:altName w:val="Arial Unicode MS"/>
    <w:charset w:val="4F"/>
    <w:family w:val="auto"/>
    <w:pitch w:val="variable"/>
    <w:sig w:usb0="00000000" w:usb1="29D72C10" w:usb2="00000010" w:usb3="00000000" w:csb0="00280005" w:csb1="00000000"/>
  </w:font>
  <w:font w:name="Baoli SC Regular">
    <w:altName w:val="Impac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rPr>
      <w:id w:val="1259249426"/>
      <w:docPartObj>
        <w:docPartGallery w:val="Page Numbers (Bottom of Page)"/>
        <w:docPartUnique/>
      </w:docPartObj>
    </w:sdtPr>
    <w:sdtEndPr/>
    <w:sdtContent>
      <w:sdt>
        <w:sdtPr>
          <w:rPr>
            <w:rFonts w:ascii="Montserrat" w:hAnsi="Montserrat"/>
          </w:rPr>
          <w:id w:val="-851190192"/>
          <w:docPartObj>
            <w:docPartGallery w:val="Page Numbers (Top of Page)"/>
            <w:docPartUnique/>
          </w:docPartObj>
        </w:sdtPr>
        <w:sdtEndPr/>
        <w:sdtContent>
          <w:p w14:paraId="72E7C1F0" w14:textId="77777777" w:rsidR="0060225E" w:rsidRDefault="0060225E" w:rsidP="002F32C7">
            <w:pPr>
              <w:pStyle w:val="Piedepgina"/>
              <w:ind w:left="-1134" w:right="-1228"/>
              <w:jc w:val="center"/>
              <w:rPr>
                <w:noProof/>
                <w:lang w:eastAsia="es-MX"/>
              </w:rPr>
            </w:pPr>
            <w:r>
              <w:rPr>
                <w:noProof/>
                <w:lang w:eastAsia="es-MX"/>
              </w:rPr>
              <mc:AlternateContent>
                <mc:Choice Requires="wps">
                  <w:drawing>
                    <wp:anchor distT="0" distB="0" distL="114300" distR="114300" simplePos="0" relativeHeight="251670528" behindDoc="0" locked="0" layoutInCell="1" allowOverlap="1" wp14:anchorId="6E83D19F" wp14:editId="32571C14">
                      <wp:simplePos x="0" y="0"/>
                      <wp:positionH relativeFrom="column">
                        <wp:posOffset>-224156</wp:posOffset>
                      </wp:positionH>
                      <wp:positionV relativeFrom="paragraph">
                        <wp:posOffset>77470</wp:posOffset>
                      </wp:positionV>
                      <wp:extent cx="4143375" cy="266700"/>
                      <wp:effectExtent l="0" t="0" r="9525"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66700"/>
                              </a:xfrm>
                              <a:prstGeom prst="rect">
                                <a:avLst/>
                              </a:prstGeom>
                              <a:solidFill>
                                <a:srgbClr val="FFFFFF"/>
                              </a:solidFill>
                              <a:ln w="9525">
                                <a:noFill/>
                                <a:miter lim="800000"/>
                                <a:headEnd/>
                                <a:tailEnd/>
                              </a:ln>
                            </wps:spPr>
                            <wps:txbx>
                              <w:txbxContent>
                                <w:p w14:paraId="493F9666" w14:textId="77777777" w:rsidR="0060225E" w:rsidRPr="005F37F7" w:rsidRDefault="0060225E" w:rsidP="002F32C7">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2779998D" w14:textId="77777777" w:rsidR="0060225E" w:rsidRPr="00984A99" w:rsidRDefault="0060225E" w:rsidP="002F32C7"/>
                                <w:p w14:paraId="7F048F89" w14:textId="77777777" w:rsidR="0060225E" w:rsidRPr="00984A99" w:rsidRDefault="0060225E" w:rsidP="002F32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17.65pt;margin-top:6.1pt;width:326.2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" stroked="f">
                      <v:textbox>
                        <w:txbxContent>
                          <w:p w14:paraId="493F9666" w14:textId="77777777" w:rsidR="0060225E" w:rsidRPr="005F37F7" w:rsidRDefault="0060225E" w:rsidP="002F32C7">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2779998D" w14:textId="77777777" w:rsidR="0060225E" w:rsidRPr="00984A99" w:rsidRDefault="0060225E" w:rsidP="002F32C7"/>
                          <w:p w14:paraId="7F048F89" w14:textId="77777777" w:rsidR="0060225E" w:rsidRPr="00984A99" w:rsidRDefault="0060225E" w:rsidP="002F32C7"/>
                        </w:txbxContent>
                      </v:textbox>
                    </v:shape>
                  </w:pict>
                </mc:Fallback>
              </mc:AlternateContent>
            </w:r>
            <w:r>
              <w:rPr>
                <w:noProof/>
                <w:lang w:eastAsia="es-MX"/>
              </w:rPr>
              <w:drawing>
                <wp:inline distT="0" distB="0" distL="0" distR="0" wp14:anchorId="703E48B0" wp14:editId="223D7276">
                  <wp:extent cx="7191375" cy="7810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bwMode="auto">
                          <a:xfrm>
                            <a:off x="0" y="0"/>
                            <a:ext cx="7189305" cy="780825"/>
                          </a:xfrm>
                          <a:prstGeom prst="rect">
                            <a:avLst/>
                          </a:prstGeom>
                          <a:ln>
                            <a:noFill/>
                          </a:ln>
                          <a:extLst>
                            <a:ext uri="{53640926-AAD7-44D8-BBD7-CCE9431645EC}">
                              <a14:shadowObscured xmlns:a14="http://schemas.microsoft.com/office/drawing/2010/main"/>
                            </a:ext>
                          </a:extLst>
                        </pic:spPr>
                      </pic:pic>
                    </a:graphicData>
                  </a:graphic>
                </wp:inline>
              </w:drawing>
            </w:r>
          </w:p>
          <w:p w14:paraId="4007F991" w14:textId="77777777" w:rsidR="0060225E" w:rsidRPr="00250665" w:rsidRDefault="0060225E" w:rsidP="002F32C7">
            <w:pPr>
              <w:pStyle w:val="Piedepgina"/>
              <w:jc w:val="right"/>
              <w:rPr>
                <w:rFonts w:ascii="Montserrat" w:hAnsi="Montserrat"/>
              </w:rPr>
            </w:pPr>
            <w:r w:rsidRPr="00AE681A">
              <w:rPr>
                <w:rFonts w:ascii="Montserrat" w:hAnsi="Montserrat"/>
                <w:sz w:val="16"/>
                <w:szCs w:val="16"/>
              </w:rPr>
              <w:t xml:space="preserve">Página </w:t>
            </w:r>
            <w:r w:rsidRPr="00AE681A">
              <w:rPr>
                <w:rFonts w:ascii="Montserrat" w:hAnsi="Montserrat"/>
                <w:b/>
                <w:bCs/>
                <w:sz w:val="16"/>
                <w:szCs w:val="16"/>
              </w:rPr>
              <w:fldChar w:fldCharType="begin"/>
            </w:r>
            <w:r w:rsidRPr="00AE681A">
              <w:rPr>
                <w:rFonts w:ascii="Montserrat" w:hAnsi="Montserrat"/>
                <w:b/>
                <w:bCs/>
                <w:sz w:val="16"/>
                <w:szCs w:val="16"/>
              </w:rPr>
              <w:instrText>PAGE</w:instrText>
            </w:r>
            <w:r w:rsidRPr="00AE681A">
              <w:rPr>
                <w:rFonts w:ascii="Montserrat" w:hAnsi="Montserrat"/>
                <w:b/>
                <w:bCs/>
                <w:sz w:val="16"/>
                <w:szCs w:val="16"/>
              </w:rPr>
              <w:fldChar w:fldCharType="separate"/>
            </w:r>
            <w:r w:rsidR="000A52F9">
              <w:rPr>
                <w:rFonts w:ascii="Montserrat" w:hAnsi="Montserrat"/>
                <w:b/>
                <w:bCs/>
                <w:noProof/>
                <w:sz w:val="16"/>
                <w:szCs w:val="16"/>
              </w:rPr>
              <w:t>19</w:t>
            </w:r>
            <w:r w:rsidRPr="00AE681A">
              <w:rPr>
                <w:rFonts w:ascii="Montserrat" w:hAnsi="Montserrat"/>
                <w:b/>
                <w:bCs/>
                <w:sz w:val="16"/>
                <w:szCs w:val="16"/>
              </w:rPr>
              <w:fldChar w:fldCharType="end"/>
            </w:r>
            <w:r w:rsidRPr="00AE681A">
              <w:rPr>
                <w:rFonts w:ascii="Montserrat" w:hAnsi="Montserrat"/>
                <w:sz w:val="16"/>
                <w:szCs w:val="16"/>
              </w:rPr>
              <w:t xml:space="preserve"> de </w:t>
            </w:r>
            <w:r w:rsidRPr="00AE681A">
              <w:rPr>
                <w:rFonts w:ascii="Montserrat" w:hAnsi="Montserrat"/>
                <w:b/>
                <w:bCs/>
                <w:sz w:val="16"/>
                <w:szCs w:val="16"/>
              </w:rPr>
              <w:fldChar w:fldCharType="begin"/>
            </w:r>
            <w:r w:rsidRPr="00AE681A">
              <w:rPr>
                <w:rFonts w:ascii="Montserrat" w:hAnsi="Montserrat"/>
                <w:b/>
                <w:bCs/>
                <w:sz w:val="16"/>
                <w:szCs w:val="16"/>
              </w:rPr>
              <w:instrText>NUMPAGES</w:instrText>
            </w:r>
            <w:r w:rsidRPr="00AE681A">
              <w:rPr>
                <w:rFonts w:ascii="Montserrat" w:hAnsi="Montserrat"/>
                <w:b/>
                <w:bCs/>
                <w:sz w:val="16"/>
                <w:szCs w:val="16"/>
              </w:rPr>
              <w:fldChar w:fldCharType="separate"/>
            </w:r>
            <w:r w:rsidR="000A52F9">
              <w:rPr>
                <w:rFonts w:ascii="Montserrat" w:hAnsi="Montserrat"/>
                <w:b/>
                <w:bCs/>
                <w:noProof/>
                <w:sz w:val="16"/>
                <w:szCs w:val="16"/>
              </w:rPr>
              <w:t>87</w:t>
            </w:r>
            <w:r w:rsidRPr="00AE681A">
              <w:rPr>
                <w:rFonts w:ascii="Montserrat" w:hAnsi="Montserrat"/>
                <w:b/>
                <w:bCs/>
                <w:sz w:val="16"/>
                <w:szCs w:val="16"/>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EE8D4" w14:textId="4F97DDBA" w:rsidR="0060225E" w:rsidRDefault="0060225E" w:rsidP="000D31E3">
    <w:pPr>
      <w:pStyle w:val="Piedepgina"/>
      <w:ind w:left="-1276"/>
    </w:pPr>
    <w:r>
      <w:rPr>
        <w:noProof/>
        <w:lang w:eastAsia="es-MX"/>
      </w:rPr>
      <mc:AlternateContent>
        <mc:Choice Requires="wps">
          <w:drawing>
            <wp:anchor distT="0" distB="0" distL="114300" distR="114300" simplePos="0" relativeHeight="251522048" behindDoc="0" locked="0" layoutInCell="1" allowOverlap="1" wp14:anchorId="5FEC6FB6" wp14:editId="1021FFB7">
              <wp:simplePos x="0" y="0"/>
              <wp:positionH relativeFrom="column">
                <wp:posOffset>-116840</wp:posOffset>
              </wp:positionH>
              <wp:positionV relativeFrom="paragraph">
                <wp:posOffset>-812800</wp:posOffset>
              </wp:positionV>
              <wp:extent cx="4835525" cy="39497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5525" cy="394970"/>
                      </a:xfrm>
                      <a:prstGeom prst="rect">
                        <a:avLst/>
                      </a:prstGeom>
                      <a:noFill/>
                      <a:ln w="9525">
                        <a:noFill/>
                        <a:miter lim="800000"/>
                        <a:headEnd/>
                        <a:tailEnd/>
                      </a:ln>
                    </wps:spPr>
                    <wps:txbx>
                      <w:txbxContent>
                        <w:p w14:paraId="446B8A8A" w14:textId="34F40968" w:rsidR="0060225E" w:rsidRPr="001B45F5" w:rsidRDefault="0060225E" w:rsidP="008B2526">
                          <w:pPr>
                            <w:rPr>
                              <w:rFonts w:ascii="Montserrat" w:hAnsi="Montserrat"/>
                              <w:b/>
                              <w:color w:val="B79A5E"/>
                              <w:sz w:val="12"/>
                              <w:szCs w:val="12"/>
                            </w:rPr>
                          </w:pPr>
                          <w:r>
                            <w:rPr>
                              <w:rFonts w:ascii="Montserrat" w:hAnsi="Montserrat"/>
                              <w:b/>
                              <w:color w:val="B79A5E"/>
                              <w:sz w:val="12"/>
                              <w:szCs w:val="12"/>
                            </w:rPr>
                            <w:t>Belisario Domínguez  No. 1000</w:t>
                          </w:r>
                          <w:r w:rsidRPr="001B45F5">
                            <w:rPr>
                              <w:rFonts w:ascii="Montserrat" w:hAnsi="Montserrat"/>
                              <w:b/>
                              <w:color w:val="B79A5E"/>
                              <w:sz w:val="12"/>
                              <w:szCs w:val="12"/>
                            </w:rPr>
                            <w:t xml:space="preserve">, Col. </w:t>
                          </w:r>
                          <w:r>
                            <w:rPr>
                              <w:rFonts w:ascii="Montserrat" w:hAnsi="Montserrat"/>
                              <w:b/>
                              <w:color w:val="B79A5E"/>
                              <w:sz w:val="12"/>
                              <w:szCs w:val="12"/>
                            </w:rPr>
                            <w:t xml:space="preserve">Independencia, </w:t>
                          </w:r>
                          <w:r w:rsidRPr="001B45F5">
                            <w:rPr>
                              <w:rFonts w:ascii="Montserrat" w:hAnsi="Montserrat"/>
                              <w:b/>
                              <w:color w:val="B79A5E"/>
                              <w:sz w:val="12"/>
                              <w:szCs w:val="12"/>
                            </w:rPr>
                            <w:t xml:space="preserve"> C. P. </w:t>
                          </w:r>
                          <w:r>
                            <w:rPr>
                              <w:rFonts w:ascii="Montserrat" w:hAnsi="Montserrat"/>
                              <w:b/>
                              <w:color w:val="B79A5E"/>
                              <w:sz w:val="12"/>
                              <w:szCs w:val="12"/>
                            </w:rPr>
                            <w:t>44340</w:t>
                          </w:r>
                          <w:r w:rsidRPr="001B45F5">
                            <w:rPr>
                              <w:rFonts w:ascii="Montserrat" w:hAnsi="Montserrat"/>
                              <w:b/>
                              <w:color w:val="B79A5E"/>
                              <w:sz w:val="12"/>
                              <w:szCs w:val="12"/>
                            </w:rPr>
                            <w:t xml:space="preserve">, </w:t>
                          </w:r>
                          <w:r>
                            <w:rPr>
                              <w:rFonts w:ascii="Montserrat" w:hAnsi="Montserrat"/>
                              <w:b/>
                              <w:color w:val="B79A5E"/>
                              <w:sz w:val="12"/>
                              <w:szCs w:val="12"/>
                            </w:rPr>
                            <w:t xml:space="preserve"> Guadalajara, Jal., Tel. 33 3668 3000</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9.2pt;margin-top:-64pt;width:380.75pt;height:31.1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" filled="f" stroked="f">
              <v:textbox>
                <w:txbxContent>
                  <w:p w14:paraId="446B8A8A" w14:textId="34F40968" w:rsidR="0088072B" w:rsidRPr="001B45F5" w:rsidRDefault="0088072B" w:rsidP="008B2526">
                    <w:pPr>
                      <w:rPr>
                        <w:rFonts w:ascii="Montserrat" w:hAnsi="Montserrat"/>
                        <w:b/>
                        <w:color w:val="B79A5E"/>
                        <w:sz w:val="12"/>
                        <w:szCs w:val="12"/>
                      </w:rPr>
                    </w:pPr>
                    <w:r>
                      <w:rPr>
                        <w:rFonts w:ascii="Montserrat" w:hAnsi="Montserrat"/>
                        <w:b/>
                        <w:color w:val="B79A5E"/>
                        <w:sz w:val="12"/>
                        <w:szCs w:val="12"/>
                      </w:rPr>
                      <w:t>Belisario Domínguez  No. 1000</w:t>
                    </w:r>
                    <w:r w:rsidRPr="001B45F5">
                      <w:rPr>
                        <w:rFonts w:ascii="Montserrat" w:hAnsi="Montserrat"/>
                        <w:b/>
                        <w:color w:val="B79A5E"/>
                        <w:sz w:val="12"/>
                        <w:szCs w:val="12"/>
                      </w:rPr>
                      <w:t xml:space="preserve">, Col. </w:t>
                    </w:r>
                    <w:r>
                      <w:rPr>
                        <w:rFonts w:ascii="Montserrat" w:hAnsi="Montserrat"/>
                        <w:b/>
                        <w:color w:val="B79A5E"/>
                        <w:sz w:val="12"/>
                        <w:szCs w:val="12"/>
                      </w:rPr>
                      <w:t xml:space="preserve">Independencia, </w:t>
                    </w:r>
                    <w:r w:rsidRPr="001B45F5">
                      <w:rPr>
                        <w:rFonts w:ascii="Montserrat" w:hAnsi="Montserrat"/>
                        <w:b/>
                        <w:color w:val="B79A5E"/>
                        <w:sz w:val="12"/>
                        <w:szCs w:val="12"/>
                      </w:rPr>
                      <w:t xml:space="preserve"> C. P. </w:t>
                    </w:r>
                    <w:r>
                      <w:rPr>
                        <w:rFonts w:ascii="Montserrat" w:hAnsi="Montserrat"/>
                        <w:b/>
                        <w:color w:val="B79A5E"/>
                        <w:sz w:val="12"/>
                        <w:szCs w:val="12"/>
                      </w:rPr>
                      <w:t>44340</w:t>
                    </w:r>
                    <w:r w:rsidRPr="001B45F5">
                      <w:rPr>
                        <w:rFonts w:ascii="Montserrat" w:hAnsi="Montserrat"/>
                        <w:b/>
                        <w:color w:val="B79A5E"/>
                        <w:sz w:val="12"/>
                        <w:szCs w:val="12"/>
                      </w:rPr>
                      <w:t xml:space="preserve">, </w:t>
                    </w:r>
                    <w:r>
                      <w:rPr>
                        <w:rFonts w:ascii="Montserrat" w:hAnsi="Montserrat"/>
                        <w:b/>
                        <w:color w:val="B79A5E"/>
                        <w:sz w:val="12"/>
                        <w:szCs w:val="12"/>
                      </w:rPr>
                      <w:t xml:space="preserve"> Guadalajara, Jal., Tel. 33 3668 3000</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w:pict>
        </mc:Fallback>
      </mc:AlternateContent>
    </w:r>
    <w:r>
      <w:rPr>
        <w:noProof/>
        <w:lang w:eastAsia="es-MX"/>
      </w:rPr>
      <w:drawing>
        <wp:anchor distT="0" distB="0" distL="114300" distR="114300" simplePos="0" relativeHeight="251463680" behindDoc="1" locked="0" layoutInCell="1" allowOverlap="1" wp14:anchorId="06144C1B" wp14:editId="5D12DEDE">
          <wp:simplePos x="0" y="0"/>
          <wp:positionH relativeFrom="column">
            <wp:posOffset>-753414</wp:posOffset>
          </wp:positionH>
          <wp:positionV relativeFrom="paragraph">
            <wp:posOffset>-1268569</wp:posOffset>
          </wp:positionV>
          <wp:extent cx="7802291" cy="1606308"/>
          <wp:effectExtent l="0" t="0" r="0" b="0"/>
          <wp:wrapNone/>
          <wp:docPr id="1099305292"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802291" cy="160630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D7B78E" w14:textId="77777777" w:rsidR="002C7334" w:rsidRDefault="002C7334" w:rsidP="00984A99">
      <w:r>
        <w:separator/>
      </w:r>
    </w:p>
  </w:footnote>
  <w:footnote w:type="continuationSeparator" w:id="0">
    <w:p w14:paraId="00B789B4" w14:textId="77777777" w:rsidR="002C7334" w:rsidRDefault="002C7334"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89447" w14:textId="77777777" w:rsidR="0060225E" w:rsidRDefault="0060225E">
    <w:pPr>
      <w:pStyle w:val="Encabezado"/>
    </w:pPr>
    <w:r w:rsidRPr="00A2257C">
      <w:rPr>
        <w:noProof/>
        <w:lang w:eastAsia="es-MX"/>
      </w:rPr>
      <mc:AlternateContent>
        <mc:Choice Requires="wps">
          <w:drawing>
            <wp:anchor distT="0" distB="0" distL="114300" distR="114300" simplePos="0" relativeHeight="251669504" behindDoc="0" locked="0" layoutInCell="1" allowOverlap="1" wp14:anchorId="07612E68" wp14:editId="363E02DB">
              <wp:simplePos x="0" y="0"/>
              <wp:positionH relativeFrom="column">
                <wp:posOffset>2845435</wp:posOffset>
              </wp:positionH>
              <wp:positionV relativeFrom="paragraph">
                <wp:posOffset>-402590</wp:posOffset>
              </wp:positionV>
              <wp:extent cx="3479800" cy="849630"/>
              <wp:effectExtent l="0" t="0" r="6350" b="7620"/>
              <wp:wrapSquare wrapText="bothSides"/>
              <wp:docPr id="24" name="Text Box 2"/>
              <wp:cNvGraphicFramePr/>
              <a:graphic xmlns:a="http://schemas.openxmlformats.org/drawingml/2006/main">
                <a:graphicData uri="http://schemas.microsoft.com/office/word/2010/wordprocessingShape">
                  <wps:wsp>
                    <wps:cNvSpPr txBox="1"/>
                    <wps:spPr>
                      <a:xfrm>
                        <a:off x="0" y="0"/>
                        <a:ext cx="3479800" cy="8496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F34D04" w14:textId="77777777" w:rsidR="0060225E" w:rsidRPr="00F5248C" w:rsidRDefault="0060225E" w:rsidP="002F32C7">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60DE3BE3" w14:textId="77777777" w:rsidR="0060225E" w:rsidRPr="00F5248C" w:rsidRDefault="0060225E" w:rsidP="002F32C7">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48AC5E76" w14:textId="77777777" w:rsidR="0060225E" w:rsidRPr="00F5248C" w:rsidRDefault="0060225E" w:rsidP="002F32C7">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17B0BD65" w14:textId="77777777" w:rsidR="0060225E" w:rsidRPr="00F5248C" w:rsidRDefault="0060225E" w:rsidP="002F32C7">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725E8E13" w14:textId="77777777" w:rsidR="0060225E" w:rsidRDefault="0060225E" w:rsidP="002F32C7">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307D6C8F" w14:textId="77777777" w:rsidR="0060225E" w:rsidRPr="00F5248C" w:rsidRDefault="0060225E" w:rsidP="002F32C7">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56BA74F4" w14:textId="77777777" w:rsidR="0060225E" w:rsidRPr="00F02900" w:rsidRDefault="0060225E" w:rsidP="002F32C7">
                          <w:pPr>
                            <w:jc w:val="right"/>
                            <w:rPr>
                              <w:rFonts w:ascii="Montserrat Medium" w:hAnsi="Montserrat Medium"/>
                              <w:sz w:val="13"/>
                              <w:szCs w:val="13"/>
                            </w:rPr>
                          </w:pPr>
                        </w:p>
                        <w:p w14:paraId="4A2587A9" w14:textId="77777777" w:rsidR="0060225E" w:rsidRPr="00C0299D" w:rsidRDefault="0060225E" w:rsidP="002F32C7">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4.05pt;margin-top:-31.7pt;width:274pt;height:6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" filled="f" stroked="f">
              <v:textbox inset="0,0,0,0">
                <w:txbxContent>
                  <w:p w14:paraId="10F34D04" w14:textId="77777777" w:rsidR="0060225E" w:rsidRPr="00F5248C" w:rsidRDefault="0060225E" w:rsidP="002F32C7">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60DE3BE3" w14:textId="77777777" w:rsidR="0060225E" w:rsidRPr="00F5248C" w:rsidRDefault="0060225E" w:rsidP="002F32C7">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48AC5E76" w14:textId="77777777" w:rsidR="0060225E" w:rsidRPr="00F5248C" w:rsidRDefault="0060225E" w:rsidP="002F32C7">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17B0BD65" w14:textId="77777777" w:rsidR="0060225E" w:rsidRPr="00F5248C" w:rsidRDefault="0060225E" w:rsidP="002F32C7">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725E8E13" w14:textId="77777777" w:rsidR="0060225E" w:rsidRDefault="0060225E" w:rsidP="002F32C7">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307D6C8F" w14:textId="77777777" w:rsidR="0060225E" w:rsidRPr="00F5248C" w:rsidRDefault="0060225E" w:rsidP="002F32C7">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56BA74F4" w14:textId="77777777" w:rsidR="0060225E" w:rsidRPr="00F02900" w:rsidRDefault="0060225E" w:rsidP="002F32C7">
                    <w:pPr>
                      <w:jc w:val="right"/>
                      <w:rPr>
                        <w:rFonts w:ascii="Montserrat Medium" w:hAnsi="Montserrat Medium"/>
                        <w:sz w:val="13"/>
                        <w:szCs w:val="13"/>
                      </w:rPr>
                    </w:pPr>
                  </w:p>
                  <w:p w14:paraId="4A2587A9" w14:textId="77777777" w:rsidR="0060225E" w:rsidRPr="00C0299D" w:rsidRDefault="0060225E" w:rsidP="002F32C7">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68480" behindDoc="0" locked="0" layoutInCell="1" allowOverlap="1" wp14:anchorId="04005272" wp14:editId="1B678C73">
          <wp:simplePos x="0" y="0"/>
          <wp:positionH relativeFrom="column">
            <wp:posOffset>-239395</wp:posOffset>
          </wp:positionH>
          <wp:positionV relativeFrom="paragraph">
            <wp:posOffset>-401320</wp:posOffset>
          </wp:positionV>
          <wp:extent cx="3775710" cy="777875"/>
          <wp:effectExtent l="0" t="0" r="0" b="317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817" b="6285"/>
                  <a:stretch/>
                </pic:blipFill>
                <pic:spPr bwMode="auto">
                  <a:xfrm>
                    <a:off x="0" y="0"/>
                    <a:ext cx="3775710" cy="77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8B308" w14:textId="5A39D39E" w:rsidR="0060225E" w:rsidRDefault="0060225E" w:rsidP="000D31E3">
    <w:pPr>
      <w:pStyle w:val="Encabezado"/>
      <w:ind w:left="-1276"/>
    </w:pPr>
    <w:r w:rsidRPr="00A2257C">
      <w:rPr>
        <w:noProof/>
        <w:lang w:eastAsia="es-MX"/>
      </w:rPr>
      <mc:AlternateContent>
        <mc:Choice Requires="wps">
          <w:drawing>
            <wp:anchor distT="0" distB="0" distL="114300" distR="114300" simplePos="0" relativeHeight="251666432" behindDoc="0" locked="0" layoutInCell="1" allowOverlap="1" wp14:anchorId="3FFC6AFD" wp14:editId="7617B16C">
              <wp:simplePos x="0" y="0"/>
              <wp:positionH relativeFrom="column">
                <wp:posOffset>2713990</wp:posOffset>
              </wp:positionH>
              <wp:positionV relativeFrom="paragraph">
                <wp:posOffset>29845</wp:posOffset>
              </wp:positionV>
              <wp:extent cx="4076700" cy="12382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076700" cy="123825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7551CE" w14:textId="77777777" w:rsidR="0060225E" w:rsidRDefault="0060225E" w:rsidP="00291B67">
                          <w:pPr>
                            <w:jc w:val="right"/>
                            <w:rPr>
                              <w:rFonts w:ascii="Montserrat" w:hAnsi="Montserrat"/>
                              <w:b/>
                              <w:sz w:val="16"/>
                              <w:szCs w:val="16"/>
                            </w:rPr>
                          </w:pPr>
                        </w:p>
                        <w:p w14:paraId="0266E672" w14:textId="77777777" w:rsidR="0060225E" w:rsidRPr="00291B67" w:rsidRDefault="0060225E" w:rsidP="00291B67">
                          <w:pPr>
                            <w:jc w:val="right"/>
                            <w:rPr>
                              <w:rFonts w:ascii="Montserrat" w:hAnsi="Montserrat"/>
                              <w:b/>
                              <w:sz w:val="16"/>
                              <w:szCs w:val="16"/>
                            </w:rPr>
                          </w:pPr>
                          <w:r w:rsidRPr="00291B67">
                            <w:rPr>
                              <w:rFonts w:ascii="Montserrat" w:hAnsi="Montserrat"/>
                              <w:b/>
                              <w:sz w:val="16"/>
                              <w:szCs w:val="16"/>
                            </w:rPr>
                            <w:t>UMAE Hospital de Especialidades C.M.N.O.</w:t>
                          </w:r>
                        </w:p>
                        <w:p w14:paraId="40A34CED" w14:textId="77777777" w:rsidR="0060225E" w:rsidRPr="00291B67" w:rsidRDefault="0060225E" w:rsidP="00291B67">
                          <w:pPr>
                            <w:jc w:val="right"/>
                            <w:rPr>
                              <w:rFonts w:ascii="Montserrat" w:hAnsi="Montserrat"/>
                              <w:sz w:val="16"/>
                              <w:szCs w:val="16"/>
                            </w:rPr>
                          </w:pPr>
                          <w:r w:rsidRPr="00291B67">
                            <w:rPr>
                              <w:rFonts w:ascii="Montserrat" w:hAnsi="Montserrat"/>
                              <w:sz w:val="16"/>
                              <w:szCs w:val="16"/>
                            </w:rPr>
                            <w:t>“Lic. Ignacio García Téllez”</w:t>
                          </w:r>
                        </w:p>
                        <w:p w14:paraId="53CAEBB4" w14:textId="77777777" w:rsidR="0060225E" w:rsidRPr="00291B67" w:rsidRDefault="0060225E" w:rsidP="00291B67">
                          <w:pPr>
                            <w:jc w:val="right"/>
                            <w:rPr>
                              <w:rFonts w:ascii="Montserrat" w:hAnsi="Montserrat"/>
                              <w:sz w:val="16"/>
                              <w:szCs w:val="16"/>
                            </w:rPr>
                          </w:pPr>
                          <w:r w:rsidRPr="00291B67">
                            <w:rPr>
                              <w:rFonts w:ascii="Montserrat" w:hAnsi="Montserrat"/>
                              <w:sz w:val="16"/>
                              <w:szCs w:val="16"/>
                            </w:rPr>
                            <w:t>Dirección</w:t>
                          </w:r>
                        </w:p>
                        <w:p w14:paraId="2AC12D70" w14:textId="77777777" w:rsidR="0060225E" w:rsidRPr="00291B67" w:rsidRDefault="0060225E" w:rsidP="00291B67">
                          <w:pPr>
                            <w:jc w:val="right"/>
                            <w:rPr>
                              <w:rFonts w:ascii="Montserrat" w:hAnsi="Montserrat"/>
                              <w:sz w:val="16"/>
                              <w:szCs w:val="16"/>
                            </w:rPr>
                          </w:pPr>
                          <w:r w:rsidRPr="00291B67">
                            <w:rPr>
                              <w:rFonts w:ascii="Montserrat" w:hAnsi="Montserrat"/>
                              <w:sz w:val="16"/>
                              <w:szCs w:val="16"/>
                            </w:rPr>
                            <w:t>Dirección Administrativa</w:t>
                          </w:r>
                        </w:p>
                        <w:p w14:paraId="4FF8DB62" w14:textId="77777777" w:rsidR="0060225E" w:rsidRPr="00291B67" w:rsidRDefault="0060225E" w:rsidP="00291B67">
                          <w:pPr>
                            <w:pStyle w:val="Encabezado"/>
                            <w:jc w:val="right"/>
                            <w:rPr>
                              <w:rFonts w:ascii="Montserrat" w:hAnsi="Montserrat"/>
                              <w:sz w:val="16"/>
                              <w:szCs w:val="16"/>
                            </w:rPr>
                          </w:pPr>
                          <w:r w:rsidRPr="00291B67">
                            <w:rPr>
                              <w:rFonts w:ascii="Montserrat" w:hAnsi="Montserrat"/>
                              <w:sz w:val="16"/>
                              <w:szCs w:val="16"/>
                            </w:rPr>
                            <w:t>Departamento de Abastecimiento</w:t>
                          </w:r>
                        </w:p>
                        <w:p w14:paraId="19051333" w14:textId="77777777" w:rsidR="0060225E" w:rsidRPr="00291B67" w:rsidRDefault="0060225E" w:rsidP="00291B67">
                          <w:pPr>
                            <w:jc w:val="right"/>
                            <w:rPr>
                              <w:rFonts w:ascii="Montserrat" w:hAnsi="Montserrat"/>
                              <w:sz w:val="16"/>
                              <w:szCs w:val="16"/>
                            </w:rPr>
                          </w:pPr>
                          <w:r w:rsidRPr="00291B67">
                            <w:rPr>
                              <w:rFonts w:ascii="Montserrat" w:hAnsi="Montserrat"/>
                              <w:sz w:val="16"/>
                              <w:szCs w:val="16"/>
                            </w:rPr>
                            <w:t>Oficina de Adquisiciones</w:t>
                          </w:r>
                        </w:p>
                        <w:p w14:paraId="72BE41C6" w14:textId="36A2250F" w:rsidR="0060225E" w:rsidRDefault="0060225E" w:rsidP="00291B67">
                          <w:pPr>
                            <w:pStyle w:val="Encabezado"/>
                            <w:jc w:val="right"/>
                            <w:rPr>
                              <w:rFonts w:ascii="Montserrat" w:hAnsi="Montserrat" w:cs="Arial"/>
                              <w:sz w:val="16"/>
                              <w:szCs w:val="16"/>
                            </w:rPr>
                          </w:pPr>
                          <w:r>
                            <w:rPr>
                              <w:rFonts w:ascii="Montserrat" w:hAnsi="Montserrat"/>
                              <w:sz w:val="16"/>
                              <w:szCs w:val="16"/>
                            </w:rPr>
                            <w:t>Adjudica</w:t>
                          </w:r>
                          <w:r w:rsidRPr="00291B67">
                            <w:rPr>
                              <w:rFonts w:ascii="Montserrat" w:hAnsi="Montserrat"/>
                              <w:sz w:val="16"/>
                              <w:szCs w:val="16"/>
                            </w:rPr>
                            <w:t xml:space="preserve">ción </w:t>
                          </w:r>
                          <w:r>
                            <w:rPr>
                              <w:rFonts w:ascii="Montserrat" w:hAnsi="Montserrat"/>
                              <w:sz w:val="16"/>
                              <w:szCs w:val="16"/>
                            </w:rPr>
                            <w:t>Directa Internacion</w:t>
                          </w:r>
                          <w:r w:rsidRPr="00291B67">
                            <w:rPr>
                              <w:rFonts w:ascii="Montserrat" w:hAnsi="Montserrat" w:cs="Arial"/>
                              <w:sz w:val="16"/>
                              <w:szCs w:val="16"/>
                            </w:rPr>
                            <w:t>al</w:t>
                          </w:r>
                          <w:r>
                            <w:rPr>
                              <w:rFonts w:ascii="Montserrat" w:hAnsi="Montserrat" w:cs="Arial"/>
                              <w:sz w:val="16"/>
                              <w:szCs w:val="16"/>
                            </w:rPr>
                            <w:t xml:space="preserve"> bajo la cobertura de los tratados</w:t>
                          </w:r>
                        </w:p>
                        <w:p w14:paraId="19CF07D6" w14:textId="77777777" w:rsidR="0060225E" w:rsidRPr="00291B67" w:rsidRDefault="0060225E" w:rsidP="00291B67">
                          <w:pPr>
                            <w:pStyle w:val="Encabezado"/>
                            <w:jc w:val="right"/>
                            <w:rPr>
                              <w:rFonts w:ascii="Montserrat" w:hAnsi="Montserrat"/>
                              <w:sz w:val="16"/>
                              <w:szCs w:val="16"/>
                            </w:rPr>
                          </w:pPr>
                        </w:p>
                        <w:p w14:paraId="1976CC29" w14:textId="38F87DDB" w:rsidR="0060225E" w:rsidRPr="00291B67" w:rsidRDefault="0060225E" w:rsidP="000F3088">
                          <w:pPr>
                            <w:jc w:val="right"/>
                            <w:rPr>
                              <w:rFonts w:ascii="Montserrat Medium" w:hAnsi="Montserrat Medium"/>
                              <w:b/>
                              <w:sz w:val="16"/>
                              <w:szCs w:val="16"/>
                            </w:rPr>
                          </w:pPr>
                        </w:p>
                        <w:p w14:paraId="505A3674" w14:textId="56BF1623" w:rsidR="0060225E" w:rsidRPr="00135FF3" w:rsidRDefault="0060225E" w:rsidP="00AF3D90">
                          <w:pPr>
                            <w:jc w:val="right"/>
                            <w:rPr>
                              <w:rFonts w:ascii="Montserrat Medium" w:hAnsi="Montserrat Medium"/>
                              <w:b/>
                              <w:sz w:val="18"/>
                              <w:szCs w:val="18"/>
                            </w:rPr>
                          </w:pPr>
                        </w:p>
                        <w:p w14:paraId="6B2F7489" w14:textId="77777777" w:rsidR="0060225E" w:rsidRPr="00C0299D" w:rsidRDefault="0060225E" w:rsidP="00AF3D90">
                          <w:pPr>
                            <w:jc w:val="right"/>
                            <w:rPr>
                              <w:rFonts w:ascii="Montserrat Medium" w:hAnsi="Montserrat Medium"/>
                              <w:b/>
                              <w:sz w:val="14"/>
                              <w:szCs w:val="14"/>
                            </w:rPr>
                          </w:pPr>
                        </w:p>
                        <w:p w14:paraId="6F5088BC" w14:textId="77777777" w:rsidR="0060225E" w:rsidRPr="00C0299D" w:rsidRDefault="0060225E" w:rsidP="00AF3D90">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13.7pt;margin-top:2.35pt;width:321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" filled="f" stroked="f">
              <v:textbox inset="0,0,0,0">
                <w:txbxContent>
                  <w:p w14:paraId="077551CE" w14:textId="77777777" w:rsidR="0088072B" w:rsidRDefault="0088072B" w:rsidP="00291B67">
                    <w:pPr>
                      <w:jc w:val="right"/>
                      <w:rPr>
                        <w:rFonts w:ascii="Montserrat" w:hAnsi="Montserrat"/>
                        <w:b/>
                        <w:sz w:val="16"/>
                        <w:szCs w:val="16"/>
                      </w:rPr>
                    </w:pPr>
                  </w:p>
                  <w:p w14:paraId="0266E672" w14:textId="77777777" w:rsidR="0088072B" w:rsidRPr="00291B67" w:rsidRDefault="0088072B" w:rsidP="00291B67">
                    <w:pPr>
                      <w:jc w:val="right"/>
                      <w:rPr>
                        <w:rFonts w:ascii="Montserrat" w:hAnsi="Montserrat"/>
                        <w:b/>
                        <w:sz w:val="16"/>
                        <w:szCs w:val="16"/>
                      </w:rPr>
                    </w:pPr>
                    <w:r w:rsidRPr="00291B67">
                      <w:rPr>
                        <w:rFonts w:ascii="Montserrat" w:hAnsi="Montserrat"/>
                        <w:b/>
                        <w:sz w:val="16"/>
                        <w:szCs w:val="16"/>
                      </w:rPr>
                      <w:t>UMAE Hospital de Especialidades C.M.N.O.</w:t>
                    </w:r>
                  </w:p>
                  <w:p w14:paraId="40A34CED" w14:textId="77777777" w:rsidR="0088072B" w:rsidRPr="00291B67" w:rsidRDefault="0088072B" w:rsidP="00291B67">
                    <w:pPr>
                      <w:jc w:val="right"/>
                      <w:rPr>
                        <w:rFonts w:ascii="Montserrat" w:hAnsi="Montserrat"/>
                        <w:sz w:val="16"/>
                        <w:szCs w:val="16"/>
                      </w:rPr>
                    </w:pPr>
                    <w:r w:rsidRPr="00291B67">
                      <w:rPr>
                        <w:rFonts w:ascii="Montserrat" w:hAnsi="Montserrat"/>
                        <w:sz w:val="16"/>
                        <w:szCs w:val="16"/>
                      </w:rPr>
                      <w:t>“Lic. Ignacio García Téllez”</w:t>
                    </w:r>
                  </w:p>
                  <w:p w14:paraId="53CAEBB4" w14:textId="77777777" w:rsidR="0088072B" w:rsidRPr="00291B67" w:rsidRDefault="0088072B" w:rsidP="00291B67">
                    <w:pPr>
                      <w:jc w:val="right"/>
                      <w:rPr>
                        <w:rFonts w:ascii="Montserrat" w:hAnsi="Montserrat"/>
                        <w:sz w:val="16"/>
                        <w:szCs w:val="16"/>
                      </w:rPr>
                    </w:pPr>
                    <w:r w:rsidRPr="00291B67">
                      <w:rPr>
                        <w:rFonts w:ascii="Montserrat" w:hAnsi="Montserrat"/>
                        <w:sz w:val="16"/>
                        <w:szCs w:val="16"/>
                      </w:rPr>
                      <w:t>Dirección</w:t>
                    </w:r>
                  </w:p>
                  <w:p w14:paraId="2AC12D70" w14:textId="77777777" w:rsidR="0088072B" w:rsidRPr="00291B67" w:rsidRDefault="0088072B" w:rsidP="00291B67">
                    <w:pPr>
                      <w:jc w:val="right"/>
                      <w:rPr>
                        <w:rFonts w:ascii="Montserrat" w:hAnsi="Montserrat"/>
                        <w:sz w:val="16"/>
                        <w:szCs w:val="16"/>
                      </w:rPr>
                    </w:pPr>
                    <w:r w:rsidRPr="00291B67">
                      <w:rPr>
                        <w:rFonts w:ascii="Montserrat" w:hAnsi="Montserrat"/>
                        <w:sz w:val="16"/>
                        <w:szCs w:val="16"/>
                      </w:rPr>
                      <w:t>Dirección Administrativa</w:t>
                    </w:r>
                  </w:p>
                  <w:p w14:paraId="4FF8DB62" w14:textId="77777777" w:rsidR="0088072B" w:rsidRPr="00291B67" w:rsidRDefault="0088072B" w:rsidP="00291B67">
                    <w:pPr>
                      <w:pStyle w:val="Encabezado"/>
                      <w:jc w:val="right"/>
                      <w:rPr>
                        <w:rFonts w:ascii="Montserrat" w:hAnsi="Montserrat"/>
                        <w:sz w:val="16"/>
                        <w:szCs w:val="16"/>
                      </w:rPr>
                    </w:pPr>
                    <w:r w:rsidRPr="00291B67">
                      <w:rPr>
                        <w:rFonts w:ascii="Montserrat" w:hAnsi="Montserrat"/>
                        <w:sz w:val="16"/>
                        <w:szCs w:val="16"/>
                      </w:rPr>
                      <w:t>Departamento de Abastecimiento</w:t>
                    </w:r>
                  </w:p>
                  <w:p w14:paraId="19051333" w14:textId="77777777" w:rsidR="0088072B" w:rsidRPr="00291B67" w:rsidRDefault="0088072B" w:rsidP="00291B67">
                    <w:pPr>
                      <w:jc w:val="right"/>
                      <w:rPr>
                        <w:rFonts w:ascii="Montserrat" w:hAnsi="Montserrat"/>
                        <w:sz w:val="16"/>
                        <w:szCs w:val="16"/>
                      </w:rPr>
                    </w:pPr>
                    <w:r w:rsidRPr="00291B67">
                      <w:rPr>
                        <w:rFonts w:ascii="Montserrat" w:hAnsi="Montserrat"/>
                        <w:sz w:val="16"/>
                        <w:szCs w:val="16"/>
                      </w:rPr>
                      <w:t>Oficina de Adquisiciones</w:t>
                    </w:r>
                  </w:p>
                  <w:p w14:paraId="72BE41C6" w14:textId="36A2250F" w:rsidR="0088072B" w:rsidRDefault="0088072B" w:rsidP="00291B67">
                    <w:pPr>
                      <w:pStyle w:val="Encabezado"/>
                      <w:jc w:val="right"/>
                      <w:rPr>
                        <w:rFonts w:ascii="Montserrat" w:hAnsi="Montserrat" w:cs="Arial"/>
                        <w:sz w:val="16"/>
                        <w:szCs w:val="16"/>
                      </w:rPr>
                    </w:pPr>
                    <w:r>
                      <w:rPr>
                        <w:rFonts w:ascii="Montserrat" w:hAnsi="Montserrat"/>
                        <w:sz w:val="16"/>
                        <w:szCs w:val="16"/>
                      </w:rPr>
                      <w:t>Ad</w:t>
                    </w:r>
                    <w:r w:rsidR="00233E89">
                      <w:rPr>
                        <w:rFonts w:ascii="Montserrat" w:hAnsi="Montserrat"/>
                        <w:sz w:val="16"/>
                        <w:szCs w:val="16"/>
                      </w:rPr>
                      <w:t>judica</w:t>
                    </w:r>
                    <w:r w:rsidRPr="00291B67">
                      <w:rPr>
                        <w:rFonts w:ascii="Montserrat" w:hAnsi="Montserrat"/>
                        <w:sz w:val="16"/>
                        <w:szCs w:val="16"/>
                      </w:rPr>
                      <w:t xml:space="preserve">ción </w:t>
                    </w:r>
                    <w:r>
                      <w:rPr>
                        <w:rFonts w:ascii="Montserrat" w:hAnsi="Montserrat"/>
                        <w:sz w:val="16"/>
                        <w:szCs w:val="16"/>
                      </w:rPr>
                      <w:t>Directa Internacion</w:t>
                    </w:r>
                    <w:r w:rsidRPr="00291B67">
                      <w:rPr>
                        <w:rFonts w:ascii="Montserrat" w:hAnsi="Montserrat" w:cs="Arial"/>
                        <w:sz w:val="16"/>
                        <w:szCs w:val="16"/>
                      </w:rPr>
                      <w:t>al</w:t>
                    </w:r>
                    <w:r>
                      <w:rPr>
                        <w:rFonts w:ascii="Montserrat" w:hAnsi="Montserrat" w:cs="Arial"/>
                        <w:sz w:val="16"/>
                        <w:szCs w:val="16"/>
                      </w:rPr>
                      <w:t xml:space="preserve"> bajo la cobertura de los tratados</w:t>
                    </w:r>
                  </w:p>
                  <w:p w14:paraId="19CF07D6" w14:textId="77777777" w:rsidR="0088072B" w:rsidRPr="00291B67" w:rsidRDefault="0088072B" w:rsidP="00291B67">
                    <w:pPr>
                      <w:pStyle w:val="Encabezado"/>
                      <w:jc w:val="right"/>
                      <w:rPr>
                        <w:rFonts w:ascii="Montserrat" w:hAnsi="Montserrat"/>
                        <w:sz w:val="16"/>
                        <w:szCs w:val="16"/>
                      </w:rPr>
                    </w:pPr>
                  </w:p>
                  <w:p w14:paraId="1976CC29" w14:textId="38F87DDB" w:rsidR="0088072B" w:rsidRPr="00291B67" w:rsidRDefault="0088072B" w:rsidP="000F3088">
                    <w:pPr>
                      <w:jc w:val="right"/>
                      <w:rPr>
                        <w:rFonts w:ascii="Montserrat Medium" w:hAnsi="Montserrat Medium"/>
                        <w:b/>
                        <w:sz w:val="16"/>
                        <w:szCs w:val="16"/>
                      </w:rPr>
                    </w:pPr>
                  </w:p>
                  <w:p w14:paraId="505A3674" w14:textId="56BF1623" w:rsidR="0088072B" w:rsidRPr="00135FF3" w:rsidRDefault="0088072B" w:rsidP="00AF3D90">
                    <w:pPr>
                      <w:jc w:val="right"/>
                      <w:rPr>
                        <w:rFonts w:ascii="Montserrat Medium" w:hAnsi="Montserrat Medium"/>
                        <w:b/>
                        <w:sz w:val="18"/>
                        <w:szCs w:val="18"/>
                      </w:rPr>
                    </w:pPr>
                  </w:p>
                  <w:p w14:paraId="6B2F7489" w14:textId="77777777" w:rsidR="0088072B" w:rsidRPr="00C0299D" w:rsidRDefault="0088072B" w:rsidP="00AF3D90">
                    <w:pPr>
                      <w:jc w:val="right"/>
                      <w:rPr>
                        <w:rFonts w:ascii="Montserrat Medium" w:hAnsi="Montserrat Medium"/>
                        <w:b/>
                        <w:sz w:val="14"/>
                        <w:szCs w:val="14"/>
                      </w:rPr>
                    </w:pPr>
                  </w:p>
                  <w:p w14:paraId="6F5088BC" w14:textId="77777777" w:rsidR="0088072B" w:rsidRPr="00C0299D" w:rsidRDefault="0088072B" w:rsidP="00AF3D90">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62335" behindDoc="0" locked="0" layoutInCell="1" allowOverlap="1" wp14:anchorId="7982B5DC" wp14:editId="489E4C18">
          <wp:simplePos x="0" y="0"/>
          <wp:positionH relativeFrom="column">
            <wp:posOffset>-810260</wp:posOffset>
          </wp:positionH>
          <wp:positionV relativeFrom="paragraph">
            <wp:posOffset>29845</wp:posOffset>
          </wp:positionV>
          <wp:extent cx="7810500" cy="1228725"/>
          <wp:effectExtent l="0" t="0" r="0" b="0"/>
          <wp:wrapNone/>
          <wp:docPr id="837965332"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a:blip r:embed="rId1"/>
                  <a:stretch>
                    <a:fillRect/>
                  </a:stretch>
                </pic:blipFill>
                <pic:spPr>
                  <a:xfrm>
                    <a:off x="0" y="0"/>
                    <a:ext cx="7810500" cy="1228725"/>
                  </a:xfrm>
                  <a:prstGeom prst="rect">
                    <a:avLst/>
                  </a:prstGeom>
                </pic:spPr>
              </pic:pic>
            </a:graphicData>
          </a:graphic>
          <wp14:sizeRelH relativeFrom="margin">
            <wp14:pctWidth>0</wp14:pctWidth>
          </wp14:sizeRelH>
          <wp14:sizeRelV relativeFrom="margin">
            <wp14:pctHeight>0</wp14:pctHeight>
          </wp14:sizeRelV>
        </wp:anchor>
      </w:drawing>
    </w:r>
  </w:p>
  <w:p w14:paraId="4E927403" w14:textId="42809751" w:rsidR="0060225E" w:rsidRDefault="0060225E" w:rsidP="000D31E3">
    <w:pPr>
      <w:pStyle w:val="Encabezado"/>
      <w:ind w:left="-127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2">
    <w:nsid w:val="00000003"/>
    <w:multiLevelType w:val="multilevel"/>
    <w:tmpl w:val="00000003"/>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4">
    <w:nsid w:val="00000010"/>
    <w:multiLevelType w:val="multilevel"/>
    <w:tmpl w:val="EF5884A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6">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7">
    <w:nsid w:val="0000001D"/>
    <w:multiLevelType w:val="singleLevel"/>
    <w:tmpl w:val="1B120996"/>
    <w:styleLink w:val="Estilo123"/>
    <w:lvl w:ilvl="0">
      <w:start w:val="1"/>
      <w:numFmt w:val="lowerLetter"/>
      <w:lvlText w:val="%1)"/>
      <w:lvlJc w:val="left"/>
      <w:pPr>
        <w:ind w:left="1008" w:hanging="360"/>
      </w:pPr>
      <w:rPr>
        <w:b w:val="0"/>
      </w:rPr>
    </w:lvl>
  </w:abstractNum>
  <w:abstractNum w:abstractNumId="8">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9">
    <w:nsid w:val="0381138E"/>
    <w:multiLevelType w:val="multilevel"/>
    <w:tmpl w:val="0554D1A6"/>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411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1">
    <w:nsid w:val="049F751D"/>
    <w:multiLevelType w:val="hybridMultilevel"/>
    <w:tmpl w:val="42980F58"/>
    <w:lvl w:ilvl="0" w:tplc="0C7E818A">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84F6C82"/>
    <w:multiLevelType w:val="multilevel"/>
    <w:tmpl w:val="08587FA2"/>
    <w:lvl w:ilvl="0">
      <w:start w:val="5"/>
      <w:numFmt w:val="decimal"/>
      <w:suff w:val="space"/>
      <w:lvlText w:val="%1."/>
      <w:lvlJc w:val="left"/>
      <w:pPr>
        <w:ind w:left="360" w:hanging="360"/>
      </w:pPr>
      <w:rPr>
        <w:rFonts w:hint="default"/>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01527F9"/>
    <w:multiLevelType w:val="multilevel"/>
    <w:tmpl w:val="CCECF752"/>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106944E2"/>
    <w:multiLevelType w:val="multilevel"/>
    <w:tmpl w:val="A2482CFC"/>
    <w:lvl w:ilvl="0">
      <w:start w:val="4"/>
      <w:numFmt w:val="decimal"/>
      <w:suff w:val="space"/>
      <w:lvlText w:val="%1."/>
      <w:lvlJc w:val="left"/>
      <w:pPr>
        <w:ind w:left="360" w:hanging="360"/>
      </w:pPr>
      <w:rPr>
        <w:rFonts w:hint="default"/>
        <w:sz w:val="22"/>
        <w:szCs w:val="22"/>
      </w:rPr>
    </w:lvl>
    <w:lvl w:ilvl="1">
      <w:start w:val="3"/>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13A1C03"/>
    <w:multiLevelType w:val="multilevel"/>
    <w:tmpl w:val="8FE6CEC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24D000D6"/>
    <w:multiLevelType w:val="multilevel"/>
    <w:tmpl w:val="CD90AB40"/>
    <w:lvl w:ilvl="0">
      <w:start w:val="1"/>
      <w:numFmt w:val="lowerLetter"/>
      <w:lvlText w:val="%1)"/>
      <w:lvlJc w:val="left"/>
      <w:pPr>
        <w:ind w:left="1146" w:hanging="360"/>
      </w:pPr>
    </w:lvl>
    <w:lvl w:ilvl="1">
      <w:start w:val="1"/>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86" w:hanging="1800"/>
      </w:pPr>
      <w:rPr>
        <w:rFonts w:hint="default"/>
      </w:rPr>
    </w:lvl>
  </w:abstractNum>
  <w:abstractNum w:abstractNumId="26">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8">
    <w:nsid w:val="28207E33"/>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nsid w:val="29601228"/>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E8C7908"/>
    <w:multiLevelType w:val="hybridMultilevel"/>
    <w:tmpl w:val="7804B858"/>
    <w:lvl w:ilvl="0" w:tplc="8084A7E8">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9A70486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3">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3E8E07A9"/>
    <w:multiLevelType w:val="multilevel"/>
    <w:tmpl w:val="145C90A0"/>
    <w:lvl w:ilvl="0">
      <w:start w:val="4"/>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bullet"/>
      <w:lvlText w:val=""/>
      <w:lvlJc w:val="left"/>
      <w:pPr>
        <w:ind w:left="1800" w:hanging="720"/>
      </w:pPr>
      <w:rPr>
        <w:rFonts w:ascii="Symbol" w:hAnsi="Symbol" w:hint="default"/>
        <w:b/>
        <w:bCs/>
      </w:rPr>
    </w:lvl>
    <w:lvl w:ilvl="3">
      <w:start w:val="1"/>
      <w:numFmt w:val="decimal"/>
      <w:lvlText w:val="%1.%2.%3.%4"/>
      <w:lvlJc w:val="left"/>
      <w:pPr>
        <w:ind w:left="2340" w:hanging="720"/>
      </w:pPr>
      <w:rPr>
        <w:rFonts w:hint="default"/>
        <w:b/>
        <w:bCs w:val="0"/>
      </w:rPr>
    </w:lvl>
    <w:lvl w:ilvl="4">
      <w:start w:val="1"/>
      <w:numFmt w:val="decimal"/>
      <w:lvlText w:val="%1.%2.%3.%4.%5"/>
      <w:lvlJc w:val="left"/>
      <w:pPr>
        <w:ind w:left="2880" w:hanging="72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60" w:hanging="1080"/>
      </w:pPr>
      <w:rPr>
        <w:rFonts w:hint="default"/>
      </w:rPr>
    </w:lvl>
    <w:lvl w:ilvl="8">
      <w:start w:val="1"/>
      <w:numFmt w:val="decimal"/>
      <w:lvlText w:val="%1.%2.%3.%4.%5.%6.%7.%8.%9"/>
      <w:lvlJc w:val="left"/>
      <w:pPr>
        <w:ind w:left="5760" w:hanging="1440"/>
      </w:pPr>
      <w:rPr>
        <w:rFonts w:hint="default"/>
      </w:rPr>
    </w:lvl>
  </w:abstractNum>
  <w:abstractNum w:abstractNumId="35">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6">
    <w:nsid w:val="43A976C4"/>
    <w:multiLevelType w:val="multilevel"/>
    <w:tmpl w:val="690E99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47D87FB1"/>
    <w:multiLevelType w:val="hybridMultilevel"/>
    <w:tmpl w:val="29EEE764"/>
    <w:lvl w:ilvl="0" w:tplc="63AC34A4">
      <w:start w:val="1"/>
      <w:numFmt w:val="decimal"/>
      <w:lvlText w:val="%1."/>
      <w:lvlJc w:val="left"/>
      <w:pPr>
        <w:ind w:left="1065" w:hanging="705"/>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4C1A5963"/>
    <w:multiLevelType w:val="multilevel"/>
    <w:tmpl w:val="5C5A6E9A"/>
    <w:lvl w:ilvl="0">
      <w:start w:val="2"/>
      <w:numFmt w:val="decimal"/>
      <w:suff w:val="space"/>
      <w:lvlText w:val="%1."/>
      <w:lvlJc w:val="left"/>
      <w:pPr>
        <w:ind w:left="360" w:hanging="360"/>
      </w:pPr>
      <w:rPr>
        <w:rFonts w:hint="default"/>
        <w:sz w:val="22"/>
        <w:szCs w:val="22"/>
      </w:rPr>
    </w:lvl>
    <w:lvl w:ilvl="1">
      <w:start w:val="3"/>
      <w:numFmt w:val="decimal"/>
      <w:suff w:val="space"/>
      <w:lvlText w:val="%1.%2."/>
      <w:lvlJc w:val="left"/>
      <w:pPr>
        <w:ind w:left="4118"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4E8516C1"/>
    <w:multiLevelType w:val="hybridMultilevel"/>
    <w:tmpl w:val="82268642"/>
    <w:lvl w:ilvl="0" w:tplc="D4C65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EE61886"/>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45">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6">
    <w:nsid w:val="541E3C77"/>
    <w:multiLevelType w:val="multilevel"/>
    <w:tmpl w:val="E51E4842"/>
    <w:lvl w:ilvl="0">
      <w:start w:val="5"/>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59BB3003"/>
    <w:multiLevelType w:val="hybridMultilevel"/>
    <w:tmpl w:val="1F5A1BBE"/>
    <w:lvl w:ilvl="0" w:tplc="9AECEA0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61666457"/>
    <w:multiLevelType w:val="hybridMultilevel"/>
    <w:tmpl w:val="2146EC92"/>
    <w:lvl w:ilvl="0" w:tplc="4B98762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5">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66220221"/>
    <w:multiLevelType w:val="hybridMultilevel"/>
    <w:tmpl w:val="F68853FC"/>
    <w:lvl w:ilvl="0" w:tplc="C7DCE40A">
      <w:start w:val="1"/>
      <w:numFmt w:val="lowerLetter"/>
      <w:lvlText w:val="%1)"/>
      <w:lvlJc w:val="left"/>
      <w:pPr>
        <w:ind w:left="720" w:hanging="360"/>
      </w:pPr>
      <w:rPr>
        <w:rFonts w:ascii="Montserrat"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6D5D6A45"/>
    <w:multiLevelType w:val="hybridMultilevel"/>
    <w:tmpl w:val="38E4E90A"/>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nsid w:val="716E4FF5"/>
    <w:multiLevelType w:val="hybridMultilevel"/>
    <w:tmpl w:val="77CC3AF4"/>
    <w:lvl w:ilvl="0" w:tplc="166EE97C">
      <w:start w:val="1"/>
      <w:numFmt w:val="lowerLetter"/>
      <w:lvlText w:val="%1."/>
      <w:lvlJc w:val="left"/>
      <w:pPr>
        <w:ind w:left="720" w:hanging="360"/>
      </w:pPr>
      <w:rPr>
        <w:rFonts w:hint="default"/>
        <w:b/>
        <w:lang w:val="es-ES"/>
      </w:rPr>
    </w:lvl>
    <w:lvl w:ilvl="1" w:tplc="0C0A0001">
      <w:start w:val="1"/>
      <w:numFmt w:val="bullet"/>
      <w:lvlText w:val=""/>
      <w:lvlJc w:val="left"/>
      <w:pPr>
        <w:ind w:left="1440" w:hanging="360"/>
      </w:pPr>
      <w:rPr>
        <w:rFonts w:ascii="Symbol" w:hAnsi="Symbol" w:hint="default"/>
      </w:rPr>
    </w:lvl>
    <w:lvl w:ilvl="2" w:tplc="4FB676C6">
      <w:numFmt w:val="bullet"/>
      <w:lvlText w:val="•"/>
      <w:lvlJc w:val="left"/>
      <w:pPr>
        <w:ind w:left="2505" w:hanging="705"/>
      </w:pPr>
      <w:rPr>
        <w:rFonts w:ascii="Montserrat Medium" w:eastAsiaTheme="minorHAnsi" w:hAnsi="Montserrat Medium"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737D4BA1"/>
    <w:multiLevelType w:val="multilevel"/>
    <w:tmpl w:val="145C90A0"/>
    <w:lvl w:ilvl="0">
      <w:start w:val="4"/>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bullet"/>
      <w:lvlText w:val=""/>
      <w:lvlJc w:val="left"/>
      <w:pPr>
        <w:ind w:left="1800" w:hanging="720"/>
      </w:pPr>
      <w:rPr>
        <w:rFonts w:ascii="Symbol" w:hAnsi="Symbol" w:hint="default"/>
        <w:b/>
        <w:bCs/>
      </w:rPr>
    </w:lvl>
    <w:lvl w:ilvl="3">
      <w:start w:val="1"/>
      <w:numFmt w:val="decimal"/>
      <w:lvlText w:val="%1.%2.%3.%4"/>
      <w:lvlJc w:val="left"/>
      <w:pPr>
        <w:ind w:left="2340" w:hanging="720"/>
      </w:pPr>
      <w:rPr>
        <w:rFonts w:hint="default"/>
        <w:b/>
        <w:bCs w:val="0"/>
      </w:rPr>
    </w:lvl>
    <w:lvl w:ilvl="4">
      <w:start w:val="1"/>
      <w:numFmt w:val="decimal"/>
      <w:lvlText w:val="%1.%2.%3.%4.%5"/>
      <w:lvlJc w:val="left"/>
      <w:pPr>
        <w:ind w:left="2880" w:hanging="72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60" w:hanging="1080"/>
      </w:pPr>
      <w:rPr>
        <w:rFonts w:hint="default"/>
      </w:rPr>
    </w:lvl>
    <w:lvl w:ilvl="8">
      <w:start w:val="1"/>
      <w:numFmt w:val="decimal"/>
      <w:lvlText w:val="%1.%2.%3.%4.%5.%6.%7.%8.%9"/>
      <w:lvlJc w:val="left"/>
      <w:pPr>
        <w:ind w:left="5760" w:hanging="1440"/>
      </w:pPr>
      <w:rPr>
        <w:rFonts w:hint="default"/>
      </w:rPr>
    </w:lvl>
  </w:abstractNum>
  <w:abstractNum w:abstractNumId="62">
    <w:nsid w:val="755E6A95"/>
    <w:multiLevelType w:val="multilevel"/>
    <w:tmpl w:val="AD1C7812"/>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64">
    <w:nsid w:val="78116FAA"/>
    <w:multiLevelType w:val="hybridMultilevel"/>
    <w:tmpl w:val="1BC0F5B2"/>
    <w:lvl w:ilvl="0" w:tplc="C910F5E4">
      <w:start w:val="7"/>
      <w:numFmt w:val="decimal"/>
      <w:lvlText w:val="%1."/>
      <w:lvlJc w:val="left"/>
      <w:pPr>
        <w:ind w:left="34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7FE1223B"/>
    <w:multiLevelType w:val="hybridMultilevel"/>
    <w:tmpl w:val="D7F2E4A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7"/>
  </w:num>
  <w:num w:numId="2">
    <w:abstractNumId w:val="38"/>
  </w:num>
  <w:num w:numId="3">
    <w:abstractNumId w:val="1"/>
  </w:num>
  <w:num w:numId="4">
    <w:abstractNumId w:val="2"/>
  </w:num>
  <w:num w:numId="5">
    <w:abstractNumId w:val="6"/>
  </w:num>
  <w:num w:numId="6">
    <w:abstractNumId w:val="7"/>
  </w:num>
  <w:num w:numId="7">
    <w:abstractNumId w:val="0"/>
  </w:num>
  <w:num w:numId="8">
    <w:abstractNumId w:val="24"/>
  </w:num>
  <w:num w:numId="9">
    <w:abstractNumId w:val="65"/>
  </w:num>
  <w:num w:numId="10">
    <w:abstractNumId w:val="22"/>
  </w:num>
  <w:num w:numId="11">
    <w:abstractNumId w:val="14"/>
  </w:num>
  <w:num w:numId="12">
    <w:abstractNumId w:val="3"/>
  </w:num>
  <w:num w:numId="13">
    <w:abstractNumId w:val="5"/>
  </w:num>
  <w:num w:numId="14">
    <w:abstractNumId w:val="8"/>
  </w:num>
  <w:num w:numId="15">
    <w:abstractNumId w:val="44"/>
  </w:num>
  <w:num w:numId="16">
    <w:abstractNumId w:val="12"/>
  </w:num>
  <w:num w:numId="17">
    <w:abstractNumId w:val="54"/>
  </w:num>
  <w:num w:numId="18">
    <w:abstractNumId w:val="45"/>
  </w:num>
  <w:num w:numId="19">
    <w:abstractNumId w:val="27"/>
  </w:num>
  <w:num w:numId="20">
    <w:abstractNumId w:val="9"/>
  </w:num>
  <w:num w:numId="21">
    <w:abstractNumId w:val="60"/>
  </w:num>
  <w:num w:numId="22">
    <w:abstractNumId w:val="64"/>
  </w:num>
  <w:num w:numId="23">
    <w:abstractNumId w:val="39"/>
  </w:num>
  <w:num w:numId="24">
    <w:abstractNumId w:val="19"/>
  </w:num>
  <w:num w:numId="25">
    <w:abstractNumId w:val="23"/>
  </w:num>
  <w:num w:numId="26">
    <w:abstractNumId w:val="62"/>
  </w:num>
  <w:num w:numId="27">
    <w:abstractNumId w:val="26"/>
  </w:num>
  <w:num w:numId="28">
    <w:abstractNumId w:val="59"/>
  </w:num>
  <w:num w:numId="29">
    <w:abstractNumId w:val="33"/>
  </w:num>
  <w:num w:numId="30">
    <w:abstractNumId w:val="16"/>
  </w:num>
  <w:num w:numId="31">
    <w:abstractNumId w:val="42"/>
  </w:num>
  <w:num w:numId="32">
    <w:abstractNumId w:val="18"/>
  </w:num>
  <w:num w:numId="33">
    <w:abstractNumId w:val="17"/>
  </w:num>
  <w:num w:numId="34">
    <w:abstractNumId w:val="46"/>
  </w:num>
  <w:num w:numId="35">
    <w:abstractNumId w:val="25"/>
  </w:num>
  <w:num w:numId="36">
    <w:abstractNumId w:val="52"/>
  </w:num>
  <w:num w:numId="37">
    <w:abstractNumId w:val="47"/>
  </w:num>
  <w:num w:numId="38">
    <w:abstractNumId w:val="51"/>
  </w:num>
  <w:num w:numId="39">
    <w:abstractNumId w:val="36"/>
  </w:num>
  <w:num w:numId="40">
    <w:abstractNumId w:val="55"/>
  </w:num>
  <w:num w:numId="41">
    <w:abstractNumId w:val="31"/>
  </w:num>
  <w:num w:numId="42">
    <w:abstractNumId w:val="48"/>
  </w:num>
  <w:num w:numId="43">
    <w:abstractNumId w:val="57"/>
  </w:num>
  <w:num w:numId="44">
    <w:abstractNumId w:val="30"/>
  </w:num>
  <w:num w:numId="45">
    <w:abstractNumId w:val="49"/>
  </w:num>
  <w:num w:numId="46">
    <w:abstractNumId w:val="13"/>
  </w:num>
  <w:num w:numId="47">
    <w:abstractNumId w:val="40"/>
  </w:num>
  <w:num w:numId="48">
    <w:abstractNumId w:val="43"/>
  </w:num>
  <w:num w:numId="49">
    <w:abstractNumId w:val="53"/>
  </w:num>
  <w:num w:numId="50">
    <w:abstractNumId w:val="58"/>
  </w:num>
  <w:num w:numId="51">
    <w:abstractNumId w:val="34"/>
  </w:num>
  <w:num w:numId="52">
    <w:abstractNumId w:val="61"/>
  </w:num>
  <w:num w:numId="53">
    <w:abstractNumId w:val="11"/>
  </w:num>
  <w:num w:numId="54">
    <w:abstractNumId w:val="50"/>
  </w:num>
  <w:num w:numId="55">
    <w:abstractNumId w:val="4"/>
  </w:num>
  <w:num w:numId="56">
    <w:abstractNumId w:val="20"/>
  </w:num>
  <w:num w:numId="57">
    <w:abstractNumId w:val="35"/>
  </w:num>
  <w:num w:numId="58">
    <w:abstractNumId w:val="63"/>
  </w:num>
  <w:num w:numId="59">
    <w:abstractNumId w:val="10"/>
  </w:num>
  <w:num w:numId="60">
    <w:abstractNumId w:val="29"/>
  </w:num>
  <w:num w:numId="61">
    <w:abstractNumId w:val="41"/>
  </w:num>
  <w:num w:numId="62">
    <w:abstractNumId w:val="32"/>
  </w:num>
  <w:num w:numId="63">
    <w:abstractNumId w:val="28"/>
  </w:num>
  <w:num w:numId="64">
    <w:abstractNumId w:val="15"/>
  </w:num>
  <w:num w:numId="65">
    <w:abstractNumId w:val="21"/>
  </w:num>
  <w:num w:numId="66">
    <w:abstractNumId w:val="56"/>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823"/>
    <w:rsid w:val="00004642"/>
    <w:rsid w:val="000213AB"/>
    <w:rsid w:val="00092D3E"/>
    <w:rsid w:val="000A52F9"/>
    <w:rsid w:val="000D31E3"/>
    <w:rsid w:val="000F3088"/>
    <w:rsid w:val="000F7262"/>
    <w:rsid w:val="00101B9E"/>
    <w:rsid w:val="00117072"/>
    <w:rsid w:val="00134167"/>
    <w:rsid w:val="00135FF3"/>
    <w:rsid w:val="001366FE"/>
    <w:rsid w:val="00161B35"/>
    <w:rsid w:val="00167713"/>
    <w:rsid w:val="00170F07"/>
    <w:rsid w:val="00173F73"/>
    <w:rsid w:val="0017773D"/>
    <w:rsid w:val="001A26D1"/>
    <w:rsid w:val="001A40A0"/>
    <w:rsid w:val="001A5D9A"/>
    <w:rsid w:val="001B0F8F"/>
    <w:rsid w:val="001B7EF6"/>
    <w:rsid w:val="001D45E6"/>
    <w:rsid w:val="00201CC3"/>
    <w:rsid w:val="0020709D"/>
    <w:rsid w:val="00212B06"/>
    <w:rsid w:val="00213C3B"/>
    <w:rsid w:val="00233E89"/>
    <w:rsid w:val="00253115"/>
    <w:rsid w:val="00263B14"/>
    <w:rsid w:val="00291B67"/>
    <w:rsid w:val="002A171D"/>
    <w:rsid w:val="002C144C"/>
    <w:rsid w:val="002C7334"/>
    <w:rsid w:val="002D1C71"/>
    <w:rsid w:val="002D2C86"/>
    <w:rsid w:val="002F30A2"/>
    <w:rsid w:val="002F32C7"/>
    <w:rsid w:val="00313CCC"/>
    <w:rsid w:val="00315AAC"/>
    <w:rsid w:val="00365F3B"/>
    <w:rsid w:val="00376113"/>
    <w:rsid w:val="00397FA5"/>
    <w:rsid w:val="003F14DD"/>
    <w:rsid w:val="003F50AB"/>
    <w:rsid w:val="00413094"/>
    <w:rsid w:val="00420FF2"/>
    <w:rsid w:val="00421AC3"/>
    <w:rsid w:val="00447ADC"/>
    <w:rsid w:val="00467062"/>
    <w:rsid w:val="00492F1E"/>
    <w:rsid w:val="004A06BC"/>
    <w:rsid w:val="004D4FC4"/>
    <w:rsid w:val="004D5E63"/>
    <w:rsid w:val="004D7982"/>
    <w:rsid w:val="004F6150"/>
    <w:rsid w:val="00501897"/>
    <w:rsid w:val="00552A32"/>
    <w:rsid w:val="00552D7F"/>
    <w:rsid w:val="00570363"/>
    <w:rsid w:val="005950B0"/>
    <w:rsid w:val="005F0159"/>
    <w:rsid w:val="005F4F95"/>
    <w:rsid w:val="005F7946"/>
    <w:rsid w:val="0060225E"/>
    <w:rsid w:val="00606677"/>
    <w:rsid w:val="00606BA6"/>
    <w:rsid w:val="006076BE"/>
    <w:rsid w:val="006270ED"/>
    <w:rsid w:val="00631F10"/>
    <w:rsid w:val="00663E51"/>
    <w:rsid w:val="006922A2"/>
    <w:rsid w:val="006B7F4C"/>
    <w:rsid w:val="006C2855"/>
    <w:rsid w:val="006C4099"/>
    <w:rsid w:val="006C4CC5"/>
    <w:rsid w:val="006D6881"/>
    <w:rsid w:val="00700D78"/>
    <w:rsid w:val="00706951"/>
    <w:rsid w:val="00725778"/>
    <w:rsid w:val="00740508"/>
    <w:rsid w:val="00740C39"/>
    <w:rsid w:val="00742A0D"/>
    <w:rsid w:val="00744578"/>
    <w:rsid w:val="00746156"/>
    <w:rsid w:val="0076798C"/>
    <w:rsid w:val="007734B4"/>
    <w:rsid w:val="00774B5A"/>
    <w:rsid w:val="007A5C1B"/>
    <w:rsid w:val="007B02E4"/>
    <w:rsid w:val="007B3E21"/>
    <w:rsid w:val="007B6100"/>
    <w:rsid w:val="007C0A97"/>
    <w:rsid w:val="007C2FF5"/>
    <w:rsid w:val="007C68E3"/>
    <w:rsid w:val="007F2B95"/>
    <w:rsid w:val="00813CFE"/>
    <w:rsid w:val="008373AC"/>
    <w:rsid w:val="008420EB"/>
    <w:rsid w:val="0086115D"/>
    <w:rsid w:val="00870F70"/>
    <w:rsid w:val="0088072B"/>
    <w:rsid w:val="008A5F8D"/>
    <w:rsid w:val="008B2526"/>
    <w:rsid w:val="008D1BBB"/>
    <w:rsid w:val="00903E5E"/>
    <w:rsid w:val="00904F8E"/>
    <w:rsid w:val="009075A9"/>
    <w:rsid w:val="00911725"/>
    <w:rsid w:val="009134E7"/>
    <w:rsid w:val="00916AB7"/>
    <w:rsid w:val="00921F8B"/>
    <w:rsid w:val="00934404"/>
    <w:rsid w:val="00953D50"/>
    <w:rsid w:val="00976C62"/>
    <w:rsid w:val="00976F6C"/>
    <w:rsid w:val="00984A99"/>
    <w:rsid w:val="009A2B42"/>
    <w:rsid w:val="009C030F"/>
    <w:rsid w:val="009C5B21"/>
    <w:rsid w:val="009D0F24"/>
    <w:rsid w:val="009E079F"/>
    <w:rsid w:val="009E22C9"/>
    <w:rsid w:val="009F1919"/>
    <w:rsid w:val="009F7EDC"/>
    <w:rsid w:val="00A002DA"/>
    <w:rsid w:val="00A24B0C"/>
    <w:rsid w:val="00A3322D"/>
    <w:rsid w:val="00A36835"/>
    <w:rsid w:val="00A4096F"/>
    <w:rsid w:val="00A42DA2"/>
    <w:rsid w:val="00A439F0"/>
    <w:rsid w:val="00A54B6F"/>
    <w:rsid w:val="00A70B1A"/>
    <w:rsid w:val="00AA4158"/>
    <w:rsid w:val="00AB0C9D"/>
    <w:rsid w:val="00AB43BB"/>
    <w:rsid w:val="00AF3D90"/>
    <w:rsid w:val="00AF5286"/>
    <w:rsid w:val="00B02A37"/>
    <w:rsid w:val="00B03DF9"/>
    <w:rsid w:val="00B26078"/>
    <w:rsid w:val="00B779E4"/>
    <w:rsid w:val="00B846C5"/>
    <w:rsid w:val="00B96907"/>
    <w:rsid w:val="00B96FEA"/>
    <w:rsid w:val="00BA322B"/>
    <w:rsid w:val="00BA3537"/>
    <w:rsid w:val="00BA6CB5"/>
    <w:rsid w:val="00BE7230"/>
    <w:rsid w:val="00BF1BF1"/>
    <w:rsid w:val="00C407A4"/>
    <w:rsid w:val="00C46E62"/>
    <w:rsid w:val="00C838AD"/>
    <w:rsid w:val="00C96A31"/>
    <w:rsid w:val="00CA14A6"/>
    <w:rsid w:val="00CE295D"/>
    <w:rsid w:val="00CE3636"/>
    <w:rsid w:val="00D23E80"/>
    <w:rsid w:val="00D43B24"/>
    <w:rsid w:val="00D44587"/>
    <w:rsid w:val="00D61379"/>
    <w:rsid w:val="00D87D86"/>
    <w:rsid w:val="00DA1860"/>
    <w:rsid w:val="00DB75A7"/>
    <w:rsid w:val="00DC24D3"/>
    <w:rsid w:val="00DD161D"/>
    <w:rsid w:val="00DE2673"/>
    <w:rsid w:val="00DE571C"/>
    <w:rsid w:val="00DF277C"/>
    <w:rsid w:val="00E16AFE"/>
    <w:rsid w:val="00E53148"/>
    <w:rsid w:val="00E5340A"/>
    <w:rsid w:val="00E669D0"/>
    <w:rsid w:val="00E93A57"/>
    <w:rsid w:val="00EA23FF"/>
    <w:rsid w:val="00EC4EF1"/>
    <w:rsid w:val="00ED1254"/>
    <w:rsid w:val="00ED1A25"/>
    <w:rsid w:val="00EE2F94"/>
    <w:rsid w:val="00F0203F"/>
    <w:rsid w:val="00F02900"/>
    <w:rsid w:val="00F2342F"/>
    <w:rsid w:val="00F36F4A"/>
    <w:rsid w:val="00F5036B"/>
    <w:rsid w:val="00F6777B"/>
    <w:rsid w:val="00F86171"/>
    <w:rsid w:val="00F962FC"/>
    <w:rsid w:val="00FC3196"/>
    <w:rsid w:val="00FD47E2"/>
    <w:rsid w:val="00FD7BD1"/>
    <w:rsid w:val="00FE0DCB"/>
    <w:rsid w:val="00FE6BF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Body Text" w:qFormat="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ody Text Indent 2"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Titulo 1,Section Heading,Part,heading 1"/>
    <w:basedOn w:val="Normal"/>
    <w:next w:val="Normal"/>
    <w:link w:val="Ttulo1Car"/>
    <w:uiPriority w:val="9"/>
    <w:qFormat/>
    <w:rsid w:val="0074457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iPriority w:val="9"/>
    <w:unhideWhenUsed/>
    <w:qFormat/>
    <w:rsid w:val="007445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H3,Titulo 3,Level 1 - 1,h3,Level 3 Topic Heading,Section"/>
    <w:basedOn w:val="Normal"/>
    <w:next w:val="Normal"/>
    <w:link w:val="Ttulo3Car"/>
    <w:uiPriority w:val="9"/>
    <w:qFormat/>
    <w:rsid w:val="00744578"/>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uiPriority w:val="9"/>
    <w:qFormat/>
    <w:rsid w:val="00744578"/>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uiPriority w:val="9"/>
    <w:qFormat/>
    <w:rsid w:val="00744578"/>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uiPriority w:val="9"/>
    <w:qFormat/>
    <w:rsid w:val="00744578"/>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uiPriority w:val="9"/>
    <w:qFormat/>
    <w:rsid w:val="00744578"/>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uiPriority w:val="9"/>
    <w:qFormat/>
    <w:rsid w:val="00744578"/>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uiPriority w:val="9"/>
    <w:qFormat/>
    <w:rsid w:val="00744578"/>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aliases w:val="footer odd,footer odd1,footer odd2,footer odd3,footer odd4,footer odd5,footer,Pie de página1"/>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Colorful List - Accent 11,List Paragraph11,Bullet List,FooterText,numbered,Paragraphe de liste1,Bulletr List Paragraph,列出段落,列出段落1,Scitum normal,Listas,List Paragraph1,Cuadrícula media 1 - Énfasis 2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iPriority w:val="99"/>
    <w:unhideWhenUsed/>
    <w:qFormat/>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PrrafodelistaCar">
    <w:name w:val="Párrafo de lista Car"/>
    <w:aliases w:val="lp1 Car,Lista vistosa - Énfasis 11 Car,Colorful List - Accent 11 Car,List Paragraph11 Car,Bullet List Car,FooterText Car,numbered Car,Paragraphe de liste1 Car,Bulletr List Paragraph Car,列出段落 Car,列出段落1 Car,Scitum normal Car"/>
    <w:link w:val="Prrafodelista"/>
    <w:uiPriority w:val="34"/>
    <w:qFormat/>
    <w:rsid w:val="00744578"/>
  </w:style>
  <w:style w:type="character" w:customStyle="1" w:styleId="Ttulo1Car">
    <w:name w:val="Título 1 Car"/>
    <w:aliases w:val="Headline Car,H1 Car,h1 Car,II+ Car,I Car,Document Header1 Car,Chapter Car,Titulo 1 Car,Section Heading Car,Part Car,heading 1 Car"/>
    <w:basedOn w:val="Fuentedeprrafopredeter"/>
    <w:link w:val="Ttulo1"/>
    <w:rsid w:val="00744578"/>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uiPriority w:val="9"/>
    <w:rsid w:val="00744578"/>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Titulo 3 Car,Level 1 - 1 Car,h3 Car,Level 3 Topic Heading Car,Section Car"/>
    <w:basedOn w:val="Fuentedeprrafopredeter"/>
    <w:link w:val="Ttulo3"/>
    <w:uiPriority w:val="9"/>
    <w:rsid w:val="00744578"/>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uiPriority w:val="9"/>
    <w:rsid w:val="00744578"/>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uiPriority w:val="9"/>
    <w:rsid w:val="00744578"/>
    <w:rPr>
      <w:rFonts w:ascii="Arial" w:eastAsia="Times New Roman" w:hAnsi="Arial" w:cs="Times New Roman"/>
      <w:szCs w:val="20"/>
      <w:lang w:val="es-ES_tradnl" w:eastAsia="es-ES"/>
    </w:rPr>
  </w:style>
  <w:style w:type="character" w:customStyle="1" w:styleId="Ttulo6Car">
    <w:name w:val="Título 6 Car"/>
    <w:basedOn w:val="Fuentedeprrafopredeter"/>
    <w:link w:val="Ttulo6"/>
    <w:uiPriority w:val="9"/>
    <w:rsid w:val="00744578"/>
    <w:rPr>
      <w:rFonts w:ascii="Arial" w:eastAsia="Times New Roman" w:hAnsi="Arial" w:cs="Times New Roman"/>
      <w:i/>
      <w:szCs w:val="20"/>
      <w:lang w:val="es-ES_tradnl" w:eastAsia="es-ES"/>
    </w:rPr>
  </w:style>
  <w:style w:type="character" w:customStyle="1" w:styleId="Ttulo7Car">
    <w:name w:val="Título 7 Car"/>
    <w:basedOn w:val="Fuentedeprrafopredeter"/>
    <w:link w:val="Ttulo7"/>
    <w:uiPriority w:val="9"/>
    <w:rsid w:val="00744578"/>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uiPriority w:val="9"/>
    <w:rsid w:val="00744578"/>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uiPriority w:val="9"/>
    <w:rsid w:val="00744578"/>
    <w:rPr>
      <w:rFonts w:ascii="Arial" w:eastAsia="Times New Roman" w:hAnsi="Arial" w:cs="Times New Roman"/>
      <w:i/>
      <w:sz w:val="18"/>
      <w:szCs w:val="20"/>
      <w:lang w:val="es-ES_tradnl" w:eastAsia="es-ES"/>
    </w:rPr>
  </w:style>
  <w:style w:type="paragraph" w:customStyle="1" w:styleId="Default">
    <w:name w:val="Default"/>
    <w:rsid w:val="0074457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rial">
    <w:name w:val="Arial"/>
    <w:basedOn w:val="Normal"/>
    <w:uiPriority w:val="99"/>
    <w:rsid w:val="00744578"/>
    <w:pPr>
      <w:jc w:val="center"/>
    </w:pPr>
    <w:rPr>
      <w:rFonts w:ascii="Arial" w:eastAsia="Calibri" w:hAnsi="Arial" w:cs="Times New Roman"/>
      <w:snapToGrid w:val="0"/>
      <w:sz w:val="20"/>
      <w:szCs w:val="20"/>
      <w:lang w:eastAsia="es-ES"/>
    </w:rPr>
  </w:style>
  <w:style w:type="paragraph" w:styleId="Textoindependiente3">
    <w:name w:val="Body Text 3"/>
    <w:basedOn w:val="Normal"/>
    <w:link w:val="Textoindependiente3Car"/>
    <w:rsid w:val="00744578"/>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744578"/>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744578"/>
    <w:rPr>
      <w:color w:val="0000FF" w:themeColor="hyperlink"/>
      <w:u w:val="single"/>
    </w:rPr>
  </w:style>
  <w:style w:type="character" w:styleId="Refdecomentario">
    <w:name w:val="annotation reference"/>
    <w:basedOn w:val="Fuentedeprrafopredeter"/>
    <w:uiPriority w:val="99"/>
    <w:unhideWhenUsed/>
    <w:rsid w:val="00744578"/>
    <w:rPr>
      <w:sz w:val="18"/>
      <w:szCs w:val="18"/>
    </w:rPr>
  </w:style>
  <w:style w:type="paragraph" w:styleId="Textocomentario">
    <w:name w:val="annotation text"/>
    <w:basedOn w:val="Normal"/>
    <w:link w:val="TextocomentarioCar"/>
    <w:uiPriority w:val="99"/>
    <w:unhideWhenUsed/>
    <w:rsid w:val="00744578"/>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uiPriority w:val="99"/>
    <w:rsid w:val="00744578"/>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iPriority w:val="99"/>
    <w:unhideWhenUsed/>
    <w:rsid w:val="00744578"/>
    <w:rPr>
      <w:b/>
      <w:bCs/>
      <w:sz w:val="20"/>
      <w:szCs w:val="20"/>
    </w:rPr>
  </w:style>
  <w:style w:type="character" w:customStyle="1" w:styleId="AsuntodelcomentarioCar">
    <w:name w:val="Asunto del comentario Car"/>
    <w:basedOn w:val="TextocomentarioCar"/>
    <w:link w:val="Asuntodelcomentario"/>
    <w:uiPriority w:val="99"/>
    <w:rsid w:val="00744578"/>
    <w:rPr>
      <w:rFonts w:ascii="Calibri" w:eastAsia="Calibri" w:hAnsi="Calibri" w:cs="Times New Roman"/>
      <w:b/>
      <w:bCs/>
      <w:sz w:val="20"/>
      <w:szCs w:val="20"/>
    </w:rPr>
  </w:style>
  <w:style w:type="paragraph" w:styleId="Sinespaciado">
    <w:name w:val="No Spacing"/>
    <w:link w:val="SinespaciadoCar"/>
    <w:uiPriority w:val="1"/>
    <w:qFormat/>
    <w:rsid w:val="00744578"/>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744578"/>
    <w:rPr>
      <w:rFonts w:ascii="Calibri" w:eastAsia="Calibri" w:hAnsi="Calibri" w:cs="Times New Roman"/>
    </w:rPr>
  </w:style>
  <w:style w:type="character" w:customStyle="1" w:styleId="A2">
    <w:name w:val="A2"/>
    <w:uiPriority w:val="99"/>
    <w:rsid w:val="00744578"/>
    <w:rPr>
      <w:rFonts w:cs="Palatino"/>
      <w:b/>
      <w:bCs/>
      <w:color w:val="000000"/>
      <w:sz w:val="28"/>
      <w:szCs w:val="28"/>
    </w:rPr>
  </w:style>
  <w:style w:type="paragraph" w:customStyle="1" w:styleId="Prrafodelista1">
    <w:name w:val="Párrafo de lista1"/>
    <w:basedOn w:val="Normal"/>
    <w:uiPriority w:val="99"/>
    <w:qFormat/>
    <w:rsid w:val="00744578"/>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iPriority w:val="99"/>
    <w:unhideWhenUsed/>
    <w:rsid w:val="00744578"/>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744578"/>
    <w:rPr>
      <w:rFonts w:ascii="Calibri" w:eastAsia="Calibri" w:hAnsi="Calibri" w:cs="Times New Roman"/>
      <w:sz w:val="16"/>
      <w:szCs w:val="16"/>
    </w:rPr>
  </w:style>
  <w:style w:type="paragraph" w:customStyle="1" w:styleId="Car">
    <w:name w:val="Car"/>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rsid w:val="00744578"/>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uiPriority w:val="99"/>
    <w:rsid w:val="00744578"/>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uiPriority w:val="99"/>
    <w:rsid w:val="00744578"/>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uiPriority w:val="99"/>
    <w:rsid w:val="00744578"/>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uiPriority w:val="99"/>
    <w:rsid w:val="00744578"/>
    <w:rPr>
      <w:rFonts w:ascii="Times New Roman" w:eastAsia="Calibri" w:hAnsi="Times New Roman" w:cs="Times New Roman"/>
      <w:sz w:val="24"/>
      <w:szCs w:val="24"/>
      <w:lang w:eastAsia="es-ES"/>
    </w:rPr>
  </w:style>
  <w:style w:type="paragraph" w:customStyle="1" w:styleId="ANOTACION">
    <w:name w:val="ANOTACION"/>
    <w:basedOn w:val="Normal"/>
    <w:rsid w:val="00744578"/>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rsid w:val="00744578"/>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744578"/>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uiPriority w:val="99"/>
    <w:rsid w:val="00744578"/>
    <w:rPr>
      <w:color w:val="0000FF"/>
      <w:spacing w:val="0"/>
      <w:u w:val="double"/>
    </w:rPr>
  </w:style>
  <w:style w:type="paragraph" w:customStyle="1" w:styleId="CharCharCarCarCharCharCarCarCharCharCarCarCharChar">
    <w:name w:val="Char Char Car Car Char Char Car Car Char Char Car Car Char Char"/>
    <w:basedOn w:val="Normal"/>
    <w:uiPriority w:val="99"/>
    <w:rsid w:val="00744578"/>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744578"/>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744578"/>
    <w:rPr>
      <w:rFonts w:ascii="Arial" w:eastAsia="Times New Roman" w:hAnsi="Arial" w:cs="Arial"/>
      <w:sz w:val="18"/>
      <w:szCs w:val="20"/>
      <w:lang w:val="es-ES" w:eastAsia="es-MX"/>
    </w:rPr>
  </w:style>
  <w:style w:type="paragraph" w:customStyle="1" w:styleId="bodytextindent2">
    <w:name w:val="bodytextindent2"/>
    <w:basedOn w:val="Normal"/>
    <w:rsid w:val="00744578"/>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uiPriority w:val="99"/>
    <w:rsid w:val="00744578"/>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uiPriority w:val="99"/>
    <w:rsid w:val="00744578"/>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uiPriority w:val="10"/>
    <w:qFormat/>
    <w:rsid w:val="00744578"/>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uiPriority w:val="10"/>
    <w:rsid w:val="00744578"/>
    <w:rPr>
      <w:rFonts w:ascii="Arial" w:eastAsia="Times New Roman" w:hAnsi="Arial" w:cs="Times New Roman"/>
      <w:b/>
      <w:bCs/>
      <w:sz w:val="24"/>
      <w:szCs w:val="20"/>
      <w:lang w:val="es-ES_tradnl" w:eastAsia="es-ES"/>
    </w:rPr>
  </w:style>
  <w:style w:type="paragraph" w:customStyle="1" w:styleId="xl25">
    <w:name w:val="xl25"/>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uiPriority w:val="99"/>
    <w:rsid w:val="00744578"/>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uiPriority w:val="99"/>
    <w:rsid w:val="00744578"/>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uiPriority w:val="99"/>
    <w:rsid w:val="00744578"/>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uiPriority w:val="99"/>
    <w:rsid w:val="00744578"/>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uiPriority w:val="99"/>
    <w:rsid w:val="007445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uiPriority w:val="99"/>
    <w:rsid w:val="00744578"/>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uiPriority w:val="99"/>
    <w:rsid w:val="00744578"/>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uiPriority w:val="99"/>
    <w:rsid w:val="00744578"/>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uiPriority w:val="99"/>
    <w:rsid w:val="00744578"/>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uiPriority w:val="99"/>
    <w:rsid w:val="00744578"/>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uiPriority w:val="99"/>
    <w:rsid w:val="00744578"/>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uiPriority w:val="99"/>
    <w:rsid w:val="00744578"/>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uiPriority w:val="99"/>
    <w:rsid w:val="00744578"/>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uiPriority w:val="99"/>
    <w:rsid w:val="00744578"/>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uiPriority w:val="99"/>
    <w:rsid w:val="00744578"/>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uiPriority w:val="99"/>
    <w:rsid w:val="00744578"/>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uiPriority w:val="99"/>
    <w:rsid w:val="00744578"/>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uiPriority w:val="99"/>
    <w:rsid w:val="00744578"/>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uiPriority w:val="99"/>
    <w:rsid w:val="00744578"/>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uiPriority w:val="99"/>
    <w:rsid w:val="00744578"/>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uiPriority w:val="99"/>
    <w:rsid w:val="00744578"/>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uiPriority w:val="99"/>
    <w:rsid w:val="00744578"/>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uiPriority w:val="99"/>
    <w:rsid w:val="00744578"/>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uiPriority w:val="99"/>
    <w:rsid w:val="00744578"/>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uiPriority w:val="99"/>
    <w:rsid w:val="00744578"/>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uiPriority w:val="99"/>
    <w:rsid w:val="00744578"/>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uiPriority w:val="99"/>
    <w:rsid w:val="00744578"/>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744578"/>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744578"/>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744578"/>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744578"/>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744578"/>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744578"/>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744578"/>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744578"/>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744578"/>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744578"/>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744578"/>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744578"/>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744578"/>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744578"/>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744578"/>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744578"/>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744578"/>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744578"/>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744578"/>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744578"/>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744578"/>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744578"/>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744578"/>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744578"/>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uiPriority w:val="99"/>
    <w:rsid w:val="00744578"/>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744578"/>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744578"/>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uiPriority w:val="99"/>
    <w:rsid w:val="00744578"/>
    <w:pPr>
      <w:ind w:left="566" w:hanging="283"/>
    </w:pPr>
    <w:rPr>
      <w:rFonts w:ascii="Times New Roman" w:eastAsia="Times New Roman" w:hAnsi="Times New Roman" w:cs="Times New Roman"/>
      <w:lang w:val="es-ES" w:eastAsia="es-ES"/>
    </w:rPr>
  </w:style>
  <w:style w:type="paragraph" w:customStyle="1" w:styleId="Car1">
    <w:name w:val="Car1"/>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744578"/>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uiPriority w:val="99"/>
    <w:rsid w:val="00744578"/>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744578"/>
    <w:rPr>
      <w:rFonts w:ascii="Courier New" w:eastAsia="Times New Roman" w:hAnsi="Courier New" w:cs="Courier New"/>
      <w:sz w:val="20"/>
      <w:szCs w:val="20"/>
      <w:lang w:val="es-ES" w:eastAsia="es-ES"/>
    </w:rPr>
  </w:style>
  <w:style w:type="paragraph" w:customStyle="1" w:styleId="IncisoParr">
    <w:name w:val="IncisoParr"/>
    <w:basedOn w:val="Normal"/>
    <w:rsid w:val="00744578"/>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744578"/>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744578"/>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aliases w:val="Texto independiente 21 Char,Sangría de t. independiente Char,Body Text 21 Char"/>
    <w:locked/>
    <w:rsid w:val="00744578"/>
    <w:rPr>
      <w:rFonts w:ascii="Times New Roman" w:hAnsi="Times New Roman" w:cs="Times New Roman"/>
      <w:sz w:val="24"/>
      <w:szCs w:val="24"/>
      <w:lang w:val="es-ES" w:eastAsia="es-ES"/>
    </w:rPr>
  </w:style>
  <w:style w:type="character" w:customStyle="1" w:styleId="Bodytext">
    <w:name w:val="Body text_"/>
    <w:link w:val="Bodytext1"/>
    <w:locked/>
    <w:rsid w:val="00744578"/>
    <w:rPr>
      <w:rFonts w:ascii="Arial" w:hAnsi="Arial"/>
      <w:spacing w:val="10"/>
      <w:sz w:val="23"/>
      <w:szCs w:val="23"/>
      <w:shd w:val="clear" w:color="auto" w:fill="FFFFFF"/>
    </w:rPr>
  </w:style>
  <w:style w:type="paragraph" w:customStyle="1" w:styleId="Bodytext1">
    <w:name w:val="Body text1"/>
    <w:basedOn w:val="Normal"/>
    <w:link w:val="Bodytext"/>
    <w:rsid w:val="00744578"/>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744578"/>
    <w:rPr>
      <w:rFonts w:ascii="Arial" w:hAnsi="Arial"/>
      <w:sz w:val="28"/>
      <w:szCs w:val="28"/>
      <w:shd w:val="clear" w:color="auto" w:fill="FFFFFF"/>
    </w:rPr>
  </w:style>
  <w:style w:type="paragraph" w:customStyle="1" w:styleId="Heading20">
    <w:name w:val="Heading #2"/>
    <w:basedOn w:val="Normal"/>
    <w:link w:val="Heading2"/>
    <w:rsid w:val="00744578"/>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uiPriority w:val="99"/>
    <w:rsid w:val="00744578"/>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uiPriority w:val="99"/>
    <w:rsid w:val="00744578"/>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uiPriority w:val="99"/>
    <w:qFormat/>
    <w:rsid w:val="00744578"/>
    <w:rPr>
      <w:rFonts w:cs="Times New Roman"/>
      <w:i/>
      <w:iCs/>
    </w:rPr>
  </w:style>
  <w:style w:type="paragraph" w:customStyle="1" w:styleId="Sangra3detindependiente1">
    <w:name w:val="Sangría 3 de t. independiente1"/>
    <w:basedOn w:val="Normal"/>
    <w:rsid w:val="00744578"/>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uiPriority w:val="99"/>
    <w:rsid w:val="00744578"/>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744578"/>
    <w:rPr>
      <w:color w:val="800080"/>
      <w:u w:val="single"/>
    </w:rPr>
  </w:style>
  <w:style w:type="paragraph" w:customStyle="1" w:styleId="xl90">
    <w:name w:val="xl90"/>
    <w:basedOn w:val="Normal"/>
    <w:rsid w:val="00744578"/>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744578"/>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74457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744578"/>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744578"/>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uiPriority w:val="99"/>
    <w:rsid w:val="00744578"/>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uiPriority w:val="99"/>
    <w:rsid w:val="00744578"/>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uiPriority w:val="99"/>
    <w:rsid w:val="00744578"/>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uiPriority w:val="99"/>
    <w:rsid w:val="00744578"/>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uiPriority w:val="99"/>
    <w:rsid w:val="00744578"/>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uiPriority w:val="99"/>
    <w:rsid w:val="00744578"/>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msonormal0">
    <w:name w:val="msonormal"/>
    <w:basedOn w:val="Normal"/>
    <w:rsid w:val="00744578"/>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744578"/>
    <w:pPr>
      <w:spacing w:before="100" w:beforeAutospacing="1" w:after="100" w:afterAutospacing="1"/>
    </w:pPr>
    <w:rPr>
      <w:rFonts w:ascii="Arial" w:eastAsia="Times New Roman" w:hAnsi="Arial" w:cs="Arial"/>
      <w:color w:val="000000"/>
      <w:sz w:val="20"/>
      <w:szCs w:val="20"/>
      <w:lang w:val="es-MX" w:eastAsia="es-MX"/>
    </w:rPr>
  </w:style>
  <w:style w:type="paragraph" w:customStyle="1" w:styleId="TableParagraph">
    <w:name w:val="Table Paragraph"/>
    <w:basedOn w:val="Normal"/>
    <w:uiPriority w:val="1"/>
    <w:qFormat/>
    <w:rsid w:val="00744578"/>
    <w:pPr>
      <w:widowControl w:val="0"/>
      <w:autoSpaceDE w:val="0"/>
      <w:autoSpaceDN w:val="0"/>
    </w:pPr>
    <w:rPr>
      <w:rFonts w:ascii="Arial" w:eastAsia="Arial" w:hAnsi="Arial" w:cs="Arial"/>
      <w:sz w:val="22"/>
      <w:szCs w:val="22"/>
      <w:lang w:val="es-ES" w:eastAsia="es-ES" w:bidi="es-ES"/>
    </w:rPr>
  </w:style>
  <w:style w:type="paragraph" w:customStyle="1" w:styleId="xl471">
    <w:name w:val="xl471"/>
    <w:basedOn w:val="Normal"/>
    <w:rsid w:val="00744578"/>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744578"/>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744578"/>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744578"/>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744578"/>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744578"/>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744578"/>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744578"/>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744578"/>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74457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74457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744578"/>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744578"/>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744578"/>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744578"/>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uiPriority w:val="99"/>
    <w:rsid w:val="00744578"/>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uiPriority w:val="99"/>
    <w:rsid w:val="00744578"/>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uiPriority w:val="99"/>
    <w:rsid w:val="00744578"/>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uiPriority w:val="99"/>
    <w:rsid w:val="00744578"/>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uiPriority w:val="99"/>
    <w:rsid w:val="00744578"/>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uiPriority w:val="99"/>
    <w:rsid w:val="00744578"/>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uiPriority w:val="99"/>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uiPriority w:val="99"/>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uiPriority w:val="99"/>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locked/>
    <w:rsid w:val="00744578"/>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744578"/>
    <w:rPr>
      <w:rFonts w:ascii="Calibri" w:hAnsi="Calibri"/>
    </w:rPr>
  </w:style>
  <w:style w:type="paragraph" w:customStyle="1" w:styleId="Textoindependiente211">
    <w:name w:val="Texto independiente 211"/>
    <w:basedOn w:val="Normal"/>
    <w:uiPriority w:val="99"/>
    <w:rsid w:val="00744578"/>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744578"/>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uiPriority w:val="99"/>
    <w:rsid w:val="00744578"/>
    <w:rPr>
      <w:sz w:val="24"/>
      <w:lang w:val="es-MX" w:eastAsia="es-ES"/>
    </w:rPr>
  </w:style>
  <w:style w:type="paragraph" w:customStyle="1" w:styleId="Prrafodelista2">
    <w:name w:val="Párrafo de lista2"/>
    <w:basedOn w:val="Normal"/>
    <w:link w:val="ListParagraphChar1"/>
    <w:uiPriority w:val="99"/>
    <w:rsid w:val="00744578"/>
    <w:pPr>
      <w:ind w:left="720"/>
      <w:contextualSpacing/>
    </w:pPr>
    <w:rPr>
      <w:rFonts w:ascii="Times New Roman" w:eastAsia="Times New Roman" w:hAnsi="Times New Roman" w:cs="Times New Roman"/>
      <w:sz w:val="20"/>
      <w:szCs w:val="20"/>
      <w:lang w:val="es-ES" w:eastAsia="es-ES"/>
    </w:rPr>
  </w:style>
  <w:style w:type="character" w:customStyle="1" w:styleId="ListParagraphChar1">
    <w:name w:val="List Paragraph Char1"/>
    <w:link w:val="Prrafodelista2"/>
    <w:uiPriority w:val="99"/>
    <w:locked/>
    <w:rsid w:val="00744578"/>
    <w:rPr>
      <w:rFonts w:ascii="Times New Roman" w:eastAsia="Times New Roman" w:hAnsi="Times New Roman" w:cs="Times New Roman"/>
      <w:sz w:val="20"/>
      <w:szCs w:val="20"/>
      <w:lang w:val="es-ES" w:eastAsia="es-ES"/>
    </w:rPr>
  </w:style>
  <w:style w:type="paragraph" w:styleId="Lista">
    <w:name w:val="List"/>
    <w:basedOn w:val="Normal"/>
    <w:uiPriority w:val="99"/>
    <w:rsid w:val="00744578"/>
    <w:pPr>
      <w:suppressAutoHyphens/>
      <w:ind w:left="283" w:hanging="283"/>
    </w:pPr>
    <w:rPr>
      <w:rFonts w:ascii="Times New Roman" w:eastAsia="Calibri" w:hAnsi="Times New Roman" w:cs="Mangal"/>
      <w:kern w:val="1"/>
      <w:lang w:val="es-ES" w:eastAsia="hi-IN" w:bidi="hi-IN"/>
    </w:rPr>
  </w:style>
  <w:style w:type="character" w:customStyle="1" w:styleId="CarCar1">
    <w:name w:val="Car Car1"/>
    <w:uiPriority w:val="99"/>
    <w:locked/>
    <w:rsid w:val="00744578"/>
    <w:rPr>
      <w:sz w:val="24"/>
      <w:lang w:val="es-MX" w:eastAsia="es-ES"/>
    </w:rPr>
  </w:style>
  <w:style w:type="paragraph" w:customStyle="1" w:styleId="Textoindependiente32">
    <w:name w:val="Texto independiente 32"/>
    <w:basedOn w:val="Normal"/>
    <w:uiPriority w:val="99"/>
    <w:rsid w:val="00744578"/>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uiPriority w:val="99"/>
    <w:rsid w:val="00744578"/>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744578"/>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744578"/>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744578"/>
    <w:pPr>
      <w:spacing w:after="160" w:line="240" w:lineRule="exact"/>
    </w:pPr>
    <w:rPr>
      <w:rFonts w:ascii="Tahoma" w:eastAsia="Times New Roman" w:hAnsi="Tahoma" w:cs="Times New Roman"/>
      <w:sz w:val="20"/>
      <w:szCs w:val="20"/>
      <w:lang w:val="en-US"/>
    </w:rPr>
  </w:style>
  <w:style w:type="character" w:customStyle="1" w:styleId="CarCar4">
    <w:name w:val="Car Car4"/>
    <w:uiPriority w:val="99"/>
    <w:locked/>
    <w:rsid w:val="00744578"/>
    <w:rPr>
      <w:rFonts w:eastAsia="Times New Roman"/>
      <w:sz w:val="24"/>
      <w:lang w:val="es-MX" w:eastAsia="es-ES"/>
    </w:rPr>
  </w:style>
  <w:style w:type="character" w:customStyle="1" w:styleId="WW8Num8z3">
    <w:name w:val="WW8Num8z3"/>
    <w:uiPriority w:val="99"/>
    <w:rsid w:val="00744578"/>
    <w:rPr>
      <w:rFonts w:ascii="Symbol" w:hAnsi="Symbol"/>
    </w:rPr>
  </w:style>
  <w:style w:type="paragraph" w:customStyle="1" w:styleId="Sangra2detindependiente8">
    <w:name w:val="Sangría 2 de t. independiente8"/>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744578"/>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uiPriority w:val="99"/>
    <w:rsid w:val="00744578"/>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744578"/>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uiPriority w:val="99"/>
    <w:rsid w:val="00744578"/>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1,MINUTAS Ch"/>
    <w:uiPriority w:val="99"/>
    <w:locked/>
    <w:rsid w:val="00744578"/>
    <w:rPr>
      <w:rFonts w:ascii="Times New Roman" w:hAnsi="Times New Roman"/>
      <w:kern w:val="1"/>
      <w:sz w:val="24"/>
      <w:lang w:eastAsia="ar-SA" w:bidi="ar-SA"/>
    </w:rPr>
  </w:style>
  <w:style w:type="character" w:customStyle="1" w:styleId="apple-converted-space">
    <w:name w:val="apple-converted-space"/>
    <w:basedOn w:val="Fuentedeprrafopredeter"/>
    <w:rsid w:val="00744578"/>
    <w:rPr>
      <w:rFonts w:cs="Times New Roman"/>
    </w:rPr>
  </w:style>
  <w:style w:type="character" w:customStyle="1" w:styleId="Bodytext2">
    <w:name w:val="Body text (2)_"/>
    <w:link w:val="Bodytext21"/>
    <w:uiPriority w:val="99"/>
    <w:locked/>
    <w:rsid w:val="00744578"/>
    <w:rPr>
      <w:rFonts w:ascii="Arial" w:hAnsi="Arial"/>
      <w:sz w:val="14"/>
      <w:shd w:val="clear" w:color="auto" w:fill="FFFFFF"/>
    </w:rPr>
  </w:style>
  <w:style w:type="paragraph" w:customStyle="1" w:styleId="Bodytext21">
    <w:name w:val="Body text (2)1"/>
    <w:basedOn w:val="Normal"/>
    <w:link w:val="Bodytext2"/>
    <w:uiPriority w:val="99"/>
    <w:rsid w:val="00744578"/>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uiPriority w:val="99"/>
    <w:rsid w:val="00744578"/>
    <w:rPr>
      <w:rFonts w:ascii="Arial" w:hAnsi="Arial"/>
      <w:color w:val="000000"/>
      <w:spacing w:val="0"/>
      <w:w w:val="100"/>
      <w:position w:val="0"/>
      <w:sz w:val="14"/>
      <w:u w:val="single"/>
      <w:lang w:val="en-US"/>
    </w:rPr>
  </w:style>
  <w:style w:type="paragraph" w:customStyle="1" w:styleId="Heading21">
    <w:name w:val="Heading #21"/>
    <w:basedOn w:val="Normal"/>
    <w:uiPriority w:val="99"/>
    <w:rsid w:val="00744578"/>
    <w:pPr>
      <w:widowControl w:val="0"/>
      <w:shd w:val="clear" w:color="auto" w:fill="FFFFFF"/>
      <w:spacing w:before="1800" w:line="365" w:lineRule="exact"/>
      <w:jc w:val="right"/>
      <w:outlineLvl w:val="1"/>
    </w:pPr>
    <w:rPr>
      <w:rFonts w:ascii="Arial" w:eastAsia="Calibri" w:hAnsi="Arial" w:cs="Times New Roman"/>
      <w:sz w:val="14"/>
      <w:szCs w:val="22"/>
      <w:lang w:val="es-MX"/>
    </w:rPr>
  </w:style>
  <w:style w:type="character" w:customStyle="1" w:styleId="Bodytext28">
    <w:name w:val="Body text (2)8"/>
    <w:uiPriority w:val="99"/>
    <w:rsid w:val="00744578"/>
    <w:rPr>
      <w:rFonts w:ascii="Arial" w:hAnsi="Arial"/>
      <w:color w:val="000000"/>
      <w:spacing w:val="0"/>
      <w:w w:val="100"/>
      <w:position w:val="0"/>
      <w:sz w:val="14"/>
      <w:u w:val="single"/>
      <w:lang w:val="en-US"/>
    </w:rPr>
  </w:style>
  <w:style w:type="character" w:customStyle="1" w:styleId="Bodytext26pt">
    <w:name w:val="Body text (2) + 6 pt"/>
    <w:aliases w:val="Italic,Body text (5) + Bold"/>
    <w:uiPriority w:val="99"/>
    <w:rsid w:val="00744578"/>
    <w:rPr>
      <w:rFonts w:ascii="Arial" w:hAnsi="Arial"/>
      <w:i/>
      <w:color w:val="000000"/>
      <w:spacing w:val="0"/>
      <w:w w:val="100"/>
      <w:position w:val="0"/>
      <w:sz w:val="12"/>
      <w:u w:val="single"/>
      <w:lang w:val="en-US"/>
    </w:rPr>
  </w:style>
  <w:style w:type="character" w:customStyle="1" w:styleId="Bodytext27">
    <w:name w:val="Body text (2)7"/>
    <w:uiPriority w:val="99"/>
    <w:rsid w:val="00744578"/>
    <w:rPr>
      <w:rFonts w:ascii="Arial" w:hAnsi="Arial"/>
      <w:color w:val="000000"/>
      <w:spacing w:val="0"/>
      <w:w w:val="100"/>
      <w:position w:val="0"/>
      <w:sz w:val="14"/>
      <w:u w:val="single"/>
      <w:lang w:val="en-US"/>
    </w:rPr>
  </w:style>
  <w:style w:type="character" w:customStyle="1" w:styleId="Bodytext2SmallCaps">
    <w:name w:val="Body text (2) + Small Caps"/>
    <w:aliases w:val="Spacing 0 pt"/>
    <w:uiPriority w:val="99"/>
    <w:rsid w:val="00744578"/>
    <w:rPr>
      <w:rFonts w:ascii="Arial" w:hAnsi="Arial"/>
      <w:smallCaps/>
      <w:color w:val="000000"/>
      <w:spacing w:val="-10"/>
      <w:w w:val="100"/>
      <w:position w:val="0"/>
      <w:sz w:val="14"/>
      <w:u w:val="single"/>
      <w:lang w:val="en-US"/>
    </w:rPr>
  </w:style>
  <w:style w:type="character" w:customStyle="1" w:styleId="Bodytext265pt">
    <w:name w:val="Body text (2) + 6.5 pt"/>
    <w:uiPriority w:val="99"/>
    <w:rsid w:val="00744578"/>
    <w:rPr>
      <w:rFonts w:ascii="Arial" w:hAnsi="Arial"/>
      <w:color w:val="000000"/>
      <w:spacing w:val="0"/>
      <w:w w:val="100"/>
      <w:position w:val="0"/>
      <w:sz w:val="13"/>
      <w:u w:val="single"/>
      <w:lang w:val="en-US"/>
    </w:rPr>
  </w:style>
  <w:style w:type="character" w:customStyle="1" w:styleId="Bodytext5">
    <w:name w:val="Body text (5)_"/>
    <w:link w:val="Bodytext51"/>
    <w:uiPriority w:val="99"/>
    <w:locked/>
    <w:rsid w:val="00744578"/>
    <w:rPr>
      <w:rFonts w:ascii="Arial" w:hAnsi="Arial"/>
      <w:sz w:val="13"/>
      <w:shd w:val="clear" w:color="auto" w:fill="FFFFFF"/>
    </w:rPr>
  </w:style>
  <w:style w:type="paragraph" w:customStyle="1" w:styleId="Bodytext51">
    <w:name w:val="Body text (5)1"/>
    <w:basedOn w:val="Normal"/>
    <w:link w:val="Bodytext5"/>
    <w:uiPriority w:val="99"/>
    <w:rsid w:val="00744578"/>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uiPriority w:val="99"/>
    <w:rsid w:val="00744578"/>
    <w:rPr>
      <w:rFonts w:ascii="Arial" w:hAnsi="Arial"/>
      <w:color w:val="000000"/>
      <w:spacing w:val="0"/>
      <w:w w:val="100"/>
      <w:position w:val="0"/>
      <w:sz w:val="13"/>
      <w:u w:val="single"/>
      <w:lang w:val="en-US"/>
    </w:rPr>
  </w:style>
  <w:style w:type="character" w:customStyle="1" w:styleId="Bodytext26">
    <w:name w:val="Body text (2)6"/>
    <w:uiPriority w:val="99"/>
    <w:rsid w:val="00744578"/>
    <w:rPr>
      <w:rFonts w:ascii="Arial" w:hAnsi="Arial"/>
      <w:color w:val="000000"/>
      <w:spacing w:val="0"/>
      <w:w w:val="100"/>
      <w:position w:val="0"/>
      <w:sz w:val="14"/>
      <w:u w:val="single"/>
      <w:lang w:val="en-US"/>
    </w:rPr>
  </w:style>
  <w:style w:type="character" w:customStyle="1" w:styleId="Bodytext25">
    <w:name w:val="Body text (2)5"/>
    <w:uiPriority w:val="99"/>
    <w:rsid w:val="00744578"/>
    <w:rPr>
      <w:rFonts w:ascii="Arial" w:hAnsi="Arial"/>
      <w:color w:val="000000"/>
      <w:spacing w:val="0"/>
      <w:w w:val="100"/>
      <w:position w:val="0"/>
      <w:sz w:val="14"/>
      <w:u w:val="single"/>
      <w:lang w:val="en-US"/>
    </w:rPr>
  </w:style>
  <w:style w:type="character" w:customStyle="1" w:styleId="Picturecaption4">
    <w:name w:val="Picture caption (4)_"/>
    <w:link w:val="Picturecaption41"/>
    <w:uiPriority w:val="99"/>
    <w:locked/>
    <w:rsid w:val="00744578"/>
    <w:rPr>
      <w:rFonts w:ascii="Arial" w:hAnsi="Arial"/>
      <w:sz w:val="13"/>
      <w:shd w:val="clear" w:color="auto" w:fill="FFFFFF"/>
    </w:rPr>
  </w:style>
  <w:style w:type="paragraph" w:customStyle="1" w:styleId="Picturecaption41">
    <w:name w:val="Picture caption (4)1"/>
    <w:basedOn w:val="Normal"/>
    <w:link w:val="Picturecaption4"/>
    <w:uiPriority w:val="99"/>
    <w:rsid w:val="00744578"/>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uiPriority w:val="99"/>
    <w:rsid w:val="00744578"/>
    <w:rPr>
      <w:rFonts w:ascii="Arial" w:hAnsi="Arial"/>
      <w:color w:val="000000"/>
      <w:spacing w:val="0"/>
      <w:w w:val="100"/>
      <w:position w:val="0"/>
      <w:sz w:val="13"/>
      <w:u w:val="single"/>
      <w:lang w:val="en-US"/>
    </w:rPr>
  </w:style>
  <w:style w:type="character" w:customStyle="1" w:styleId="Bodytext24">
    <w:name w:val="Body text (2)4"/>
    <w:uiPriority w:val="99"/>
    <w:rsid w:val="00744578"/>
    <w:rPr>
      <w:rFonts w:ascii="Arial" w:hAnsi="Arial"/>
      <w:color w:val="000000"/>
      <w:spacing w:val="0"/>
      <w:w w:val="100"/>
      <w:position w:val="0"/>
      <w:sz w:val="14"/>
      <w:u w:val="single"/>
      <w:lang w:val="en-US"/>
    </w:rPr>
  </w:style>
  <w:style w:type="character" w:customStyle="1" w:styleId="Heading22">
    <w:name w:val="Heading #2 (2)_"/>
    <w:link w:val="Heading221"/>
    <w:uiPriority w:val="99"/>
    <w:locked/>
    <w:rsid w:val="00744578"/>
    <w:rPr>
      <w:rFonts w:ascii="Arial" w:hAnsi="Arial"/>
      <w:sz w:val="13"/>
      <w:shd w:val="clear" w:color="auto" w:fill="FFFFFF"/>
    </w:rPr>
  </w:style>
  <w:style w:type="paragraph" w:customStyle="1" w:styleId="Heading221">
    <w:name w:val="Heading #2 (2)1"/>
    <w:basedOn w:val="Normal"/>
    <w:link w:val="Heading22"/>
    <w:uiPriority w:val="99"/>
    <w:rsid w:val="00744578"/>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uiPriority w:val="99"/>
    <w:locked/>
    <w:rsid w:val="00744578"/>
    <w:rPr>
      <w:rFonts w:ascii="Arial" w:hAnsi="Arial"/>
      <w:w w:val="80"/>
      <w:sz w:val="14"/>
      <w:shd w:val="clear" w:color="auto" w:fill="FFFFFF"/>
    </w:rPr>
  </w:style>
  <w:style w:type="paragraph" w:customStyle="1" w:styleId="Bodytext41">
    <w:name w:val="Body text (4)1"/>
    <w:basedOn w:val="Normal"/>
    <w:link w:val="Bodytext4"/>
    <w:uiPriority w:val="99"/>
    <w:rsid w:val="00744578"/>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rsid w:val="00744578"/>
    <w:pPr>
      <w:spacing w:after="0" w:line="240" w:lineRule="auto"/>
    </w:pPr>
    <w:rPr>
      <w:rFonts w:ascii="Calibri" w:eastAsia="Times New Roman" w:hAnsi="Calibri" w:cs="Times New Roman"/>
    </w:rPr>
  </w:style>
  <w:style w:type="character" w:customStyle="1" w:styleId="Bodytext3">
    <w:name w:val="Body text (3)_"/>
    <w:link w:val="Bodytext30"/>
    <w:uiPriority w:val="99"/>
    <w:locked/>
    <w:rsid w:val="00744578"/>
    <w:rPr>
      <w:rFonts w:ascii="Arial" w:hAnsi="Arial"/>
      <w:b/>
      <w:sz w:val="18"/>
      <w:shd w:val="clear" w:color="auto" w:fill="FFFFFF"/>
    </w:rPr>
  </w:style>
  <w:style w:type="paragraph" w:customStyle="1" w:styleId="Bodytext30">
    <w:name w:val="Body text (3)"/>
    <w:basedOn w:val="Normal"/>
    <w:link w:val="Bodytext3"/>
    <w:uiPriority w:val="99"/>
    <w:rsid w:val="00744578"/>
    <w:pPr>
      <w:widowControl w:val="0"/>
      <w:shd w:val="clear" w:color="auto" w:fill="FFFFFF"/>
      <w:spacing w:line="269" w:lineRule="exact"/>
      <w:ind w:hanging="360"/>
    </w:pPr>
    <w:rPr>
      <w:rFonts w:ascii="Arial" w:eastAsiaTheme="minorHAnsi" w:hAnsi="Arial"/>
      <w:b/>
      <w:sz w:val="18"/>
      <w:szCs w:val="22"/>
      <w:lang w:val="es-MX"/>
    </w:rPr>
  </w:style>
  <w:style w:type="character" w:customStyle="1" w:styleId="Bodytext6">
    <w:name w:val="Body text (6)"/>
    <w:uiPriority w:val="99"/>
    <w:rsid w:val="00744578"/>
    <w:rPr>
      <w:rFonts w:ascii="Arial" w:hAnsi="Arial"/>
      <w:i/>
      <w:sz w:val="20"/>
      <w:u w:val="none"/>
    </w:rPr>
  </w:style>
  <w:style w:type="character" w:customStyle="1" w:styleId="Bodytext61">
    <w:name w:val="Body text (6)1"/>
    <w:uiPriority w:val="99"/>
    <w:rsid w:val="00744578"/>
    <w:rPr>
      <w:rFonts w:ascii="Arial" w:hAnsi="Arial"/>
      <w:i/>
      <w:color w:val="929292"/>
      <w:sz w:val="20"/>
      <w:u w:val="none"/>
    </w:rPr>
  </w:style>
  <w:style w:type="character" w:customStyle="1" w:styleId="Bodytext60">
    <w:name w:val="Body text (6)_"/>
    <w:uiPriority w:val="99"/>
    <w:locked/>
    <w:rsid w:val="00744578"/>
    <w:rPr>
      <w:rFonts w:ascii="Arial" w:hAnsi="Arial"/>
      <w:b/>
      <w:i/>
      <w:sz w:val="13"/>
    </w:rPr>
  </w:style>
  <w:style w:type="paragraph" w:customStyle="1" w:styleId="p1">
    <w:name w:val="p1"/>
    <w:basedOn w:val="Normal"/>
    <w:uiPriority w:val="99"/>
    <w:rsid w:val="00744578"/>
    <w:rPr>
      <w:rFonts w:ascii="Helvetica" w:eastAsia="Times New Roman" w:hAnsi="Helvetica" w:cs="Times New Roman"/>
      <w:sz w:val="18"/>
      <w:szCs w:val="18"/>
      <w:lang w:eastAsia="es-ES_tradnl"/>
    </w:rPr>
  </w:style>
  <w:style w:type="character" w:customStyle="1" w:styleId="Bodytext275pt">
    <w:name w:val="Body text (2) + 7.5 pt"/>
    <w:uiPriority w:val="99"/>
    <w:rsid w:val="00744578"/>
    <w:rPr>
      <w:rFonts w:ascii="Arial" w:hAnsi="Arial"/>
      <w:color w:val="000000"/>
      <w:spacing w:val="0"/>
      <w:w w:val="100"/>
      <w:position w:val="0"/>
      <w:sz w:val="15"/>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744578"/>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uiPriority w:val="99"/>
    <w:rsid w:val="00744578"/>
    <w:rPr>
      <w:rFonts w:cs="Times New Roman"/>
    </w:rPr>
  </w:style>
  <w:style w:type="paragraph" w:customStyle="1" w:styleId="Prrafodelista7">
    <w:name w:val="Párrafo de lista7"/>
    <w:basedOn w:val="Normal"/>
    <w:uiPriority w:val="99"/>
    <w:rsid w:val="00744578"/>
    <w:pPr>
      <w:spacing w:after="200" w:line="276" w:lineRule="auto"/>
      <w:ind w:left="720"/>
      <w:contextualSpacing/>
    </w:pPr>
    <w:rPr>
      <w:rFonts w:ascii="Calibri" w:eastAsia="Times New Roman" w:hAnsi="Calibri" w:cs="Times New Roman"/>
      <w:sz w:val="20"/>
      <w:szCs w:val="20"/>
      <w:lang w:val="es-MX" w:eastAsia="es-MX"/>
    </w:rPr>
  </w:style>
  <w:style w:type="paragraph" w:customStyle="1" w:styleId="arial0">
    <w:name w:val="arial"/>
    <w:basedOn w:val="Normal"/>
    <w:uiPriority w:val="99"/>
    <w:rsid w:val="00744578"/>
    <w:pPr>
      <w:suppressAutoHyphens/>
      <w:jc w:val="both"/>
    </w:pPr>
    <w:rPr>
      <w:rFonts w:ascii="Cambria" w:eastAsia="Calibri" w:hAnsi="Cambria" w:cs="Arial"/>
      <w:color w:val="000000"/>
      <w:lang w:val="es-MX" w:eastAsia="ar-SA"/>
    </w:rPr>
  </w:style>
  <w:style w:type="paragraph" w:customStyle="1" w:styleId="Sinespaciado2">
    <w:name w:val="Sin espaciado2"/>
    <w:uiPriority w:val="99"/>
    <w:rsid w:val="00744578"/>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10">
    <w:name w:val="Sangría 2 de t. independiente10"/>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744578"/>
    <w:pPr>
      <w:ind w:left="720"/>
      <w:contextualSpacing/>
    </w:pPr>
    <w:rPr>
      <w:rFonts w:ascii="Times New Roman" w:eastAsia="Calibri" w:hAnsi="Times New Roman" w:cs="Times New Roman"/>
      <w:sz w:val="20"/>
      <w:szCs w:val="20"/>
      <w:lang w:val="es-ES" w:eastAsia="es-ES"/>
    </w:rPr>
  </w:style>
  <w:style w:type="paragraph" w:customStyle="1" w:styleId="xl39173">
    <w:name w:val="xl39173"/>
    <w:basedOn w:val="Normal"/>
    <w:uiPriority w:val="99"/>
    <w:rsid w:val="00744578"/>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744578"/>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744578"/>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744578"/>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744578"/>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744578"/>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744578"/>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744578"/>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744578"/>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744578"/>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744578"/>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744578"/>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744578"/>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744578"/>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744578"/>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744578"/>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744578"/>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744578"/>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744578"/>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744578"/>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1">
    <w:name w:val="z-Principio del formulario Car1"/>
    <w:basedOn w:val="Fuentedeprrafopredeter"/>
    <w:uiPriority w:val="99"/>
    <w:semiHidden/>
    <w:rsid w:val="00744578"/>
    <w:rPr>
      <w:rFonts w:ascii="Arial" w:eastAsiaTheme="minorEastAsia" w:hAnsi="Arial" w:cs="Arial"/>
      <w:vanish/>
      <w:sz w:val="16"/>
      <w:szCs w:val="16"/>
      <w:lang w:val="es-ES_tradnl"/>
    </w:rPr>
  </w:style>
  <w:style w:type="paragraph" w:styleId="z-Finaldelformulario">
    <w:name w:val="HTML Bottom of Form"/>
    <w:basedOn w:val="Normal"/>
    <w:next w:val="Normal"/>
    <w:link w:val="z-FinaldelformularioCar"/>
    <w:hidden/>
    <w:uiPriority w:val="99"/>
    <w:unhideWhenUsed/>
    <w:rsid w:val="00744578"/>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744578"/>
    <w:rPr>
      <w:rFonts w:ascii="Arial" w:eastAsia="Times New Roman" w:hAnsi="Arial" w:cs="Arial"/>
      <w:vanish/>
      <w:sz w:val="16"/>
      <w:szCs w:val="16"/>
      <w:lang w:eastAsia="es-MX"/>
    </w:rPr>
  </w:style>
  <w:style w:type="paragraph" w:customStyle="1" w:styleId="font6">
    <w:name w:val="font6"/>
    <w:basedOn w:val="Normal"/>
    <w:uiPriority w:val="99"/>
    <w:rsid w:val="00744578"/>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744578"/>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744578"/>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744578"/>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744578"/>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744578"/>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744578"/>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744578"/>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numbering" w:customStyle="1" w:styleId="Sinlista1">
    <w:name w:val="Sin lista1"/>
    <w:next w:val="Sinlista"/>
    <w:uiPriority w:val="99"/>
    <w:semiHidden/>
    <w:unhideWhenUsed/>
    <w:rsid w:val="00744578"/>
  </w:style>
  <w:style w:type="character" w:customStyle="1" w:styleId="WW8Num1z0">
    <w:name w:val="WW8Num1z0"/>
    <w:uiPriority w:val="99"/>
    <w:rsid w:val="00744578"/>
    <w:rPr>
      <w:rFonts w:ascii="Arial" w:hAnsi="Arial"/>
      <w:b/>
      <w:sz w:val="24"/>
    </w:rPr>
  </w:style>
  <w:style w:type="character" w:customStyle="1" w:styleId="WW8Num2z0">
    <w:name w:val="WW8Num2z0"/>
    <w:rsid w:val="00744578"/>
    <w:rPr>
      <w:rFonts w:ascii="Arial" w:hAnsi="Arial"/>
      <w:b/>
      <w:sz w:val="24"/>
    </w:rPr>
  </w:style>
  <w:style w:type="character" w:customStyle="1" w:styleId="WW8Num3z0">
    <w:name w:val="WW8Num3z0"/>
    <w:rsid w:val="00744578"/>
    <w:rPr>
      <w:rFonts w:ascii="Arial" w:hAnsi="Arial"/>
      <w:sz w:val="24"/>
      <w:u w:val="none"/>
    </w:rPr>
  </w:style>
  <w:style w:type="character" w:customStyle="1" w:styleId="WW8Num3z1">
    <w:name w:val="WW8Num3z1"/>
    <w:uiPriority w:val="99"/>
    <w:rsid w:val="00744578"/>
  </w:style>
  <w:style w:type="character" w:customStyle="1" w:styleId="WW8Num4z0">
    <w:name w:val="WW8Num4z0"/>
    <w:rsid w:val="00744578"/>
  </w:style>
  <w:style w:type="character" w:customStyle="1" w:styleId="WW8Num4z1">
    <w:name w:val="WW8Num4z1"/>
    <w:uiPriority w:val="99"/>
    <w:rsid w:val="00744578"/>
    <w:rPr>
      <w:rFonts w:ascii="Courier New" w:hAnsi="Courier New"/>
    </w:rPr>
  </w:style>
  <w:style w:type="character" w:customStyle="1" w:styleId="WW8Num5z0">
    <w:name w:val="WW8Num5z0"/>
    <w:rsid w:val="00744578"/>
    <w:rPr>
      <w:rFonts w:ascii="Symbol" w:hAnsi="Symbol"/>
    </w:rPr>
  </w:style>
  <w:style w:type="character" w:customStyle="1" w:styleId="WW8Num5z1">
    <w:name w:val="WW8Num5z1"/>
    <w:uiPriority w:val="99"/>
    <w:rsid w:val="00744578"/>
    <w:rPr>
      <w:rFonts w:ascii="Courier New" w:hAnsi="Courier New"/>
    </w:rPr>
  </w:style>
  <w:style w:type="character" w:customStyle="1" w:styleId="WW8Num6z0">
    <w:name w:val="WW8Num6z0"/>
    <w:uiPriority w:val="99"/>
    <w:rsid w:val="00744578"/>
    <w:rPr>
      <w:rFonts w:ascii="Symbol" w:hAnsi="Symbol"/>
    </w:rPr>
  </w:style>
  <w:style w:type="character" w:customStyle="1" w:styleId="WW8Num7z0">
    <w:name w:val="WW8Num7z0"/>
    <w:uiPriority w:val="99"/>
    <w:rsid w:val="00744578"/>
    <w:rPr>
      <w:b/>
    </w:rPr>
  </w:style>
  <w:style w:type="character" w:customStyle="1" w:styleId="WW8Num8z0">
    <w:name w:val="WW8Num8z0"/>
    <w:rsid w:val="00744578"/>
    <w:rPr>
      <w:rFonts w:ascii="Wingdings" w:hAnsi="Wingdings"/>
    </w:rPr>
  </w:style>
  <w:style w:type="character" w:customStyle="1" w:styleId="WW8Num9z0">
    <w:name w:val="WW8Num9z0"/>
    <w:rsid w:val="00744578"/>
    <w:rPr>
      <w:b/>
    </w:rPr>
  </w:style>
  <w:style w:type="character" w:customStyle="1" w:styleId="WW8Num10z0">
    <w:name w:val="WW8Num10z0"/>
    <w:rsid w:val="00744578"/>
    <w:rPr>
      <w:rFonts w:ascii="Symbol" w:hAnsi="Symbol"/>
    </w:rPr>
  </w:style>
  <w:style w:type="character" w:customStyle="1" w:styleId="WW8Num11z0">
    <w:name w:val="WW8Num11z0"/>
    <w:uiPriority w:val="99"/>
    <w:rsid w:val="00744578"/>
    <w:rPr>
      <w:b/>
    </w:rPr>
  </w:style>
  <w:style w:type="character" w:customStyle="1" w:styleId="WW8Num12z0">
    <w:name w:val="WW8Num12z0"/>
    <w:uiPriority w:val="99"/>
    <w:rsid w:val="00744578"/>
    <w:rPr>
      <w:rFonts w:ascii="Symbol" w:hAnsi="Symbol"/>
    </w:rPr>
  </w:style>
  <w:style w:type="character" w:customStyle="1" w:styleId="WW8Num13z0">
    <w:name w:val="WW8Num13z0"/>
    <w:uiPriority w:val="99"/>
    <w:rsid w:val="00744578"/>
    <w:rPr>
      <w:rFonts w:ascii="Symbol" w:hAnsi="Symbol"/>
    </w:rPr>
  </w:style>
  <w:style w:type="character" w:customStyle="1" w:styleId="WW8Num14z0">
    <w:name w:val="WW8Num14z0"/>
    <w:uiPriority w:val="99"/>
    <w:rsid w:val="00744578"/>
  </w:style>
  <w:style w:type="character" w:customStyle="1" w:styleId="WW8Num14z1">
    <w:name w:val="WW8Num14z1"/>
    <w:rsid w:val="00744578"/>
    <w:rPr>
      <w:rFonts w:ascii="Symbol" w:hAnsi="Symbol"/>
      <w:b w:val="0"/>
      <w:i w:val="0"/>
    </w:rPr>
  </w:style>
  <w:style w:type="character" w:customStyle="1" w:styleId="WW8Num14z2">
    <w:name w:val="WW8Num14z2"/>
    <w:rsid w:val="00744578"/>
    <w:rPr>
      <w:rFonts w:cs="Times New Roman"/>
      <w:b w:val="0"/>
      <w:i w:val="0"/>
    </w:rPr>
  </w:style>
  <w:style w:type="character" w:customStyle="1" w:styleId="WW8Num15z0">
    <w:name w:val="WW8Num15z0"/>
    <w:uiPriority w:val="99"/>
    <w:rsid w:val="00744578"/>
    <w:rPr>
      <w:rFonts w:ascii="Symbol" w:hAnsi="Symbol"/>
    </w:rPr>
  </w:style>
  <w:style w:type="character" w:customStyle="1" w:styleId="WW8Num16z0">
    <w:name w:val="WW8Num16z0"/>
    <w:uiPriority w:val="99"/>
    <w:rsid w:val="00744578"/>
  </w:style>
  <w:style w:type="character" w:customStyle="1" w:styleId="WW8Num17z0">
    <w:name w:val="WW8Num17z0"/>
    <w:uiPriority w:val="99"/>
    <w:rsid w:val="00744578"/>
    <w:rPr>
      <w:rFonts w:ascii="Symbol" w:hAnsi="Symbol"/>
    </w:rPr>
  </w:style>
  <w:style w:type="character" w:customStyle="1" w:styleId="WW8Num18z0">
    <w:name w:val="WW8Num18z0"/>
    <w:uiPriority w:val="99"/>
    <w:rsid w:val="00744578"/>
    <w:rPr>
      <w:rFonts w:ascii="Symbol" w:hAnsi="Symbol"/>
    </w:rPr>
  </w:style>
  <w:style w:type="character" w:customStyle="1" w:styleId="WW8Num19z0">
    <w:name w:val="WW8Num19z0"/>
    <w:uiPriority w:val="99"/>
    <w:rsid w:val="00744578"/>
    <w:rPr>
      <w:rFonts w:ascii="Symbol" w:hAnsi="Symbol"/>
    </w:rPr>
  </w:style>
  <w:style w:type="character" w:customStyle="1" w:styleId="WW8Num20z0">
    <w:name w:val="WW8Num20z0"/>
    <w:uiPriority w:val="99"/>
    <w:rsid w:val="00744578"/>
    <w:rPr>
      <w:rFonts w:ascii="Symbol" w:hAnsi="Symbol"/>
    </w:rPr>
  </w:style>
  <w:style w:type="character" w:customStyle="1" w:styleId="WW8Num21z0">
    <w:name w:val="WW8Num21z0"/>
    <w:uiPriority w:val="99"/>
    <w:rsid w:val="00744578"/>
    <w:rPr>
      <w:rFonts w:ascii="Wingdings" w:hAnsi="Wingdings"/>
    </w:rPr>
  </w:style>
  <w:style w:type="character" w:customStyle="1" w:styleId="WW8Num22z0">
    <w:name w:val="WW8Num22z0"/>
    <w:uiPriority w:val="99"/>
    <w:rsid w:val="00744578"/>
    <w:rPr>
      <w:b/>
    </w:rPr>
  </w:style>
  <w:style w:type="character" w:customStyle="1" w:styleId="WW8Num23z0">
    <w:name w:val="WW8Num23z0"/>
    <w:uiPriority w:val="99"/>
    <w:rsid w:val="00744578"/>
    <w:rPr>
      <w:rFonts w:ascii="Wingdings" w:hAnsi="Wingdings"/>
    </w:rPr>
  </w:style>
  <w:style w:type="character" w:customStyle="1" w:styleId="WW8Num23z2">
    <w:name w:val="WW8Num23z2"/>
    <w:rsid w:val="00744578"/>
    <w:rPr>
      <w:rFonts w:ascii="Arial" w:eastAsia="Times New Roman" w:hAnsi="Arial" w:cs="Arial"/>
    </w:rPr>
  </w:style>
  <w:style w:type="character" w:customStyle="1" w:styleId="WW8Num24z0">
    <w:name w:val="WW8Num24z0"/>
    <w:uiPriority w:val="99"/>
    <w:rsid w:val="00744578"/>
    <w:rPr>
      <w:rFonts w:ascii="Symbol" w:hAnsi="Symbol"/>
    </w:rPr>
  </w:style>
  <w:style w:type="character" w:customStyle="1" w:styleId="WW8Num25z0">
    <w:name w:val="WW8Num25z0"/>
    <w:uiPriority w:val="99"/>
    <w:rsid w:val="00744578"/>
    <w:rPr>
      <w:rFonts w:ascii="Wingdings" w:hAnsi="Wingdings"/>
    </w:rPr>
  </w:style>
  <w:style w:type="character" w:customStyle="1" w:styleId="WW8Num26z0">
    <w:name w:val="WW8Num26z0"/>
    <w:uiPriority w:val="99"/>
    <w:rsid w:val="00744578"/>
    <w:rPr>
      <w:rFonts w:ascii="Symbol" w:hAnsi="Symbol"/>
    </w:rPr>
  </w:style>
  <w:style w:type="character" w:customStyle="1" w:styleId="WW8Num27z0">
    <w:name w:val="WW8Num27z0"/>
    <w:uiPriority w:val="99"/>
    <w:rsid w:val="00744578"/>
    <w:rPr>
      <w:rFonts w:ascii="Wingdings" w:hAnsi="Wingdings"/>
    </w:rPr>
  </w:style>
  <w:style w:type="character" w:customStyle="1" w:styleId="WW8Num28z0">
    <w:name w:val="WW8Num28z0"/>
    <w:uiPriority w:val="99"/>
    <w:rsid w:val="00744578"/>
    <w:rPr>
      <w:b/>
    </w:rPr>
  </w:style>
  <w:style w:type="character" w:customStyle="1" w:styleId="WW8Num29z0">
    <w:name w:val="WW8Num29z0"/>
    <w:uiPriority w:val="99"/>
    <w:rsid w:val="00744578"/>
    <w:rPr>
      <w:b/>
    </w:rPr>
  </w:style>
  <w:style w:type="character" w:customStyle="1" w:styleId="WW8Num30z0">
    <w:name w:val="WW8Num30z0"/>
    <w:uiPriority w:val="99"/>
    <w:rsid w:val="00744578"/>
  </w:style>
  <w:style w:type="character" w:customStyle="1" w:styleId="WW8Num31z0">
    <w:name w:val="WW8Num31z0"/>
    <w:uiPriority w:val="99"/>
    <w:rsid w:val="00744578"/>
    <w:rPr>
      <w:rFonts w:ascii="Symbol" w:hAnsi="Symbol"/>
    </w:rPr>
  </w:style>
  <w:style w:type="character" w:customStyle="1" w:styleId="WW8Num32z0">
    <w:name w:val="WW8Num32z0"/>
    <w:uiPriority w:val="99"/>
    <w:rsid w:val="00744578"/>
    <w:rPr>
      <w:rFonts w:ascii="Symbol" w:hAnsi="Symbol"/>
    </w:rPr>
  </w:style>
  <w:style w:type="character" w:customStyle="1" w:styleId="WW8Num33z0">
    <w:name w:val="WW8Num33z0"/>
    <w:uiPriority w:val="99"/>
    <w:rsid w:val="00744578"/>
  </w:style>
  <w:style w:type="character" w:customStyle="1" w:styleId="WW8Num34z0">
    <w:name w:val="WW8Num34z0"/>
    <w:uiPriority w:val="99"/>
    <w:rsid w:val="00744578"/>
    <w:rPr>
      <w:rFonts w:ascii="Symbol" w:hAnsi="Symbol"/>
      <w:b/>
    </w:rPr>
  </w:style>
  <w:style w:type="character" w:customStyle="1" w:styleId="WW8Num35z0">
    <w:name w:val="WW8Num35z0"/>
    <w:uiPriority w:val="99"/>
    <w:rsid w:val="00744578"/>
    <w:rPr>
      <w:rFonts w:ascii="Symbol" w:hAnsi="Symbol"/>
    </w:rPr>
  </w:style>
  <w:style w:type="character" w:customStyle="1" w:styleId="WW8Num36z0">
    <w:name w:val="WW8Num36z0"/>
    <w:uiPriority w:val="99"/>
    <w:rsid w:val="00744578"/>
    <w:rPr>
      <w:b/>
    </w:rPr>
  </w:style>
  <w:style w:type="character" w:customStyle="1" w:styleId="WW8Num37z0">
    <w:name w:val="WW8Num37z0"/>
    <w:uiPriority w:val="99"/>
    <w:rsid w:val="00744578"/>
    <w:rPr>
      <w:b/>
    </w:rPr>
  </w:style>
  <w:style w:type="character" w:customStyle="1" w:styleId="WW8Num38z0">
    <w:name w:val="WW8Num38z0"/>
    <w:uiPriority w:val="99"/>
    <w:rsid w:val="00744578"/>
    <w:rPr>
      <w:rFonts w:ascii="Symbol" w:hAnsi="Symbol"/>
    </w:rPr>
  </w:style>
  <w:style w:type="character" w:customStyle="1" w:styleId="WW8Num39z0">
    <w:name w:val="WW8Num39z0"/>
    <w:uiPriority w:val="99"/>
    <w:rsid w:val="00744578"/>
    <w:rPr>
      <w:rFonts w:ascii="Times New Roman" w:hAnsi="Times New Roman"/>
    </w:rPr>
  </w:style>
  <w:style w:type="character" w:customStyle="1" w:styleId="WW8Num39z1">
    <w:name w:val="WW8Num39z1"/>
    <w:uiPriority w:val="99"/>
    <w:rsid w:val="00744578"/>
    <w:rPr>
      <w:rFonts w:ascii="Courier New" w:hAnsi="Courier New"/>
    </w:rPr>
  </w:style>
  <w:style w:type="character" w:customStyle="1" w:styleId="WW8Num40z0">
    <w:name w:val="WW8Num40z0"/>
    <w:uiPriority w:val="99"/>
    <w:rsid w:val="00744578"/>
    <w:rPr>
      <w:b/>
    </w:rPr>
  </w:style>
  <w:style w:type="character" w:customStyle="1" w:styleId="WW8Num41z0">
    <w:name w:val="WW8Num41z0"/>
    <w:uiPriority w:val="99"/>
    <w:rsid w:val="00744578"/>
  </w:style>
  <w:style w:type="character" w:customStyle="1" w:styleId="WW8Num42z0">
    <w:name w:val="WW8Num42z0"/>
    <w:uiPriority w:val="99"/>
    <w:rsid w:val="00744578"/>
    <w:rPr>
      <w:rFonts w:cs="Times New Roman"/>
      <w:b/>
      <w:i w:val="0"/>
    </w:rPr>
  </w:style>
  <w:style w:type="character" w:customStyle="1" w:styleId="WW8Num42z1">
    <w:name w:val="WW8Num42z1"/>
    <w:uiPriority w:val="99"/>
    <w:rsid w:val="00744578"/>
    <w:rPr>
      <w:rFonts w:cs="Times New Roman"/>
    </w:rPr>
  </w:style>
  <w:style w:type="character" w:customStyle="1" w:styleId="WW8Num43z0">
    <w:name w:val="WW8Num43z0"/>
    <w:uiPriority w:val="99"/>
    <w:rsid w:val="00744578"/>
    <w:rPr>
      <w:rFonts w:cs="Times New Roman"/>
      <w:b/>
      <w:i w:val="0"/>
      <w:sz w:val="24"/>
      <w:szCs w:val="24"/>
    </w:rPr>
  </w:style>
  <w:style w:type="character" w:customStyle="1" w:styleId="WW8Num43z1">
    <w:name w:val="WW8Num43z1"/>
    <w:uiPriority w:val="99"/>
    <w:rsid w:val="00744578"/>
    <w:rPr>
      <w:rFonts w:cs="Times New Roman"/>
    </w:rPr>
  </w:style>
  <w:style w:type="character" w:customStyle="1" w:styleId="WW8Num44z0">
    <w:name w:val="WW8Num44z0"/>
    <w:uiPriority w:val="99"/>
    <w:rsid w:val="00744578"/>
    <w:rPr>
      <w:rFonts w:cs="Times New Roman"/>
    </w:rPr>
  </w:style>
  <w:style w:type="character" w:customStyle="1" w:styleId="WW8Num45z0">
    <w:name w:val="WW8Num45z0"/>
    <w:uiPriority w:val="99"/>
    <w:rsid w:val="00744578"/>
  </w:style>
  <w:style w:type="character" w:customStyle="1" w:styleId="WW8Num45z1">
    <w:name w:val="WW8Num45z1"/>
    <w:uiPriority w:val="99"/>
    <w:rsid w:val="00744578"/>
    <w:rPr>
      <w:rFonts w:cs="Times New Roman"/>
    </w:rPr>
  </w:style>
  <w:style w:type="character" w:customStyle="1" w:styleId="WW8Num46z0">
    <w:name w:val="WW8Num46z0"/>
    <w:uiPriority w:val="99"/>
    <w:rsid w:val="00744578"/>
  </w:style>
  <w:style w:type="character" w:customStyle="1" w:styleId="WW8Num47z0">
    <w:name w:val="WW8Num47z0"/>
    <w:uiPriority w:val="99"/>
    <w:rsid w:val="00744578"/>
    <w:rPr>
      <w:rFonts w:cs="Times New Roman"/>
      <w:b/>
    </w:rPr>
  </w:style>
  <w:style w:type="character" w:customStyle="1" w:styleId="WW8Num47z1">
    <w:name w:val="WW8Num47z1"/>
    <w:uiPriority w:val="99"/>
    <w:rsid w:val="00744578"/>
    <w:rPr>
      <w:rFonts w:ascii="Wingdings" w:hAnsi="Wingdings"/>
      <w:b/>
    </w:rPr>
  </w:style>
  <w:style w:type="character" w:customStyle="1" w:styleId="WW8Num47z2">
    <w:name w:val="WW8Num47z2"/>
    <w:uiPriority w:val="99"/>
    <w:rsid w:val="00744578"/>
    <w:rPr>
      <w:rFonts w:cs="Times New Roman"/>
    </w:rPr>
  </w:style>
  <w:style w:type="character" w:customStyle="1" w:styleId="WW8Num48z0">
    <w:name w:val="WW8Num48z0"/>
    <w:uiPriority w:val="99"/>
    <w:rsid w:val="00744578"/>
    <w:rPr>
      <w:rFonts w:ascii="Symbol" w:hAnsi="Symbol"/>
      <w:b/>
    </w:rPr>
  </w:style>
  <w:style w:type="character" w:customStyle="1" w:styleId="WW8Num49z0">
    <w:name w:val="WW8Num49z0"/>
    <w:uiPriority w:val="99"/>
    <w:rsid w:val="00744578"/>
    <w:rPr>
      <w:rFonts w:ascii="Symbol" w:hAnsi="Symbol"/>
    </w:rPr>
  </w:style>
  <w:style w:type="character" w:customStyle="1" w:styleId="WW8Num49z1">
    <w:name w:val="WW8Num49z1"/>
    <w:rsid w:val="00744578"/>
    <w:rPr>
      <w:rFonts w:ascii="Courier New" w:hAnsi="Courier New"/>
    </w:rPr>
  </w:style>
  <w:style w:type="character" w:customStyle="1" w:styleId="WW8Num49z2">
    <w:name w:val="WW8Num49z2"/>
    <w:rsid w:val="00744578"/>
    <w:rPr>
      <w:rFonts w:ascii="Wingdings" w:hAnsi="Wingdings"/>
    </w:rPr>
  </w:style>
  <w:style w:type="character" w:customStyle="1" w:styleId="WW8Num50z0">
    <w:name w:val="WW8Num50z0"/>
    <w:uiPriority w:val="99"/>
    <w:rsid w:val="00744578"/>
    <w:rPr>
      <w:rFonts w:ascii="Symbol" w:hAnsi="Symbol"/>
    </w:rPr>
  </w:style>
  <w:style w:type="character" w:customStyle="1" w:styleId="WW8Num50z1">
    <w:name w:val="WW8Num50z1"/>
    <w:uiPriority w:val="99"/>
    <w:rsid w:val="00744578"/>
    <w:rPr>
      <w:rFonts w:ascii="Courier New" w:hAnsi="Courier New"/>
    </w:rPr>
  </w:style>
  <w:style w:type="character" w:customStyle="1" w:styleId="WW8Num50z2">
    <w:name w:val="WW8Num50z2"/>
    <w:rsid w:val="00744578"/>
    <w:rPr>
      <w:rFonts w:ascii="Wingdings" w:hAnsi="Wingdings"/>
    </w:rPr>
  </w:style>
  <w:style w:type="character" w:customStyle="1" w:styleId="WW8Num51z0">
    <w:name w:val="WW8Num51z0"/>
    <w:rsid w:val="00744578"/>
    <w:rPr>
      <w:rFonts w:cs="Times New Roman"/>
      <w:b/>
    </w:rPr>
  </w:style>
  <w:style w:type="character" w:customStyle="1" w:styleId="WW8Num51z1">
    <w:name w:val="WW8Num51z1"/>
    <w:rsid w:val="00744578"/>
    <w:rPr>
      <w:rFonts w:cs="Times New Roman"/>
    </w:rPr>
  </w:style>
  <w:style w:type="character" w:customStyle="1" w:styleId="WW8Num52z0">
    <w:name w:val="WW8Num52z0"/>
    <w:rsid w:val="00744578"/>
    <w:rPr>
      <w:rFonts w:cs="Times New Roman"/>
      <w:b/>
      <w:i w:val="0"/>
    </w:rPr>
  </w:style>
  <w:style w:type="character" w:customStyle="1" w:styleId="WW8Num52z1">
    <w:name w:val="WW8Num52z1"/>
    <w:rsid w:val="00744578"/>
    <w:rPr>
      <w:rFonts w:cs="Times New Roman"/>
    </w:rPr>
  </w:style>
  <w:style w:type="character" w:customStyle="1" w:styleId="WW8Num53z0">
    <w:name w:val="WW8Num53z0"/>
    <w:rsid w:val="00744578"/>
    <w:rPr>
      <w:rFonts w:ascii="Wingdings" w:hAnsi="Wingdings"/>
      <w:color w:val="000000"/>
    </w:rPr>
  </w:style>
  <w:style w:type="character" w:customStyle="1" w:styleId="WW8Num53z1">
    <w:name w:val="WW8Num53z1"/>
    <w:rsid w:val="00744578"/>
    <w:rPr>
      <w:rFonts w:ascii="Courier New" w:hAnsi="Courier New"/>
    </w:rPr>
  </w:style>
  <w:style w:type="character" w:customStyle="1" w:styleId="WW8Num53z2">
    <w:name w:val="WW8Num53z2"/>
    <w:rsid w:val="00744578"/>
    <w:rPr>
      <w:rFonts w:ascii="Wingdings" w:hAnsi="Wingdings"/>
    </w:rPr>
  </w:style>
  <w:style w:type="character" w:customStyle="1" w:styleId="WW8Num53z3">
    <w:name w:val="WW8Num53z3"/>
    <w:rsid w:val="00744578"/>
    <w:rPr>
      <w:rFonts w:ascii="Symbol" w:hAnsi="Symbol"/>
    </w:rPr>
  </w:style>
  <w:style w:type="character" w:customStyle="1" w:styleId="WW8Num54z0">
    <w:name w:val="WW8Num54z0"/>
    <w:uiPriority w:val="99"/>
    <w:rsid w:val="00744578"/>
    <w:rPr>
      <w:rFonts w:cs="Times New Roman"/>
      <w:b/>
      <w:i w:val="0"/>
      <w:sz w:val="24"/>
      <w:szCs w:val="24"/>
    </w:rPr>
  </w:style>
  <w:style w:type="character" w:customStyle="1" w:styleId="WW8Num54z1">
    <w:name w:val="WW8Num54z1"/>
    <w:uiPriority w:val="99"/>
    <w:rsid w:val="00744578"/>
    <w:rPr>
      <w:rFonts w:cs="Times New Roman"/>
    </w:rPr>
  </w:style>
  <w:style w:type="character" w:customStyle="1" w:styleId="WW8Num55z0">
    <w:name w:val="WW8Num55z0"/>
    <w:rsid w:val="00744578"/>
    <w:rPr>
      <w:rFonts w:cs="Times New Roman"/>
    </w:rPr>
  </w:style>
  <w:style w:type="character" w:customStyle="1" w:styleId="WW8Num56z0">
    <w:name w:val="WW8Num56z0"/>
    <w:uiPriority w:val="99"/>
    <w:rsid w:val="00744578"/>
    <w:rPr>
      <w:rFonts w:cs="Times New Roman"/>
    </w:rPr>
  </w:style>
  <w:style w:type="character" w:customStyle="1" w:styleId="WW8Num57z0">
    <w:name w:val="WW8Num57z0"/>
    <w:uiPriority w:val="99"/>
    <w:rsid w:val="00744578"/>
    <w:rPr>
      <w:rFonts w:cs="Times New Roman"/>
      <w:b/>
      <w:i w:val="0"/>
      <w:sz w:val="24"/>
      <w:szCs w:val="24"/>
    </w:rPr>
  </w:style>
  <w:style w:type="character" w:customStyle="1" w:styleId="WW8Num57z1">
    <w:name w:val="WW8Num57z1"/>
    <w:rsid w:val="00744578"/>
    <w:rPr>
      <w:rFonts w:cs="Times New Roman"/>
    </w:rPr>
  </w:style>
  <w:style w:type="character" w:customStyle="1" w:styleId="WW8Num58z0">
    <w:name w:val="WW8Num58z0"/>
    <w:rsid w:val="00744578"/>
    <w:rPr>
      <w:rFonts w:cs="Times New Roman"/>
      <w:b/>
      <w:i w:val="0"/>
    </w:rPr>
  </w:style>
  <w:style w:type="character" w:customStyle="1" w:styleId="WW8Num58z1">
    <w:name w:val="WW8Num58z1"/>
    <w:rsid w:val="00744578"/>
    <w:rPr>
      <w:rFonts w:cs="Times New Roman"/>
    </w:rPr>
  </w:style>
  <w:style w:type="character" w:customStyle="1" w:styleId="WW8Num59z0">
    <w:name w:val="WW8Num59z0"/>
    <w:uiPriority w:val="99"/>
    <w:rsid w:val="00744578"/>
    <w:rPr>
      <w:rFonts w:ascii="Wingdings" w:hAnsi="Wingdings"/>
    </w:rPr>
  </w:style>
  <w:style w:type="character" w:customStyle="1" w:styleId="WW8Num59z1">
    <w:name w:val="WW8Num59z1"/>
    <w:uiPriority w:val="99"/>
    <w:rsid w:val="00744578"/>
    <w:rPr>
      <w:rFonts w:ascii="Courier New" w:hAnsi="Courier New"/>
    </w:rPr>
  </w:style>
  <w:style w:type="character" w:customStyle="1" w:styleId="WW8Num59z3">
    <w:name w:val="WW8Num59z3"/>
    <w:rsid w:val="00744578"/>
    <w:rPr>
      <w:rFonts w:ascii="Symbol" w:hAnsi="Symbol"/>
    </w:rPr>
  </w:style>
  <w:style w:type="character" w:customStyle="1" w:styleId="WW8Num60z0">
    <w:name w:val="WW8Num60z0"/>
    <w:rsid w:val="00744578"/>
    <w:rPr>
      <w:rFonts w:cs="Times New Roman"/>
      <w:b/>
      <w:i w:val="0"/>
      <w:sz w:val="24"/>
      <w:szCs w:val="24"/>
    </w:rPr>
  </w:style>
  <w:style w:type="character" w:customStyle="1" w:styleId="WW8Num60z1">
    <w:name w:val="WW8Num60z1"/>
    <w:rsid w:val="00744578"/>
    <w:rPr>
      <w:rFonts w:cs="Times New Roman"/>
    </w:rPr>
  </w:style>
  <w:style w:type="character" w:customStyle="1" w:styleId="DefaultParagraphFont1">
    <w:name w:val="Default Paragraph Font1"/>
    <w:rsid w:val="00744578"/>
  </w:style>
  <w:style w:type="character" w:customStyle="1" w:styleId="Fuentedeprrafopredeter4">
    <w:name w:val="Fuente de párrafo predeter.4"/>
    <w:uiPriority w:val="99"/>
    <w:rsid w:val="00744578"/>
  </w:style>
  <w:style w:type="character" w:customStyle="1" w:styleId="Heading2Char">
    <w:name w:val="Heading 2 Char"/>
    <w:rsid w:val="00744578"/>
    <w:rPr>
      <w:rFonts w:ascii="Arial" w:hAnsi="Arial" w:cs="Arial"/>
      <w:b/>
      <w:i/>
      <w:sz w:val="28"/>
    </w:rPr>
  </w:style>
  <w:style w:type="character" w:customStyle="1" w:styleId="Heading3Char">
    <w:name w:val="Heading 3 Char"/>
    <w:rsid w:val="00744578"/>
    <w:rPr>
      <w:rFonts w:ascii="Arial" w:hAnsi="Arial"/>
      <w:b/>
      <w:bCs/>
      <w:sz w:val="26"/>
      <w:szCs w:val="26"/>
    </w:rPr>
  </w:style>
  <w:style w:type="character" w:customStyle="1" w:styleId="Heading4Char">
    <w:name w:val="Heading 4 Char"/>
    <w:rsid w:val="00744578"/>
    <w:rPr>
      <w:b/>
      <w:bCs/>
      <w:sz w:val="28"/>
      <w:szCs w:val="28"/>
    </w:rPr>
  </w:style>
  <w:style w:type="character" w:customStyle="1" w:styleId="Heading5Char">
    <w:name w:val="Heading 5 Char"/>
    <w:rsid w:val="00744578"/>
    <w:rPr>
      <w:b/>
      <w:bCs/>
      <w:i/>
      <w:iCs/>
      <w:sz w:val="26"/>
      <w:szCs w:val="26"/>
    </w:rPr>
  </w:style>
  <w:style w:type="character" w:customStyle="1" w:styleId="Heading6Char">
    <w:name w:val="Heading 6 Char"/>
    <w:rsid w:val="00744578"/>
    <w:rPr>
      <w:b/>
      <w:bCs/>
      <w:sz w:val="22"/>
      <w:szCs w:val="22"/>
    </w:rPr>
  </w:style>
  <w:style w:type="character" w:customStyle="1" w:styleId="Heading7Char">
    <w:name w:val="Heading 7 Char"/>
    <w:rsid w:val="00744578"/>
    <w:rPr>
      <w:sz w:val="24"/>
      <w:szCs w:val="24"/>
    </w:rPr>
  </w:style>
  <w:style w:type="character" w:customStyle="1" w:styleId="Heading8Char">
    <w:name w:val="Heading 8 Char"/>
    <w:rsid w:val="00744578"/>
    <w:rPr>
      <w:rFonts w:ascii="Arial" w:hAnsi="Arial" w:cs="Arial"/>
      <w:i/>
      <w:lang w:val="es-ES_tradnl"/>
    </w:rPr>
  </w:style>
  <w:style w:type="character" w:customStyle="1" w:styleId="Heading9Char">
    <w:name w:val="Heading 9 Char"/>
    <w:rsid w:val="00744578"/>
    <w:rPr>
      <w:rFonts w:ascii="Arial" w:hAnsi="Arial"/>
      <w:sz w:val="22"/>
      <w:szCs w:val="22"/>
    </w:rPr>
  </w:style>
  <w:style w:type="character" w:customStyle="1" w:styleId="Heading1Char1">
    <w:name w:val="Heading 1 Char1"/>
    <w:rsid w:val="00744578"/>
    <w:rPr>
      <w:rFonts w:ascii="Arial" w:hAnsi="Arial"/>
      <w:b/>
      <w:bCs/>
      <w:kern w:val="1"/>
      <w:sz w:val="32"/>
      <w:szCs w:val="32"/>
    </w:rPr>
  </w:style>
  <w:style w:type="character" w:customStyle="1" w:styleId="Absatz-Standardschriftart">
    <w:name w:val="Absatz-Standardschriftart"/>
    <w:uiPriority w:val="99"/>
    <w:rsid w:val="00744578"/>
  </w:style>
  <w:style w:type="character" w:customStyle="1" w:styleId="WW8Num2z1">
    <w:name w:val="WW8Num2z1"/>
    <w:uiPriority w:val="99"/>
    <w:rsid w:val="00744578"/>
  </w:style>
  <w:style w:type="character" w:customStyle="1" w:styleId="WW8Num4z2">
    <w:name w:val="WW8Num4z2"/>
    <w:uiPriority w:val="99"/>
    <w:rsid w:val="00744578"/>
    <w:rPr>
      <w:rFonts w:ascii="Wingdings" w:hAnsi="Wingdings"/>
    </w:rPr>
  </w:style>
  <w:style w:type="character" w:customStyle="1" w:styleId="WW8Num4z3">
    <w:name w:val="WW8Num4z3"/>
    <w:uiPriority w:val="99"/>
    <w:rsid w:val="00744578"/>
    <w:rPr>
      <w:rFonts w:ascii="Symbol" w:hAnsi="Symbol"/>
    </w:rPr>
  </w:style>
  <w:style w:type="character" w:customStyle="1" w:styleId="WW8Num5z2">
    <w:name w:val="WW8Num5z2"/>
    <w:uiPriority w:val="99"/>
    <w:rsid w:val="00744578"/>
    <w:rPr>
      <w:rFonts w:ascii="Wingdings" w:hAnsi="Wingdings"/>
    </w:rPr>
  </w:style>
  <w:style w:type="character" w:customStyle="1" w:styleId="WW8Num6z1">
    <w:name w:val="WW8Num6z1"/>
    <w:uiPriority w:val="99"/>
    <w:rsid w:val="00744578"/>
    <w:rPr>
      <w:rFonts w:ascii="Courier New" w:hAnsi="Courier New"/>
    </w:rPr>
  </w:style>
  <w:style w:type="character" w:customStyle="1" w:styleId="WW8Num6z2">
    <w:name w:val="WW8Num6z2"/>
    <w:uiPriority w:val="99"/>
    <w:rsid w:val="00744578"/>
    <w:rPr>
      <w:rFonts w:ascii="Wingdings" w:hAnsi="Wingdings"/>
    </w:rPr>
  </w:style>
  <w:style w:type="character" w:customStyle="1" w:styleId="WW8Num8z1">
    <w:name w:val="WW8Num8z1"/>
    <w:uiPriority w:val="99"/>
    <w:rsid w:val="00744578"/>
    <w:rPr>
      <w:rFonts w:ascii="Courier New" w:hAnsi="Courier New"/>
    </w:rPr>
  </w:style>
  <w:style w:type="character" w:customStyle="1" w:styleId="WW8Num10z1">
    <w:name w:val="WW8Num10z1"/>
    <w:rsid w:val="00744578"/>
    <w:rPr>
      <w:rFonts w:ascii="Courier New" w:hAnsi="Courier New"/>
    </w:rPr>
  </w:style>
  <w:style w:type="character" w:customStyle="1" w:styleId="WW8Num10z2">
    <w:name w:val="WW8Num10z2"/>
    <w:rsid w:val="00744578"/>
    <w:rPr>
      <w:rFonts w:ascii="Wingdings" w:hAnsi="Wingdings"/>
    </w:rPr>
  </w:style>
  <w:style w:type="character" w:customStyle="1" w:styleId="WW8Num12z1">
    <w:name w:val="WW8Num12z1"/>
    <w:uiPriority w:val="99"/>
    <w:rsid w:val="00744578"/>
    <w:rPr>
      <w:rFonts w:ascii="Courier New" w:hAnsi="Courier New"/>
    </w:rPr>
  </w:style>
  <w:style w:type="character" w:customStyle="1" w:styleId="WW8Num12z2">
    <w:name w:val="WW8Num12z2"/>
    <w:uiPriority w:val="99"/>
    <w:rsid w:val="00744578"/>
    <w:rPr>
      <w:rFonts w:ascii="Wingdings" w:hAnsi="Wingdings"/>
    </w:rPr>
  </w:style>
  <w:style w:type="character" w:customStyle="1" w:styleId="WW8Num15z1">
    <w:name w:val="WW8Num15z1"/>
    <w:uiPriority w:val="99"/>
    <w:rsid w:val="00744578"/>
    <w:rPr>
      <w:rFonts w:ascii="Courier New" w:hAnsi="Courier New"/>
    </w:rPr>
  </w:style>
  <w:style w:type="character" w:customStyle="1" w:styleId="WW8Num15z2">
    <w:name w:val="WW8Num15z2"/>
    <w:uiPriority w:val="99"/>
    <w:rsid w:val="00744578"/>
    <w:rPr>
      <w:rFonts w:ascii="Wingdings" w:hAnsi="Wingdings"/>
    </w:rPr>
  </w:style>
  <w:style w:type="character" w:customStyle="1" w:styleId="WW8Num17z1">
    <w:name w:val="WW8Num17z1"/>
    <w:uiPriority w:val="99"/>
    <w:rsid w:val="00744578"/>
    <w:rPr>
      <w:rFonts w:ascii="Courier New" w:hAnsi="Courier New"/>
    </w:rPr>
  </w:style>
  <w:style w:type="character" w:customStyle="1" w:styleId="WW8Num17z2">
    <w:name w:val="WW8Num17z2"/>
    <w:uiPriority w:val="99"/>
    <w:rsid w:val="00744578"/>
    <w:rPr>
      <w:rFonts w:ascii="Wingdings" w:hAnsi="Wingdings"/>
    </w:rPr>
  </w:style>
  <w:style w:type="character" w:customStyle="1" w:styleId="WW8Num18z1">
    <w:name w:val="WW8Num18z1"/>
    <w:uiPriority w:val="99"/>
    <w:rsid w:val="00744578"/>
    <w:rPr>
      <w:rFonts w:ascii="Courier New" w:hAnsi="Courier New"/>
    </w:rPr>
  </w:style>
  <w:style w:type="character" w:customStyle="1" w:styleId="WW8Num18z2">
    <w:name w:val="WW8Num18z2"/>
    <w:uiPriority w:val="99"/>
    <w:rsid w:val="00744578"/>
    <w:rPr>
      <w:rFonts w:ascii="Wingdings" w:hAnsi="Wingdings"/>
    </w:rPr>
  </w:style>
  <w:style w:type="character" w:customStyle="1" w:styleId="WW8Num19z1">
    <w:name w:val="WW8Num19z1"/>
    <w:uiPriority w:val="99"/>
    <w:rsid w:val="00744578"/>
    <w:rPr>
      <w:rFonts w:ascii="Courier New" w:hAnsi="Courier New"/>
    </w:rPr>
  </w:style>
  <w:style w:type="character" w:customStyle="1" w:styleId="WW8Num19z2">
    <w:name w:val="WW8Num19z2"/>
    <w:uiPriority w:val="99"/>
    <w:rsid w:val="00744578"/>
    <w:rPr>
      <w:rFonts w:ascii="Wingdings" w:hAnsi="Wingdings"/>
    </w:rPr>
  </w:style>
  <w:style w:type="character" w:customStyle="1" w:styleId="WW8Num20z1">
    <w:name w:val="WW8Num20z1"/>
    <w:uiPriority w:val="99"/>
    <w:rsid w:val="00744578"/>
    <w:rPr>
      <w:rFonts w:ascii="Courier New" w:hAnsi="Courier New"/>
    </w:rPr>
  </w:style>
  <w:style w:type="character" w:customStyle="1" w:styleId="WW8Num20z2">
    <w:name w:val="WW8Num20z2"/>
    <w:uiPriority w:val="99"/>
    <w:rsid w:val="00744578"/>
    <w:rPr>
      <w:rFonts w:ascii="Wingdings" w:hAnsi="Wingdings"/>
    </w:rPr>
  </w:style>
  <w:style w:type="character" w:customStyle="1" w:styleId="WW8Num23z1">
    <w:name w:val="WW8Num23z1"/>
    <w:uiPriority w:val="99"/>
    <w:rsid w:val="00744578"/>
    <w:rPr>
      <w:b/>
    </w:rPr>
  </w:style>
  <w:style w:type="character" w:customStyle="1" w:styleId="WW8Num24z1">
    <w:name w:val="WW8Num24z1"/>
    <w:uiPriority w:val="99"/>
    <w:rsid w:val="00744578"/>
    <w:rPr>
      <w:rFonts w:ascii="Courier New" w:hAnsi="Courier New"/>
    </w:rPr>
  </w:style>
  <w:style w:type="character" w:customStyle="1" w:styleId="WW8Num24z2">
    <w:name w:val="WW8Num24z2"/>
    <w:uiPriority w:val="99"/>
    <w:rsid w:val="00744578"/>
    <w:rPr>
      <w:rFonts w:ascii="Wingdings" w:hAnsi="Wingdings"/>
    </w:rPr>
  </w:style>
  <w:style w:type="character" w:customStyle="1" w:styleId="WW8Num25z1">
    <w:name w:val="WW8Num25z1"/>
    <w:uiPriority w:val="99"/>
    <w:rsid w:val="00744578"/>
    <w:rPr>
      <w:rFonts w:ascii="Courier New" w:hAnsi="Courier New"/>
    </w:rPr>
  </w:style>
  <w:style w:type="character" w:customStyle="1" w:styleId="WW8Num25z3">
    <w:name w:val="WW8Num25z3"/>
    <w:uiPriority w:val="99"/>
    <w:rsid w:val="00744578"/>
    <w:rPr>
      <w:rFonts w:ascii="Symbol" w:hAnsi="Symbol"/>
    </w:rPr>
  </w:style>
  <w:style w:type="character" w:customStyle="1" w:styleId="WW8Num26z1">
    <w:name w:val="WW8Num26z1"/>
    <w:uiPriority w:val="99"/>
    <w:rsid w:val="00744578"/>
    <w:rPr>
      <w:rFonts w:ascii="Courier New" w:hAnsi="Courier New"/>
    </w:rPr>
  </w:style>
  <w:style w:type="character" w:customStyle="1" w:styleId="WW8Num26z2">
    <w:name w:val="WW8Num26z2"/>
    <w:uiPriority w:val="99"/>
    <w:rsid w:val="00744578"/>
    <w:rPr>
      <w:rFonts w:ascii="Wingdings" w:hAnsi="Wingdings"/>
    </w:rPr>
  </w:style>
  <w:style w:type="character" w:customStyle="1" w:styleId="Fuentedeprrafopredeter1">
    <w:name w:val="Fuente de párrafo predeter.1"/>
    <w:rsid w:val="00744578"/>
  </w:style>
  <w:style w:type="character" w:styleId="Nmerodepgina">
    <w:name w:val="page number"/>
    <w:rsid w:val="00744578"/>
    <w:rPr>
      <w:rFonts w:cs="Times New Roman"/>
    </w:rPr>
  </w:style>
  <w:style w:type="character" w:customStyle="1" w:styleId="Carcterdenumeracin">
    <w:name w:val="Carácter de numeración"/>
    <w:uiPriority w:val="99"/>
    <w:rsid w:val="00744578"/>
  </w:style>
  <w:style w:type="character" w:customStyle="1" w:styleId="BodyTextChar">
    <w:name w:val="Body Text Char"/>
    <w:uiPriority w:val="99"/>
    <w:rsid w:val="00744578"/>
    <w:rPr>
      <w:rFonts w:cs="Times New Roman"/>
      <w:kern w:val="1"/>
      <w:sz w:val="24"/>
      <w:szCs w:val="24"/>
      <w:lang w:val="es-MX"/>
    </w:rPr>
  </w:style>
  <w:style w:type="character" w:customStyle="1" w:styleId="BodyTextChar1">
    <w:name w:val="Body Text Char1"/>
    <w:rsid w:val="00744578"/>
    <w:rPr>
      <w:sz w:val="24"/>
      <w:lang w:val="es-ES" w:eastAsia="ar-SA" w:bidi="ar-SA"/>
    </w:rPr>
  </w:style>
  <w:style w:type="character" w:customStyle="1" w:styleId="FooterChar">
    <w:name w:val="Footer Char"/>
    <w:rsid w:val="00744578"/>
    <w:rPr>
      <w:lang w:val="es-MX"/>
    </w:rPr>
  </w:style>
  <w:style w:type="character" w:customStyle="1" w:styleId="FooterChar1">
    <w:name w:val="Footer Char1"/>
    <w:rsid w:val="00744578"/>
    <w:rPr>
      <w:sz w:val="24"/>
      <w:lang w:val="es-ES" w:eastAsia="ar-SA" w:bidi="ar-SA"/>
    </w:rPr>
  </w:style>
  <w:style w:type="character" w:customStyle="1" w:styleId="HeaderChar">
    <w:name w:val="Header Char"/>
    <w:rsid w:val="00744578"/>
    <w:rPr>
      <w:rFonts w:ascii="Arial" w:hAnsi="Arial"/>
      <w:sz w:val="20"/>
      <w:lang w:val="es-ES_tradnl"/>
    </w:rPr>
  </w:style>
  <w:style w:type="character" w:customStyle="1" w:styleId="HeaderChar1">
    <w:name w:val="Header Char1"/>
    <w:rsid w:val="00744578"/>
    <w:rPr>
      <w:rFonts w:ascii="Arial" w:hAnsi="Arial"/>
      <w:lang w:val="es-ES_tradnl" w:eastAsia="ar-SA" w:bidi="ar-SA"/>
    </w:rPr>
  </w:style>
  <w:style w:type="character" w:customStyle="1" w:styleId="TitleChar">
    <w:name w:val="Title Char"/>
    <w:rsid w:val="00744578"/>
    <w:rPr>
      <w:rFonts w:ascii="Cambria" w:hAnsi="Cambria" w:cs="Times New Roman"/>
      <w:b/>
      <w:bCs/>
      <w:kern w:val="1"/>
      <w:sz w:val="32"/>
      <w:szCs w:val="32"/>
      <w:lang w:val="es-MX"/>
    </w:rPr>
  </w:style>
  <w:style w:type="character" w:customStyle="1" w:styleId="SubtitleChar">
    <w:name w:val="Subtitle Char"/>
    <w:rsid w:val="00744578"/>
    <w:rPr>
      <w:rFonts w:ascii="Cambria" w:hAnsi="Cambria" w:cs="Times New Roman"/>
      <w:kern w:val="1"/>
      <w:sz w:val="24"/>
      <w:szCs w:val="24"/>
      <w:lang w:val="es-MX"/>
    </w:rPr>
  </w:style>
  <w:style w:type="character" w:customStyle="1" w:styleId="BodyTextIndentChar">
    <w:name w:val="Body Text Indent Char"/>
    <w:rsid w:val="00744578"/>
    <w:rPr>
      <w:rFonts w:cs="Times New Roman"/>
      <w:kern w:val="1"/>
      <w:sz w:val="24"/>
      <w:szCs w:val="24"/>
      <w:lang w:val="es-MX"/>
    </w:rPr>
  </w:style>
  <w:style w:type="character" w:customStyle="1" w:styleId="BodyTextIndent3Char">
    <w:name w:val="Body Text Indent 3 Char"/>
    <w:rsid w:val="00744578"/>
    <w:rPr>
      <w:sz w:val="16"/>
      <w:szCs w:val="16"/>
    </w:rPr>
  </w:style>
  <w:style w:type="character" w:customStyle="1" w:styleId="WW8Num26z3">
    <w:name w:val="WW8Num26z3"/>
    <w:uiPriority w:val="99"/>
    <w:rsid w:val="00744578"/>
    <w:rPr>
      <w:rFonts w:ascii="Symbol" w:hAnsi="Symbol"/>
    </w:rPr>
  </w:style>
  <w:style w:type="character" w:customStyle="1" w:styleId="WW8Num29z2">
    <w:name w:val="WW8Num29z2"/>
    <w:uiPriority w:val="99"/>
    <w:rsid w:val="00744578"/>
  </w:style>
  <w:style w:type="character" w:customStyle="1" w:styleId="WW8Num31z1">
    <w:name w:val="WW8Num31z1"/>
    <w:uiPriority w:val="99"/>
    <w:rsid w:val="00744578"/>
    <w:rPr>
      <w:rFonts w:ascii="Courier New" w:hAnsi="Courier New"/>
    </w:rPr>
  </w:style>
  <w:style w:type="character" w:customStyle="1" w:styleId="WW8Num31z2">
    <w:name w:val="WW8Num31z2"/>
    <w:uiPriority w:val="99"/>
    <w:rsid w:val="00744578"/>
    <w:rPr>
      <w:rFonts w:ascii="Wingdings" w:hAnsi="Wingdings"/>
    </w:rPr>
  </w:style>
  <w:style w:type="character" w:customStyle="1" w:styleId="WW8Num32z1">
    <w:name w:val="WW8Num32z1"/>
    <w:uiPriority w:val="99"/>
    <w:rsid w:val="00744578"/>
    <w:rPr>
      <w:rFonts w:ascii="Courier New" w:hAnsi="Courier New"/>
    </w:rPr>
  </w:style>
  <w:style w:type="character" w:customStyle="1" w:styleId="WW8Num32z2">
    <w:name w:val="WW8Num32z2"/>
    <w:uiPriority w:val="99"/>
    <w:rsid w:val="00744578"/>
    <w:rPr>
      <w:rFonts w:ascii="Wingdings" w:hAnsi="Wingdings"/>
    </w:rPr>
  </w:style>
  <w:style w:type="character" w:customStyle="1" w:styleId="WW8Num34z1">
    <w:name w:val="WW8Num34z1"/>
    <w:uiPriority w:val="99"/>
    <w:rsid w:val="00744578"/>
    <w:rPr>
      <w:rFonts w:ascii="Courier New" w:hAnsi="Courier New"/>
    </w:rPr>
  </w:style>
  <w:style w:type="character" w:customStyle="1" w:styleId="WW8Num34z2">
    <w:name w:val="WW8Num34z2"/>
    <w:uiPriority w:val="99"/>
    <w:rsid w:val="00744578"/>
    <w:rPr>
      <w:rFonts w:ascii="Wingdings" w:hAnsi="Wingdings"/>
    </w:rPr>
  </w:style>
  <w:style w:type="character" w:customStyle="1" w:styleId="WW8Num34z3">
    <w:name w:val="WW8Num34z3"/>
    <w:uiPriority w:val="99"/>
    <w:rsid w:val="00744578"/>
    <w:rPr>
      <w:rFonts w:ascii="Symbol" w:hAnsi="Symbol"/>
    </w:rPr>
  </w:style>
  <w:style w:type="character" w:customStyle="1" w:styleId="WW8Num35z1">
    <w:name w:val="WW8Num35z1"/>
    <w:uiPriority w:val="99"/>
    <w:rsid w:val="00744578"/>
    <w:rPr>
      <w:rFonts w:ascii="Courier New" w:hAnsi="Courier New"/>
    </w:rPr>
  </w:style>
  <w:style w:type="character" w:customStyle="1" w:styleId="WW8Num35z2">
    <w:name w:val="WW8Num35z2"/>
    <w:uiPriority w:val="99"/>
    <w:rsid w:val="00744578"/>
    <w:rPr>
      <w:rFonts w:ascii="Wingdings" w:hAnsi="Wingdings"/>
    </w:rPr>
  </w:style>
  <w:style w:type="character" w:customStyle="1" w:styleId="WW8Num38z1">
    <w:name w:val="WW8Num38z1"/>
    <w:uiPriority w:val="99"/>
    <w:rsid w:val="00744578"/>
    <w:rPr>
      <w:rFonts w:ascii="Courier New" w:hAnsi="Courier New"/>
    </w:rPr>
  </w:style>
  <w:style w:type="character" w:customStyle="1" w:styleId="WW8Num38z2">
    <w:name w:val="WW8Num38z2"/>
    <w:uiPriority w:val="99"/>
    <w:rsid w:val="00744578"/>
    <w:rPr>
      <w:rFonts w:ascii="Wingdings" w:hAnsi="Wingdings"/>
    </w:rPr>
  </w:style>
  <w:style w:type="character" w:customStyle="1" w:styleId="WW8Num48z1">
    <w:name w:val="WW8Num48z1"/>
    <w:uiPriority w:val="99"/>
    <w:rsid w:val="00744578"/>
    <w:rPr>
      <w:rFonts w:ascii="Courier New" w:hAnsi="Courier New"/>
    </w:rPr>
  </w:style>
  <w:style w:type="character" w:customStyle="1" w:styleId="WW8Num48z2">
    <w:name w:val="WW8Num48z2"/>
    <w:uiPriority w:val="99"/>
    <w:rsid w:val="00744578"/>
    <w:rPr>
      <w:rFonts w:ascii="Wingdings" w:hAnsi="Wingdings"/>
    </w:rPr>
  </w:style>
  <w:style w:type="character" w:customStyle="1" w:styleId="WW8Num48z3">
    <w:name w:val="WW8Num48z3"/>
    <w:uiPriority w:val="99"/>
    <w:rsid w:val="00744578"/>
    <w:rPr>
      <w:rFonts w:ascii="Symbol" w:hAnsi="Symbol"/>
    </w:rPr>
  </w:style>
  <w:style w:type="character" w:customStyle="1" w:styleId="Fuentedeprrafopredeter2">
    <w:name w:val="Fuente de párrafo predeter.2"/>
    <w:rsid w:val="00744578"/>
  </w:style>
  <w:style w:type="character" w:customStyle="1" w:styleId="BalloonTextChar">
    <w:name w:val="Balloon Text Char"/>
    <w:rsid w:val="00744578"/>
    <w:rPr>
      <w:rFonts w:ascii="Tahoma" w:hAnsi="Tahoma"/>
      <w:sz w:val="16"/>
      <w:lang w:val="es-ES" w:eastAsia="ar-SA" w:bidi="ar-SA"/>
    </w:rPr>
  </w:style>
  <w:style w:type="character" w:customStyle="1" w:styleId="BodyText3Char">
    <w:name w:val="Body Text 3 Char"/>
    <w:rsid w:val="00744578"/>
    <w:rPr>
      <w:sz w:val="16"/>
      <w:szCs w:val="16"/>
    </w:rPr>
  </w:style>
  <w:style w:type="character" w:customStyle="1" w:styleId="BodyTextIndent2Char">
    <w:name w:val="Body Text Indent 2 Char"/>
    <w:rsid w:val="00744578"/>
    <w:rPr>
      <w:sz w:val="24"/>
      <w:lang w:val="es-MX"/>
    </w:rPr>
  </w:style>
  <w:style w:type="character" w:customStyle="1" w:styleId="CommentTextChar">
    <w:name w:val="Comment Text Char"/>
    <w:rsid w:val="00744578"/>
    <w:rPr>
      <w:lang w:val="es-MX"/>
    </w:rPr>
  </w:style>
  <w:style w:type="character" w:customStyle="1" w:styleId="CarCar5">
    <w:name w:val="Car Car5"/>
    <w:uiPriority w:val="99"/>
    <w:rsid w:val="00744578"/>
    <w:rPr>
      <w:rFonts w:ascii="Arial Narrow" w:hAnsi="Arial Narrow"/>
      <w:sz w:val="22"/>
      <w:lang w:val="es-ES_tradnl"/>
    </w:rPr>
  </w:style>
  <w:style w:type="character" w:customStyle="1" w:styleId="CommentReference1">
    <w:name w:val="Comment Reference1"/>
    <w:rsid w:val="00744578"/>
    <w:rPr>
      <w:sz w:val="16"/>
    </w:rPr>
  </w:style>
  <w:style w:type="character" w:customStyle="1" w:styleId="DocumentMapChar">
    <w:name w:val="Document Map Char"/>
    <w:rsid w:val="00744578"/>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744578"/>
    <w:rPr>
      <w:rFonts w:ascii="Arial" w:hAnsi="Arial"/>
      <w:b/>
      <w:sz w:val="24"/>
    </w:rPr>
  </w:style>
  <w:style w:type="character" w:customStyle="1" w:styleId="CommentSubjectChar">
    <w:name w:val="Comment Subject Char"/>
    <w:rsid w:val="00744578"/>
    <w:rPr>
      <w:b/>
      <w:lang w:val="es-ES" w:eastAsia="ar-SA" w:bidi="ar-SA"/>
    </w:rPr>
  </w:style>
  <w:style w:type="character" w:customStyle="1" w:styleId="FootnoteTextChar">
    <w:name w:val="Footnote Text Char"/>
    <w:basedOn w:val="DefaultParagraphFont1"/>
    <w:rsid w:val="00744578"/>
  </w:style>
  <w:style w:type="character" w:customStyle="1" w:styleId="EndnoteTextChar">
    <w:name w:val="Endnote Text Char"/>
    <w:basedOn w:val="DefaultParagraphFont1"/>
    <w:rsid w:val="00744578"/>
  </w:style>
  <w:style w:type="character" w:customStyle="1" w:styleId="WW-Absatz-Standardschriftart">
    <w:name w:val="WW-Absatz-Standardschriftart"/>
    <w:uiPriority w:val="99"/>
    <w:rsid w:val="00744578"/>
  </w:style>
  <w:style w:type="character" w:customStyle="1" w:styleId="WW-Absatz-Standardschriftart1">
    <w:name w:val="WW-Absatz-Standardschriftart1"/>
    <w:uiPriority w:val="99"/>
    <w:rsid w:val="00744578"/>
  </w:style>
  <w:style w:type="character" w:customStyle="1" w:styleId="WW-Absatz-Standardschriftart11">
    <w:name w:val="WW-Absatz-Standardschriftart11"/>
    <w:uiPriority w:val="99"/>
    <w:rsid w:val="00744578"/>
  </w:style>
  <w:style w:type="character" w:customStyle="1" w:styleId="WW-Absatz-Standardschriftart111">
    <w:name w:val="WW-Absatz-Standardschriftart111"/>
    <w:uiPriority w:val="99"/>
    <w:rsid w:val="00744578"/>
  </w:style>
  <w:style w:type="character" w:customStyle="1" w:styleId="WW-Absatz-Standardschriftart1111">
    <w:name w:val="WW-Absatz-Standardschriftart1111"/>
    <w:uiPriority w:val="99"/>
    <w:rsid w:val="00744578"/>
  </w:style>
  <w:style w:type="character" w:customStyle="1" w:styleId="WW-Absatz-Standardschriftart11111">
    <w:name w:val="WW-Absatz-Standardschriftart11111"/>
    <w:uiPriority w:val="99"/>
    <w:rsid w:val="00744578"/>
  </w:style>
  <w:style w:type="character" w:customStyle="1" w:styleId="WW-Absatz-Standardschriftart111111">
    <w:name w:val="WW-Absatz-Standardschriftart111111"/>
    <w:uiPriority w:val="99"/>
    <w:rsid w:val="00744578"/>
  </w:style>
  <w:style w:type="character" w:customStyle="1" w:styleId="WW-Absatz-Standardschriftart1111111">
    <w:name w:val="WW-Absatz-Standardschriftart1111111"/>
    <w:uiPriority w:val="99"/>
    <w:rsid w:val="00744578"/>
  </w:style>
  <w:style w:type="character" w:customStyle="1" w:styleId="WW-Absatz-Standardschriftart11111111">
    <w:name w:val="WW-Absatz-Standardschriftart11111111"/>
    <w:uiPriority w:val="99"/>
    <w:rsid w:val="00744578"/>
  </w:style>
  <w:style w:type="character" w:customStyle="1" w:styleId="WW-Absatz-Standardschriftart111111111">
    <w:name w:val="WW-Absatz-Standardschriftart111111111"/>
    <w:uiPriority w:val="99"/>
    <w:rsid w:val="00744578"/>
  </w:style>
  <w:style w:type="character" w:customStyle="1" w:styleId="Vietas">
    <w:name w:val="Viñetas"/>
    <w:uiPriority w:val="99"/>
    <w:rsid w:val="00744578"/>
    <w:rPr>
      <w:rFonts w:ascii="OpenSymbol" w:eastAsia="Times New Roman" w:hAnsi="OpenSymbol"/>
    </w:rPr>
  </w:style>
  <w:style w:type="character" w:customStyle="1" w:styleId="Fuentedeprrafopredeter3">
    <w:name w:val="Fuente de párrafo predeter.3"/>
    <w:uiPriority w:val="99"/>
    <w:rsid w:val="00744578"/>
  </w:style>
  <w:style w:type="character" w:customStyle="1" w:styleId="WW-Absatz-Standardschriftart1111111111">
    <w:name w:val="WW-Absatz-Standardschriftart1111111111"/>
    <w:uiPriority w:val="99"/>
    <w:rsid w:val="00744578"/>
  </w:style>
  <w:style w:type="character" w:customStyle="1" w:styleId="WW-Absatz-Standardschriftart11111111111">
    <w:name w:val="WW-Absatz-Standardschriftart11111111111"/>
    <w:uiPriority w:val="99"/>
    <w:rsid w:val="00744578"/>
  </w:style>
  <w:style w:type="character" w:customStyle="1" w:styleId="WW-Absatz-Standardschriftart111111111111">
    <w:name w:val="WW-Absatz-Standardschriftart111111111111"/>
    <w:uiPriority w:val="99"/>
    <w:rsid w:val="00744578"/>
  </w:style>
  <w:style w:type="character" w:customStyle="1" w:styleId="WW-Absatz-Standardschriftart1111111111111">
    <w:name w:val="WW-Absatz-Standardschriftart1111111111111"/>
    <w:uiPriority w:val="99"/>
    <w:rsid w:val="00744578"/>
  </w:style>
  <w:style w:type="character" w:customStyle="1" w:styleId="WW8Num1z1">
    <w:name w:val="WW8Num1z1"/>
    <w:rsid w:val="00744578"/>
    <w:rPr>
      <w:rFonts w:ascii="Courier New" w:hAnsi="Courier New"/>
    </w:rPr>
  </w:style>
  <w:style w:type="character" w:customStyle="1" w:styleId="WW8Num1z3">
    <w:name w:val="WW8Num1z3"/>
    <w:rsid w:val="00744578"/>
    <w:rPr>
      <w:rFonts w:ascii="Symbol" w:hAnsi="Symbol"/>
    </w:rPr>
  </w:style>
  <w:style w:type="character" w:customStyle="1" w:styleId="WW8Num2z3">
    <w:name w:val="WW8Num2z3"/>
    <w:rsid w:val="00744578"/>
    <w:rPr>
      <w:rFonts w:ascii="Symbol" w:hAnsi="Symbol"/>
    </w:rPr>
  </w:style>
  <w:style w:type="character" w:customStyle="1" w:styleId="WW8Num3z3">
    <w:name w:val="WW8Num3z3"/>
    <w:rsid w:val="00744578"/>
    <w:rPr>
      <w:rFonts w:ascii="Symbol" w:hAnsi="Symbol"/>
    </w:rPr>
  </w:style>
  <w:style w:type="character" w:customStyle="1" w:styleId="WW8Num3z2">
    <w:name w:val="WW8Num3z2"/>
    <w:rsid w:val="00744578"/>
    <w:rPr>
      <w:rFonts w:ascii="Wingdings" w:hAnsi="Wingdings"/>
    </w:rPr>
  </w:style>
  <w:style w:type="character" w:customStyle="1" w:styleId="WW8Num3z6">
    <w:name w:val="WW8Num3z6"/>
    <w:rsid w:val="00744578"/>
    <w:rPr>
      <w:rFonts w:ascii="Symbol" w:hAnsi="Symbol"/>
    </w:rPr>
  </w:style>
  <w:style w:type="character" w:customStyle="1" w:styleId="WW8Num9z1">
    <w:name w:val="WW8Num9z1"/>
    <w:uiPriority w:val="99"/>
    <w:rsid w:val="00744578"/>
    <w:rPr>
      <w:rFonts w:ascii="Courier New" w:hAnsi="Courier New"/>
      <w:color w:val="auto"/>
    </w:rPr>
  </w:style>
  <w:style w:type="character" w:customStyle="1" w:styleId="WW8Num16z1">
    <w:name w:val="WW8Num16z1"/>
    <w:uiPriority w:val="99"/>
    <w:rsid w:val="00744578"/>
    <w:rPr>
      <w:rFonts w:ascii="Wingdings 2" w:hAnsi="Wingdings 2"/>
      <w:sz w:val="18"/>
    </w:rPr>
  </w:style>
  <w:style w:type="character" w:customStyle="1" w:styleId="WW8Num16z2">
    <w:name w:val="WW8Num16z2"/>
    <w:rsid w:val="00744578"/>
    <w:rPr>
      <w:rFonts w:ascii="StarSymbol" w:hAnsi="StarSymbol"/>
      <w:sz w:val="18"/>
    </w:rPr>
  </w:style>
  <w:style w:type="character" w:customStyle="1" w:styleId="WW8Num27z1">
    <w:name w:val="WW8Num27z1"/>
    <w:uiPriority w:val="99"/>
    <w:rsid w:val="00744578"/>
    <w:rPr>
      <w:rFonts w:ascii="Courier New" w:hAnsi="Courier New"/>
    </w:rPr>
  </w:style>
  <w:style w:type="character" w:customStyle="1" w:styleId="WW8Num27z3">
    <w:name w:val="WW8Num27z3"/>
    <w:rsid w:val="00744578"/>
    <w:rPr>
      <w:rFonts w:ascii="Symbol" w:hAnsi="Symbol"/>
    </w:rPr>
  </w:style>
  <w:style w:type="character" w:customStyle="1" w:styleId="WW8Num29z1">
    <w:name w:val="WW8Num29z1"/>
    <w:uiPriority w:val="99"/>
    <w:rsid w:val="00744578"/>
    <w:rPr>
      <w:rFonts w:ascii="Courier New" w:hAnsi="Courier New"/>
    </w:rPr>
  </w:style>
  <w:style w:type="character" w:customStyle="1" w:styleId="WW8Num29z3">
    <w:name w:val="WW8Num29z3"/>
    <w:uiPriority w:val="99"/>
    <w:rsid w:val="00744578"/>
    <w:rPr>
      <w:rFonts w:ascii="Symbol" w:hAnsi="Symbol"/>
    </w:rPr>
  </w:style>
  <w:style w:type="character" w:customStyle="1" w:styleId="WW8Num32z3">
    <w:name w:val="WW8Num32z3"/>
    <w:uiPriority w:val="99"/>
    <w:rsid w:val="00744578"/>
    <w:rPr>
      <w:rFonts w:ascii="Symbol" w:hAnsi="Symbol"/>
    </w:rPr>
  </w:style>
  <w:style w:type="character" w:customStyle="1" w:styleId="WW8Num36z1">
    <w:name w:val="WW8Num36z1"/>
    <w:uiPriority w:val="99"/>
    <w:rsid w:val="00744578"/>
    <w:rPr>
      <w:rFonts w:ascii="Courier New" w:hAnsi="Courier New"/>
    </w:rPr>
  </w:style>
  <w:style w:type="character" w:customStyle="1" w:styleId="WW8Num36z2">
    <w:name w:val="WW8Num36z2"/>
    <w:uiPriority w:val="99"/>
    <w:rsid w:val="00744578"/>
    <w:rPr>
      <w:rFonts w:ascii="Wingdings" w:hAnsi="Wingdings"/>
    </w:rPr>
  </w:style>
  <w:style w:type="character" w:customStyle="1" w:styleId="WW8Num36z3">
    <w:name w:val="WW8Num36z3"/>
    <w:uiPriority w:val="99"/>
    <w:rsid w:val="00744578"/>
    <w:rPr>
      <w:rFonts w:ascii="Symbol" w:hAnsi="Symbol"/>
    </w:rPr>
  </w:style>
  <w:style w:type="character" w:customStyle="1" w:styleId="WW8Num39z2">
    <w:name w:val="WW8Num39z2"/>
    <w:uiPriority w:val="99"/>
    <w:rsid w:val="00744578"/>
    <w:rPr>
      <w:rFonts w:ascii="Wingdings" w:hAnsi="Wingdings"/>
    </w:rPr>
  </w:style>
  <w:style w:type="character" w:customStyle="1" w:styleId="WW8Num39z3">
    <w:name w:val="WW8Num39z3"/>
    <w:uiPriority w:val="99"/>
    <w:rsid w:val="00744578"/>
    <w:rPr>
      <w:rFonts w:ascii="Symbol" w:hAnsi="Symbol"/>
    </w:rPr>
  </w:style>
  <w:style w:type="character" w:customStyle="1" w:styleId="WW8Num40z1">
    <w:name w:val="WW8Num40z1"/>
    <w:uiPriority w:val="99"/>
    <w:rsid w:val="00744578"/>
    <w:rPr>
      <w:rFonts w:ascii="Courier New" w:hAnsi="Courier New"/>
    </w:rPr>
  </w:style>
  <w:style w:type="character" w:customStyle="1" w:styleId="WW8Num40z3">
    <w:name w:val="WW8Num40z3"/>
    <w:uiPriority w:val="99"/>
    <w:rsid w:val="00744578"/>
    <w:rPr>
      <w:rFonts w:ascii="Symbol" w:hAnsi="Symbol"/>
    </w:rPr>
  </w:style>
  <w:style w:type="character" w:customStyle="1" w:styleId="WW8Num4z6">
    <w:name w:val="WW8Num4z6"/>
    <w:rsid w:val="00744578"/>
    <w:rPr>
      <w:rFonts w:ascii="Symbol" w:hAnsi="Symbol"/>
    </w:rPr>
  </w:style>
  <w:style w:type="character" w:customStyle="1" w:styleId="WW8Num21z1">
    <w:name w:val="WW8Num21z1"/>
    <w:rsid w:val="00744578"/>
    <w:rPr>
      <w:rFonts w:ascii="Wingdings 2" w:hAnsi="Wingdings 2"/>
      <w:sz w:val="18"/>
    </w:rPr>
  </w:style>
  <w:style w:type="character" w:customStyle="1" w:styleId="WW8Num21z2">
    <w:name w:val="WW8Num21z2"/>
    <w:rsid w:val="00744578"/>
    <w:rPr>
      <w:rFonts w:ascii="StarSymbol" w:hAnsi="StarSymbol"/>
      <w:sz w:val="18"/>
    </w:rPr>
  </w:style>
  <w:style w:type="character" w:customStyle="1" w:styleId="WW8Num22z1">
    <w:name w:val="WW8Num22z1"/>
    <w:rsid w:val="00744578"/>
    <w:rPr>
      <w:rFonts w:ascii="Wingdings 2" w:hAnsi="Wingdings 2"/>
      <w:sz w:val="18"/>
    </w:rPr>
  </w:style>
  <w:style w:type="character" w:customStyle="1" w:styleId="WW8Num22z2">
    <w:name w:val="WW8Num22z2"/>
    <w:rsid w:val="00744578"/>
    <w:rPr>
      <w:rFonts w:ascii="StarSymbol" w:hAnsi="StarSymbol"/>
      <w:sz w:val="18"/>
    </w:rPr>
  </w:style>
  <w:style w:type="paragraph" w:customStyle="1" w:styleId="Encabezado5">
    <w:name w:val="Encabezado5"/>
    <w:basedOn w:val="Normal"/>
    <w:next w:val="Textoindependiente"/>
    <w:uiPriority w:val="99"/>
    <w:rsid w:val="00744578"/>
    <w:pPr>
      <w:keepNext/>
      <w:suppressAutoHyphens/>
      <w:spacing w:before="240" w:after="120"/>
    </w:pPr>
    <w:rPr>
      <w:rFonts w:ascii="Arial" w:eastAsia="Lucida Sans Unicode" w:hAnsi="Arial" w:cs="Tahoma"/>
      <w:sz w:val="28"/>
      <w:szCs w:val="28"/>
      <w:lang w:val="es-ES" w:eastAsia="ar-SA"/>
    </w:rPr>
  </w:style>
  <w:style w:type="paragraph" w:customStyle="1" w:styleId="Etiqueta">
    <w:name w:val="Etiqueta"/>
    <w:basedOn w:val="Normal"/>
    <w:rsid w:val="00744578"/>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744578"/>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744578"/>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744578"/>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744578"/>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744578"/>
  </w:style>
  <w:style w:type="paragraph" w:customStyle="1" w:styleId="Encabezado1">
    <w:name w:val="Encabezado1"/>
    <w:basedOn w:val="Normal"/>
    <w:next w:val="Textonormal"/>
    <w:rsid w:val="00744578"/>
    <w:pPr>
      <w:keepNext/>
      <w:suppressAutoHyphens/>
      <w:spacing w:before="240" w:after="120"/>
    </w:pPr>
    <w:rPr>
      <w:rFonts w:ascii="Arial" w:eastAsia="Times New Roman" w:hAnsi="Arial" w:cs="Arial"/>
      <w:sz w:val="28"/>
      <w:szCs w:val="20"/>
      <w:lang w:val="es-ES" w:eastAsia="ar-SA"/>
    </w:rPr>
  </w:style>
  <w:style w:type="paragraph" w:styleId="Subttulo">
    <w:name w:val="Subtitle"/>
    <w:aliases w:val=" Car Car Car Car Car Car, Car Car Car Car Car"/>
    <w:basedOn w:val="Encabezado1"/>
    <w:next w:val="Textonormal"/>
    <w:link w:val="SubttuloCar"/>
    <w:qFormat/>
    <w:rsid w:val="00744578"/>
    <w:pPr>
      <w:jc w:val="center"/>
    </w:pPr>
    <w:rPr>
      <w:rFonts w:cs="Times New Roman"/>
      <w:i/>
    </w:rPr>
  </w:style>
  <w:style w:type="character" w:customStyle="1" w:styleId="SubttuloCar">
    <w:name w:val="Subtítulo Car"/>
    <w:aliases w:val=" Car Car Car Car Car Car Car, Car Car Car Car Car Car1"/>
    <w:basedOn w:val="Fuentedeprrafopredeter"/>
    <w:link w:val="Subttulo"/>
    <w:rsid w:val="00744578"/>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744578"/>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744578"/>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744578"/>
    <w:pPr>
      <w:jc w:val="center"/>
    </w:pPr>
    <w:rPr>
      <w:b/>
    </w:rPr>
  </w:style>
  <w:style w:type="paragraph" w:customStyle="1" w:styleId="Sangra2detindependiente11">
    <w:name w:val="Sangría 2 de t. independiente11"/>
    <w:basedOn w:val="Normal"/>
    <w:uiPriority w:val="99"/>
    <w:rsid w:val="00744578"/>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1">
    <w:name w:val="Texto comentario1"/>
    <w:basedOn w:val="Normal"/>
    <w:uiPriority w:val="99"/>
    <w:rsid w:val="00744578"/>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ontenidodelmarco">
    <w:name w:val="Contenido del marco"/>
    <w:basedOn w:val="Textoindependiente"/>
    <w:uiPriority w:val="99"/>
    <w:rsid w:val="00744578"/>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744578"/>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744578"/>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744578"/>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744578"/>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744578"/>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744578"/>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744578"/>
    <w:pPr>
      <w:tabs>
        <w:tab w:val="left" w:pos="1584"/>
      </w:tabs>
      <w:ind w:left="1584" w:hanging="1584"/>
    </w:pPr>
    <w:rPr>
      <w:b/>
      <w:bCs/>
      <w:sz w:val="21"/>
      <w:szCs w:val="21"/>
    </w:rPr>
  </w:style>
  <w:style w:type="paragraph" w:customStyle="1" w:styleId="BodyText250">
    <w:name w:val="Body Text 25"/>
    <w:basedOn w:val="Normal"/>
    <w:uiPriority w:val="99"/>
    <w:rsid w:val="00744578"/>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744578"/>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744578"/>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744578"/>
    <w:pPr>
      <w:numPr>
        <w:numId w:val="3"/>
      </w:numPr>
      <w:spacing w:line="360" w:lineRule="auto"/>
      <w:jc w:val="both"/>
    </w:pPr>
    <w:rPr>
      <w:rFonts w:ascii="Arial" w:eastAsia="Times New Roman" w:hAnsi="Arial" w:cs="Times New Roman"/>
      <w:sz w:val="20"/>
      <w:szCs w:val="20"/>
      <w:lang w:val="es-MX" w:eastAsia="ar-SA"/>
    </w:rPr>
  </w:style>
  <w:style w:type="paragraph" w:customStyle="1" w:styleId="BodyText31">
    <w:name w:val="Body Text 31"/>
    <w:basedOn w:val="Normal"/>
    <w:rsid w:val="00744578"/>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744578"/>
    <w:rPr>
      <w:rFonts w:ascii="Times New Roman" w:eastAsia="Times New Roman" w:hAnsi="Times New Roman" w:cs="Times New Roman"/>
      <w:sz w:val="20"/>
      <w:szCs w:val="20"/>
      <w:lang w:val="es-MX" w:eastAsia="ar-SA"/>
    </w:rPr>
  </w:style>
  <w:style w:type="paragraph" w:customStyle="1" w:styleId="Titulo">
    <w:name w:val="Titulo"/>
    <w:basedOn w:val="Normal"/>
    <w:rsid w:val="00744578"/>
    <w:pPr>
      <w:numPr>
        <w:numId w:val="4"/>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744578"/>
    <w:pPr>
      <w:ind w:left="720"/>
    </w:pPr>
    <w:rPr>
      <w:rFonts w:ascii="Calibri" w:eastAsia="Times New Roman" w:hAnsi="Calibri" w:cs="Times New Roman"/>
      <w:sz w:val="22"/>
      <w:szCs w:val="22"/>
      <w:lang w:val="es-MX" w:eastAsia="ar-SA"/>
    </w:rPr>
  </w:style>
  <w:style w:type="paragraph" w:customStyle="1" w:styleId="DocumentMap1">
    <w:name w:val="Document Map1"/>
    <w:basedOn w:val="Normal"/>
    <w:rsid w:val="00744578"/>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744578"/>
    <w:pPr>
      <w:suppressAutoHyphens/>
    </w:pPr>
    <w:rPr>
      <w:b/>
      <w:bCs/>
      <w:lang w:val="es-ES"/>
    </w:rPr>
  </w:style>
  <w:style w:type="paragraph" w:customStyle="1" w:styleId="Textodebloque2">
    <w:name w:val="Texto de bloque2"/>
    <w:basedOn w:val="Normal"/>
    <w:uiPriority w:val="99"/>
    <w:rsid w:val="00744578"/>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744578"/>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744578"/>
    <w:pPr>
      <w:ind w:left="1540"/>
    </w:pPr>
    <w:rPr>
      <w:rFonts w:eastAsiaTheme="minorHAnsi"/>
      <w:sz w:val="18"/>
      <w:szCs w:val="18"/>
      <w:lang w:val="es-MX"/>
    </w:rPr>
  </w:style>
  <w:style w:type="paragraph" w:styleId="TDC7">
    <w:name w:val="toc 7"/>
    <w:basedOn w:val="Normal"/>
    <w:next w:val="Normal"/>
    <w:uiPriority w:val="39"/>
    <w:rsid w:val="00744578"/>
    <w:pPr>
      <w:ind w:left="1320"/>
    </w:pPr>
    <w:rPr>
      <w:rFonts w:eastAsiaTheme="minorHAnsi"/>
      <w:sz w:val="18"/>
      <w:szCs w:val="18"/>
      <w:lang w:val="es-MX"/>
    </w:rPr>
  </w:style>
  <w:style w:type="paragraph" w:styleId="TDC6">
    <w:name w:val="toc 6"/>
    <w:basedOn w:val="Normal"/>
    <w:next w:val="Normal"/>
    <w:uiPriority w:val="39"/>
    <w:rsid w:val="00744578"/>
    <w:pPr>
      <w:ind w:left="1100"/>
    </w:pPr>
    <w:rPr>
      <w:rFonts w:eastAsiaTheme="minorHAnsi"/>
      <w:sz w:val="18"/>
      <w:szCs w:val="18"/>
      <w:lang w:val="es-MX"/>
    </w:rPr>
  </w:style>
  <w:style w:type="paragraph" w:styleId="TDC5">
    <w:name w:val="toc 5"/>
    <w:basedOn w:val="Normal"/>
    <w:next w:val="Normal"/>
    <w:uiPriority w:val="39"/>
    <w:rsid w:val="00744578"/>
    <w:pPr>
      <w:ind w:left="880"/>
    </w:pPr>
    <w:rPr>
      <w:rFonts w:eastAsiaTheme="minorHAnsi"/>
      <w:sz w:val="18"/>
      <w:szCs w:val="18"/>
      <w:lang w:val="es-MX"/>
    </w:rPr>
  </w:style>
  <w:style w:type="paragraph" w:styleId="TDC4">
    <w:name w:val="toc 4"/>
    <w:basedOn w:val="Normal"/>
    <w:next w:val="Normal"/>
    <w:uiPriority w:val="39"/>
    <w:rsid w:val="00744578"/>
    <w:pPr>
      <w:ind w:left="660"/>
    </w:pPr>
    <w:rPr>
      <w:rFonts w:eastAsiaTheme="minorHAnsi"/>
      <w:sz w:val="18"/>
      <w:szCs w:val="18"/>
      <w:lang w:val="es-MX"/>
    </w:rPr>
  </w:style>
  <w:style w:type="paragraph" w:styleId="TDC3">
    <w:name w:val="toc 3"/>
    <w:basedOn w:val="Normal"/>
    <w:next w:val="Normal"/>
    <w:uiPriority w:val="39"/>
    <w:qFormat/>
    <w:rsid w:val="00744578"/>
    <w:pPr>
      <w:ind w:left="440"/>
    </w:pPr>
    <w:rPr>
      <w:rFonts w:eastAsiaTheme="minorHAnsi"/>
      <w:i/>
      <w:iCs/>
      <w:sz w:val="20"/>
      <w:szCs w:val="20"/>
      <w:lang w:val="es-MX"/>
    </w:rPr>
  </w:style>
  <w:style w:type="paragraph" w:styleId="TDC2">
    <w:name w:val="toc 2"/>
    <w:basedOn w:val="Normal"/>
    <w:next w:val="Normal"/>
    <w:uiPriority w:val="39"/>
    <w:qFormat/>
    <w:rsid w:val="00744578"/>
    <w:pPr>
      <w:ind w:left="220"/>
    </w:pPr>
    <w:rPr>
      <w:rFonts w:eastAsiaTheme="minorHAnsi"/>
      <w:smallCaps/>
      <w:sz w:val="20"/>
      <w:szCs w:val="20"/>
      <w:lang w:val="es-MX"/>
    </w:rPr>
  </w:style>
  <w:style w:type="paragraph" w:styleId="TDC1">
    <w:name w:val="toc 1"/>
    <w:basedOn w:val="Normal"/>
    <w:next w:val="Normal"/>
    <w:uiPriority w:val="39"/>
    <w:qFormat/>
    <w:rsid w:val="00744578"/>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744578"/>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744578"/>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744578"/>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744578"/>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744578"/>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744578"/>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744578"/>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744578"/>
    <w:rPr>
      <w:rFonts w:ascii="CG Times" w:eastAsia="Times New Roman" w:hAnsi="CG Times" w:cs="LinePrinter"/>
      <w:sz w:val="20"/>
      <w:szCs w:val="20"/>
      <w:lang w:val="es-ES_tradnl" w:eastAsia="ar-SA"/>
    </w:rPr>
  </w:style>
  <w:style w:type="paragraph" w:customStyle="1" w:styleId="numerdic">
    <w:name w:val="numerdic"/>
    <w:basedOn w:val="Normal"/>
    <w:uiPriority w:val="99"/>
    <w:rsid w:val="00744578"/>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744578"/>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744578"/>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744578"/>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744578"/>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744578"/>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744578"/>
    <w:pPr>
      <w:suppressAutoHyphens/>
      <w:spacing w:after="160" w:line="240" w:lineRule="exact"/>
    </w:pPr>
    <w:rPr>
      <w:rFonts w:ascii="Tahoma" w:eastAsia="Times New Roman" w:hAnsi="Tahoma" w:cs="Times New Roman"/>
      <w:sz w:val="20"/>
      <w:szCs w:val="20"/>
      <w:lang w:val="en-US" w:eastAsia="ar-SA"/>
    </w:rPr>
  </w:style>
  <w:style w:type="paragraph" w:customStyle="1" w:styleId="WW-Textoindependiente31">
    <w:name w:val="WW-Texto independiente 31"/>
    <w:basedOn w:val="Normal"/>
    <w:rsid w:val="00744578"/>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744578"/>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744578"/>
    <w:pPr>
      <w:widowControl w:val="0"/>
      <w:suppressAutoHyphens/>
      <w:jc w:val="both"/>
    </w:pPr>
    <w:rPr>
      <w:rFonts w:ascii="Arial" w:eastAsia="Times New Roman" w:hAnsi="Arial" w:cs="Times New Roman"/>
      <w:kern w:val="1"/>
      <w:sz w:val="22"/>
      <w:szCs w:val="20"/>
      <w:lang w:val="en-US" w:eastAsia="ar-SA"/>
    </w:rPr>
  </w:style>
  <w:style w:type="table" w:styleId="Tablaconcuadrcula8">
    <w:name w:val="Table Grid 8"/>
    <w:basedOn w:val="Tablanormal"/>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744578"/>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744578"/>
    <w:rPr>
      <w:rFonts w:cs="Times New Roman"/>
    </w:rPr>
  </w:style>
  <w:style w:type="paragraph" w:customStyle="1" w:styleId="noparagraphstyle">
    <w:name w:val="noparagraphstyle"/>
    <w:basedOn w:val="Normal"/>
    <w:rsid w:val="00744578"/>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744578"/>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744578"/>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744578"/>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0">
    <w:name w:val="Body Text 24"/>
    <w:basedOn w:val="Normal"/>
    <w:uiPriority w:val="99"/>
    <w:rsid w:val="00744578"/>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744578"/>
    <w:rPr>
      <w:i/>
      <w:iCs/>
      <w:color w:val="808080"/>
    </w:rPr>
  </w:style>
  <w:style w:type="character" w:styleId="nfasisintenso">
    <w:name w:val="Intense Emphasis"/>
    <w:uiPriority w:val="99"/>
    <w:qFormat/>
    <w:rsid w:val="00744578"/>
    <w:rPr>
      <w:b/>
      <w:bCs/>
      <w:i/>
      <w:iCs/>
      <w:color w:val="4F81BD"/>
    </w:rPr>
  </w:style>
  <w:style w:type="character" w:customStyle="1" w:styleId="Ttulo2Car1">
    <w:name w:val="Título 2 Car1"/>
    <w:aliases w:val="h2 Car1"/>
    <w:uiPriority w:val="9"/>
    <w:locked/>
    <w:rsid w:val="00744578"/>
    <w:rPr>
      <w:rFonts w:ascii="Arial" w:eastAsia="Times New Roman" w:hAnsi="Arial" w:cs="Times New Roman"/>
      <w:b/>
      <w:i/>
      <w:sz w:val="28"/>
      <w:szCs w:val="20"/>
      <w:lang w:eastAsia="ar-SA"/>
    </w:rPr>
  </w:style>
  <w:style w:type="paragraph" w:customStyle="1" w:styleId="Sangra3detNormal">
    <w:name w:val="Sangría 3 de t. Normal"/>
    <w:basedOn w:val="Normal"/>
    <w:rsid w:val="00744578"/>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744578"/>
    <w:rPr>
      <w:rFonts w:cs="Times New Roman"/>
      <w:sz w:val="16"/>
      <w:szCs w:val="16"/>
    </w:rPr>
  </w:style>
  <w:style w:type="paragraph" w:customStyle="1" w:styleId="Ttulo3Anexo">
    <w:name w:val="Título 3 Anexo"/>
    <w:basedOn w:val="Normal"/>
    <w:rsid w:val="00744578"/>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customStyle="1" w:styleId="Ttulo2Anexo">
    <w:name w:val="Título 2 Anexo"/>
    <w:basedOn w:val="Ttulo1"/>
    <w:rsid w:val="00744578"/>
    <w:pPr>
      <w:keepLines w:val="0"/>
      <w:tabs>
        <w:tab w:val="num" w:pos="1260"/>
      </w:tabs>
      <w:spacing w:after="60"/>
      <w:ind w:left="1260" w:hanging="1260"/>
      <w:jc w:val="both"/>
    </w:pPr>
    <w:rPr>
      <w:rFonts w:ascii="Arial" w:eastAsia="Times New Roman" w:hAnsi="Arial" w:cs="Arial"/>
      <w:b/>
      <w:bCs/>
      <w:color w:val="auto"/>
      <w:sz w:val="22"/>
      <w:szCs w:val="22"/>
      <w:lang w:val="es-ES" w:eastAsia="es-ES"/>
    </w:rPr>
  </w:style>
  <w:style w:type="character" w:customStyle="1" w:styleId="WW8Num9z2">
    <w:name w:val="WW8Num9z2"/>
    <w:uiPriority w:val="99"/>
    <w:rsid w:val="00744578"/>
    <w:rPr>
      <w:rFonts w:ascii="Wingdings" w:hAnsi="Wingdings"/>
    </w:rPr>
  </w:style>
  <w:style w:type="character" w:customStyle="1" w:styleId="WW8Num9z6">
    <w:name w:val="WW8Num9z6"/>
    <w:rsid w:val="00744578"/>
    <w:rPr>
      <w:rFonts w:ascii="Symbol" w:hAnsi="Symbol"/>
    </w:rPr>
  </w:style>
  <w:style w:type="character" w:customStyle="1" w:styleId="WW8Num30z1">
    <w:name w:val="WW8Num30z1"/>
    <w:uiPriority w:val="99"/>
    <w:rsid w:val="00744578"/>
    <w:rPr>
      <w:b/>
      <w:color w:val="auto"/>
    </w:rPr>
  </w:style>
  <w:style w:type="character" w:customStyle="1" w:styleId="WW8Num7z2">
    <w:name w:val="WW8Num7z2"/>
    <w:uiPriority w:val="99"/>
    <w:rsid w:val="00744578"/>
    <w:rPr>
      <w:rFonts w:ascii="Wingdings" w:hAnsi="Wingdings"/>
    </w:rPr>
  </w:style>
  <w:style w:type="character" w:customStyle="1" w:styleId="WW8Num7z6">
    <w:name w:val="WW8Num7z6"/>
    <w:rsid w:val="00744578"/>
    <w:rPr>
      <w:rFonts w:ascii="Symbol" w:hAnsi="Symbol"/>
    </w:rPr>
  </w:style>
  <w:style w:type="character" w:customStyle="1" w:styleId="WW8Num26z4">
    <w:name w:val="WW8Num26z4"/>
    <w:rsid w:val="00744578"/>
    <w:rPr>
      <w:rFonts w:ascii="Courier New" w:hAnsi="Courier New" w:cs="Courier New"/>
    </w:rPr>
  </w:style>
  <w:style w:type="character" w:customStyle="1" w:styleId="WW8Num27z2">
    <w:name w:val="WW8Num27z2"/>
    <w:rsid w:val="00744578"/>
    <w:rPr>
      <w:rFonts w:ascii="Wingdings" w:hAnsi="Wingdings"/>
    </w:rPr>
  </w:style>
  <w:style w:type="character" w:customStyle="1" w:styleId="WW8Num27z6">
    <w:name w:val="WW8Num27z6"/>
    <w:rsid w:val="00744578"/>
    <w:rPr>
      <w:rFonts w:ascii="Symbol" w:hAnsi="Symbol"/>
    </w:rPr>
  </w:style>
  <w:style w:type="character" w:customStyle="1" w:styleId="WW8Num28z1">
    <w:name w:val="WW8Num28z1"/>
    <w:uiPriority w:val="99"/>
    <w:rsid w:val="00744578"/>
    <w:rPr>
      <w:rFonts w:ascii="Courier New" w:hAnsi="Courier New" w:cs="Courier New"/>
    </w:rPr>
  </w:style>
  <w:style w:type="character" w:customStyle="1" w:styleId="WW8Num28z2">
    <w:name w:val="WW8Num28z2"/>
    <w:uiPriority w:val="99"/>
    <w:rsid w:val="00744578"/>
    <w:rPr>
      <w:rFonts w:ascii="Wingdings" w:hAnsi="Wingdings"/>
    </w:rPr>
  </w:style>
  <w:style w:type="character" w:customStyle="1" w:styleId="WW8Num43z2">
    <w:name w:val="WW8Num43z2"/>
    <w:uiPriority w:val="99"/>
    <w:rsid w:val="00744578"/>
    <w:rPr>
      <w:rFonts w:ascii="Wingdings" w:hAnsi="Wingdings"/>
    </w:rPr>
  </w:style>
  <w:style w:type="character" w:customStyle="1" w:styleId="WW8Num43z3">
    <w:name w:val="WW8Num43z3"/>
    <w:uiPriority w:val="99"/>
    <w:rsid w:val="00744578"/>
    <w:rPr>
      <w:rFonts w:ascii="Symbol" w:hAnsi="Symbol"/>
    </w:rPr>
  </w:style>
  <w:style w:type="character" w:customStyle="1" w:styleId="WW8Num44z1">
    <w:name w:val="WW8Num44z1"/>
    <w:rsid w:val="00744578"/>
    <w:rPr>
      <w:rFonts w:ascii="Symbol" w:hAnsi="Symbol"/>
      <w:b/>
    </w:rPr>
  </w:style>
  <w:style w:type="character" w:customStyle="1" w:styleId="WW8Num51z2">
    <w:name w:val="WW8Num51z2"/>
    <w:rsid w:val="00744578"/>
    <w:rPr>
      <w:rFonts w:ascii="Wingdings" w:hAnsi="Wingdings"/>
    </w:rPr>
  </w:style>
  <w:style w:type="character" w:customStyle="1" w:styleId="WW8Num52z2">
    <w:name w:val="WW8Num52z2"/>
    <w:rsid w:val="00744578"/>
    <w:rPr>
      <w:rFonts w:ascii="Wingdings" w:hAnsi="Wingdings"/>
    </w:rPr>
  </w:style>
  <w:style w:type="character" w:customStyle="1" w:styleId="CarCar2">
    <w:name w:val="Car Car2"/>
    <w:uiPriority w:val="99"/>
    <w:rsid w:val="00744578"/>
    <w:rPr>
      <w:sz w:val="24"/>
      <w:szCs w:val="24"/>
      <w:lang w:val="es-ES" w:eastAsia="ar-SA" w:bidi="ar-SA"/>
    </w:rPr>
  </w:style>
  <w:style w:type="character" w:customStyle="1" w:styleId="BodyText21Car">
    <w:name w:val="Body Text 21 Car"/>
    <w:uiPriority w:val="99"/>
    <w:rsid w:val="00744578"/>
    <w:rPr>
      <w:rFonts w:ascii="Arial" w:hAnsi="Arial"/>
      <w:sz w:val="24"/>
      <w:lang w:val="es-ES_tradnl" w:eastAsia="ar-SA" w:bidi="ar-SA"/>
    </w:rPr>
  </w:style>
  <w:style w:type="paragraph" w:customStyle="1" w:styleId="xl22">
    <w:name w:val="xl22"/>
    <w:basedOn w:val="Normal"/>
    <w:uiPriority w:val="99"/>
    <w:rsid w:val="00744578"/>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744578"/>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744578"/>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BodyText22">
    <w:name w:val="Body Text 22"/>
    <w:basedOn w:val="Normal"/>
    <w:uiPriority w:val="99"/>
    <w:rsid w:val="00744578"/>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Vieta2">
    <w:name w:val="Viñeta 2"/>
    <w:basedOn w:val="Normal"/>
    <w:rsid w:val="00744578"/>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744578"/>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744578"/>
    <w:pPr>
      <w:widowControl w:val="0"/>
      <w:suppressAutoHyphens/>
      <w:jc w:val="both"/>
    </w:pPr>
    <w:rPr>
      <w:rFonts w:ascii="Arial" w:eastAsia="Times New Roman" w:hAnsi="Arial" w:cs="Times New Roman"/>
      <w:sz w:val="20"/>
      <w:szCs w:val="20"/>
      <w:lang w:val="es-ES" w:eastAsia="ar-SA"/>
    </w:rPr>
  </w:style>
  <w:style w:type="paragraph" w:customStyle="1" w:styleId="TextoVietas">
    <w:name w:val="Texto Viñetas"/>
    <w:basedOn w:val="Texto"/>
    <w:rsid w:val="00744578"/>
    <w:pPr>
      <w:tabs>
        <w:tab w:val="left" w:pos="2084"/>
        <w:tab w:val="left" w:pos="2156"/>
      </w:tabs>
      <w:suppressAutoHyphens/>
      <w:spacing w:before="120" w:after="60" w:line="240" w:lineRule="auto"/>
      <w:ind w:left="431" w:hanging="431"/>
    </w:pPr>
    <w:rPr>
      <w:sz w:val="24"/>
      <w:szCs w:val="22"/>
      <w:lang w:val="es-ES_tradnl" w:eastAsia="ar-SA"/>
    </w:rPr>
  </w:style>
  <w:style w:type="paragraph" w:customStyle="1" w:styleId="Bullet">
    <w:name w:val="Bullet"/>
    <w:basedOn w:val="Normal"/>
    <w:rsid w:val="00744578"/>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744578"/>
  </w:style>
  <w:style w:type="paragraph" w:customStyle="1" w:styleId="RenglondeTabla">
    <w:name w:val="Renglon de Tabla"/>
    <w:basedOn w:val="Normal"/>
    <w:rsid w:val="00744578"/>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744578"/>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744578"/>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744578"/>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744578"/>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744578"/>
    <w:pPr>
      <w:tabs>
        <w:tab w:val="right" w:leader="dot" w:pos="17613"/>
      </w:tabs>
      <w:ind w:left="2547"/>
    </w:pPr>
    <w:rPr>
      <w:rFonts w:cs="Tahoma"/>
      <w:szCs w:val="24"/>
    </w:rPr>
  </w:style>
  <w:style w:type="character" w:customStyle="1" w:styleId="CarCar6">
    <w:name w:val="Car Car6"/>
    <w:uiPriority w:val="99"/>
    <w:rsid w:val="00744578"/>
    <w:rPr>
      <w:sz w:val="24"/>
      <w:szCs w:val="24"/>
      <w:lang w:val="es-ES" w:eastAsia="ar-SA"/>
    </w:rPr>
  </w:style>
  <w:style w:type="paragraph" w:styleId="TtulodeTDC">
    <w:name w:val="TOC Heading"/>
    <w:basedOn w:val="Ttulo1"/>
    <w:next w:val="Normal"/>
    <w:link w:val="TtulodeTDCCar"/>
    <w:uiPriority w:val="39"/>
    <w:qFormat/>
    <w:rsid w:val="00744578"/>
    <w:pPr>
      <w:spacing w:before="480" w:line="276" w:lineRule="auto"/>
      <w:outlineLvl w:val="9"/>
    </w:pPr>
    <w:rPr>
      <w:rFonts w:ascii="Cambria" w:eastAsia="Times New Roman" w:hAnsi="Cambria" w:cs="Times New Roman"/>
      <w:b/>
      <w:bCs/>
      <w:color w:val="365F91"/>
      <w:kern w:val="1"/>
      <w:sz w:val="28"/>
      <w:szCs w:val="28"/>
      <w:lang w:val="es-ES" w:eastAsia="ar-SA"/>
    </w:rPr>
  </w:style>
  <w:style w:type="paragraph" w:customStyle="1" w:styleId="Textoindependiente24">
    <w:name w:val="Texto independiente 24"/>
    <w:basedOn w:val="Normal"/>
    <w:uiPriority w:val="99"/>
    <w:rsid w:val="00744578"/>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744578"/>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Textoindependiente25">
    <w:name w:val="Texto independiente 25"/>
    <w:basedOn w:val="Normal"/>
    <w:uiPriority w:val="99"/>
    <w:rsid w:val="00744578"/>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744578"/>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744578"/>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744578"/>
    <w:rPr>
      <w:rFonts w:ascii="Tahoma" w:eastAsia="Times New Roman" w:hAnsi="Tahoma" w:cs="Times New Roman"/>
      <w:sz w:val="20"/>
      <w:szCs w:val="20"/>
      <w:shd w:val="clear" w:color="auto" w:fill="000080"/>
      <w:lang w:val="es-ES" w:eastAsia="ar-SA"/>
    </w:rPr>
  </w:style>
  <w:style w:type="paragraph" w:styleId="Epgrafe">
    <w:name w:val="caption"/>
    <w:basedOn w:val="Normal"/>
    <w:next w:val="Normal"/>
    <w:uiPriority w:val="35"/>
    <w:qFormat/>
    <w:rsid w:val="00744578"/>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744578"/>
    <w:pPr>
      <w:jc w:val="both"/>
    </w:pPr>
    <w:rPr>
      <w:rFonts w:ascii="Arial" w:eastAsia="Times New Roman" w:hAnsi="Arial" w:cs="Arial"/>
      <w:sz w:val="22"/>
      <w:szCs w:val="22"/>
      <w:lang w:val="en-US"/>
    </w:rPr>
  </w:style>
  <w:style w:type="paragraph" w:styleId="Listaconvietas4">
    <w:name w:val="List Bullet 4"/>
    <w:basedOn w:val="Normal"/>
    <w:rsid w:val="00744578"/>
    <w:pPr>
      <w:numPr>
        <w:numId w:val="7"/>
      </w:numPr>
    </w:pPr>
    <w:rPr>
      <w:rFonts w:ascii="Times New Roman" w:eastAsia="Times New Roman" w:hAnsi="Times New Roman" w:cs="Times New Roman"/>
      <w:sz w:val="20"/>
      <w:szCs w:val="20"/>
      <w:lang w:val="es-MX" w:eastAsia="es-ES"/>
    </w:rPr>
  </w:style>
  <w:style w:type="paragraph" w:styleId="Lista5">
    <w:name w:val="List 5"/>
    <w:basedOn w:val="Normal"/>
    <w:rsid w:val="00744578"/>
    <w:pPr>
      <w:ind w:left="1415" w:hanging="283"/>
    </w:pPr>
    <w:rPr>
      <w:rFonts w:ascii="Times New Roman" w:eastAsia="Times New Roman" w:hAnsi="Times New Roman" w:cs="Times New Roman"/>
      <w:lang w:val="en-US"/>
    </w:rPr>
  </w:style>
  <w:style w:type="numbering" w:styleId="111111">
    <w:name w:val="Outline List 2"/>
    <w:basedOn w:val="Sinlista"/>
    <w:rsid w:val="00744578"/>
  </w:style>
  <w:style w:type="paragraph" w:customStyle="1" w:styleId="p15">
    <w:name w:val="p15"/>
    <w:basedOn w:val="Normal"/>
    <w:rsid w:val="00744578"/>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744578"/>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744578"/>
    <w:rPr>
      <w:sz w:val="16"/>
      <w:szCs w:val="16"/>
    </w:rPr>
  </w:style>
  <w:style w:type="character" w:customStyle="1" w:styleId="WW8Num6z3">
    <w:name w:val="WW8Num6z3"/>
    <w:rsid w:val="00744578"/>
    <w:rPr>
      <w:rFonts w:ascii="Symbol" w:hAnsi="Symbol"/>
    </w:rPr>
  </w:style>
  <w:style w:type="paragraph" w:customStyle="1" w:styleId="Textoindependiente23">
    <w:name w:val="Texto independiente 23"/>
    <w:basedOn w:val="Normal"/>
    <w:uiPriority w:val="99"/>
    <w:rsid w:val="00744578"/>
    <w:pPr>
      <w:suppressAutoHyphens/>
      <w:autoSpaceDE w:val="0"/>
      <w:jc w:val="both"/>
    </w:pPr>
    <w:rPr>
      <w:rFonts w:ascii="Arial Narrow" w:eastAsia="Times New Roman" w:hAnsi="Arial Narrow" w:cs="Times New Roman"/>
      <w:sz w:val="22"/>
      <w:szCs w:val="22"/>
      <w:lang w:eastAsia="ar-SA"/>
    </w:rPr>
  </w:style>
  <w:style w:type="paragraph" w:customStyle="1" w:styleId="Lista22">
    <w:name w:val="Lista 22"/>
    <w:basedOn w:val="Normal"/>
    <w:uiPriority w:val="99"/>
    <w:rsid w:val="00744578"/>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744578"/>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744578"/>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744578"/>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744578"/>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744578"/>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744578"/>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744578"/>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744578"/>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744578"/>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744578"/>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744578"/>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744578"/>
    <w:rPr>
      <w:b/>
    </w:rPr>
  </w:style>
  <w:style w:type="character" w:customStyle="1" w:styleId="WW8Num10z3">
    <w:name w:val="WW8Num10z3"/>
    <w:uiPriority w:val="99"/>
    <w:rsid w:val="00744578"/>
    <w:rPr>
      <w:rFonts w:ascii="Symbol" w:hAnsi="Symbol"/>
    </w:rPr>
  </w:style>
  <w:style w:type="character" w:customStyle="1" w:styleId="WW8Num20z3">
    <w:name w:val="WW8Num20z3"/>
    <w:rsid w:val="00744578"/>
    <w:rPr>
      <w:rFonts w:ascii="Symbol" w:hAnsi="Symbol"/>
    </w:rPr>
  </w:style>
  <w:style w:type="character" w:customStyle="1" w:styleId="eacep1">
    <w:name w:val="eacep1"/>
    <w:rsid w:val="00744578"/>
    <w:rPr>
      <w:color w:val="000000"/>
    </w:rPr>
  </w:style>
  <w:style w:type="character" w:customStyle="1" w:styleId="WW8NumSt3z0">
    <w:name w:val="WW8NumSt3z0"/>
    <w:rsid w:val="00744578"/>
    <w:rPr>
      <w:rFonts w:ascii="Symbol" w:hAnsi="Symbol"/>
    </w:rPr>
  </w:style>
  <w:style w:type="character" w:customStyle="1" w:styleId="WW8NumSt4z0">
    <w:name w:val="WW8NumSt4z0"/>
    <w:rsid w:val="00744578"/>
    <w:rPr>
      <w:rFonts w:ascii="Symbol" w:hAnsi="Symbol"/>
    </w:rPr>
  </w:style>
  <w:style w:type="paragraph" w:styleId="Listaconvietas5">
    <w:name w:val="List Bullet 5"/>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744578"/>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744578"/>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744578"/>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744578"/>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744578"/>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744578"/>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744578"/>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744578"/>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744578"/>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744578"/>
    <w:pPr>
      <w:jc w:val="both"/>
    </w:pPr>
    <w:rPr>
      <w:rFonts w:ascii="Arial" w:eastAsia="Times New Roman" w:hAnsi="Arial" w:cs="Times New Roman"/>
      <w:szCs w:val="20"/>
      <w:lang w:val="es-ES" w:eastAsia="es-ES"/>
    </w:rPr>
  </w:style>
  <w:style w:type="character" w:customStyle="1" w:styleId="InitialStyle">
    <w:name w:val="InitialStyle"/>
    <w:rsid w:val="00744578"/>
    <w:rPr>
      <w:szCs w:val="20"/>
    </w:rPr>
  </w:style>
  <w:style w:type="paragraph" w:customStyle="1" w:styleId="Bullet2">
    <w:name w:val="Bullet 2"/>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744578"/>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744578"/>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744578"/>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744578"/>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744578"/>
    <w:pPr>
      <w:jc w:val="both"/>
    </w:pPr>
    <w:rPr>
      <w:rFonts w:ascii="Arial" w:eastAsia="Times New Roman" w:hAnsi="Arial" w:cs="Times New Roman"/>
      <w:szCs w:val="20"/>
    </w:rPr>
  </w:style>
  <w:style w:type="character" w:customStyle="1" w:styleId="TextosinformatoCar1">
    <w:name w:val="Texto sin formato Car1"/>
    <w:basedOn w:val="Fuentedeprrafopredeter"/>
    <w:semiHidden/>
    <w:rsid w:val="00744578"/>
    <w:rPr>
      <w:rFonts w:ascii="Consolas" w:hAnsi="Consolas" w:cs="Consolas"/>
      <w:noProof/>
      <w:sz w:val="21"/>
      <w:szCs w:val="21"/>
    </w:rPr>
  </w:style>
  <w:style w:type="paragraph" w:customStyle="1" w:styleId="Level1">
    <w:name w:val="Level 1"/>
    <w:basedOn w:val="Normal"/>
    <w:rsid w:val="00744578"/>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744578"/>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744578"/>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744578"/>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744578"/>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744578"/>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744578"/>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744578"/>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744578"/>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744578"/>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744578"/>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744578"/>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744578"/>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744578"/>
    <w:pPr>
      <w:overflowPunct w:val="0"/>
      <w:autoSpaceDE w:val="0"/>
      <w:autoSpaceDN w:val="0"/>
      <w:adjustRightInd w:val="0"/>
      <w:spacing w:before="100"/>
      <w:ind w:firstLine="210"/>
      <w:textAlignment w:val="baseline"/>
    </w:pPr>
    <w:rPr>
      <w:rFonts w:eastAsia="Times New Roman"/>
      <w:szCs w:val="20"/>
      <w:lang w:val="es-ES"/>
    </w:rPr>
  </w:style>
  <w:style w:type="character" w:customStyle="1" w:styleId="Textoindependienteprimerasangra2Car">
    <w:name w:val="Texto independiente primera sangría 2 Car"/>
    <w:basedOn w:val="SangradetextonormalCar"/>
    <w:link w:val="Textoindependienteprimerasangra2"/>
    <w:rsid w:val="00744578"/>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744578"/>
    <w:pPr>
      <w:spacing w:after="160" w:line="240" w:lineRule="exact"/>
    </w:pPr>
    <w:rPr>
      <w:rFonts w:ascii="Tahoma" w:eastAsia="Times New Roman" w:hAnsi="Tahoma" w:cs="Times New Roman"/>
      <w:sz w:val="20"/>
      <w:szCs w:val="20"/>
      <w:lang w:val="en-US"/>
    </w:rPr>
  </w:style>
  <w:style w:type="numbering" w:customStyle="1" w:styleId="Estilo1">
    <w:name w:val="Estilo1"/>
    <w:rsid w:val="00744578"/>
  </w:style>
  <w:style w:type="numbering" w:customStyle="1" w:styleId="111">
    <w:name w:val="1.1.1"/>
    <w:rsid w:val="00744578"/>
  </w:style>
  <w:style w:type="character" w:customStyle="1" w:styleId="CarCar13">
    <w:name w:val="Car Car13"/>
    <w:uiPriority w:val="99"/>
    <w:rsid w:val="00744578"/>
    <w:rPr>
      <w:rFonts w:ascii="Arial" w:hAnsi="Arial" w:cs="Arial"/>
      <w:lang w:val="es-ES_tradnl" w:eastAsia="ar-SA" w:bidi="ar-SA"/>
    </w:rPr>
  </w:style>
  <w:style w:type="character" w:customStyle="1" w:styleId="CarCar14">
    <w:name w:val="Car Car14"/>
    <w:uiPriority w:val="99"/>
    <w:rsid w:val="00744578"/>
    <w:rPr>
      <w:sz w:val="24"/>
      <w:lang w:val="es-ES" w:eastAsia="ar-SA" w:bidi="ar-SA"/>
    </w:rPr>
  </w:style>
  <w:style w:type="character" w:customStyle="1" w:styleId="CarCar12">
    <w:name w:val="Car Car12"/>
    <w:uiPriority w:val="99"/>
    <w:rsid w:val="00744578"/>
    <w:rPr>
      <w:b/>
      <w:sz w:val="28"/>
      <w:lang w:val="es-ES" w:eastAsia="ar-SA" w:bidi="ar-SA"/>
    </w:rPr>
  </w:style>
  <w:style w:type="character" w:customStyle="1" w:styleId="CarCar17">
    <w:name w:val="Car Car17"/>
    <w:uiPriority w:val="99"/>
    <w:rsid w:val="00744578"/>
    <w:rPr>
      <w:rFonts w:ascii="Times New Roman" w:eastAsia="Times New Roman" w:hAnsi="Times New Roman" w:cs="Times New Roman"/>
      <w:sz w:val="24"/>
      <w:szCs w:val="20"/>
      <w:lang w:eastAsia="ar-SA"/>
    </w:rPr>
  </w:style>
  <w:style w:type="character" w:customStyle="1" w:styleId="CarCar16">
    <w:name w:val="Car Car16"/>
    <w:uiPriority w:val="99"/>
    <w:rsid w:val="00744578"/>
    <w:rPr>
      <w:rFonts w:ascii="Arial" w:eastAsia="Times New Roman" w:hAnsi="Arial" w:cs="Arial"/>
      <w:sz w:val="20"/>
      <w:szCs w:val="20"/>
      <w:lang w:val="es-ES_tradnl" w:eastAsia="ar-SA"/>
    </w:rPr>
  </w:style>
  <w:style w:type="character" w:customStyle="1" w:styleId="CarCar15">
    <w:name w:val="Car Car15"/>
    <w:uiPriority w:val="99"/>
    <w:rsid w:val="00744578"/>
    <w:rPr>
      <w:rFonts w:ascii="Times New Roman" w:eastAsia="Times New Roman" w:hAnsi="Times New Roman" w:cs="Times New Roman"/>
      <w:b/>
      <w:sz w:val="28"/>
      <w:szCs w:val="20"/>
      <w:lang w:eastAsia="ar-SA"/>
    </w:rPr>
  </w:style>
  <w:style w:type="character" w:customStyle="1" w:styleId="CarCar10">
    <w:name w:val="Car Car10"/>
    <w:uiPriority w:val="99"/>
    <w:rsid w:val="00744578"/>
    <w:rPr>
      <w:rFonts w:ascii="Times New Roman" w:eastAsia="Times New Roman" w:hAnsi="Times New Roman" w:cs="Times New Roman"/>
      <w:sz w:val="20"/>
      <w:szCs w:val="20"/>
      <w:lang w:eastAsia="ar-SA"/>
    </w:rPr>
  </w:style>
  <w:style w:type="paragraph" w:customStyle="1" w:styleId="Textoindependiente26">
    <w:name w:val="Texto independiente 26"/>
    <w:basedOn w:val="Normal"/>
    <w:rsid w:val="00744578"/>
    <w:pPr>
      <w:widowControl w:val="0"/>
      <w:jc w:val="both"/>
    </w:pPr>
    <w:rPr>
      <w:rFonts w:ascii="Arial" w:eastAsia="Times New Roman" w:hAnsi="Arial" w:cs="Times New Roman"/>
      <w:szCs w:val="20"/>
      <w:lang w:eastAsia="es-ES"/>
    </w:rPr>
  </w:style>
  <w:style w:type="paragraph" w:customStyle="1" w:styleId="xl126">
    <w:name w:val="xl126"/>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744578"/>
    <w:pPr>
      <w:suppressAutoHyphens/>
    </w:pPr>
    <w:rPr>
      <w:rFonts w:ascii="Tahoma" w:eastAsia="Times New Roman" w:hAnsi="Tahoma" w:cs="Tahoma"/>
      <w:sz w:val="16"/>
      <w:szCs w:val="20"/>
      <w:lang w:val="es-ES" w:eastAsia="ar-SA"/>
    </w:rPr>
  </w:style>
  <w:style w:type="paragraph" w:customStyle="1" w:styleId="Estilo1x">
    <w:name w:val="Estilo1x"/>
    <w:basedOn w:val="Texto"/>
    <w:rsid w:val="00744578"/>
    <w:pPr>
      <w:ind w:left="1670" w:hanging="432"/>
    </w:pPr>
    <w:rPr>
      <w:szCs w:val="18"/>
      <w:lang w:val="es-MX" w:eastAsia="es-ES"/>
    </w:rPr>
  </w:style>
  <w:style w:type="character" w:customStyle="1" w:styleId="WW8Num13z1">
    <w:name w:val="WW8Num13z1"/>
    <w:rsid w:val="00744578"/>
    <w:rPr>
      <w:rFonts w:ascii="Courier New" w:hAnsi="Courier New" w:cs="Courier New"/>
    </w:rPr>
  </w:style>
  <w:style w:type="character" w:customStyle="1" w:styleId="WW8Num13z2">
    <w:name w:val="WW8Num13z2"/>
    <w:rsid w:val="00744578"/>
    <w:rPr>
      <w:rFonts w:ascii="Wingdings" w:hAnsi="Wingdings"/>
    </w:rPr>
  </w:style>
  <w:style w:type="character" w:customStyle="1" w:styleId="WW8Num14z3">
    <w:name w:val="WW8Num14z3"/>
    <w:rsid w:val="00744578"/>
    <w:rPr>
      <w:rFonts w:ascii="Symbol" w:hAnsi="Symbol"/>
    </w:rPr>
  </w:style>
  <w:style w:type="character" w:customStyle="1" w:styleId="WW8Num16z3">
    <w:name w:val="WW8Num16z3"/>
    <w:rsid w:val="00744578"/>
    <w:rPr>
      <w:rFonts w:ascii="Symbol" w:hAnsi="Symbol"/>
    </w:rPr>
  </w:style>
  <w:style w:type="character" w:customStyle="1" w:styleId="WW8Num18z3">
    <w:name w:val="WW8Num18z3"/>
    <w:rsid w:val="00744578"/>
    <w:rPr>
      <w:rFonts w:ascii="Symbol" w:hAnsi="Symbol"/>
    </w:rPr>
  </w:style>
  <w:style w:type="character" w:customStyle="1" w:styleId="WW8Num18z4">
    <w:name w:val="WW8Num18z4"/>
    <w:rsid w:val="00744578"/>
    <w:rPr>
      <w:rFonts w:ascii="Courier New" w:hAnsi="Courier New" w:cs="Courier New"/>
    </w:rPr>
  </w:style>
  <w:style w:type="character" w:styleId="Nmerodelnea">
    <w:name w:val="line number"/>
    <w:rsid w:val="00744578"/>
  </w:style>
  <w:style w:type="paragraph" w:customStyle="1" w:styleId="Sangra3detindependiente3">
    <w:name w:val="Sangría 3 de t. independiente3"/>
    <w:basedOn w:val="Normal"/>
    <w:uiPriority w:val="99"/>
    <w:rsid w:val="00744578"/>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744578"/>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744578"/>
    <w:pPr>
      <w:jc w:val="center"/>
    </w:pPr>
    <w:rPr>
      <w:b/>
      <w:bCs/>
    </w:rPr>
  </w:style>
  <w:style w:type="character" w:customStyle="1" w:styleId="searchmatch">
    <w:name w:val="searchmatch"/>
    <w:rsid w:val="00744578"/>
  </w:style>
  <w:style w:type="table" w:customStyle="1" w:styleId="Tablaconcolumnas21">
    <w:name w:val="Tabla con columnas 21"/>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744578"/>
  </w:style>
  <w:style w:type="numbering" w:customStyle="1" w:styleId="1111111">
    <w:name w:val="1 / 1.1 / 1.1.11"/>
    <w:basedOn w:val="Sinlista"/>
    <w:next w:val="111111"/>
    <w:semiHidden/>
    <w:unhideWhenUsed/>
    <w:rsid w:val="00744578"/>
  </w:style>
  <w:style w:type="numbering" w:customStyle="1" w:styleId="1111">
    <w:name w:val="1.1.11"/>
    <w:rsid w:val="00744578"/>
  </w:style>
  <w:style w:type="table" w:customStyle="1" w:styleId="Tablaconcolumnas22">
    <w:name w:val="Tabla con columnas 22"/>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744578"/>
  </w:style>
  <w:style w:type="numbering" w:customStyle="1" w:styleId="1111112">
    <w:name w:val="1 / 1.1 / 1.1.12"/>
    <w:basedOn w:val="Sinlista"/>
    <w:next w:val="111111"/>
    <w:semiHidden/>
    <w:unhideWhenUsed/>
    <w:rsid w:val="00744578"/>
  </w:style>
  <w:style w:type="numbering" w:customStyle="1" w:styleId="1112">
    <w:name w:val="1.1.12"/>
    <w:rsid w:val="00744578"/>
  </w:style>
  <w:style w:type="character" w:customStyle="1" w:styleId="WW8Num37z1">
    <w:name w:val="WW8Num37z1"/>
    <w:uiPriority w:val="99"/>
    <w:rsid w:val="00744578"/>
    <w:rPr>
      <w:rFonts w:ascii="Courier New" w:hAnsi="Courier New" w:cs="Courier New"/>
    </w:rPr>
  </w:style>
  <w:style w:type="character" w:customStyle="1" w:styleId="WW8Num37z2">
    <w:name w:val="WW8Num37z2"/>
    <w:uiPriority w:val="99"/>
    <w:rsid w:val="00744578"/>
    <w:rPr>
      <w:rFonts w:ascii="Wingdings" w:hAnsi="Wingdings"/>
    </w:rPr>
  </w:style>
  <w:style w:type="paragraph" w:customStyle="1" w:styleId="Encabezado6">
    <w:name w:val="Encabezado6"/>
    <w:basedOn w:val="Normal"/>
    <w:next w:val="Textoindependiente"/>
    <w:uiPriority w:val="99"/>
    <w:rsid w:val="00744578"/>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7445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rsid w:val="00744578"/>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744578"/>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744578"/>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744578"/>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744578"/>
  </w:style>
  <w:style w:type="paragraph" w:customStyle="1" w:styleId="p0">
    <w:name w:val="p0"/>
    <w:basedOn w:val="Normal"/>
    <w:rsid w:val="00744578"/>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744578"/>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744578"/>
  </w:style>
  <w:style w:type="numbering" w:customStyle="1" w:styleId="Sinlista3">
    <w:name w:val="Sin lista3"/>
    <w:next w:val="Sinlista"/>
    <w:uiPriority w:val="99"/>
    <w:semiHidden/>
    <w:unhideWhenUsed/>
    <w:rsid w:val="00744578"/>
  </w:style>
  <w:style w:type="table" w:customStyle="1" w:styleId="Tablaconcuadrcula2">
    <w:name w:val="Tabla con cuadrícula2"/>
    <w:basedOn w:val="Tablanormal"/>
    <w:next w:val="Tablaconcuadrcula"/>
    <w:uiPriority w:val="59"/>
    <w:rsid w:val="0074457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744578"/>
    <w:pPr>
      <w:numPr>
        <w:numId w:val="8"/>
      </w:numPr>
    </w:pPr>
  </w:style>
  <w:style w:type="numbering" w:customStyle="1" w:styleId="Estilo13">
    <w:name w:val="Estilo13"/>
    <w:rsid w:val="00744578"/>
    <w:pPr>
      <w:numPr>
        <w:numId w:val="10"/>
      </w:numPr>
    </w:pPr>
  </w:style>
  <w:style w:type="numbering" w:customStyle="1" w:styleId="1113">
    <w:name w:val="1.1.13"/>
    <w:rsid w:val="00744578"/>
    <w:pPr>
      <w:numPr>
        <w:numId w:val="9"/>
      </w:numPr>
    </w:pPr>
  </w:style>
  <w:style w:type="table" w:customStyle="1" w:styleId="Tablaconcolumnas211">
    <w:name w:val="Tabla con columnas 211"/>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744578"/>
  </w:style>
  <w:style w:type="numbering" w:customStyle="1" w:styleId="11111111">
    <w:name w:val="1 / 1.1 / 1.1.111"/>
    <w:basedOn w:val="Sinlista"/>
    <w:next w:val="111111"/>
    <w:semiHidden/>
    <w:unhideWhenUsed/>
    <w:rsid w:val="00744578"/>
  </w:style>
  <w:style w:type="numbering" w:customStyle="1" w:styleId="11111">
    <w:name w:val="1.1.111"/>
    <w:rsid w:val="00744578"/>
  </w:style>
  <w:style w:type="table" w:customStyle="1" w:styleId="Tablaconcolumnas221">
    <w:name w:val="Tabla con columnas 221"/>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744578"/>
    <w:pPr>
      <w:numPr>
        <w:numId w:val="5"/>
      </w:numPr>
    </w:pPr>
  </w:style>
  <w:style w:type="numbering" w:customStyle="1" w:styleId="11111121">
    <w:name w:val="1 / 1.1 / 1.1.121"/>
    <w:basedOn w:val="Sinlista"/>
    <w:next w:val="111111"/>
    <w:semiHidden/>
    <w:unhideWhenUsed/>
    <w:rsid w:val="00744578"/>
  </w:style>
  <w:style w:type="numbering" w:customStyle="1" w:styleId="11121">
    <w:name w:val="1.1.121"/>
    <w:rsid w:val="00744578"/>
  </w:style>
  <w:style w:type="table" w:customStyle="1" w:styleId="Tablaconcuadrcula11">
    <w:name w:val="Tabla con cuadrícula11"/>
    <w:basedOn w:val="Tablanormal"/>
    <w:next w:val="Tablaconcuadrcula"/>
    <w:uiPriority w:val="59"/>
    <w:rsid w:val="007445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744578"/>
  </w:style>
  <w:style w:type="numbering" w:customStyle="1" w:styleId="Sinlista21">
    <w:name w:val="Sin lista21"/>
    <w:next w:val="Sinlista"/>
    <w:uiPriority w:val="99"/>
    <w:semiHidden/>
    <w:unhideWhenUsed/>
    <w:rsid w:val="00744578"/>
  </w:style>
  <w:style w:type="numbering" w:customStyle="1" w:styleId="Sinlista4">
    <w:name w:val="Sin lista4"/>
    <w:next w:val="Sinlista"/>
    <w:uiPriority w:val="99"/>
    <w:semiHidden/>
    <w:unhideWhenUsed/>
    <w:rsid w:val="00744578"/>
  </w:style>
  <w:style w:type="numbering" w:customStyle="1" w:styleId="1111114">
    <w:name w:val="1 / 1.1 / 1.1.14"/>
    <w:basedOn w:val="Sinlista"/>
    <w:next w:val="111111"/>
    <w:rsid w:val="00744578"/>
  </w:style>
  <w:style w:type="numbering" w:customStyle="1" w:styleId="Estilo14">
    <w:name w:val="Estilo14"/>
    <w:rsid w:val="00744578"/>
  </w:style>
  <w:style w:type="numbering" w:customStyle="1" w:styleId="1114">
    <w:name w:val="1.1.14"/>
    <w:rsid w:val="00744578"/>
  </w:style>
  <w:style w:type="numbering" w:customStyle="1" w:styleId="Estilo112">
    <w:name w:val="Estilo112"/>
    <w:rsid w:val="00744578"/>
  </w:style>
  <w:style w:type="numbering" w:customStyle="1" w:styleId="11111112">
    <w:name w:val="1 / 1.1 / 1.1.112"/>
    <w:basedOn w:val="Sinlista"/>
    <w:next w:val="111111"/>
    <w:semiHidden/>
    <w:unhideWhenUsed/>
    <w:rsid w:val="00744578"/>
  </w:style>
  <w:style w:type="numbering" w:customStyle="1" w:styleId="11112">
    <w:name w:val="1.1.112"/>
    <w:rsid w:val="00744578"/>
  </w:style>
  <w:style w:type="numbering" w:customStyle="1" w:styleId="Estilo122">
    <w:name w:val="Estilo122"/>
    <w:rsid w:val="00744578"/>
  </w:style>
  <w:style w:type="numbering" w:customStyle="1" w:styleId="11111122">
    <w:name w:val="1 / 1.1 / 1.1.122"/>
    <w:basedOn w:val="Sinlista"/>
    <w:next w:val="111111"/>
    <w:semiHidden/>
    <w:unhideWhenUsed/>
    <w:rsid w:val="00744578"/>
  </w:style>
  <w:style w:type="numbering" w:customStyle="1" w:styleId="11122">
    <w:name w:val="1.1.122"/>
    <w:rsid w:val="00744578"/>
  </w:style>
  <w:style w:type="numbering" w:customStyle="1" w:styleId="Sinlista13">
    <w:name w:val="Sin lista13"/>
    <w:next w:val="Sinlista"/>
    <w:uiPriority w:val="99"/>
    <w:semiHidden/>
    <w:unhideWhenUsed/>
    <w:rsid w:val="00744578"/>
  </w:style>
  <w:style w:type="numbering" w:customStyle="1" w:styleId="Sinlista22">
    <w:name w:val="Sin lista22"/>
    <w:next w:val="Sinlista"/>
    <w:uiPriority w:val="99"/>
    <w:semiHidden/>
    <w:unhideWhenUsed/>
    <w:rsid w:val="00744578"/>
  </w:style>
  <w:style w:type="numbering" w:customStyle="1" w:styleId="Sinlista5">
    <w:name w:val="Sin lista5"/>
    <w:next w:val="Sinlista"/>
    <w:uiPriority w:val="99"/>
    <w:semiHidden/>
    <w:unhideWhenUsed/>
    <w:rsid w:val="00744578"/>
  </w:style>
  <w:style w:type="numbering" w:customStyle="1" w:styleId="1111115">
    <w:name w:val="1 / 1.1 / 1.1.15"/>
    <w:basedOn w:val="Sinlista"/>
    <w:next w:val="111111"/>
    <w:rsid w:val="00744578"/>
    <w:pPr>
      <w:numPr>
        <w:numId w:val="11"/>
      </w:numPr>
    </w:pPr>
  </w:style>
  <w:style w:type="numbering" w:customStyle="1" w:styleId="Estilo15">
    <w:name w:val="Estilo15"/>
    <w:rsid w:val="00744578"/>
    <w:pPr>
      <w:numPr>
        <w:numId w:val="13"/>
      </w:numPr>
    </w:pPr>
  </w:style>
  <w:style w:type="numbering" w:customStyle="1" w:styleId="1115">
    <w:name w:val="1.1.15"/>
    <w:rsid w:val="00744578"/>
    <w:pPr>
      <w:numPr>
        <w:numId w:val="12"/>
      </w:numPr>
    </w:pPr>
  </w:style>
  <w:style w:type="numbering" w:customStyle="1" w:styleId="Estilo113">
    <w:name w:val="Estilo113"/>
    <w:rsid w:val="00744578"/>
  </w:style>
  <w:style w:type="numbering" w:customStyle="1" w:styleId="11111113">
    <w:name w:val="1 / 1.1 / 1.1.113"/>
    <w:basedOn w:val="Sinlista"/>
    <w:next w:val="111111"/>
    <w:semiHidden/>
    <w:unhideWhenUsed/>
    <w:rsid w:val="00744578"/>
  </w:style>
  <w:style w:type="numbering" w:customStyle="1" w:styleId="11113">
    <w:name w:val="1.1.113"/>
    <w:rsid w:val="00744578"/>
  </w:style>
  <w:style w:type="numbering" w:customStyle="1" w:styleId="Estilo123">
    <w:name w:val="Estilo123"/>
    <w:rsid w:val="00744578"/>
    <w:pPr>
      <w:numPr>
        <w:numId w:val="6"/>
      </w:numPr>
    </w:pPr>
  </w:style>
  <w:style w:type="numbering" w:customStyle="1" w:styleId="11111123">
    <w:name w:val="1 / 1.1 / 1.1.123"/>
    <w:basedOn w:val="Sinlista"/>
    <w:next w:val="111111"/>
    <w:semiHidden/>
    <w:unhideWhenUsed/>
    <w:rsid w:val="00744578"/>
    <w:pPr>
      <w:numPr>
        <w:numId w:val="14"/>
      </w:numPr>
    </w:pPr>
  </w:style>
  <w:style w:type="numbering" w:customStyle="1" w:styleId="11123">
    <w:name w:val="1.1.123"/>
    <w:rsid w:val="00744578"/>
    <w:pPr>
      <w:numPr>
        <w:numId w:val="15"/>
      </w:numPr>
    </w:pPr>
  </w:style>
  <w:style w:type="numbering" w:customStyle="1" w:styleId="Sinlista14">
    <w:name w:val="Sin lista14"/>
    <w:next w:val="Sinlista"/>
    <w:uiPriority w:val="99"/>
    <w:semiHidden/>
    <w:unhideWhenUsed/>
    <w:rsid w:val="00744578"/>
  </w:style>
  <w:style w:type="numbering" w:customStyle="1" w:styleId="Sinlista23">
    <w:name w:val="Sin lista23"/>
    <w:next w:val="Sinlista"/>
    <w:uiPriority w:val="99"/>
    <w:semiHidden/>
    <w:unhideWhenUsed/>
    <w:rsid w:val="00744578"/>
  </w:style>
  <w:style w:type="character" w:customStyle="1" w:styleId="Ttulo5Car1">
    <w:name w:val="Título 5 Car1"/>
    <w:basedOn w:val="Fuentedeprrafopredeter"/>
    <w:locked/>
    <w:rsid w:val="00744578"/>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744578"/>
    <w:rPr>
      <w:rFonts w:ascii="Arial" w:eastAsia="Times New Roman" w:hAnsi="Arial" w:cs="Arial"/>
      <w:i/>
      <w:sz w:val="20"/>
      <w:szCs w:val="20"/>
      <w:lang w:val="es-ES_tradnl" w:eastAsia="ar-SA"/>
    </w:rPr>
  </w:style>
  <w:style w:type="character" w:customStyle="1" w:styleId="WW8Num27z4">
    <w:name w:val="WW8Num27z4"/>
    <w:uiPriority w:val="99"/>
    <w:rsid w:val="00744578"/>
    <w:rPr>
      <w:rFonts w:ascii="Courier New" w:hAnsi="Courier New"/>
    </w:rPr>
  </w:style>
  <w:style w:type="character" w:customStyle="1" w:styleId="WW8Num47z5">
    <w:name w:val="WW8Num47z5"/>
    <w:uiPriority w:val="99"/>
    <w:rsid w:val="00744578"/>
    <w:rPr>
      <w:rFonts w:ascii="Wingdings" w:hAnsi="Wingdings"/>
    </w:rPr>
  </w:style>
  <w:style w:type="character" w:customStyle="1" w:styleId="WW8Num50z3">
    <w:name w:val="WW8Num50z3"/>
    <w:uiPriority w:val="99"/>
    <w:rsid w:val="00744578"/>
    <w:rPr>
      <w:rFonts w:ascii="Symbol" w:hAnsi="Symbol"/>
    </w:rPr>
  </w:style>
  <w:style w:type="character" w:customStyle="1" w:styleId="WW8Num54z2">
    <w:name w:val="WW8Num54z2"/>
    <w:uiPriority w:val="99"/>
    <w:rsid w:val="00744578"/>
    <w:rPr>
      <w:rFonts w:ascii="Wingdings" w:hAnsi="Wingdings"/>
    </w:rPr>
  </w:style>
  <w:style w:type="character" w:customStyle="1" w:styleId="WW8Num54z4">
    <w:name w:val="WW8Num54z4"/>
    <w:uiPriority w:val="99"/>
    <w:rsid w:val="00744578"/>
    <w:rPr>
      <w:rFonts w:ascii="Courier New" w:hAnsi="Courier New"/>
    </w:rPr>
  </w:style>
  <w:style w:type="character" w:customStyle="1" w:styleId="WW8Num63z0">
    <w:name w:val="WW8Num63z0"/>
    <w:uiPriority w:val="99"/>
    <w:rsid w:val="00744578"/>
    <w:rPr>
      <w:rFonts w:ascii="Arial" w:hAnsi="Arial"/>
    </w:rPr>
  </w:style>
  <w:style w:type="character" w:customStyle="1" w:styleId="WW8Num65z0">
    <w:name w:val="WW8Num65z0"/>
    <w:uiPriority w:val="99"/>
    <w:rsid w:val="00744578"/>
    <w:rPr>
      <w:u w:val="none"/>
    </w:rPr>
  </w:style>
  <w:style w:type="character" w:customStyle="1" w:styleId="WW8Num66z0">
    <w:name w:val="WW8Num66z0"/>
    <w:uiPriority w:val="99"/>
    <w:rsid w:val="00744578"/>
    <w:rPr>
      <w:sz w:val="24"/>
    </w:rPr>
  </w:style>
  <w:style w:type="character" w:customStyle="1" w:styleId="WW8NumSt29z0">
    <w:name w:val="WW8NumSt29z0"/>
    <w:uiPriority w:val="99"/>
    <w:rsid w:val="00744578"/>
    <w:rPr>
      <w:rFonts w:ascii="Arial" w:hAnsi="Arial"/>
    </w:rPr>
  </w:style>
  <w:style w:type="character" w:customStyle="1" w:styleId="WW8NumSt30z0">
    <w:name w:val="WW8NumSt30z0"/>
    <w:uiPriority w:val="99"/>
    <w:rsid w:val="00744578"/>
    <w:rPr>
      <w:rFonts w:ascii="Arial" w:hAnsi="Arial"/>
    </w:rPr>
  </w:style>
  <w:style w:type="character" w:customStyle="1" w:styleId="WW8NumSt31z0">
    <w:name w:val="WW8NumSt31z0"/>
    <w:uiPriority w:val="99"/>
    <w:rsid w:val="00744578"/>
    <w:rPr>
      <w:rFonts w:ascii="Arial" w:hAnsi="Arial"/>
    </w:rPr>
  </w:style>
  <w:style w:type="character" w:customStyle="1" w:styleId="Definition">
    <w:name w:val="Definition"/>
    <w:uiPriority w:val="99"/>
    <w:rsid w:val="00744578"/>
    <w:rPr>
      <w:rFonts w:ascii="Arial" w:hAnsi="Arial"/>
      <w:sz w:val="17"/>
      <w:lang w:val="en-US"/>
    </w:rPr>
  </w:style>
  <w:style w:type="character" w:customStyle="1" w:styleId="tx1">
    <w:name w:val="tx1"/>
    <w:uiPriority w:val="99"/>
    <w:rsid w:val="00744578"/>
    <w:rPr>
      <w:b/>
    </w:rPr>
  </w:style>
  <w:style w:type="character" w:customStyle="1" w:styleId="TextoindependienteCar1">
    <w:name w:val="Texto independiente Car1"/>
    <w:basedOn w:val="Fuentedeprrafopredeter"/>
    <w:locked/>
    <w:rsid w:val="00744578"/>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744578"/>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744578"/>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744578"/>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744578"/>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744578"/>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744578"/>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744578"/>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744578"/>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744578"/>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744578"/>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744578"/>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744578"/>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744578"/>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744578"/>
    <w:pPr>
      <w:ind w:left="1920"/>
    </w:pPr>
    <w:rPr>
      <w:rFonts w:ascii="Times New Roman" w:eastAsia="Times New Roman" w:hAnsi="Times New Roman" w:cs="Times New Roman"/>
      <w:lang w:val="es-MX" w:eastAsia="ar-SA"/>
    </w:rPr>
  </w:style>
  <w:style w:type="paragraph" w:customStyle="1" w:styleId="BodyText260">
    <w:name w:val="Body Text 26"/>
    <w:basedOn w:val="Normal"/>
    <w:uiPriority w:val="99"/>
    <w:rsid w:val="00744578"/>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744578"/>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744578"/>
    <w:pPr>
      <w:tabs>
        <w:tab w:val="left" w:pos="2984"/>
      </w:tabs>
      <w:ind w:left="1492" w:hanging="360"/>
    </w:pPr>
    <w:rPr>
      <w:rFonts w:ascii="Times New Roman" w:eastAsia="Times New Roman" w:hAnsi="Times New Roman" w:cs="Times New Roman"/>
      <w:lang w:val="es-MX" w:eastAsia="ar-SA"/>
    </w:rPr>
  </w:style>
  <w:style w:type="paragraph" w:customStyle="1" w:styleId="TableMediumHeader">
    <w:name w:val="TableMediumHeader"/>
    <w:basedOn w:val="Normal"/>
    <w:next w:val="Normal"/>
    <w:uiPriority w:val="99"/>
    <w:rsid w:val="00744578"/>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744578"/>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744578"/>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744578"/>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744578"/>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744578"/>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744578"/>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744578"/>
    <w:pPr>
      <w:tabs>
        <w:tab w:val="left" w:pos="8280"/>
      </w:tabs>
    </w:pPr>
    <w:rPr>
      <w:u w:val="single"/>
    </w:rPr>
  </w:style>
  <w:style w:type="paragraph" w:styleId="HTMLconformatoprevio">
    <w:name w:val="HTML Preformatted"/>
    <w:basedOn w:val="Normal"/>
    <w:link w:val="HTMLconformatoprevioCar"/>
    <w:uiPriority w:val="99"/>
    <w:rsid w:val="00744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744578"/>
    <w:rPr>
      <w:rFonts w:ascii="Arial Unicode MS" w:eastAsia="Arial Unicode MS" w:hAnsi="Arial Unicode MS" w:cs="Arial Unicode MS"/>
      <w:sz w:val="20"/>
      <w:szCs w:val="20"/>
      <w:lang w:eastAsia="ar-SA"/>
    </w:rPr>
  </w:style>
  <w:style w:type="paragraph" w:customStyle="1" w:styleId="xl23">
    <w:name w:val="xl23"/>
    <w:basedOn w:val="Normal"/>
    <w:uiPriority w:val="99"/>
    <w:rsid w:val="00744578"/>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744578"/>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744578"/>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744578"/>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744578"/>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744578"/>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744578"/>
    <w:rPr>
      <w:rFonts w:ascii="Times New Roman" w:eastAsia="Times New Roman" w:hAnsi="Times New Roman" w:cs="Times New Roman"/>
      <w:lang w:val="es-MX" w:eastAsia="ar-SA"/>
    </w:rPr>
  </w:style>
  <w:style w:type="paragraph" w:customStyle="1" w:styleId="Fecha1">
    <w:name w:val="Fecha1"/>
    <w:basedOn w:val="Normal"/>
    <w:next w:val="Normal"/>
    <w:uiPriority w:val="99"/>
    <w:rsid w:val="00744578"/>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744578"/>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744578"/>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744578"/>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744578"/>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744578"/>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744578"/>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744578"/>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744578"/>
    <w:rPr>
      <w:rFonts w:ascii="Times New Roman" w:eastAsia="Times New Roman" w:hAnsi="Times New Roman" w:cs="Times New Roman"/>
      <w:lang w:val="es-MX" w:eastAsia="ar-SA"/>
    </w:rPr>
  </w:style>
  <w:style w:type="paragraph" w:customStyle="1" w:styleId="Lneadeasunto">
    <w:name w:val="Línea de asunto"/>
    <w:basedOn w:val="Normal"/>
    <w:uiPriority w:val="99"/>
    <w:rsid w:val="00744578"/>
    <w:rPr>
      <w:rFonts w:ascii="Times New Roman" w:eastAsia="Times New Roman" w:hAnsi="Times New Roman" w:cs="Times New Roman"/>
      <w:lang w:val="es-MX" w:eastAsia="ar-SA"/>
    </w:rPr>
  </w:style>
  <w:style w:type="paragraph" w:customStyle="1" w:styleId="Infodocumentosadjuntos">
    <w:name w:val="Info documentos adjuntos"/>
    <w:basedOn w:val="Normal"/>
    <w:rsid w:val="00744578"/>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744578"/>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744578"/>
    <w:pPr>
      <w:ind w:firstLine="210"/>
    </w:pPr>
    <w:rPr>
      <w:rFonts w:eastAsia="Times New Roman"/>
      <w:lang w:eastAsia="ar-SA"/>
    </w:rPr>
  </w:style>
  <w:style w:type="paragraph" w:customStyle="1" w:styleId="BodyText33">
    <w:name w:val="Body Text 33"/>
    <w:basedOn w:val="Normal"/>
    <w:uiPriority w:val="99"/>
    <w:rsid w:val="00744578"/>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744578"/>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744578"/>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744578"/>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744578"/>
    <w:rPr>
      <w:rFonts w:ascii="Symbol" w:hAnsi="Symbol"/>
    </w:rPr>
  </w:style>
  <w:style w:type="character" w:customStyle="1" w:styleId="Fuentedeprrafopredeter5">
    <w:name w:val="Fuente de párrafo predeter.5"/>
    <w:uiPriority w:val="99"/>
    <w:rsid w:val="00744578"/>
  </w:style>
  <w:style w:type="character" w:customStyle="1" w:styleId="WW8Num33z1">
    <w:name w:val="WW8Num33z1"/>
    <w:uiPriority w:val="99"/>
    <w:rsid w:val="00744578"/>
    <w:rPr>
      <w:rFonts w:ascii="OpenSymbol" w:hAnsi="OpenSymbol"/>
    </w:rPr>
  </w:style>
  <w:style w:type="character" w:customStyle="1" w:styleId="WW8Num28z3">
    <w:name w:val="WW8Num28z3"/>
    <w:uiPriority w:val="99"/>
    <w:rsid w:val="00744578"/>
    <w:rPr>
      <w:rFonts w:ascii="Symbol" w:hAnsi="Symbol"/>
    </w:rPr>
  </w:style>
  <w:style w:type="character" w:customStyle="1" w:styleId="WW8Num30z3">
    <w:name w:val="WW8Num30z3"/>
    <w:uiPriority w:val="99"/>
    <w:rsid w:val="00744578"/>
    <w:rPr>
      <w:rFonts w:ascii="Symbol" w:hAnsi="Symbol"/>
    </w:rPr>
  </w:style>
  <w:style w:type="character" w:customStyle="1" w:styleId="WW8Num30z4">
    <w:name w:val="WW8Num30z4"/>
    <w:uiPriority w:val="99"/>
    <w:rsid w:val="00744578"/>
    <w:rPr>
      <w:rFonts w:ascii="Courier New" w:hAnsi="Courier New"/>
    </w:rPr>
  </w:style>
  <w:style w:type="character" w:customStyle="1" w:styleId="WW-Absatz-Standardschriftart11111111111111">
    <w:name w:val="WW-Absatz-Standardschriftart11111111111111"/>
    <w:uiPriority w:val="99"/>
    <w:rsid w:val="00744578"/>
  </w:style>
  <w:style w:type="character" w:customStyle="1" w:styleId="WW-Absatz-Standardschriftart111111111111111">
    <w:name w:val="WW-Absatz-Standardschriftart111111111111111"/>
    <w:uiPriority w:val="99"/>
    <w:rsid w:val="00744578"/>
  </w:style>
  <w:style w:type="character" w:customStyle="1" w:styleId="WW-Absatz-Standardschriftart1111111111111111">
    <w:name w:val="WW-Absatz-Standardschriftart1111111111111111"/>
    <w:uiPriority w:val="99"/>
    <w:rsid w:val="00744578"/>
  </w:style>
  <w:style w:type="character" w:customStyle="1" w:styleId="WW-Absatz-Standardschriftart11111111111111111">
    <w:name w:val="WW-Absatz-Standardschriftart11111111111111111"/>
    <w:uiPriority w:val="99"/>
    <w:rsid w:val="00744578"/>
  </w:style>
  <w:style w:type="character" w:customStyle="1" w:styleId="WW8Num31z3">
    <w:name w:val="WW8Num31z3"/>
    <w:uiPriority w:val="99"/>
    <w:rsid w:val="00744578"/>
    <w:rPr>
      <w:rFonts w:ascii="Symbol" w:hAnsi="Symbol"/>
    </w:rPr>
  </w:style>
  <w:style w:type="character" w:customStyle="1" w:styleId="WW8Num31z4">
    <w:name w:val="WW8Num31z4"/>
    <w:uiPriority w:val="99"/>
    <w:rsid w:val="00744578"/>
    <w:rPr>
      <w:rFonts w:ascii="Courier New" w:hAnsi="Courier New"/>
    </w:rPr>
  </w:style>
  <w:style w:type="character" w:customStyle="1" w:styleId="WW-Absatz-Standardschriftart111111111111111111">
    <w:name w:val="WW-Absatz-Standardschriftart111111111111111111"/>
    <w:uiPriority w:val="99"/>
    <w:rsid w:val="00744578"/>
  </w:style>
  <w:style w:type="character" w:customStyle="1" w:styleId="WW8Num32z4">
    <w:name w:val="WW8Num32z4"/>
    <w:uiPriority w:val="99"/>
    <w:rsid w:val="00744578"/>
    <w:rPr>
      <w:rFonts w:ascii="Courier New" w:hAnsi="Courier New"/>
    </w:rPr>
  </w:style>
  <w:style w:type="character" w:customStyle="1" w:styleId="WW-Absatz-Standardschriftart1111111111111111111">
    <w:name w:val="WW-Absatz-Standardschriftart1111111111111111111"/>
    <w:uiPriority w:val="99"/>
    <w:rsid w:val="00744578"/>
  </w:style>
  <w:style w:type="character" w:customStyle="1" w:styleId="WW-Absatz-Standardschriftart11111111111111111111">
    <w:name w:val="WW-Absatz-Standardschriftart11111111111111111111"/>
    <w:uiPriority w:val="99"/>
    <w:rsid w:val="00744578"/>
  </w:style>
  <w:style w:type="character" w:customStyle="1" w:styleId="WW-Absatz-Standardschriftart111111111111111111111">
    <w:name w:val="WW-Absatz-Standardschriftart111111111111111111111"/>
    <w:uiPriority w:val="99"/>
    <w:rsid w:val="00744578"/>
  </w:style>
  <w:style w:type="character" w:customStyle="1" w:styleId="WW-Absatz-Standardschriftart1111111111111111111111">
    <w:name w:val="WW-Absatz-Standardschriftart1111111111111111111111"/>
    <w:uiPriority w:val="99"/>
    <w:rsid w:val="00744578"/>
  </w:style>
  <w:style w:type="character" w:customStyle="1" w:styleId="WW-Absatz-Standardschriftart11111111111111111111111">
    <w:name w:val="WW-Absatz-Standardschriftart11111111111111111111111"/>
    <w:uiPriority w:val="99"/>
    <w:rsid w:val="00744578"/>
  </w:style>
  <w:style w:type="character" w:customStyle="1" w:styleId="WW8Num41z1">
    <w:name w:val="WW8Num41z1"/>
    <w:uiPriority w:val="99"/>
    <w:rsid w:val="00744578"/>
    <w:rPr>
      <w:rFonts w:ascii="Times New Roman" w:hAnsi="Times New Roman"/>
    </w:rPr>
  </w:style>
  <w:style w:type="character" w:customStyle="1" w:styleId="WW8Num41z2">
    <w:name w:val="WW8Num41z2"/>
    <w:uiPriority w:val="99"/>
    <w:rsid w:val="00744578"/>
    <w:rPr>
      <w:b/>
    </w:rPr>
  </w:style>
  <w:style w:type="character" w:customStyle="1" w:styleId="WW8Num42z2">
    <w:name w:val="WW8Num42z2"/>
    <w:uiPriority w:val="99"/>
    <w:rsid w:val="00744578"/>
    <w:rPr>
      <w:rFonts w:ascii="Wingdings" w:hAnsi="Wingdings"/>
    </w:rPr>
  </w:style>
  <w:style w:type="character" w:customStyle="1" w:styleId="WW8Num42z4">
    <w:name w:val="WW8Num42z4"/>
    <w:uiPriority w:val="99"/>
    <w:rsid w:val="00744578"/>
    <w:rPr>
      <w:rFonts w:ascii="Courier New" w:hAnsi="Courier New"/>
    </w:rPr>
  </w:style>
  <w:style w:type="character" w:customStyle="1" w:styleId="WW8Num45z3">
    <w:name w:val="WW8Num45z3"/>
    <w:uiPriority w:val="99"/>
    <w:rsid w:val="00744578"/>
    <w:rPr>
      <w:rFonts w:ascii="Symbol" w:hAnsi="Symbol"/>
    </w:rPr>
  </w:style>
  <w:style w:type="character" w:customStyle="1" w:styleId="WW8Num45z4">
    <w:name w:val="WW8Num45z4"/>
    <w:uiPriority w:val="99"/>
    <w:rsid w:val="00744578"/>
    <w:rPr>
      <w:rFonts w:ascii="Courier New" w:hAnsi="Courier New"/>
    </w:rPr>
  </w:style>
  <w:style w:type="character" w:customStyle="1" w:styleId="WW-Absatz-Standardschriftart111111111111111111111111">
    <w:name w:val="WW-Absatz-Standardschriftart111111111111111111111111"/>
    <w:uiPriority w:val="99"/>
    <w:rsid w:val="00744578"/>
  </w:style>
  <w:style w:type="character" w:customStyle="1" w:styleId="CarCarCar2">
    <w:name w:val="Car Car Car2"/>
    <w:uiPriority w:val="99"/>
    <w:rsid w:val="00744578"/>
    <w:rPr>
      <w:rFonts w:ascii="Arial" w:hAnsi="Arial"/>
      <w:b/>
      <w:sz w:val="24"/>
      <w:lang w:val="es-ES_tradnl"/>
    </w:rPr>
  </w:style>
  <w:style w:type="character" w:customStyle="1" w:styleId="2Car">
    <w:name w:val="2 Car"/>
    <w:uiPriority w:val="99"/>
    <w:rsid w:val="00744578"/>
    <w:rPr>
      <w:rFonts w:ascii="Arial Narrow" w:hAnsi="Arial Narrow"/>
      <w:sz w:val="22"/>
      <w:lang w:val="es-ES_tradnl"/>
    </w:rPr>
  </w:style>
  <w:style w:type="paragraph" w:customStyle="1" w:styleId="Encabezado7">
    <w:name w:val="Encabezado7"/>
    <w:basedOn w:val="Normal"/>
    <w:next w:val="Textoindependiente"/>
    <w:uiPriority w:val="99"/>
    <w:rsid w:val="00744578"/>
    <w:pPr>
      <w:keepNext/>
      <w:suppressAutoHyphens/>
      <w:spacing w:before="240" w:after="120"/>
    </w:pPr>
    <w:rPr>
      <w:rFonts w:ascii="Arial" w:eastAsia="MS Mincho" w:hAnsi="Arial" w:cs="Tahoma"/>
      <w:sz w:val="28"/>
      <w:szCs w:val="28"/>
      <w:lang w:val="es-MX" w:eastAsia="ar-SA"/>
    </w:rPr>
  </w:style>
  <w:style w:type="paragraph" w:customStyle="1" w:styleId="BodyText270">
    <w:name w:val="Body Text 27"/>
    <w:basedOn w:val="Normal"/>
    <w:uiPriority w:val="99"/>
    <w:rsid w:val="00744578"/>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744578"/>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744578"/>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744578"/>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744578"/>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744578"/>
    <w:pPr>
      <w:autoSpaceDE w:val="0"/>
      <w:spacing w:after="0" w:line="360" w:lineRule="auto"/>
      <w:ind w:left="1068" w:firstLine="348"/>
    </w:pPr>
    <w:rPr>
      <w:rFonts w:ascii="Arial" w:eastAsia="Times New Roman" w:hAnsi="Arial" w:cs="Arial"/>
      <w:sz w:val="20"/>
      <w:szCs w:val="20"/>
      <w:lang w:val="es-ES_tradnl" w:eastAsia="ar-SA"/>
    </w:rPr>
  </w:style>
  <w:style w:type="paragraph" w:customStyle="1" w:styleId="Arial2">
    <w:name w:val="Arial2"/>
    <w:basedOn w:val="Normal"/>
    <w:uiPriority w:val="99"/>
    <w:rsid w:val="00744578"/>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744578"/>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744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744578"/>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744578"/>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744578"/>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744578"/>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744578"/>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744578"/>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744578"/>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744578"/>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744578"/>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744578"/>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744578"/>
    <w:rPr>
      <w:rFonts w:cs="Times New Roman"/>
      <w:sz w:val="24"/>
      <w:lang w:val="es-ES" w:eastAsia="ar-SA" w:bidi="ar-SA"/>
    </w:rPr>
  </w:style>
  <w:style w:type="character" w:customStyle="1" w:styleId="CarCar23">
    <w:name w:val="Car Car23"/>
    <w:basedOn w:val="Fuentedeprrafopredeter"/>
    <w:uiPriority w:val="99"/>
    <w:rsid w:val="00744578"/>
    <w:rPr>
      <w:rFonts w:ascii="Arial" w:hAnsi="Arial" w:cs="Times New Roman"/>
      <w:sz w:val="18"/>
      <w:lang w:eastAsia="es-ES"/>
    </w:rPr>
  </w:style>
  <w:style w:type="character" w:customStyle="1" w:styleId="WW8Num8z2">
    <w:name w:val="WW8Num8z2"/>
    <w:uiPriority w:val="99"/>
    <w:rsid w:val="00744578"/>
    <w:rPr>
      <w:rFonts w:ascii="Wingdings" w:hAnsi="Wingdings"/>
    </w:rPr>
  </w:style>
  <w:style w:type="character" w:customStyle="1" w:styleId="WW8Num11z1">
    <w:name w:val="WW8Num11z1"/>
    <w:uiPriority w:val="99"/>
    <w:rsid w:val="00744578"/>
    <w:rPr>
      <w:rFonts w:ascii="Courier New" w:hAnsi="Courier New"/>
    </w:rPr>
  </w:style>
  <w:style w:type="character" w:customStyle="1" w:styleId="WW8Num11z2">
    <w:name w:val="WW8Num11z2"/>
    <w:uiPriority w:val="99"/>
    <w:rsid w:val="00744578"/>
    <w:rPr>
      <w:rFonts w:ascii="Wingdings" w:hAnsi="Wingdings"/>
    </w:rPr>
  </w:style>
  <w:style w:type="character" w:customStyle="1" w:styleId="WW8Num6z4">
    <w:name w:val="WW8Num6z4"/>
    <w:uiPriority w:val="99"/>
    <w:rsid w:val="00744578"/>
    <w:rPr>
      <w:rFonts w:ascii="Courier New" w:hAnsi="Courier New"/>
    </w:rPr>
  </w:style>
  <w:style w:type="paragraph" w:customStyle="1" w:styleId="CarCarCarCar2">
    <w:name w:val="Car Car Car Car2"/>
    <w:basedOn w:val="Normal"/>
    <w:uiPriority w:val="99"/>
    <w:rsid w:val="00744578"/>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744578"/>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4">
    <w:name w:val="bodytext3"/>
    <w:basedOn w:val="Normal"/>
    <w:uiPriority w:val="99"/>
    <w:rsid w:val="00744578"/>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744578"/>
    <w:pPr>
      <w:suppressAutoHyphens/>
      <w:ind w:left="426" w:hanging="426"/>
      <w:jc w:val="both"/>
    </w:pPr>
    <w:rPr>
      <w:rFonts w:ascii="Arial" w:eastAsia="Times New Roman" w:hAnsi="Arial" w:cs="Arial"/>
      <w:lang w:val="es-ES" w:eastAsia="ar-SA"/>
    </w:rPr>
  </w:style>
  <w:style w:type="numbering" w:customStyle="1" w:styleId="Sinlista6">
    <w:name w:val="Sin lista6"/>
    <w:next w:val="Sinlista"/>
    <w:uiPriority w:val="99"/>
    <w:semiHidden/>
    <w:rsid w:val="00744578"/>
  </w:style>
  <w:style w:type="character" w:customStyle="1" w:styleId="CarCar">
    <w:name w:val="Car Car"/>
    <w:uiPriority w:val="99"/>
    <w:locked/>
    <w:rsid w:val="00744578"/>
    <w:rPr>
      <w:rFonts w:ascii="Arial Narrow" w:hAnsi="Arial Narrow"/>
      <w:sz w:val="22"/>
      <w:szCs w:val="22"/>
      <w:lang w:val="es-ES_tradnl" w:eastAsia="es-ES" w:bidi="ar-SA"/>
    </w:rPr>
  </w:style>
  <w:style w:type="paragraph" w:customStyle="1" w:styleId="MMNotes">
    <w:name w:val="MM Notes"/>
    <w:basedOn w:val="Textoindependiente"/>
    <w:link w:val="MMNotesCar"/>
    <w:rsid w:val="00744578"/>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744578"/>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744578"/>
    <w:pPr>
      <w:numPr>
        <w:numId w:val="16"/>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744578"/>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744578"/>
    <w:rPr>
      <w:rFonts w:ascii="Arial" w:hAnsi="Arial" w:cs="Arial"/>
      <w:b/>
    </w:rPr>
  </w:style>
  <w:style w:type="paragraph" w:customStyle="1" w:styleId="MMTopic3">
    <w:name w:val="MM Topic 3"/>
    <w:basedOn w:val="ndice3"/>
    <w:link w:val="MMTopic3Car"/>
    <w:autoRedefine/>
    <w:qFormat/>
    <w:rsid w:val="00744578"/>
    <w:pPr>
      <w:widowControl/>
      <w:numPr>
        <w:ilvl w:val="2"/>
        <w:numId w:val="16"/>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744578"/>
    <w:pPr>
      <w:widowControl/>
      <w:numPr>
        <w:ilvl w:val="3"/>
        <w:numId w:val="16"/>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74457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744578"/>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744578"/>
    <w:pPr>
      <w:contextualSpacing/>
      <w:jc w:val="left"/>
    </w:pPr>
    <w:rPr>
      <w:rFonts w:asciiTheme="majorHAnsi" w:eastAsiaTheme="majorEastAsia" w:hAnsiTheme="majorHAnsi" w:cstheme="majorBidi"/>
      <w:b w:val="0"/>
      <w:bCs w:val="0"/>
      <w:spacing w:val="-10"/>
      <w:kern w:val="28"/>
      <w:sz w:val="56"/>
      <w:szCs w:val="56"/>
      <w:lang w:val="es-ES" w:eastAsia="ar-SA"/>
    </w:rPr>
  </w:style>
  <w:style w:type="character" w:customStyle="1" w:styleId="MMTitleCar">
    <w:name w:val="MM Title Car"/>
    <w:basedOn w:val="TtuloCar"/>
    <w:link w:val="MMTitle"/>
    <w:rsid w:val="00744578"/>
    <w:rPr>
      <w:rFonts w:asciiTheme="majorHAnsi" w:eastAsiaTheme="majorEastAsia" w:hAnsiTheme="majorHAnsi" w:cstheme="majorBidi"/>
      <w:b w:val="0"/>
      <w:bCs w:val="0"/>
      <w:spacing w:val="-10"/>
      <w:kern w:val="28"/>
      <w:sz w:val="56"/>
      <w:szCs w:val="56"/>
      <w:lang w:val="es-ES" w:eastAsia="ar-SA"/>
    </w:rPr>
  </w:style>
  <w:style w:type="character" w:customStyle="1" w:styleId="TtulodeTDCCar">
    <w:name w:val="Título de TDC Car"/>
    <w:basedOn w:val="Ttulo1Car"/>
    <w:link w:val="TtulodeTDC"/>
    <w:uiPriority w:val="39"/>
    <w:rsid w:val="00744578"/>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744578"/>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744578"/>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744578"/>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744578"/>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744578"/>
    <w:rPr>
      <w:color w:val="984806" w:themeColor="accent6" w:themeShade="80"/>
      <w:sz w:val="28"/>
    </w:rPr>
  </w:style>
  <w:style w:type="character" w:customStyle="1" w:styleId="MMTopic4Car">
    <w:name w:val="MM Topic 4 Car"/>
    <w:basedOn w:val="ndice3Car"/>
    <w:link w:val="MMTopic4"/>
    <w:rsid w:val="00744578"/>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744578"/>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744578"/>
  </w:style>
  <w:style w:type="paragraph" w:styleId="ndice4">
    <w:name w:val="index 4"/>
    <w:basedOn w:val="Normal"/>
    <w:next w:val="Normal"/>
    <w:link w:val="ndice4Car"/>
    <w:autoRedefine/>
    <w:unhideWhenUsed/>
    <w:rsid w:val="00744578"/>
    <w:pPr>
      <w:ind w:left="880" w:hanging="220"/>
    </w:pPr>
    <w:rPr>
      <w:rFonts w:eastAsiaTheme="minorHAnsi"/>
      <w:sz w:val="22"/>
      <w:szCs w:val="22"/>
      <w:lang w:val="es-MX"/>
    </w:rPr>
  </w:style>
  <w:style w:type="character" w:customStyle="1" w:styleId="ndice4Car">
    <w:name w:val="Índice 4 Car"/>
    <w:basedOn w:val="Fuentedeprrafopredeter"/>
    <w:link w:val="ndice4"/>
    <w:rsid w:val="00744578"/>
  </w:style>
  <w:style w:type="paragraph" w:customStyle="1" w:styleId="MMTopic5">
    <w:name w:val="MM Topic 5"/>
    <w:basedOn w:val="ndice4"/>
    <w:link w:val="MMTopic5Car"/>
    <w:rsid w:val="00744578"/>
  </w:style>
  <w:style w:type="character" w:customStyle="1" w:styleId="MMTopic5Car">
    <w:name w:val="MM Topic 5 Car"/>
    <w:basedOn w:val="ndice4Car"/>
    <w:link w:val="MMTopic5"/>
    <w:rsid w:val="00744578"/>
  </w:style>
  <w:style w:type="paragraph" w:styleId="ndice5">
    <w:name w:val="index 5"/>
    <w:basedOn w:val="Normal"/>
    <w:next w:val="Normal"/>
    <w:link w:val="ndice5Car"/>
    <w:autoRedefine/>
    <w:unhideWhenUsed/>
    <w:rsid w:val="00744578"/>
    <w:pPr>
      <w:ind w:left="1100" w:hanging="220"/>
    </w:pPr>
    <w:rPr>
      <w:rFonts w:eastAsiaTheme="minorHAnsi"/>
      <w:sz w:val="22"/>
      <w:szCs w:val="22"/>
      <w:lang w:val="es-MX"/>
    </w:rPr>
  </w:style>
  <w:style w:type="character" w:customStyle="1" w:styleId="ndice5Car">
    <w:name w:val="Índice 5 Car"/>
    <w:basedOn w:val="Fuentedeprrafopredeter"/>
    <w:link w:val="ndice5"/>
    <w:rsid w:val="00744578"/>
  </w:style>
  <w:style w:type="paragraph" w:customStyle="1" w:styleId="MMTopic6">
    <w:name w:val="MM Topic 6"/>
    <w:basedOn w:val="ndice5"/>
    <w:link w:val="MMTopic6Car"/>
    <w:rsid w:val="00744578"/>
  </w:style>
  <w:style w:type="character" w:customStyle="1" w:styleId="MMTopic6Car">
    <w:name w:val="MM Topic 6 Car"/>
    <w:basedOn w:val="ndice5Car"/>
    <w:link w:val="MMTopic6"/>
    <w:rsid w:val="00744578"/>
  </w:style>
  <w:style w:type="paragraph" w:customStyle="1" w:styleId="Tabletext">
    <w:name w:val="Tabletext"/>
    <w:basedOn w:val="Normal"/>
    <w:rsid w:val="00744578"/>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744578"/>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74457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744578"/>
    <w:pPr>
      <w:numPr>
        <w:numId w:val="17"/>
      </w:numPr>
    </w:pPr>
  </w:style>
  <w:style w:type="numbering" w:customStyle="1" w:styleId="List11">
    <w:name w:val="List 11"/>
    <w:basedOn w:val="Sinlista"/>
    <w:rsid w:val="00744578"/>
    <w:pPr>
      <w:numPr>
        <w:numId w:val="18"/>
      </w:numPr>
    </w:pPr>
  </w:style>
  <w:style w:type="numbering" w:customStyle="1" w:styleId="List12">
    <w:name w:val="List 12"/>
    <w:basedOn w:val="Sinlista"/>
    <w:rsid w:val="00744578"/>
    <w:pPr>
      <w:numPr>
        <w:numId w:val="19"/>
      </w:numPr>
    </w:pPr>
  </w:style>
  <w:style w:type="paragraph" w:customStyle="1" w:styleId="Style6">
    <w:name w:val="Style6"/>
    <w:basedOn w:val="Normal"/>
    <w:uiPriority w:val="99"/>
    <w:rsid w:val="00744578"/>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744578"/>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744578"/>
    <w:rPr>
      <w:rFonts w:ascii="Arial" w:hAnsi="Arial" w:cs="Arial"/>
      <w:sz w:val="18"/>
      <w:szCs w:val="18"/>
    </w:rPr>
  </w:style>
  <w:style w:type="character" w:customStyle="1" w:styleId="FontStyle14">
    <w:name w:val="Font Style14"/>
    <w:basedOn w:val="Fuentedeprrafopredeter"/>
    <w:uiPriority w:val="99"/>
    <w:rsid w:val="00744578"/>
    <w:rPr>
      <w:rFonts w:ascii="Arial" w:hAnsi="Arial" w:cs="Arial"/>
      <w:b/>
      <w:bCs/>
      <w:sz w:val="18"/>
      <w:szCs w:val="18"/>
    </w:rPr>
  </w:style>
  <w:style w:type="paragraph" w:customStyle="1" w:styleId="Style7">
    <w:name w:val="Style7"/>
    <w:basedOn w:val="Normal"/>
    <w:uiPriority w:val="99"/>
    <w:rsid w:val="00744578"/>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744578"/>
    <w:rPr>
      <w:rFonts w:ascii="Arial" w:hAnsi="Arial" w:cs="Arial"/>
      <w:sz w:val="18"/>
      <w:szCs w:val="18"/>
    </w:rPr>
  </w:style>
  <w:style w:type="character" w:customStyle="1" w:styleId="NormalWebCar">
    <w:name w:val="Normal (Web) Car"/>
    <w:link w:val="NormalWeb"/>
    <w:uiPriority w:val="99"/>
    <w:locked/>
    <w:rsid w:val="00744578"/>
    <w:rPr>
      <w:rFonts w:ascii="Times New Roman" w:eastAsia="Times New Roman" w:hAnsi="Times New Roman" w:cs="Times New Roman"/>
      <w:sz w:val="24"/>
      <w:szCs w:val="24"/>
      <w:lang w:eastAsia="es-MX"/>
    </w:rPr>
  </w:style>
  <w:style w:type="paragraph" w:customStyle="1" w:styleId="pcstexto">
    <w:name w:val="pcstexto"/>
    <w:basedOn w:val="Normal"/>
    <w:rsid w:val="00744578"/>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74457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744578"/>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744578"/>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744578"/>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744578"/>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744578"/>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744578"/>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744578"/>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744578"/>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744578"/>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744578"/>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744578"/>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744578"/>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744578"/>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744578"/>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74457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744578"/>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744578"/>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744578"/>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744578"/>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744578"/>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744578"/>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744578"/>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744578"/>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744578"/>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744578"/>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744578"/>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74457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744578"/>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744578"/>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744578"/>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744578"/>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74457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744578"/>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744578"/>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744578"/>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744578"/>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744578"/>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744578"/>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744578"/>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744578"/>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744578"/>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744578"/>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744578"/>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744578"/>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744578"/>
    <w:rPr>
      <w:vertAlign w:val="superscript"/>
    </w:rPr>
  </w:style>
  <w:style w:type="character" w:customStyle="1" w:styleId="EstiloCar">
    <w:name w:val="Estilo Car"/>
    <w:basedOn w:val="Fuentedeprrafopredeter"/>
    <w:link w:val="Estilo"/>
    <w:rsid w:val="00744578"/>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744578"/>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744578"/>
    <w:rPr>
      <w:i/>
      <w:iCs/>
      <w:color w:val="000000" w:themeColor="text1"/>
    </w:rPr>
  </w:style>
  <w:style w:type="numbering" w:customStyle="1" w:styleId="Sinlista7">
    <w:name w:val="Sin lista7"/>
    <w:next w:val="Sinlista"/>
    <w:uiPriority w:val="99"/>
    <w:semiHidden/>
    <w:unhideWhenUsed/>
    <w:rsid w:val="00744578"/>
  </w:style>
  <w:style w:type="numbering" w:customStyle="1" w:styleId="Sinlista15">
    <w:name w:val="Sin lista15"/>
    <w:next w:val="Sinlista"/>
    <w:semiHidden/>
    <w:unhideWhenUsed/>
    <w:rsid w:val="00744578"/>
  </w:style>
  <w:style w:type="character" w:customStyle="1" w:styleId="WW8Num33z3">
    <w:name w:val="WW8Num33z3"/>
    <w:uiPriority w:val="99"/>
    <w:rsid w:val="00744578"/>
    <w:rPr>
      <w:rFonts w:ascii="Symbol" w:hAnsi="Symbol"/>
    </w:rPr>
  </w:style>
  <w:style w:type="character" w:customStyle="1" w:styleId="WW8Num36z4">
    <w:name w:val="WW8Num36z4"/>
    <w:uiPriority w:val="99"/>
    <w:rsid w:val="00744578"/>
    <w:rPr>
      <w:rFonts w:ascii="Courier New" w:hAnsi="Courier New" w:cs="Courier New"/>
    </w:rPr>
  </w:style>
  <w:style w:type="character" w:customStyle="1" w:styleId="CarCar21">
    <w:name w:val="Car Car21"/>
    <w:uiPriority w:val="99"/>
    <w:rsid w:val="00744578"/>
    <w:rPr>
      <w:rFonts w:ascii="Arial" w:hAnsi="Arial" w:cs="Arial"/>
      <w:b/>
      <w:bCs/>
      <w:kern w:val="1"/>
      <w:sz w:val="32"/>
      <w:szCs w:val="32"/>
      <w:lang w:val="es-ES"/>
    </w:rPr>
  </w:style>
  <w:style w:type="character" w:customStyle="1" w:styleId="CarCar20">
    <w:name w:val="Car Car20"/>
    <w:uiPriority w:val="99"/>
    <w:rsid w:val="00744578"/>
    <w:rPr>
      <w:rFonts w:ascii="Arial" w:hAnsi="Arial" w:cs="Arial"/>
      <w:b/>
      <w:i/>
      <w:sz w:val="28"/>
      <w:lang w:val="es-ES"/>
    </w:rPr>
  </w:style>
  <w:style w:type="character" w:customStyle="1" w:styleId="CarCar19">
    <w:name w:val="Car Car19"/>
    <w:uiPriority w:val="99"/>
    <w:rsid w:val="00744578"/>
    <w:rPr>
      <w:rFonts w:ascii="Arial" w:hAnsi="Arial" w:cs="Arial"/>
      <w:b/>
      <w:bCs/>
      <w:sz w:val="26"/>
      <w:szCs w:val="26"/>
      <w:lang w:val="es-ES"/>
    </w:rPr>
  </w:style>
  <w:style w:type="character" w:customStyle="1" w:styleId="CarCar18">
    <w:name w:val="Car Car18"/>
    <w:uiPriority w:val="99"/>
    <w:rsid w:val="00744578"/>
    <w:rPr>
      <w:b/>
      <w:bCs/>
      <w:sz w:val="28"/>
      <w:szCs w:val="28"/>
      <w:lang w:val="es-ES"/>
    </w:rPr>
  </w:style>
  <w:style w:type="character" w:customStyle="1" w:styleId="CarCar11">
    <w:name w:val="Car Car11"/>
    <w:uiPriority w:val="99"/>
    <w:rsid w:val="00744578"/>
    <w:rPr>
      <w:sz w:val="24"/>
      <w:lang w:val="es-ES" w:eastAsia="ar-SA" w:bidi="ar-SA"/>
    </w:rPr>
  </w:style>
  <w:style w:type="character" w:customStyle="1" w:styleId="CarCar9">
    <w:name w:val="Car Car9"/>
    <w:uiPriority w:val="99"/>
    <w:rsid w:val="00744578"/>
    <w:rPr>
      <w:b/>
      <w:sz w:val="28"/>
      <w:lang w:val="es-ES" w:eastAsia="ar-SA" w:bidi="ar-SA"/>
    </w:rPr>
  </w:style>
  <w:style w:type="character" w:customStyle="1" w:styleId="CarCar7">
    <w:name w:val="Car Car7"/>
    <w:uiPriority w:val="99"/>
    <w:rsid w:val="00744578"/>
    <w:rPr>
      <w:rFonts w:ascii="Arial Narrow" w:hAnsi="Arial Narrow"/>
      <w:sz w:val="22"/>
      <w:szCs w:val="22"/>
      <w:lang w:val="es-ES_tradnl" w:eastAsia="ar-SA" w:bidi="ar-SA"/>
    </w:rPr>
  </w:style>
  <w:style w:type="character" w:customStyle="1" w:styleId="CarCar3">
    <w:name w:val="Car Car3"/>
    <w:uiPriority w:val="99"/>
    <w:rsid w:val="00744578"/>
    <w:rPr>
      <w:rFonts w:ascii="Tahoma" w:hAnsi="Tahoma" w:cs="Tahoma"/>
      <w:sz w:val="16"/>
      <w:szCs w:val="16"/>
      <w:lang w:val="es-ES" w:eastAsia="ar-SA" w:bidi="ar-SA"/>
    </w:rPr>
  </w:style>
  <w:style w:type="character" w:customStyle="1" w:styleId="IsabelLara">
    <w:name w:val="Isabel Lara"/>
    <w:uiPriority w:val="99"/>
    <w:semiHidden/>
    <w:rsid w:val="00744578"/>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744578"/>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744578"/>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744578"/>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744578"/>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744578"/>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744578"/>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744578"/>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744578"/>
    <w:pPr>
      <w:spacing w:after="160" w:line="240" w:lineRule="exact"/>
    </w:pPr>
    <w:rPr>
      <w:rFonts w:ascii="Tahoma" w:eastAsia="Times New Roman" w:hAnsi="Tahoma" w:cs="Times New Roman"/>
      <w:sz w:val="20"/>
      <w:szCs w:val="20"/>
      <w:lang w:val="en-US" w:eastAsia="ar-SA"/>
    </w:rPr>
  </w:style>
  <w:style w:type="character" w:customStyle="1" w:styleId="apple-style-span">
    <w:name w:val="apple-style-span"/>
    <w:uiPriority w:val="99"/>
    <w:rsid w:val="00744578"/>
  </w:style>
  <w:style w:type="numbering" w:customStyle="1" w:styleId="Sinlista111">
    <w:name w:val="Sin lista111"/>
    <w:next w:val="Sinlista"/>
    <w:semiHidden/>
    <w:unhideWhenUsed/>
    <w:rsid w:val="00744578"/>
  </w:style>
  <w:style w:type="character" w:customStyle="1" w:styleId="WW8NumSt2z0">
    <w:name w:val="WW8NumSt2z0"/>
    <w:rsid w:val="00744578"/>
    <w:rPr>
      <w:rFonts w:ascii="Symbol" w:hAnsi="Symbol"/>
    </w:rPr>
  </w:style>
  <w:style w:type="table" w:customStyle="1" w:styleId="Tablaconcuadrcula4">
    <w:name w:val="Tabla con cuadrícula4"/>
    <w:basedOn w:val="Tablanormal"/>
    <w:next w:val="Tablaconcuadrcula"/>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744578"/>
    <w:rPr>
      <w:rFonts w:ascii="Arial" w:hAnsi="Arial"/>
      <w:sz w:val="24"/>
    </w:rPr>
  </w:style>
  <w:style w:type="paragraph" w:customStyle="1" w:styleId="Style3">
    <w:name w:val="Style 3"/>
    <w:rsid w:val="00744578"/>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744578"/>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744578"/>
    <w:rPr>
      <w:vertAlign w:val="superscript"/>
    </w:rPr>
  </w:style>
  <w:style w:type="paragraph" w:customStyle="1" w:styleId="xl265">
    <w:name w:val="xl265"/>
    <w:basedOn w:val="Normal"/>
    <w:rsid w:val="00744578"/>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744578"/>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744578"/>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744578"/>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744578"/>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744578"/>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744578"/>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744578"/>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744578"/>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744578"/>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744578"/>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744578"/>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744578"/>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744578"/>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744578"/>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744578"/>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744578"/>
  </w:style>
  <w:style w:type="table" w:customStyle="1" w:styleId="Tablaconcuadrcula12">
    <w:name w:val="Tabla con cuadrícula12"/>
    <w:basedOn w:val="Tablanormal"/>
    <w:next w:val="Tablaconcuadrcula"/>
    <w:uiPriority w:val="99"/>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744578"/>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744578"/>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744578"/>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744578"/>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744578"/>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744578"/>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744578"/>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744578"/>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744578"/>
    <w:rPr>
      <w:rFonts w:ascii="Arial" w:eastAsia="Times New Roman" w:hAnsi="Arial" w:cs="Arial"/>
      <w:lang w:val="es-ES" w:eastAsia="ar-SA"/>
    </w:rPr>
  </w:style>
  <w:style w:type="paragraph" w:customStyle="1" w:styleId="Prrafodelista11">
    <w:name w:val="Párrafo de lista11"/>
    <w:basedOn w:val="Normal"/>
    <w:rsid w:val="00744578"/>
    <w:pPr>
      <w:ind w:left="720"/>
    </w:pPr>
    <w:rPr>
      <w:rFonts w:ascii="Arial" w:eastAsia="Times New Roman" w:hAnsi="Arial" w:cs="Arial"/>
      <w:lang w:val="es-MX" w:eastAsia="es-ES"/>
    </w:rPr>
  </w:style>
  <w:style w:type="paragraph" w:customStyle="1" w:styleId="xl257">
    <w:name w:val="xl257"/>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744578"/>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744578"/>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74457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744578"/>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744578"/>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74457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744578"/>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744578"/>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744578"/>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744578"/>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744578"/>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74457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744578"/>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744578"/>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744578"/>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744578"/>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744578"/>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744578"/>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744578"/>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744578"/>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744578"/>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744578"/>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744578"/>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744578"/>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744578"/>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744578"/>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744578"/>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744578"/>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744578"/>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744578"/>
    <w:rPr>
      <w:rFonts w:cs="Times New Roman"/>
    </w:rPr>
  </w:style>
  <w:style w:type="paragraph" w:customStyle="1" w:styleId="Textoindependiente27">
    <w:name w:val="Texto independiente 27"/>
    <w:basedOn w:val="Normal"/>
    <w:rsid w:val="0074457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xl349">
    <w:name w:val="xl349"/>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744578"/>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744578"/>
    <w:rPr>
      <w:rFonts w:ascii="Lucida Sans" w:hAnsi="Lucida Sans" w:hint="default"/>
      <w:b/>
      <w:bCs/>
      <w:color w:val="28574D"/>
      <w:sz w:val="27"/>
      <w:szCs w:val="27"/>
    </w:rPr>
  </w:style>
  <w:style w:type="paragraph" w:styleId="Sangranormal">
    <w:name w:val="Normal Indent"/>
    <w:basedOn w:val="Normal"/>
    <w:rsid w:val="00744578"/>
    <w:pPr>
      <w:ind w:left="708"/>
    </w:pPr>
    <w:rPr>
      <w:rFonts w:ascii="Arial" w:eastAsia="Times New Roman" w:hAnsi="Arial" w:cs="Times New Roman"/>
      <w:szCs w:val="20"/>
      <w:lang w:eastAsia="es-ES"/>
    </w:rPr>
  </w:style>
  <w:style w:type="paragraph" w:styleId="ndice7">
    <w:name w:val="index 7"/>
    <w:basedOn w:val="Normal"/>
    <w:next w:val="Normal"/>
    <w:semiHidden/>
    <w:rsid w:val="00744578"/>
    <w:pPr>
      <w:ind w:left="1698"/>
    </w:pPr>
    <w:rPr>
      <w:rFonts w:ascii="Arial" w:eastAsia="Times New Roman" w:hAnsi="Arial" w:cs="Times New Roman"/>
      <w:szCs w:val="20"/>
      <w:lang w:eastAsia="es-ES"/>
    </w:rPr>
  </w:style>
  <w:style w:type="paragraph" w:styleId="ndice6">
    <w:name w:val="index 6"/>
    <w:basedOn w:val="Normal"/>
    <w:next w:val="Normal"/>
    <w:semiHidden/>
    <w:rsid w:val="00744578"/>
    <w:pPr>
      <w:ind w:left="1415"/>
    </w:pPr>
    <w:rPr>
      <w:rFonts w:ascii="Arial" w:eastAsia="Times New Roman" w:hAnsi="Arial" w:cs="Times New Roman"/>
      <w:szCs w:val="20"/>
      <w:lang w:eastAsia="es-ES"/>
    </w:rPr>
  </w:style>
  <w:style w:type="character" w:customStyle="1" w:styleId="JoseIgnacioCruzIbarra">
    <w:name w:val="Jose Ignacio Cruz Ibarra"/>
    <w:semiHidden/>
    <w:rsid w:val="00744578"/>
    <w:rPr>
      <w:rFonts w:ascii="Arial" w:hAnsi="Arial" w:cs="Arial"/>
      <w:color w:val="auto"/>
      <w:sz w:val="20"/>
      <w:szCs w:val="20"/>
    </w:rPr>
  </w:style>
  <w:style w:type="paragraph" w:customStyle="1" w:styleId="Prrafodelista6">
    <w:name w:val="Párrafo de lista6"/>
    <w:basedOn w:val="Normal"/>
    <w:qFormat/>
    <w:rsid w:val="00744578"/>
    <w:pPr>
      <w:ind w:left="708"/>
    </w:pPr>
    <w:rPr>
      <w:rFonts w:ascii="Times New Roman" w:eastAsia="Calibri" w:hAnsi="Times New Roman" w:cs="Times New Roman"/>
      <w:lang w:val="es-MX"/>
    </w:rPr>
  </w:style>
  <w:style w:type="paragraph" w:customStyle="1" w:styleId="Textoindependiente28">
    <w:name w:val="Texto independiente 28"/>
    <w:basedOn w:val="Normal"/>
    <w:rsid w:val="00744578"/>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character" w:customStyle="1" w:styleId="FontStyle15">
    <w:name w:val="Font Style15"/>
    <w:uiPriority w:val="99"/>
    <w:rsid w:val="00744578"/>
    <w:rPr>
      <w:rFonts w:ascii="Microsoft Sans Serif" w:hAnsi="Microsoft Sans Serif" w:cs="Microsoft Sans Serif"/>
      <w:b/>
      <w:bCs/>
      <w:sz w:val="20"/>
      <w:szCs w:val="20"/>
    </w:rPr>
  </w:style>
  <w:style w:type="character" w:customStyle="1" w:styleId="FontStyle50">
    <w:name w:val="Font Style50"/>
    <w:uiPriority w:val="99"/>
    <w:rsid w:val="00744578"/>
    <w:rPr>
      <w:rFonts w:ascii="Arial" w:hAnsi="Arial" w:cs="Arial" w:hint="default"/>
      <w:sz w:val="18"/>
      <w:szCs w:val="18"/>
    </w:rPr>
  </w:style>
  <w:style w:type="character" w:customStyle="1" w:styleId="FontStyle53">
    <w:name w:val="Font Style53"/>
    <w:uiPriority w:val="99"/>
    <w:rsid w:val="00744578"/>
    <w:rPr>
      <w:rFonts w:ascii="Arial" w:hAnsi="Arial" w:cs="Arial" w:hint="default"/>
      <w:b/>
      <w:bCs/>
      <w:sz w:val="18"/>
      <w:szCs w:val="18"/>
    </w:rPr>
  </w:style>
  <w:style w:type="character" w:customStyle="1" w:styleId="FontStyle16">
    <w:name w:val="Font Style16"/>
    <w:uiPriority w:val="99"/>
    <w:rsid w:val="00744578"/>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744578"/>
  </w:style>
  <w:style w:type="paragraph" w:customStyle="1" w:styleId="CarCar7CarCar">
    <w:name w:val="Car Car7 Car Car"/>
    <w:basedOn w:val="Normal"/>
    <w:rsid w:val="00744578"/>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744578"/>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744578"/>
  </w:style>
  <w:style w:type="paragraph" w:styleId="Encabezadodemensaje">
    <w:name w:val="Message Header"/>
    <w:basedOn w:val="Normal"/>
    <w:link w:val="EncabezadodemensajeCar"/>
    <w:uiPriority w:val="99"/>
    <w:rsid w:val="0074457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744578"/>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74457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52">
    <w:name w:val="xl452"/>
    <w:basedOn w:val="Normal"/>
    <w:rsid w:val="00744578"/>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7445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744578"/>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74457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744578"/>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74457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744578"/>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7445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74457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744578"/>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744578"/>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744578"/>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74457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74457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2">
    <w:name w:val="xl502"/>
    <w:basedOn w:val="Normal"/>
    <w:rsid w:val="0074457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744578"/>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744578"/>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744578"/>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744578"/>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74457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74457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744578"/>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744578"/>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744578"/>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744578"/>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744578"/>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74457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74457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744578"/>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744578"/>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7445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74457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744578"/>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744578"/>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74457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744578"/>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74457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74457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74457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744578"/>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744578"/>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744578"/>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744578"/>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744578"/>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744578"/>
  </w:style>
  <w:style w:type="numbering" w:customStyle="1" w:styleId="Sinlista16">
    <w:name w:val="Sin lista16"/>
    <w:next w:val="Sinlista"/>
    <w:semiHidden/>
    <w:unhideWhenUsed/>
    <w:rsid w:val="00744578"/>
  </w:style>
  <w:style w:type="numbering" w:customStyle="1" w:styleId="Sinlista112">
    <w:name w:val="Sin lista112"/>
    <w:next w:val="Sinlista"/>
    <w:semiHidden/>
    <w:unhideWhenUsed/>
    <w:rsid w:val="00744578"/>
  </w:style>
  <w:style w:type="table" w:customStyle="1" w:styleId="Tablaconcuadrcula6">
    <w:name w:val="Tabla con cuadrícula6"/>
    <w:basedOn w:val="Tablanormal"/>
    <w:next w:val="Tablaconcuadrcula"/>
    <w:uiPriority w:val="39"/>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744578"/>
  </w:style>
  <w:style w:type="table" w:customStyle="1" w:styleId="Tablaconcuadrcula13">
    <w:name w:val="Tabla con cuadrícula13"/>
    <w:basedOn w:val="Tablanormal"/>
    <w:next w:val="Tablaconcuadrcula"/>
    <w:uiPriority w:val="99"/>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744578"/>
  </w:style>
  <w:style w:type="table" w:customStyle="1" w:styleId="Tablaconcuadrcula51">
    <w:name w:val="Tabla con cuadrícula51"/>
    <w:basedOn w:val="Tablanormal"/>
    <w:next w:val="Tablaconcuadrcula"/>
    <w:uiPriority w:val="59"/>
    <w:rsid w:val="00744578"/>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744578"/>
  </w:style>
  <w:style w:type="table" w:customStyle="1" w:styleId="Tablaconcuadrcula112">
    <w:name w:val="Tabla con cuadrícula112"/>
    <w:basedOn w:val="Tablanormal"/>
    <w:next w:val="Tablaconcuadrcula"/>
    <w:uiPriority w:val="99"/>
    <w:rsid w:val="0074457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744578"/>
  </w:style>
  <w:style w:type="numbering" w:customStyle="1" w:styleId="Sinlista17">
    <w:name w:val="Sin lista17"/>
    <w:next w:val="Sinlista"/>
    <w:semiHidden/>
    <w:unhideWhenUsed/>
    <w:rsid w:val="00744578"/>
  </w:style>
  <w:style w:type="numbering" w:customStyle="1" w:styleId="Sinlista113">
    <w:name w:val="Sin lista113"/>
    <w:next w:val="Sinlista"/>
    <w:semiHidden/>
    <w:unhideWhenUsed/>
    <w:rsid w:val="00744578"/>
  </w:style>
  <w:style w:type="table" w:customStyle="1" w:styleId="Tablaconcuadrcula7">
    <w:name w:val="Tabla con cuadrícula7"/>
    <w:basedOn w:val="Tablanormal"/>
    <w:next w:val="Tablaconcuadrcula"/>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744578"/>
  </w:style>
  <w:style w:type="table" w:customStyle="1" w:styleId="Tablaconcuadrcula14">
    <w:name w:val="Tabla con cuadrícula14"/>
    <w:basedOn w:val="Tablanormal"/>
    <w:next w:val="Tablaconcuadrcula"/>
    <w:uiPriority w:val="99"/>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744578"/>
  </w:style>
  <w:style w:type="table" w:customStyle="1" w:styleId="Tablaconcuadrcula52">
    <w:name w:val="Tabla con cuadrícula52"/>
    <w:basedOn w:val="Tablanormal"/>
    <w:next w:val="Tablaconcuadrcula"/>
    <w:uiPriority w:val="59"/>
    <w:rsid w:val="00744578"/>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744578"/>
  </w:style>
  <w:style w:type="table" w:customStyle="1" w:styleId="Tablaconcuadrcula113">
    <w:name w:val="Tabla con cuadrícula113"/>
    <w:basedOn w:val="Tablanormal"/>
    <w:next w:val="Tablaconcuadrcula"/>
    <w:uiPriority w:val="99"/>
    <w:rsid w:val="0074457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74457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744578"/>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744578"/>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744578"/>
    <w:rPr>
      <w:rFonts w:ascii="Calibri" w:eastAsia="Calibri" w:hAnsi="Calibri" w:cs="Times New Roman"/>
    </w:rPr>
  </w:style>
  <w:style w:type="character" w:styleId="Referenciaintensa">
    <w:name w:val="Intense Reference"/>
    <w:uiPriority w:val="99"/>
    <w:qFormat/>
    <w:rsid w:val="00744578"/>
    <w:rPr>
      <w:rFonts w:cs="Times New Roman"/>
      <w:b/>
      <w:sz w:val="24"/>
      <w:u w:val="single"/>
    </w:rPr>
  </w:style>
  <w:style w:type="paragraph" w:styleId="Citadestacada">
    <w:name w:val="Intense Quote"/>
    <w:basedOn w:val="Normal"/>
    <w:next w:val="Normal"/>
    <w:link w:val="CitadestacadaCar"/>
    <w:uiPriority w:val="99"/>
    <w:qFormat/>
    <w:rsid w:val="00744578"/>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744578"/>
    <w:rPr>
      <w:rFonts w:ascii="Calibri" w:eastAsia="Calibri" w:hAnsi="Calibri" w:cs="Times New Roman"/>
      <w:b/>
      <w:i/>
      <w:sz w:val="24"/>
      <w:szCs w:val="20"/>
    </w:rPr>
  </w:style>
  <w:style w:type="character" w:styleId="Referenciasutil">
    <w:name w:val="Subtle Reference"/>
    <w:uiPriority w:val="99"/>
    <w:qFormat/>
    <w:rsid w:val="00744578"/>
    <w:rPr>
      <w:rFonts w:cs="Times New Roman"/>
      <w:sz w:val="24"/>
      <w:szCs w:val="24"/>
      <w:u w:val="single"/>
    </w:rPr>
  </w:style>
  <w:style w:type="character" w:styleId="Ttulodellibro">
    <w:name w:val="Book Title"/>
    <w:uiPriority w:val="99"/>
    <w:qFormat/>
    <w:rsid w:val="00744578"/>
    <w:rPr>
      <w:rFonts w:ascii="Cambria" w:hAnsi="Cambria" w:cs="Times New Roman"/>
      <w:b/>
      <w:i/>
      <w:sz w:val="24"/>
      <w:szCs w:val="24"/>
    </w:rPr>
  </w:style>
  <w:style w:type="paragraph" w:customStyle="1" w:styleId="Sangra2detindependiente12">
    <w:name w:val="Sangría 2 de t. independiente12"/>
    <w:basedOn w:val="Normal"/>
    <w:uiPriority w:val="99"/>
    <w:rsid w:val="00744578"/>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744578"/>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744578"/>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744578"/>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744578"/>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744578"/>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744578"/>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744578"/>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744578"/>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744578"/>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744578"/>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744578"/>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744578"/>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744578"/>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744578"/>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744578"/>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744578"/>
    <w:pPr>
      <w:numPr>
        <w:ilvl w:val="1"/>
      </w:numPr>
      <w:spacing w:before="0" w:after="120"/>
      <w:ind w:left="709" w:right="-142" w:hanging="567"/>
      <w:jc w:val="both"/>
    </w:pPr>
    <w:rPr>
      <w:rFonts w:ascii="Calibri" w:eastAsia="MS Gothic" w:hAnsi="Calibri" w:cs="Times New Roman"/>
      <w:color w:val="auto"/>
      <w:sz w:val="22"/>
      <w:lang w:eastAsia="es-ES"/>
    </w:rPr>
  </w:style>
  <w:style w:type="character" w:customStyle="1" w:styleId="TtuloE2Car">
    <w:name w:val="Título E2 Car"/>
    <w:link w:val="TtuloE2"/>
    <w:rsid w:val="00744578"/>
    <w:rPr>
      <w:rFonts w:ascii="Calibri" w:eastAsia="MS Gothic" w:hAnsi="Calibri" w:cs="Times New Roman"/>
      <w:b/>
      <w:bCs/>
      <w:szCs w:val="26"/>
      <w:lang w:val="es-ES_tradnl" w:eastAsia="es-ES"/>
    </w:rPr>
  </w:style>
  <w:style w:type="numbering" w:customStyle="1" w:styleId="WW8Num451">
    <w:name w:val="WW8Num451"/>
    <w:rsid w:val="00744578"/>
    <w:pPr>
      <w:numPr>
        <w:numId w:val="27"/>
      </w:numPr>
    </w:pPr>
  </w:style>
  <w:style w:type="numbering" w:customStyle="1" w:styleId="WW8Num321">
    <w:name w:val="WW8Num321"/>
    <w:rsid w:val="00744578"/>
    <w:pPr>
      <w:numPr>
        <w:numId w:val="28"/>
      </w:numPr>
    </w:pPr>
  </w:style>
  <w:style w:type="character" w:customStyle="1" w:styleId="e24kjd">
    <w:name w:val="e24kjd"/>
    <w:basedOn w:val="Fuentedeprrafopredeter"/>
    <w:rsid w:val="00744578"/>
  </w:style>
  <w:style w:type="table" w:customStyle="1" w:styleId="Tabladelista3-nfasis51">
    <w:name w:val="Tabla de lista 3 - Énfasis 51"/>
    <w:basedOn w:val="Tablanormal"/>
    <w:uiPriority w:val="48"/>
    <w:rsid w:val="00744578"/>
    <w:pPr>
      <w:spacing w:after="0" w:line="240" w:lineRule="auto"/>
    </w:pPr>
    <w:rPr>
      <w:rFonts w:eastAsiaTheme="minorEastAsia"/>
      <w:sz w:val="24"/>
      <w:szCs w:val="24"/>
      <w:lang w:val="es-ES_tradnl" w:eastAsia="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744578"/>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744578"/>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744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serrat1">
    <w:name w:val="Moserrat 1"/>
    <w:basedOn w:val="Texto"/>
    <w:link w:val="Moserrat1Car"/>
    <w:qFormat/>
    <w:rsid w:val="00744578"/>
    <w:pPr>
      <w:numPr>
        <w:numId w:val="45"/>
      </w:numPr>
      <w:spacing w:after="0" w:line="240" w:lineRule="auto"/>
      <w:ind w:left="0" w:firstLine="0"/>
    </w:pPr>
    <w:rPr>
      <w:rFonts w:ascii="Montserrat Medium" w:hAnsi="Montserrat Medium"/>
      <w:b/>
      <w:sz w:val="20"/>
      <w:lang w:val="es-MX"/>
    </w:rPr>
  </w:style>
  <w:style w:type="paragraph" w:customStyle="1" w:styleId="Monserrat1">
    <w:name w:val="Monserrat 1"/>
    <w:basedOn w:val="Moserrat1"/>
    <w:link w:val="Monserrat1Car"/>
    <w:qFormat/>
    <w:rsid w:val="00744578"/>
    <w:pPr>
      <w:ind w:left="720" w:hanging="360"/>
    </w:pPr>
  </w:style>
  <w:style w:type="character" w:customStyle="1" w:styleId="Monserrat1Car">
    <w:name w:val="Monserrat 1 Car"/>
    <w:basedOn w:val="Fuentedeprrafopredeter"/>
    <w:link w:val="Monserrat1"/>
    <w:rsid w:val="00744578"/>
    <w:rPr>
      <w:rFonts w:ascii="Montserrat Medium" w:eastAsia="Times New Roman" w:hAnsi="Montserrat Medium" w:cs="Arial"/>
      <w:b/>
      <w:sz w:val="20"/>
      <w:szCs w:val="20"/>
      <w:lang w:eastAsia="es-MX"/>
    </w:rPr>
  </w:style>
  <w:style w:type="character" w:customStyle="1" w:styleId="Moserrat1Car">
    <w:name w:val="Moserrat 1 Car"/>
    <w:link w:val="Moserrat1"/>
    <w:rsid w:val="00744578"/>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744578"/>
    <w:pPr>
      <w:numPr>
        <w:ilvl w:val="1"/>
        <w:numId w:val="48"/>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744578"/>
    <w:rPr>
      <w:rFonts w:ascii="Montserrat Medium" w:eastAsia="Times New Roman" w:hAnsi="Montserrat Medium" w:cs="Arial"/>
      <w:b/>
      <w:sz w:val="20"/>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Body Text" w:qFormat="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ody Text Indent 2"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Titulo 1,Section Heading,Part,heading 1"/>
    <w:basedOn w:val="Normal"/>
    <w:next w:val="Normal"/>
    <w:link w:val="Ttulo1Car"/>
    <w:uiPriority w:val="9"/>
    <w:qFormat/>
    <w:rsid w:val="0074457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iPriority w:val="9"/>
    <w:unhideWhenUsed/>
    <w:qFormat/>
    <w:rsid w:val="007445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H3,Titulo 3,Level 1 - 1,h3,Level 3 Topic Heading,Section"/>
    <w:basedOn w:val="Normal"/>
    <w:next w:val="Normal"/>
    <w:link w:val="Ttulo3Car"/>
    <w:uiPriority w:val="9"/>
    <w:qFormat/>
    <w:rsid w:val="00744578"/>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uiPriority w:val="9"/>
    <w:qFormat/>
    <w:rsid w:val="00744578"/>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uiPriority w:val="9"/>
    <w:qFormat/>
    <w:rsid w:val="00744578"/>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uiPriority w:val="9"/>
    <w:qFormat/>
    <w:rsid w:val="00744578"/>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uiPriority w:val="9"/>
    <w:qFormat/>
    <w:rsid w:val="00744578"/>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uiPriority w:val="9"/>
    <w:qFormat/>
    <w:rsid w:val="00744578"/>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uiPriority w:val="9"/>
    <w:qFormat/>
    <w:rsid w:val="00744578"/>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aliases w:val="footer odd,footer odd1,footer odd2,footer odd3,footer odd4,footer odd5,footer,Pie de página1"/>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Colorful List - Accent 11,List Paragraph11,Bullet List,FooterText,numbered,Paragraphe de liste1,Bulletr List Paragraph,列出段落,列出段落1,Scitum normal,Listas,List Paragraph1,Cuadrícula media 1 - Énfasis 2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iPriority w:val="99"/>
    <w:unhideWhenUsed/>
    <w:qFormat/>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PrrafodelistaCar">
    <w:name w:val="Párrafo de lista Car"/>
    <w:aliases w:val="lp1 Car,Lista vistosa - Énfasis 11 Car,Colorful List - Accent 11 Car,List Paragraph11 Car,Bullet List Car,FooterText Car,numbered Car,Paragraphe de liste1 Car,Bulletr List Paragraph Car,列出段落 Car,列出段落1 Car,Scitum normal Car"/>
    <w:link w:val="Prrafodelista"/>
    <w:uiPriority w:val="34"/>
    <w:qFormat/>
    <w:rsid w:val="00744578"/>
  </w:style>
  <w:style w:type="character" w:customStyle="1" w:styleId="Ttulo1Car">
    <w:name w:val="Título 1 Car"/>
    <w:aliases w:val="Headline Car,H1 Car,h1 Car,II+ Car,I Car,Document Header1 Car,Chapter Car,Titulo 1 Car,Section Heading Car,Part Car,heading 1 Car"/>
    <w:basedOn w:val="Fuentedeprrafopredeter"/>
    <w:link w:val="Ttulo1"/>
    <w:rsid w:val="00744578"/>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uiPriority w:val="9"/>
    <w:rsid w:val="00744578"/>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Titulo 3 Car,Level 1 - 1 Car,h3 Car,Level 3 Topic Heading Car,Section Car"/>
    <w:basedOn w:val="Fuentedeprrafopredeter"/>
    <w:link w:val="Ttulo3"/>
    <w:uiPriority w:val="9"/>
    <w:rsid w:val="00744578"/>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uiPriority w:val="9"/>
    <w:rsid w:val="00744578"/>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uiPriority w:val="9"/>
    <w:rsid w:val="00744578"/>
    <w:rPr>
      <w:rFonts w:ascii="Arial" w:eastAsia="Times New Roman" w:hAnsi="Arial" w:cs="Times New Roman"/>
      <w:szCs w:val="20"/>
      <w:lang w:val="es-ES_tradnl" w:eastAsia="es-ES"/>
    </w:rPr>
  </w:style>
  <w:style w:type="character" w:customStyle="1" w:styleId="Ttulo6Car">
    <w:name w:val="Título 6 Car"/>
    <w:basedOn w:val="Fuentedeprrafopredeter"/>
    <w:link w:val="Ttulo6"/>
    <w:uiPriority w:val="9"/>
    <w:rsid w:val="00744578"/>
    <w:rPr>
      <w:rFonts w:ascii="Arial" w:eastAsia="Times New Roman" w:hAnsi="Arial" w:cs="Times New Roman"/>
      <w:i/>
      <w:szCs w:val="20"/>
      <w:lang w:val="es-ES_tradnl" w:eastAsia="es-ES"/>
    </w:rPr>
  </w:style>
  <w:style w:type="character" w:customStyle="1" w:styleId="Ttulo7Car">
    <w:name w:val="Título 7 Car"/>
    <w:basedOn w:val="Fuentedeprrafopredeter"/>
    <w:link w:val="Ttulo7"/>
    <w:uiPriority w:val="9"/>
    <w:rsid w:val="00744578"/>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uiPriority w:val="9"/>
    <w:rsid w:val="00744578"/>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uiPriority w:val="9"/>
    <w:rsid w:val="00744578"/>
    <w:rPr>
      <w:rFonts w:ascii="Arial" w:eastAsia="Times New Roman" w:hAnsi="Arial" w:cs="Times New Roman"/>
      <w:i/>
      <w:sz w:val="18"/>
      <w:szCs w:val="20"/>
      <w:lang w:val="es-ES_tradnl" w:eastAsia="es-ES"/>
    </w:rPr>
  </w:style>
  <w:style w:type="paragraph" w:customStyle="1" w:styleId="Default">
    <w:name w:val="Default"/>
    <w:rsid w:val="0074457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rial">
    <w:name w:val="Arial"/>
    <w:basedOn w:val="Normal"/>
    <w:uiPriority w:val="99"/>
    <w:rsid w:val="00744578"/>
    <w:pPr>
      <w:jc w:val="center"/>
    </w:pPr>
    <w:rPr>
      <w:rFonts w:ascii="Arial" w:eastAsia="Calibri" w:hAnsi="Arial" w:cs="Times New Roman"/>
      <w:snapToGrid w:val="0"/>
      <w:sz w:val="20"/>
      <w:szCs w:val="20"/>
      <w:lang w:eastAsia="es-ES"/>
    </w:rPr>
  </w:style>
  <w:style w:type="paragraph" w:styleId="Textoindependiente3">
    <w:name w:val="Body Text 3"/>
    <w:basedOn w:val="Normal"/>
    <w:link w:val="Textoindependiente3Car"/>
    <w:rsid w:val="00744578"/>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744578"/>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744578"/>
    <w:rPr>
      <w:color w:val="0000FF" w:themeColor="hyperlink"/>
      <w:u w:val="single"/>
    </w:rPr>
  </w:style>
  <w:style w:type="character" w:styleId="Refdecomentario">
    <w:name w:val="annotation reference"/>
    <w:basedOn w:val="Fuentedeprrafopredeter"/>
    <w:uiPriority w:val="99"/>
    <w:unhideWhenUsed/>
    <w:rsid w:val="00744578"/>
    <w:rPr>
      <w:sz w:val="18"/>
      <w:szCs w:val="18"/>
    </w:rPr>
  </w:style>
  <w:style w:type="paragraph" w:styleId="Textocomentario">
    <w:name w:val="annotation text"/>
    <w:basedOn w:val="Normal"/>
    <w:link w:val="TextocomentarioCar"/>
    <w:uiPriority w:val="99"/>
    <w:unhideWhenUsed/>
    <w:rsid w:val="00744578"/>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uiPriority w:val="99"/>
    <w:rsid w:val="00744578"/>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iPriority w:val="99"/>
    <w:unhideWhenUsed/>
    <w:rsid w:val="00744578"/>
    <w:rPr>
      <w:b/>
      <w:bCs/>
      <w:sz w:val="20"/>
      <w:szCs w:val="20"/>
    </w:rPr>
  </w:style>
  <w:style w:type="character" w:customStyle="1" w:styleId="AsuntodelcomentarioCar">
    <w:name w:val="Asunto del comentario Car"/>
    <w:basedOn w:val="TextocomentarioCar"/>
    <w:link w:val="Asuntodelcomentario"/>
    <w:uiPriority w:val="99"/>
    <w:rsid w:val="00744578"/>
    <w:rPr>
      <w:rFonts w:ascii="Calibri" w:eastAsia="Calibri" w:hAnsi="Calibri" w:cs="Times New Roman"/>
      <w:b/>
      <w:bCs/>
      <w:sz w:val="20"/>
      <w:szCs w:val="20"/>
    </w:rPr>
  </w:style>
  <w:style w:type="paragraph" w:styleId="Sinespaciado">
    <w:name w:val="No Spacing"/>
    <w:link w:val="SinespaciadoCar"/>
    <w:uiPriority w:val="1"/>
    <w:qFormat/>
    <w:rsid w:val="00744578"/>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744578"/>
    <w:rPr>
      <w:rFonts w:ascii="Calibri" w:eastAsia="Calibri" w:hAnsi="Calibri" w:cs="Times New Roman"/>
    </w:rPr>
  </w:style>
  <w:style w:type="character" w:customStyle="1" w:styleId="A2">
    <w:name w:val="A2"/>
    <w:uiPriority w:val="99"/>
    <w:rsid w:val="00744578"/>
    <w:rPr>
      <w:rFonts w:cs="Palatino"/>
      <w:b/>
      <w:bCs/>
      <w:color w:val="000000"/>
      <w:sz w:val="28"/>
      <w:szCs w:val="28"/>
    </w:rPr>
  </w:style>
  <w:style w:type="paragraph" w:customStyle="1" w:styleId="Prrafodelista1">
    <w:name w:val="Párrafo de lista1"/>
    <w:basedOn w:val="Normal"/>
    <w:uiPriority w:val="99"/>
    <w:qFormat/>
    <w:rsid w:val="00744578"/>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iPriority w:val="99"/>
    <w:unhideWhenUsed/>
    <w:rsid w:val="00744578"/>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744578"/>
    <w:rPr>
      <w:rFonts w:ascii="Calibri" w:eastAsia="Calibri" w:hAnsi="Calibri" w:cs="Times New Roman"/>
      <w:sz w:val="16"/>
      <w:szCs w:val="16"/>
    </w:rPr>
  </w:style>
  <w:style w:type="paragraph" w:customStyle="1" w:styleId="Car">
    <w:name w:val="Car"/>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rsid w:val="00744578"/>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uiPriority w:val="99"/>
    <w:rsid w:val="00744578"/>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uiPriority w:val="99"/>
    <w:rsid w:val="00744578"/>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uiPriority w:val="99"/>
    <w:rsid w:val="00744578"/>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uiPriority w:val="99"/>
    <w:rsid w:val="00744578"/>
    <w:rPr>
      <w:rFonts w:ascii="Times New Roman" w:eastAsia="Calibri" w:hAnsi="Times New Roman" w:cs="Times New Roman"/>
      <w:sz w:val="24"/>
      <w:szCs w:val="24"/>
      <w:lang w:eastAsia="es-ES"/>
    </w:rPr>
  </w:style>
  <w:style w:type="paragraph" w:customStyle="1" w:styleId="ANOTACION">
    <w:name w:val="ANOTACION"/>
    <w:basedOn w:val="Normal"/>
    <w:rsid w:val="00744578"/>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rsid w:val="00744578"/>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744578"/>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uiPriority w:val="99"/>
    <w:rsid w:val="00744578"/>
    <w:rPr>
      <w:color w:val="0000FF"/>
      <w:spacing w:val="0"/>
      <w:u w:val="double"/>
    </w:rPr>
  </w:style>
  <w:style w:type="paragraph" w:customStyle="1" w:styleId="CharCharCarCarCharCharCarCarCharCharCarCarCharChar">
    <w:name w:val="Char Char Car Car Char Char Car Car Char Char Car Car Char Char"/>
    <w:basedOn w:val="Normal"/>
    <w:uiPriority w:val="99"/>
    <w:rsid w:val="00744578"/>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744578"/>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744578"/>
    <w:rPr>
      <w:rFonts w:ascii="Arial" w:eastAsia="Times New Roman" w:hAnsi="Arial" w:cs="Arial"/>
      <w:sz w:val="18"/>
      <w:szCs w:val="20"/>
      <w:lang w:val="es-ES" w:eastAsia="es-MX"/>
    </w:rPr>
  </w:style>
  <w:style w:type="paragraph" w:customStyle="1" w:styleId="bodytextindent2">
    <w:name w:val="bodytextindent2"/>
    <w:basedOn w:val="Normal"/>
    <w:rsid w:val="00744578"/>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uiPriority w:val="99"/>
    <w:rsid w:val="00744578"/>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uiPriority w:val="99"/>
    <w:rsid w:val="00744578"/>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uiPriority w:val="10"/>
    <w:qFormat/>
    <w:rsid w:val="00744578"/>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uiPriority w:val="10"/>
    <w:rsid w:val="00744578"/>
    <w:rPr>
      <w:rFonts w:ascii="Arial" w:eastAsia="Times New Roman" w:hAnsi="Arial" w:cs="Times New Roman"/>
      <w:b/>
      <w:bCs/>
      <w:sz w:val="24"/>
      <w:szCs w:val="20"/>
      <w:lang w:val="es-ES_tradnl" w:eastAsia="es-ES"/>
    </w:rPr>
  </w:style>
  <w:style w:type="paragraph" w:customStyle="1" w:styleId="xl25">
    <w:name w:val="xl25"/>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uiPriority w:val="99"/>
    <w:rsid w:val="00744578"/>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uiPriority w:val="99"/>
    <w:rsid w:val="00744578"/>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uiPriority w:val="99"/>
    <w:rsid w:val="00744578"/>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uiPriority w:val="99"/>
    <w:rsid w:val="00744578"/>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uiPriority w:val="99"/>
    <w:rsid w:val="007445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uiPriority w:val="99"/>
    <w:rsid w:val="00744578"/>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uiPriority w:val="99"/>
    <w:rsid w:val="00744578"/>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uiPriority w:val="99"/>
    <w:rsid w:val="00744578"/>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uiPriority w:val="99"/>
    <w:rsid w:val="00744578"/>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uiPriority w:val="99"/>
    <w:rsid w:val="00744578"/>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uiPriority w:val="99"/>
    <w:rsid w:val="00744578"/>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uiPriority w:val="99"/>
    <w:rsid w:val="00744578"/>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uiPriority w:val="99"/>
    <w:rsid w:val="00744578"/>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uiPriority w:val="99"/>
    <w:rsid w:val="00744578"/>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uiPriority w:val="99"/>
    <w:rsid w:val="00744578"/>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uiPriority w:val="99"/>
    <w:rsid w:val="00744578"/>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uiPriority w:val="99"/>
    <w:rsid w:val="00744578"/>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uiPriority w:val="99"/>
    <w:rsid w:val="00744578"/>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uiPriority w:val="99"/>
    <w:rsid w:val="00744578"/>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uiPriority w:val="99"/>
    <w:rsid w:val="00744578"/>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uiPriority w:val="99"/>
    <w:rsid w:val="00744578"/>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uiPriority w:val="99"/>
    <w:rsid w:val="00744578"/>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uiPriority w:val="99"/>
    <w:rsid w:val="00744578"/>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uiPriority w:val="99"/>
    <w:rsid w:val="00744578"/>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uiPriority w:val="99"/>
    <w:rsid w:val="00744578"/>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uiPriority w:val="99"/>
    <w:rsid w:val="00744578"/>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uiPriority w:val="99"/>
    <w:rsid w:val="00744578"/>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744578"/>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744578"/>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744578"/>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744578"/>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744578"/>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744578"/>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744578"/>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744578"/>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744578"/>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744578"/>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744578"/>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744578"/>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744578"/>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744578"/>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744578"/>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744578"/>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744578"/>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744578"/>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744578"/>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744578"/>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744578"/>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744578"/>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744578"/>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744578"/>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uiPriority w:val="99"/>
    <w:rsid w:val="00744578"/>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744578"/>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744578"/>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uiPriority w:val="99"/>
    <w:rsid w:val="00744578"/>
    <w:pPr>
      <w:ind w:left="566" w:hanging="283"/>
    </w:pPr>
    <w:rPr>
      <w:rFonts w:ascii="Times New Roman" w:eastAsia="Times New Roman" w:hAnsi="Times New Roman" w:cs="Times New Roman"/>
      <w:lang w:val="es-ES" w:eastAsia="es-ES"/>
    </w:rPr>
  </w:style>
  <w:style w:type="paragraph" w:customStyle="1" w:styleId="Car1">
    <w:name w:val="Car1"/>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744578"/>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uiPriority w:val="99"/>
    <w:rsid w:val="00744578"/>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744578"/>
    <w:rPr>
      <w:rFonts w:ascii="Courier New" w:eastAsia="Times New Roman" w:hAnsi="Courier New" w:cs="Courier New"/>
      <w:sz w:val="20"/>
      <w:szCs w:val="20"/>
      <w:lang w:val="es-ES" w:eastAsia="es-ES"/>
    </w:rPr>
  </w:style>
  <w:style w:type="paragraph" w:customStyle="1" w:styleId="IncisoParr">
    <w:name w:val="IncisoParr"/>
    <w:basedOn w:val="Normal"/>
    <w:rsid w:val="00744578"/>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744578"/>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744578"/>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aliases w:val="Texto independiente 21 Char,Sangría de t. independiente Char,Body Text 21 Char"/>
    <w:locked/>
    <w:rsid w:val="00744578"/>
    <w:rPr>
      <w:rFonts w:ascii="Times New Roman" w:hAnsi="Times New Roman" w:cs="Times New Roman"/>
      <w:sz w:val="24"/>
      <w:szCs w:val="24"/>
      <w:lang w:val="es-ES" w:eastAsia="es-ES"/>
    </w:rPr>
  </w:style>
  <w:style w:type="character" w:customStyle="1" w:styleId="Bodytext">
    <w:name w:val="Body text_"/>
    <w:link w:val="Bodytext1"/>
    <w:locked/>
    <w:rsid w:val="00744578"/>
    <w:rPr>
      <w:rFonts w:ascii="Arial" w:hAnsi="Arial"/>
      <w:spacing w:val="10"/>
      <w:sz w:val="23"/>
      <w:szCs w:val="23"/>
      <w:shd w:val="clear" w:color="auto" w:fill="FFFFFF"/>
    </w:rPr>
  </w:style>
  <w:style w:type="paragraph" w:customStyle="1" w:styleId="Bodytext1">
    <w:name w:val="Body text1"/>
    <w:basedOn w:val="Normal"/>
    <w:link w:val="Bodytext"/>
    <w:rsid w:val="00744578"/>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744578"/>
    <w:rPr>
      <w:rFonts w:ascii="Arial" w:hAnsi="Arial"/>
      <w:sz w:val="28"/>
      <w:szCs w:val="28"/>
      <w:shd w:val="clear" w:color="auto" w:fill="FFFFFF"/>
    </w:rPr>
  </w:style>
  <w:style w:type="paragraph" w:customStyle="1" w:styleId="Heading20">
    <w:name w:val="Heading #2"/>
    <w:basedOn w:val="Normal"/>
    <w:link w:val="Heading2"/>
    <w:rsid w:val="00744578"/>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uiPriority w:val="99"/>
    <w:rsid w:val="00744578"/>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uiPriority w:val="99"/>
    <w:rsid w:val="00744578"/>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uiPriority w:val="99"/>
    <w:qFormat/>
    <w:rsid w:val="00744578"/>
    <w:rPr>
      <w:rFonts w:cs="Times New Roman"/>
      <w:i/>
      <w:iCs/>
    </w:rPr>
  </w:style>
  <w:style w:type="paragraph" w:customStyle="1" w:styleId="Sangra3detindependiente1">
    <w:name w:val="Sangría 3 de t. independiente1"/>
    <w:basedOn w:val="Normal"/>
    <w:rsid w:val="00744578"/>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uiPriority w:val="99"/>
    <w:rsid w:val="00744578"/>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744578"/>
    <w:rPr>
      <w:color w:val="800080"/>
      <w:u w:val="single"/>
    </w:rPr>
  </w:style>
  <w:style w:type="paragraph" w:customStyle="1" w:styleId="xl90">
    <w:name w:val="xl90"/>
    <w:basedOn w:val="Normal"/>
    <w:rsid w:val="00744578"/>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744578"/>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74457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744578"/>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744578"/>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uiPriority w:val="99"/>
    <w:rsid w:val="00744578"/>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uiPriority w:val="99"/>
    <w:rsid w:val="00744578"/>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uiPriority w:val="99"/>
    <w:rsid w:val="00744578"/>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uiPriority w:val="99"/>
    <w:rsid w:val="00744578"/>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uiPriority w:val="99"/>
    <w:rsid w:val="00744578"/>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uiPriority w:val="99"/>
    <w:rsid w:val="00744578"/>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msonormal0">
    <w:name w:val="msonormal"/>
    <w:basedOn w:val="Normal"/>
    <w:rsid w:val="00744578"/>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744578"/>
    <w:pPr>
      <w:spacing w:before="100" w:beforeAutospacing="1" w:after="100" w:afterAutospacing="1"/>
    </w:pPr>
    <w:rPr>
      <w:rFonts w:ascii="Arial" w:eastAsia="Times New Roman" w:hAnsi="Arial" w:cs="Arial"/>
      <w:color w:val="000000"/>
      <w:sz w:val="20"/>
      <w:szCs w:val="20"/>
      <w:lang w:val="es-MX" w:eastAsia="es-MX"/>
    </w:rPr>
  </w:style>
  <w:style w:type="paragraph" w:customStyle="1" w:styleId="TableParagraph">
    <w:name w:val="Table Paragraph"/>
    <w:basedOn w:val="Normal"/>
    <w:uiPriority w:val="1"/>
    <w:qFormat/>
    <w:rsid w:val="00744578"/>
    <w:pPr>
      <w:widowControl w:val="0"/>
      <w:autoSpaceDE w:val="0"/>
      <w:autoSpaceDN w:val="0"/>
    </w:pPr>
    <w:rPr>
      <w:rFonts w:ascii="Arial" w:eastAsia="Arial" w:hAnsi="Arial" w:cs="Arial"/>
      <w:sz w:val="22"/>
      <w:szCs w:val="22"/>
      <w:lang w:val="es-ES" w:eastAsia="es-ES" w:bidi="es-ES"/>
    </w:rPr>
  </w:style>
  <w:style w:type="paragraph" w:customStyle="1" w:styleId="xl471">
    <w:name w:val="xl471"/>
    <w:basedOn w:val="Normal"/>
    <w:rsid w:val="00744578"/>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744578"/>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744578"/>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744578"/>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744578"/>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744578"/>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744578"/>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744578"/>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744578"/>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74457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74457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744578"/>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744578"/>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744578"/>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744578"/>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uiPriority w:val="99"/>
    <w:rsid w:val="00744578"/>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uiPriority w:val="99"/>
    <w:rsid w:val="00744578"/>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uiPriority w:val="99"/>
    <w:rsid w:val="00744578"/>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uiPriority w:val="99"/>
    <w:rsid w:val="00744578"/>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uiPriority w:val="99"/>
    <w:rsid w:val="00744578"/>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uiPriority w:val="99"/>
    <w:rsid w:val="00744578"/>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uiPriority w:val="99"/>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uiPriority w:val="99"/>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uiPriority w:val="99"/>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locked/>
    <w:rsid w:val="00744578"/>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744578"/>
    <w:rPr>
      <w:rFonts w:ascii="Calibri" w:hAnsi="Calibri"/>
    </w:rPr>
  </w:style>
  <w:style w:type="paragraph" w:customStyle="1" w:styleId="Textoindependiente211">
    <w:name w:val="Texto independiente 211"/>
    <w:basedOn w:val="Normal"/>
    <w:uiPriority w:val="99"/>
    <w:rsid w:val="00744578"/>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744578"/>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uiPriority w:val="99"/>
    <w:rsid w:val="00744578"/>
    <w:rPr>
      <w:sz w:val="24"/>
      <w:lang w:val="es-MX" w:eastAsia="es-ES"/>
    </w:rPr>
  </w:style>
  <w:style w:type="paragraph" w:customStyle="1" w:styleId="Prrafodelista2">
    <w:name w:val="Párrafo de lista2"/>
    <w:basedOn w:val="Normal"/>
    <w:link w:val="ListParagraphChar1"/>
    <w:uiPriority w:val="99"/>
    <w:rsid w:val="00744578"/>
    <w:pPr>
      <w:ind w:left="720"/>
      <w:contextualSpacing/>
    </w:pPr>
    <w:rPr>
      <w:rFonts w:ascii="Times New Roman" w:eastAsia="Times New Roman" w:hAnsi="Times New Roman" w:cs="Times New Roman"/>
      <w:sz w:val="20"/>
      <w:szCs w:val="20"/>
      <w:lang w:val="es-ES" w:eastAsia="es-ES"/>
    </w:rPr>
  </w:style>
  <w:style w:type="character" w:customStyle="1" w:styleId="ListParagraphChar1">
    <w:name w:val="List Paragraph Char1"/>
    <w:link w:val="Prrafodelista2"/>
    <w:uiPriority w:val="99"/>
    <w:locked/>
    <w:rsid w:val="00744578"/>
    <w:rPr>
      <w:rFonts w:ascii="Times New Roman" w:eastAsia="Times New Roman" w:hAnsi="Times New Roman" w:cs="Times New Roman"/>
      <w:sz w:val="20"/>
      <w:szCs w:val="20"/>
      <w:lang w:val="es-ES" w:eastAsia="es-ES"/>
    </w:rPr>
  </w:style>
  <w:style w:type="paragraph" w:styleId="Lista">
    <w:name w:val="List"/>
    <w:basedOn w:val="Normal"/>
    <w:uiPriority w:val="99"/>
    <w:rsid w:val="00744578"/>
    <w:pPr>
      <w:suppressAutoHyphens/>
      <w:ind w:left="283" w:hanging="283"/>
    </w:pPr>
    <w:rPr>
      <w:rFonts w:ascii="Times New Roman" w:eastAsia="Calibri" w:hAnsi="Times New Roman" w:cs="Mangal"/>
      <w:kern w:val="1"/>
      <w:lang w:val="es-ES" w:eastAsia="hi-IN" w:bidi="hi-IN"/>
    </w:rPr>
  </w:style>
  <w:style w:type="character" w:customStyle="1" w:styleId="CarCar1">
    <w:name w:val="Car Car1"/>
    <w:uiPriority w:val="99"/>
    <w:locked/>
    <w:rsid w:val="00744578"/>
    <w:rPr>
      <w:sz w:val="24"/>
      <w:lang w:val="es-MX" w:eastAsia="es-ES"/>
    </w:rPr>
  </w:style>
  <w:style w:type="paragraph" w:customStyle="1" w:styleId="Textoindependiente32">
    <w:name w:val="Texto independiente 32"/>
    <w:basedOn w:val="Normal"/>
    <w:uiPriority w:val="99"/>
    <w:rsid w:val="00744578"/>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uiPriority w:val="99"/>
    <w:rsid w:val="00744578"/>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744578"/>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744578"/>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744578"/>
    <w:pPr>
      <w:spacing w:after="160" w:line="240" w:lineRule="exact"/>
    </w:pPr>
    <w:rPr>
      <w:rFonts w:ascii="Tahoma" w:eastAsia="Times New Roman" w:hAnsi="Tahoma" w:cs="Times New Roman"/>
      <w:sz w:val="20"/>
      <w:szCs w:val="20"/>
      <w:lang w:val="en-US"/>
    </w:rPr>
  </w:style>
  <w:style w:type="character" w:customStyle="1" w:styleId="CarCar4">
    <w:name w:val="Car Car4"/>
    <w:uiPriority w:val="99"/>
    <w:locked/>
    <w:rsid w:val="00744578"/>
    <w:rPr>
      <w:rFonts w:eastAsia="Times New Roman"/>
      <w:sz w:val="24"/>
      <w:lang w:val="es-MX" w:eastAsia="es-ES"/>
    </w:rPr>
  </w:style>
  <w:style w:type="character" w:customStyle="1" w:styleId="WW8Num8z3">
    <w:name w:val="WW8Num8z3"/>
    <w:uiPriority w:val="99"/>
    <w:rsid w:val="00744578"/>
    <w:rPr>
      <w:rFonts w:ascii="Symbol" w:hAnsi="Symbol"/>
    </w:rPr>
  </w:style>
  <w:style w:type="paragraph" w:customStyle="1" w:styleId="Sangra2detindependiente8">
    <w:name w:val="Sangría 2 de t. independiente8"/>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744578"/>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uiPriority w:val="99"/>
    <w:rsid w:val="00744578"/>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744578"/>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uiPriority w:val="99"/>
    <w:rsid w:val="00744578"/>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1,MINUTAS Ch"/>
    <w:uiPriority w:val="99"/>
    <w:locked/>
    <w:rsid w:val="00744578"/>
    <w:rPr>
      <w:rFonts w:ascii="Times New Roman" w:hAnsi="Times New Roman"/>
      <w:kern w:val="1"/>
      <w:sz w:val="24"/>
      <w:lang w:eastAsia="ar-SA" w:bidi="ar-SA"/>
    </w:rPr>
  </w:style>
  <w:style w:type="character" w:customStyle="1" w:styleId="apple-converted-space">
    <w:name w:val="apple-converted-space"/>
    <w:basedOn w:val="Fuentedeprrafopredeter"/>
    <w:rsid w:val="00744578"/>
    <w:rPr>
      <w:rFonts w:cs="Times New Roman"/>
    </w:rPr>
  </w:style>
  <w:style w:type="character" w:customStyle="1" w:styleId="Bodytext2">
    <w:name w:val="Body text (2)_"/>
    <w:link w:val="Bodytext21"/>
    <w:uiPriority w:val="99"/>
    <w:locked/>
    <w:rsid w:val="00744578"/>
    <w:rPr>
      <w:rFonts w:ascii="Arial" w:hAnsi="Arial"/>
      <w:sz w:val="14"/>
      <w:shd w:val="clear" w:color="auto" w:fill="FFFFFF"/>
    </w:rPr>
  </w:style>
  <w:style w:type="paragraph" w:customStyle="1" w:styleId="Bodytext21">
    <w:name w:val="Body text (2)1"/>
    <w:basedOn w:val="Normal"/>
    <w:link w:val="Bodytext2"/>
    <w:uiPriority w:val="99"/>
    <w:rsid w:val="00744578"/>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uiPriority w:val="99"/>
    <w:rsid w:val="00744578"/>
    <w:rPr>
      <w:rFonts w:ascii="Arial" w:hAnsi="Arial"/>
      <w:color w:val="000000"/>
      <w:spacing w:val="0"/>
      <w:w w:val="100"/>
      <w:position w:val="0"/>
      <w:sz w:val="14"/>
      <w:u w:val="single"/>
      <w:lang w:val="en-US"/>
    </w:rPr>
  </w:style>
  <w:style w:type="paragraph" w:customStyle="1" w:styleId="Heading21">
    <w:name w:val="Heading #21"/>
    <w:basedOn w:val="Normal"/>
    <w:uiPriority w:val="99"/>
    <w:rsid w:val="00744578"/>
    <w:pPr>
      <w:widowControl w:val="0"/>
      <w:shd w:val="clear" w:color="auto" w:fill="FFFFFF"/>
      <w:spacing w:before="1800" w:line="365" w:lineRule="exact"/>
      <w:jc w:val="right"/>
      <w:outlineLvl w:val="1"/>
    </w:pPr>
    <w:rPr>
      <w:rFonts w:ascii="Arial" w:eastAsia="Calibri" w:hAnsi="Arial" w:cs="Times New Roman"/>
      <w:sz w:val="14"/>
      <w:szCs w:val="22"/>
      <w:lang w:val="es-MX"/>
    </w:rPr>
  </w:style>
  <w:style w:type="character" w:customStyle="1" w:styleId="Bodytext28">
    <w:name w:val="Body text (2)8"/>
    <w:uiPriority w:val="99"/>
    <w:rsid w:val="00744578"/>
    <w:rPr>
      <w:rFonts w:ascii="Arial" w:hAnsi="Arial"/>
      <w:color w:val="000000"/>
      <w:spacing w:val="0"/>
      <w:w w:val="100"/>
      <w:position w:val="0"/>
      <w:sz w:val="14"/>
      <w:u w:val="single"/>
      <w:lang w:val="en-US"/>
    </w:rPr>
  </w:style>
  <w:style w:type="character" w:customStyle="1" w:styleId="Bodytext26pt">
    <w:name w:val="Body text (2) + 6 pt"/>
    <w:aliases w:val="Italic,Body text (5) + Bold"/>
    <w:uiPriority w:val="99"/>
    <w:rsid w:val="00744578"/>
    <w:rPr>
      <w:rFonts w:ascii="Arial" w:hAnsi="Arial"/>
      <w:i/>
      <w:color w:val="000000"/>
      <w:spacing w:val="0"/>
      <w:w w:val="100"/>
      <w:position w:val="0"/>
      <w:sz w:val="12"/>
      <w:u w:val="single"/>
      <w:lang w:val="en-US"/>
    </w:rPr>
  </w:style>
  <w:style w:type="character" w:customStyle="1" w:styleId="Bodytext27">
    <w:name w:val="Body text (2)7"/>
    <w:uiPriority w:val="99"/>
    <w:rsid w:val="00744578"/>
    <w:rPr>
      <w:rFonts w:ascii="Arial" w:hAnsi="Arial"/>
      <w:color w:val="000000"/>
      <w:spacing w:val="0"/>
      <w:w w:val="100"/>
      <w:position w:val="0"/>
      <w:sz w:val="14"/>
      <w:u w:val="single"/>
      <w:lang w:val="en-US"/>
    </w:rPr>
  </w:style>
  <w:style w:type="character" w:customStyle="1" w:styleId="Bodytext2SmallCaps">
    <w:name w:val="Body text (2) + Small Caps"/>
    <w:aliases w:val="Spacing 0 pt"/>
    <w:uiPriority w:val="99"/>
    <w:rsid w:val="00744578"/>
    <w:rPr>
      <w:rFonts w:ascii="Arial" w:hAnsi="Arial"/>
      <w:smallCaps/>
      <w:color w:val="000000"/>
      <w:spacing w:val="-10"/>
      <w:w w:val="100"/>
      <w:position w:val="0"/>
      <w:sz w:val="14"/>
      <w:u w:val="single"/>
      <w:lang w:val="en-US"/>
    </w:rPr>
  </w:style>
  <w:style w:type="character" w:customStyle="1" w:styleId="Bodytext265pt">
    <w:name w:val="Body text (2) + 6.5 pt"/>
    <w:uiPriority w:val="99"/>
    <w:rsid w:val="00744578"/>
    <w:rPr>
      <w:rFonts w:ascii="Arial" w:hAnsi="Arial"/>
      <w:color w:val="000000"/>
      <w:spacing w:val="0"/>
      <w:w w:val="100"/>
      <w:position w:val="0"/>
      <w:sz w:val="13"/>
      <w:u w:val="single"/>
      <w:lang w:val="en-US"/>
    </w:rPr>
  </w:style>
  <w:style w:type="character" w:customStyle="1" w:styleId="Bodytext5">
    <w:name w:val="Body text (5)_"/>
    <w:link w:val="Bodytext51"/>
    <w:uiPriority w:val="99"/>
    <w:locked/>
    <w:rsid w:val="00744578"/>
    <w:rPr>
      <w:rFonts w:ascii="Arial" w:hAnsi="Arial"/>
      <w:sz w:val="13"/>
      <w:shd w:val="clear" w:color="auto" w:fill="FFFFFF"/>
    </w:rPr>
  </w:style>
  <w:style w:type="paragraph" w:customStyle="1" w:styleId="Bodytext51">
    <w:name w:val="Body text (5)1"/>
    <w:basedOn w:val="Normal"/>
    <w:link w:val="Bodytext5"/>
    <w:uiPriority w:val="99"/>
    <w:rsid w:val="00744578"/>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uiPriority w:val="99"/>
    <w:rsid w:val="00744578"/>
    <w:rPr>
      <w:rFonts w:ascii="Arial" w:hAnsi="Arial"/>
      <w:color w:val="000000"/>
      <w:spacing w:val="0"/>
      <w:w w:val="100"/>
      <w:position w:val="0"/>
      <w:sz w:val="13"/>
      <w:u w:val="single"/>
      <w:lang w:val="en-US"/>
    </w:rPr>
  </w:style>
  <w:style w:type="character" w:customStyle="1" w:styleId="Bodytext26">
    <w:name w:val="Body text (2)6"/>
    <w:uiPriority w:val="99"/>
    <w:rsid w:val="00744578"/>
    <w:rPr>
      <w:rFonts w:ascii="Arial" w:hAnsi="Arial"/>
      <w:color w:val="000000"/>
      <w:spacing w:val="0"/>
      <w:w w:val="100"/>
      <w:position w:val="0"/>
      <w:sz w:val="14"/>
      <w:u w:val="single"/>
      <w:lang w:val="en-US"/>
    </w:rPr>
  </w:style>
  <w:style w:type="character" w:customStyle="1" w:styleId="Bodytext25">
    <w:name w:val="Body text (2)5"/>
    <w:uiPriority w:val="99"/>
    <w:rsid w:val="00744578"/>
    <w:rPr>
      <w:rFonts w:ascii="Arial" w:hAnsi="Arial"/>
      <w:color w:val="000000"/>
      <w:spacing w:val="0"/>
      <w:w w:val="100"/>
      <w:position w:val="0"/>
      <w:sz w:val="14"/>
      <w:u w:val="single"/>
      <w:lang w:val="en-US"/>
    </w:rPr>
  </w:style>
  <w:style w:type="character" w:customStyle="1" w:styleId="Picturecaption4">
    <w:name w:val="Picture caption (4)_"/>
    <w:link w:val="Picturecaption41"/>
    <w:uiPriority w:val="99"/>
    <w:locked/>
    <w:rsid w:val="00744578"/>
    <w:rPr>
      <w:rFonts w:ascii="Arial" w:hAnsi="Arial"/>
      <w:sz w:val="13"/>
      <w:shd w:val="clear" w:color="auto" w:fill="FFFFFF"/>
    </w:rPr>
  </w:style>
  <w:style w:type="paragraph" w:customStyle="1" w:styleId="Picturecaption41">
    <w:name w:val="Picture caption (4)1"/>
    <w:basedOn w:val="Normal"/>
    <w:link w:val="Picturecaption4"/>
    <w:uiPriority w:val="99"/>
    <w:rsid w:val="00744578"/>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uiPriority w:val="99"/>
    <w:rsid w:val="00744578"/>
    <w:rPr>
      <w:rFonts w:ascii="Arial" w:hAnsi="Arial"/>
      <w:color w:val="000000"/>
      <w:spacing w:val="0"/>
      <w:w w:val="100"/>
      <w:position w:val="0"/>
      <w:sz w:val="13"/>
      <w:u w:val="single"/>
      <w:lang w:val="en-US"/>
    </w:rPr>
  </w:style>
  <w:style w:type="character" w:customStyle="1" w:styleId="Bodytext24">
    <w:name w:val="Body text (2)4"/>
    <w:uiPriority w:val="99"/>
    <w:rsid w:val="00744578"/>
    <w:rPr>
      <w:rFonts w:ascii="Arial" w:hAnsi="Arial"/>
      <w:color w:val="000000"/>
      <w:spacing w:val="0"/>
      <w:w w:val="100"/>
      <w:position w:val="0"/>
      <w:sz w:val="14"/>
      <w:u w:val="single"/>
      <w:lang w:val="en-US"/>
    </w:rPr>
  </w:style>
  <w:style w:type="character" w:customStyle="1" w:styleId="Heading22">
    <w:name w:val="Heading #2 (2)_"/>
    <w:link w:val="Heading221"/>
    <w:uiPriority w:val="99"/>
    <w:locked/>
    <w:rsid w:val="00744578"/>
    <w:rPr>
      <w:rFonts w:ascii="Arial" w:hAnsi="Arial"/>
      <w:sz w:val="13"/>
      <w:shd w:val="clear" w:color="auto" w:fill="FFFFFF"/>
    </w:rPr>
  </w:style>
  <w:style w:type="paragraph" w:customStyle="1" w:styleId="Heading221">
    <w:name w:val="Heading #2 (2)1"/>
    <w:basedOn w:val="Normal"/>
    <w:link w:val="Heading22"/>
    <w:uiPriority w:val="99"/>
    <w:rsid w:val="00744578"/>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uiPriority w:val="99"/>
    <w:locked/>
    <w:rsid w:val="00744578"/>
    <w:rPr>
      <w:rFonts w:ascii="Arial" w:hAnsi="Arial"/>
      <w:w w:val="80"/>
      <w:sz w:val="14"/>
      <w:shd w:val="clear" w:color="auto" w:fill="FFFFFF"/>
    </w:rPr>
  </w:style>
  <w:style w:type="paragraph" w:customStyle="1" w:styleId="Bodytext41">
    <w:name w:val="Body text (4)1"/>
    <w:basedOn w:val="Normal"/>
    <w:link w:val="Bodytext4"/>
    <w:uiPriority w:val="99"/>
    <w:rsid w:val="00744578"/>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rsid w:val="00744578"/>
    <w:pPr>
      <w:spacing w:after="0" w:line="240" w:lineRule="auto"/>
    </w:pPr>
    <w:rPr>
      <w:rFonts w:ascii="Calibri" w:eastAsia="Times New Roman" w:hAnsi="Calibri" w:cs="Times New Roman"/>
    </w:rPr>
  </w:style>
  <w:style w:type="character" w:customStyle="1" w:styleId="Bodytext3">
    <w:name w:val="Body text (3)_"/>
    <w:link w:val="Bodytext30"/>
    <w:uiPriority w:val="99"/>
    <w:locked/>
    <w:rsid w:val="00744578"/>
    <w:rPr>
      <w:rFonts w:ascii="Arial" w:hAnsi="Arial"/>
      <w:b/>
      <w:sz w:val="18"/>
      <w:shd w:val="clear" w:color="auto" w:fill="FFFFFF"/>
    </w:rPr>
  </w:style>
  <w:style w:type="paragraph" w:customStyle="1" w:styleId="Bodytext30">
    <w:name w:val="Body text (3)"/>
    <w:basedOn w:val="Normal"/>
    <w:link w:val="Bodytext3"/>
    <w:uiPriority w:val="99"/>
    <w:rsid w:val="00744578"/>
    <w:pPr>
      <w:widowControl w:val="0"/>
      <w:shd w:val="clear" w:color="auto" w:fill="FFFFFF"/>
      <w:spacing w:line="269" w:lineRule="exact"/>
      <w:ind w:hanging="360"/>
    </w:pPr>
    <w:rPr>
      <w:rFonts w:ascii="Arial" w:eastAsiaTheme="minorHAnsi" w:hAnsi="Arial"/>
      <w:b/>
      <w:sz w:val="18"/>
      <w:szCs w:val="22"/>
      <w:lang w:val="es-MX"/>
    </w:rPr>
  </w:style>
  <w:style w:type="character" w:customStyle="1" w:styleId="Bodytext6">
    <w:name w:val="Body text (6)"/>
    <w:uiPriority w:val="99"/>
    <w:rsid w:val="00744578"/>
    <w:rPr>
      <w:rFonts w:ascii="Arial" w:hAnsi="Arial"/>
      <w:i/>
      <w:sz w:val="20"/>
      <w:u w:val="none"/>
    </w:rPr>
  </w:style>
  <w:style w:type="character" w:customStyle="1" w:styleId="Bodytext61">
    <w:name w:val="Body text (6)1"/>
    <w:uiPriority w:val="99"/>
    <w:rsid w:val="00744578"/>
    <w:rPr>
      <w:rFonts w:ascii="Arial" w:hAnsi="Arial"/>
      <w:i/>
      <w:color w:val="929292"/>
      <w:sz w:val="20"/>
      <w:u w:val="none"/>
    </w:rPr>
  </w:style>
  <w:style w:type="character" w:customStyle="1" w:styleId="Bodytext60">
    <w:name w:val="Body text (6)_"/>
    <w:uiPriority w:val="99"/>
    <w:locked/>
    <w:rsid w:val="00744578"/>
    <w:rPr>
      <w:rFonts w:ascii="Arial" w:hAnsi="Arial"/>
      <w:b/>
      <w:i/>
      <w:sz w:val="13"/>
    </w:rPr>
  </w:style>
  <w:style w:type="paragraph" w:customStyle="1" w:styleId="p1">
    <w:name w:val="p1"/>
    <w:basedOn w:val="Normal"/>
    <w:uiPriority w:val="99"/>
    <w:rsid w:val="00744578"/>
    <w:rPr>
      <w:rFonts w:ascii="Helvetica" w:eastAsia="Times New Roman" w:hAnsi="Helvetica" w:cs="Times New Roman"/>
      <w:sz w:val="18"/>
      <w:szCs w:val="18"/>
      <w:lang w:eastAsia="es-ES_tradnl"/>
    </w:rPr>
  </w:style>
  <w:style w:type="character" w:customStyle="1" w:styleId="Bodytext275pt">
    <w:name w:val="Body text (2) + 7.5 pt"/>
    <w:uiPriority w:val="99"/>
    <w:rsid w:val="00744578"/>
    <w:rPr>
      <w:rFonts w:ascii="Arial" w:hAnsi="Arial"/>
      <w:color w:val="000000"/>
      <w:spacing w:val="0"/>
      <w:w w:val="100"/>
      <w:position w:val="0"/>
      <w:sz w:val="15"/>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744578"/>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uiPriority w:val="99"/>
    <w:rsid w:val="00744578"/>
    <w:rPr>
      <w:rFonts w:cs="Times New Roman"/>
    </w:rPr>
  </w:style>
  <w:style w:type="paragraph" w:customStyle="1" w:styleId="Prrafodelista7">
    <w:name w:val="Párrafo de lista7"/>
    <w:basedOn w:val="Normal"/>
    <w:uiPriority w:val="99"/>
    <w:rsid w:val="00744578"/>
    <w:pPr>
      <w:spacing w:after="200" w:line="276" w:lineRule="auto"/>
      <w:ind w:left="720"/>
      <w:contextualSpacing/>
    </w:pPr>
    <w:rPr>
      <w:rFonts w:ascii="Calibri" w:eastAsia="Times New Roman" w:hAnsi="Calibri" w:cs="Times New Roman"/>
      <w:sz w:val="20"/>
      <w:szCs w:val="20"/>
      <w:lang w:val="es-MX" w:eastAsia="es-MX"/>
    </w:rPr>
  </w:style>
  <w:style w:type="paragraph" w:customStyle="1" w:styleId="arial0">
    <w:name w:val="arial"/>
    <w:basedOn w:val="Normal"/>
    <w:uiPriority w:val="99"/>
    <w:rsid w:val="00744578"/>
    <w:pPr>
      <w:suppressAutoHyphens/>
      <w:jc w:val="both"/>
    </w:pPr>
    <w:rPr>
      <w:rFonts w:ascii="Cambria" w:eastAsia="Calibri" w:hAnsi="Cambria" w:cs="Arial"/>
      <w:color w:val="000000"/>
      <w:lang w:val="es-MX" w:eastAsia="ar-SA"/>
    </w:rPr>
  </w:style>
  <w:style w:type="paragraph" w:customStyle="1" w:styleId="Sinespaciado2">
    <w:name w:val="Sin espaciado2"/>
    <w:uiPriority w:val="99"/>
    <w:rsid w:val="00744578"/>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10">
    <w:name w:val="Sangría 2 de t. independiente10"/>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744578"/>
    <w:pPr>
      <w:ind w:left="720"/>
      <w:contextualSpacing/>
    </w:pPr>
    <w:rPr>
      <w:rFonts w:ascii="Times New Roman" w:eastAsia="Calibri" w:hAnsi="Times New Roman" w:cs="Times New Roman"/>
      <w:sz w:val="20"/>
      <w:szCs w:val="20"/>
      <w:lang w:val="es-ES" w:eastAsia="es-ES"/>
    </w:rPr>
  </w:style>
  <w:style w:type="paragraph" w:customStyle="1" w:styleId="xl39173">
    <w:name w:val="xl39173"/>
    <w:basedOn w:val="Normal"/>
    <w:uiPriority w:val="99"/>
    <w:rsid w:val="00744578"/>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744578"/>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744578"/>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744578"/>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744578"/>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744578"/>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744578"/>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744578"/>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744578"/>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744578"/>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744578"/>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744578"/>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744578"/>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744578"/>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744578"/>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744578"/>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744578"/>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744578"/>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744578"/>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744578"/>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1">
    <w:name w:val="z-Principio del formulario Car1"/>
    <w:basedOn w:val="Fuentedeprrafopredeter"/>
    <w:uiPriority w:val="99"/>
    <w:semiHidden/>
    <w:rsid w:val="00744578"/>
    <w:rPr>
      <w:rFonts w:ascii="Arial" w:eastAsiaTheme="minorEastAsia" w:hAnsi="Arial" w:cs="Arial"/>
      <w:vanish/>
      <w:sz w:val="16"/>
      <w:szCs w:val="16"/>
      <w:lang w:val="es-ES_tradnl"/>
    </w:rPr>
  </w:style>
  <w:style w:type="paragraph" w:styleId="z-Finaldelformulario">
    <w:name w:val="HTML Bottom of Form"/>
    <w:basedOn w:val="Normal"/>
    <w:next w:val="Normal"/>
    <w:link w:val="z-FinaldelformularioCar"/>
    <w:hidden/>
    <w:uiPriority w:val="99"/>
    <w:unhideWhenUsed/>
    <w:rsid w:val="00744578"/>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744578"/>
    <w:rPr>
      <w:rFonts w:ascii="Arial" w:eastAsia="Times New Roman" w:hAnsi="Arial" w:cs="Arial"/>
      <w:vanish/>
      <w:sz w:val="16"/>
      <w:szCs w:val="16"/>
      <w:lang w:eastAsia="es-MX"/>
    </w:rPr>
  </w:style>
  <w:style w:type="paragraph" w:customStyle="1" w:styleId="font6">
    <w:name w:val="font6"/>
    <w:basedOn w:val="Normal"/>
    <w:uiPriority w:val="99"/>
    <w:rsid w:val="00744578"/>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744578"/>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744578"/>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744578"/>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744578"/>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744578"/>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744578"/>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744578"/>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numbering" w:customStyle="1" w:styleId="Sinlista1">
    <w:name w:val="Sin lista1"/>
    <w:next w:val="Sinlista"/>
    <w:uiPriority w:val="99"/>
    <w:semiHidden/>
    <w:unhideWhenUsed/>
    <w:rsid w:val="00744578"/>
  </w:style>
  <w:style w:type="character" w:customStyle="1" w:styleId="WW8Num1z0">
    <w:name w:val="WW8Num1z0"/>
    <w:uiPriority w:val="99"/>
    <w:rsid w:val="00744578"/>
    <w:rPr>
      <w:rFonts w:ascii="Arial" w:hAnsi="Arial"/>
      <w:b/>
      <w:sz w:val="24"/>
    </w:rPr>
  </w:style>
  <w:style w:type="character" w:customStyle="1" w:styleId="WW8Num2z0">
    <w:name w:val="WW8Num2z0"/>
    <w:rsid w:val="00744578"/>
    <w:rPr>
      <w:rFonts w:ascii="Arial" w:hAnsi="Arial"/>
      <w:b/>
      <w:sz w:val="24"/>
    </w:rPr>
  </w:style>
  <w:style w:type="character" w:customStyle="1" w:styleId="WW8Num3z0">
    <w:name w:val="WW8Num3z0"/>
    <w:rsid w:val="00744578"/>
    <w:rPr>
      <w:rFonts w:ascii="Arial" w:hAnsi="Arial"/>
      <w:sz w:val="24"/>
      <w:u w:val="none"/>
    </w:rPr>
  </w:style>
  <w:style w:type="character" w:customStyle="1" w:styleId="WW8Num3z1">
    <w:name w:val="WW8Num3z1"/>
    <w:uiPriority w:val="99"/>
    <w:rsid w:val="00744578"/>
  </w:style>
  <w:style w:type="character" w:customStyle="1" w:styleId="WW8Num4z0">
    <w:name w:val="WW8Num4z0"/>
    <w:rsid w:val="00744578"/>
  </w:style>
  <w:style w:type="character" w:customStyle="1" w:styleId="WW8Num4z1">
    <w:name w:val="WW8Num4z1"/>
    <w:uiPriority w:val="99"/>
    <w:rsid w:val="00744578"/>
    <w:rPr>
      <w:rFonts w:ascii="Courier New" w:hAnsi="Courier New"/>
    </w:rPr>
  </w:style>
  <w:style w:type="character" w:customStyle="1" w:styleId="WW8Num5z0">
    <w:name w:val="WW8Num5z0"/>
    <w:rsid w:val="00744578"/>
    <w:rPr>
      <w:rFonts w:ascii="Symbol" w:hAnsi="Symbol"/>
    </w:rPr>
  </w:style>
  <w:style w:type="character" w:customStyle="1" w:styleId="WW8Num5z1">
    <w:name w:val="WW8Num5z1"/>
    <w:uiPriority w:val="99"/>
    <w:rsid w:val="00744578"/>
    <w:rPr>
      <w:rFonts w:ascii="Courier New" w:hAnsi="Courier New"/>
    </w:rPr>
  </w:style>
  <w:style w:type="character" w:customStyle="1" w:styleId="WW8Num6z0">
    <w:name w:val="WW8Num6z0"/>
    <w:uiPriority w:val="99"/>
    <w:rsid w:val="00744578"/>
    <w:rPr>
      <w:rFonts w:ascii="Symbol" w:hAnsi="Symbol"/>
    </w:rPr>
  </w:style>
  <w:style w:type="character" w:customStyle="1" w:styleId="WW8Num7z0">
    <w:name w:val="WW8Num7z0"/>
    <w:uiPriority w:val="99"/>
    <w:rsid w:val="00744578"/>
    <w:rPr>
      <w:b/>
    </w:rPr>
  </w:style>
  <w:style w:type="character" w:customStyle="1" w:styleId="WW8Num8z0">
    <w:name w:val="WW8Num8z0"/>
    <w:rsid w:val="00744578"/>
    <w:rPr>
      <w:rFonts w:ascii="Wingdings" w:hAnsi="Wingdings"/>
    </w:rPr>
  </w:style>
  <w:style w:type="character" w:customStyle="1" w:styleId="WW8Num9z0">
    <w:name w:val="WW8Num9z0"/>
    <w:rsid w:val="00744578"/>
    <w:rPr>
      <w:b/>
    </w:rPr>
  </w:style>
  <w:style w:type="character" w:customStyle="1" w:styleId="WW8Num10z0">
    <w:name w:val="WW8Num10z0"/>
    <w:rsid w:val="00744578"/>
    <w:rPr>
      <w:rFonts w:ascii="Symbol" w:hAnsi="Symbol"/>
    </w:rPr>
  </w:style>
  <w:style w:type="character" w:customStyle="1" w:styleId="WW8Num11z0">
    <w:name w:val="WW8Num11z0"/>
    <w:uiPriority w:val="99"/>
    <w:rsid w:val="00744578"/>
    <w:rPr>
      <w:b/>
    </w:rPr>
  </w:style>
  <w:style w:type="character" w:customStyle="1" w:styleId="WW8Num12z0">
    <w:name w:val="WW8Num12z0"/>
    <w:uiPriority w:val="99"/>
    <w:rsid w:val="00744578"/>
    <w:rPr>
      <w:rFonts w:ascii="Symbol" w:hAnsi="Symbol"/>
    </w:rPr>
  </w:style>
  <w:style w:type="character" w:customStyle="1" w:styleId="WW8Num13z0">
    <w:name w:val="WW8Num13z0"/>
    <w:uiPriority w:val="99"/>
    <w:rsid w:val="00744578"/>
    <w:rPr>
      <w:rFonts w:ascii="Symbol" w:hAnsi="Symbol"/>
    </w:rPr>
  </w:style>
  <w:style w:type="character" w:customStyle="1" w:styleId="WW8Num14z0">
    <w:name w:val="WW8Num14z0"/>
    <w:uiPriority w:val="99"/>
    <w:rsid w:val="00744578"/>
  </w:style>
  <w:style w:type="character" w:customStyle="1" w:styleId="WW8Num14z1">
    <w:name w:val="WW8Num14z1"/>
    <w:rsid w:val="00744578"/>
    <w:rPr>
      <w:rFonts w:ascii="Symbol" w:hAnsi="Symbol"/>
      <w:b w:val="0"/>
      <w:i w:val="0"/>
    </w:rPr>
  </w:style>
  <w:style w:type="character" w:customStyle="1" w:styleId="WW8Num14z2">
    <w:name w:val="WW8Num14z2"/>
    <w:rsid w:val="00744578"/>
    <w:rPr>
      <w:rFonts w:cs="Times New Roman"/>
      <w:b w:val="0"/>
      <w:i w:val="0"/>
    </w:rPr>
  </w:style>
  <w:style w:type="character" w:customStyle="1" w:styleId="WW8Num15z0">
    <w:name w:val="WW8Num15z0"/>
    <w:uiPriority w:val="99"/>
    <w:rsid w:val="00744578"/>
    <w:rPr>
      <w:rFonts w:ascii="Symbol" w:hAnsi="Symbol"/>
    </w:rPr>
  </w:style>
  <w:style w:type="character" w:customStyle="1" w:styleId="WW8Num16z0">
    <w:name w:val="WW8Num16z0"/>
    <w:uiPriority w:val="99"/>
    <w:rsid w:val="00744578"/>
  </w:style>
  <w:style w:type="character" w:customStyle="1" w:styleId="WW8Num17z0">
    <w:name w:val="WW8Num17z0"/>
    <w:uiPriority w:val="99"/>
    <w:rsid w:val="00744578"/>
    <w:rPr>
      <w:rFonts w:ascii="Symbol" w:hAnsi="Symbol"/>
    </w:rPr>
  </w:style>
  <w:style w:type="character" w:customStyle="1" w:styleId="WW8Num18z0">
    <w:name w:val="WW8Num18z0"/>
    <w:uiPriority w:val="99"/>
    <w:rsid w:val="00744578"/>
    <w:rPr>
      <w:rFonts w:ascii="Symbol" w:hAnsi="Symbol"/>
    </w:rPr>
  </w:style>
  <w:style w:type="character" w:customStyle="1" w:styleId="WW8Num19z0">
    <w:name w:val="WW8Num19z0"/>
    <w:uiPriority w:val="99"/>
    <w:rsid w:val="00744578"/>
    <w:rPr>
      <w:rFonts w:ascii="Symbol" w:hAnsi="Symbol"/>
    </w:rPr>
  </w:style>
  <w:style w:type="character" w:customStyle="1" w:styleId="WW8Num20z0">
    <w:name w:val="WW8Num20z0"/>
    <w:uiPriority w:val="99"/>
    <w:rsid w:val="00744578"/>
    <w:rPr>
      <w:rFonts w:ascii="Symbol" w:hAnsi="Symbol"/>
    </w:rPr>
  </w:style>
  <w:style w:type="character" w:customStyle="1" w:styleId="WW8Num21z0">
    <w:name w:val="WW8Num21z0"/>
    <w:uiPriority w:val="99"/>
    <w:rsid w:val="00744578"/>
    <w:rPr>
      <w:rFonts w:ascii="Wingdings" w:hAnsi="Wingdings"/>
    </w:rPr>
  </w:style>
  <w:style w:type="character" w:customStyle="1" w:styleId="WW8Num22z0">
    <w:name w:val="WW8Num22z0"/>
    <w:uiPriority w:val="99"/>
    <w:rsid w:val="00744578"/>
    <w:rPr>
      <w:b/>
    </w:rPr>
  </w:style>
  <w:style w:type="character" w:customStyle="1" w:styleId="WW8Num23z0">
    <w:name w:val="WW8Num23z0"/>
    <w:uiPriority w:val="99"/>
    <w:rsid w:val="00744578"/>
    <w:rPr>
      <w:rFonts w:ascii="Wingdings" w:hAnsi="Wingdings"/>
    </w:rPr>
  </w:style>
  <w:style w:type="character" w:customStyle="1" w:styleId="WW8Num23z2">
    <w:name w:val="WW8Num23z2"/>
    <w:rsid w:val="00744578"/>
    <w:rPr>
      <w:rFonts w:ascii="Arial" w:eastAsia="Times New Roman" w:hAnsi="Arial" w:cs="Arial"/>
    </w:rPr>
  </w:style>
  <w:style w:type="character" w:customStyle="1" w:styleId="WW8Num24z0">
    <w:name w:val="WW8Num24z0"/>
    <w:uiPriority w:val="99"/>
    <w:rsid w:val="00744578"/>
    <w:rPr>
      <w:rFonts w:ascii="Symbol" w:hAnsi="Symbol"/>
    </w:rPr>
  </w:style>
  <w:style w:type="character" w:customStyle="1" w:styleId="WW8Num25z0">
    <w:name w:val="WW8Num25z0"/>
    <w:uiPriority w:val="99"/>
    <w:rsid w:val="00744578"/>
    <w:rPr>
      <w:rFonts w:ascii="Wingdings" w:hAnsi="Wingdings"/>
    </w:rPr>
  </w:style>
  <w:style w:type="character" w:customStyle="1" w:styleId="WW8Num26z0">
    <w:name w:val="WW8Num26z0"/>
    <w:uiPriority w:val="99"/>
    <w:rsid w:val="00744578"/>
    <w:rPr>
      <w:rFonts w:ascii="Symbol" w:hAnsi="Symbol"/>
    </w:rPr>
  </w:style>
  <w:style w:type="character" w:customStyle="1" w:styleId="WW8Num27z0">
    <w:name w:val="WW8Num27z0"/>
    <w:uiPriority w:val="99"/>
    <w:rsid w:val="00744578"/>
    <w:rPr>
      <w:rFonts w:ascii="Wingdings" w:hAnsi="Wingdings"/>
    </w:rPr>
  </w:style>
  <w:style w:type="character" w:customStyle="1" w:styleId="WW8Num28z0">
    <w:name w:val="WW8Num28z0"/>
    <w:uiPriority w:val="99"/>
    <w:rsid w:val="00744578"/>
    <w:rPr>
      <w:b/>
    </w:rPr>
  </w:style>
  <w:style w:type="character" w:customStyle="1" w:styleId="WW8Num29z0">
    <w:name w:val="WW8Num29z0"/>
    <w:uiPriority w:val="99"/>
    <w:rsid w:val="00744578"/>
    <w:rPr>
      <w:b/>
    </w:rPr>
  </w:style>
  <w:style w:type="character" w:customStyle="1" w:styleId="WW8Num30z0">
    <w:name w:val="WW8Num30z0"/>
    <w:uiPriority w:val="99"/>
    <w:rsid w:val="00744578"/>
  </w:style>
  <w:style w:type="character" w:customStyle="1" w:styleId="WW8Num31z0">
    <w:name w:val="WW8Num31z0"/>
    <w:uiPriority w:val="99"/>
    <w:rsid w:val="00744578"/>
    <w:rPr>
      <w:rFonts w:ascii="Symbol" w:hAnsi="Symbol"/>
    </w:rPr>
  </w:style>
  <w:style w:type="character" w:customStyle="1" w:styleId="WW8Num32z0">
    <w:name w:val="WW8Num32z0"/>
    <w:uiPriority w:val="99"/>
    <w:rsid w:val="00744578"/>
    <w:rPr>
      <w:rFonts w:ascii="Symbol" w:hAnsi="Symbol"/>
    </w:rPr>
  </w:style>
  <w:style w:type="character" w:customStyle="1" w:styleId="WW8Num33z0">
    <w:name w:val="WW8Num33z0"/>
    <w:uiPriority w:val="99"/>
    <w:rsid w:val="00744578"/>
  </w:style>
  <w:style w:type="character" w:customStyle="1" w:styleId="WW8Num34z0">
    <w:name w:val="WW8Num34z0"/>
    <w:uiPriority w:val="99"/>
    <w:rsid w:val="00744578"/>
    <w:rPr>
      <w:rFonts w:ascii="Symbol" w:hAnsi="Symbol"/>
      <w:b/>
    </w:rPr>
  </w:style>
  <w:style w:type="character" w:customStyle="1" w:styleId="WW8Num35z0">
    <w:name w:val="WW8Num35z0"/>
    <w:uiPriority w:val="99"/>
    <w:rsid w:val="00744578"/>
    <w:rPr>
      <w:rFonts w:ascii="Symbol" w:hAnsi="Symbol"/>
    </w:rPr>
  </w:style>
  <w:style w:type="character" w:customStyle="1" w:styleId="WW8Num36z0">
    <w:name w:val="WW8Num36z0"/>
    <w:uiPriority w:val="99"/>
    <w:rsid w:val="00744578"/>
    <w:rPr>
      <w:b/>
    </w:rPr>
  </w:style>
  <w:style w:type="character" w:customStyle="1" w:styleId="WW8Num37z0">
    <w:name w:val="WW8Num37z0"/>
    <w:uiPriority w:val="99"/>
    <w:rsid w:val="00744578"/>
    <w:rPr>
      <w:b/>
    </w:rPr>
  </w:style>
  <w:style w:type="character" w:customStyle="1" w:styleId="WW8Num38z0">
    <w:name w:val="WW8Num38z0"/>
    <w:uiPriority w:val="99"/>
    <w:rsid w:val="00744578"/>
    <w:rPr>
      <w:rFonts w:ascii="Symbol" w:hAnsi="Symbol"/>
    </w:rPr>
  </w:style>
  <w:style w:type="character" w:customStyle="1" w:styleId="WW8Num39z0">
    <w:name w:val="WW8Num39z0"/>
    <w:uiPriority w:val="99"/>
    <w:rsid w:val="00744578"/>
    <w:rPr>
      <w:rFonts w:ascii="Times New Roman" w:hAnsi="Times New Roman"/>
    </w:rPr>
  </w:style>
  <w:style w:type="character" w:customStyle="1" w:styleId="WW8Num39z1">
    <w:name w:val="WW8Num39z1"/>
    <w:uiPriority w:val="99"/>
    <w:rsid w:val="00744578"/>
    <w:rPr>
      <w:rFonts w:ascii="Courier New" w:hAnsi="Courier New"/>
    </w:rPr>
  </w:style>
  <w:style w:type="character" w:customStyle="1" w:styleId="WW8Num40z0">
    <w:name w:val="WW8Num40z0"/>
    <w:uiPriority w:val="99"/>
    <w:rsid w:val="00744578"/>
    <w:rPr>
      <w:b/>
    </w:rPr>
  </w:style>
  <w:style w:type="character" w:customStyle="1" w:styleId="WW8Num41z0">
    <w:name w:val="WW8Num41z0"/>
    <w:uiPriority w:val="99"/>
    <w:rsid w:val="00744578"/>
  </w:style>
  <w:style w:type="character" w:customStyle="1" w:styleId="WW8Num42z0">
    <w:name w:val="WW8Num42z0"/>
    <w:uiPriority w:val="99"/>
    <w:rsid w:val="00744578"/>
    <w:rPr>
      <w:rFonts w:cs="Times New Roman"/>
      <w:b/>
      <w:i w:val="0"/>
    </w:rPr>
  </w:style>
  <w:style w:type="character" w:customStyle="1" w:styleId="WW8Num42z1">
    <w:name w:val="WW8Num42z1"/>
    <w:uiPriority w:val="99"/>
    <w:rsid w:val="00744578"/>
    <w:rPr>
      <w:rFonts w:cs="Times New Roman"/>
    </w:rPr>
  </w:style>
  <w:style w:type="character" w:customStyle="1" w:styleId="WW8Num43z0">
    <w:name w:val="WW8Num43z0"/>
    <w:uiPriority w:val="99"/>
    <w:rsid w:val="00744578"/>
    <w:rPr>
      <w:rFonts w:cs="Times New Roman"/>
      <w:b/>
      <w:i w:val="0"/>
      <w:sz w:val="24"/>
      <w:szCs w:val="24"/>
    </w:rPr>
  </w:style>
  <w:style w:type="character" w:customStyle="1" w:styleId="WW8Num43z1">
    <w:name w:val="WW8Num43z1"/>
    <w:uiPriority w:val="99"/>
    <w:rsid w:val="00744578"/>
    <w:rPr>
      <w:rFonts w:cs="Times New Roman"/>
    </w:rPr>
  </w:style>
  <w:style w:type="character" w:customStyle="1" w:styleId="WW8Num44z0">
    <w:name w:val="WW8Num44z0"/>
    <w:uiPriority w:val="99"/>
    <w:rsid w:val="00744578"/>
    <w:rPr>
      <w:rFonts w:cs="Times New Roman"/>
    </w:rPr>
  </w:style>
  <w:style w:type="character" w:customStyle="1" w:styleId="WW8Num45z0">
    <w:name w:val="WW8Num45z0"/>
    <w:uiPriority w:val="99"/>
    <w:rsid w:val="00744578"/>
  </w:style>
  <w:style w:type="character" w:customStyle="1" w:styleId="WW8Num45z1">
    <w:name w:val="WW8Num45z1"/>
    <w:uiPriority w:val="99"/>
    <w:rsid w:val="00744578"/>
    <w:rPr>
      <w:rFonts w:cs="Times New Roman"/>
    </w:rPr>
  </w:style>
  <w:style w:type="character" w:customStyle="1" w:styleId="WW8Num46z0">
    <w:name w:val="WW8Num46z0"/>
    <w:uiPriority w:val="99"/>
    <w:rsid w:val="00744578"/>
  </w:style>
  <w:style w:type="character" w:customStyle="1" w:styleId="WW8Num47z0">
    <w:name w:val="WW8Num47z0"/>
    <w:uiPriority w:val="99"/>
    <w:rsid w:val="00744578"/>
    <w:rPr>
      <w:rFonts w:cs="Times New Roman"/>
      <w:b/>
    </w:rPr>
  </w:style>
  <w:style w:type="character" w:customStyle="1" w:styleId="WW8Num47z1">
    <w:name w:val="WW8Num47z1"/>
    <w:uiPriority w:val="99"/>
    <w:rsid w:val="00744578"/>
    <w:rPr>
      <w:rFonts w:ascii="Wingdings" w:hAnsi="Wingdings"/>
      <w:b/>
    </w:rPr>
  </w:style>
  <w:style w:type="character" w:customStyle="1" w:styleId="WW8Num47z2">
    <w:name w:val="WW8Num47z2"/>
    <w:uiPriority w:val="99"/>
    <w:rsid w:val="00744578"/>
    <w:rPr>
      <w:rFonts w:cs="Times New Roman"/>
    </w:rPr>
  </w:style>
  <w:style w:type="character" w:customStyle="1" w:styleId="WW8Num48z0">
    <w:name w:val="WW8Num48z0"/>
    <w:uiPriority w:val="99"/>
    <w:rsid w:val="00744578"/>
    <w:rPr>
      <w:rFonts w:ascii="Symbol" w:hAnsi="Symbol"/>
      <w:b/>
    </w:rPr>
  </w:style>
  <w:style w:type="character" w:customStyle="1" w:styleId="WW8Num49z0">
    <w:name w:val="WW8Num49z0"/>
    <w:uiPriority w:val="99"/>
    <w:rsid w:val="00744578"/>
    <w:rPr>
      <w:rFonts w:ascii="Symbol" w:hAnsi="Symbol"/>
    </w:rPr>
  </w:style>
  <w:style w:type="character" w:customStyle="1" w:styleId="WW8Num49z1">
    <w:name w:val="WW8Num49z1"/>
    <w:rsid w:val="00744578"/>
    <w:rPr>
      <w:rFonts w:ascii="Courier New" w:hAnsi="Courier New"/>
    </w:rPr>
  </w:style>
  <w:style w:type="character" w:customStyle="1" w:styleId="WW8Num49z2">
    <w:name w:val="WW8Num49z2"/>
    <w:rsid w:val="00744578"/>
    <w:rPr>
      <w:rFonts w:ascii="Wingdings" w:hAnsi="Wingdings"/>
    </w:rPr>
  </w:style>
  <w:style w:type="character" w:customStyle="1" w:styleId="WW8Num50z0">
    <w:name w:val="WW8Num50z0"/>
    <w:uiPriority w:val="99"/>
    <w:rsid w:val="00744578"/>
    <w:rPr>
      <w:rFonts w:ascii="Symbol" w:hAnsi="Symbol"/>
    </w:rPr>
  </w:style>
  <w:style w:type="character" w:customStyle="1" w:styleId="WW8Num50z1">
    <w:name w:val="WW8Num50z1"/>
    <w:uiPriority w:val="99"/>
    <w:rsid w:val="00744578"/>
    <w:rPr>
      <w:rFonts w:ascii="Courier New" w:hAnsi="Courier New"/>
    </w:rPr>
  </w:style>
  <w:style w:type="character" w:customStyle="1" w:styleId="WW8Num50z2">
    <w:name w:val="WW8Num50z2"/>
    <w:rsid w:val="00744578"/>
    <w:rPr>
      <w:rFonts w:ascii="Wingdings" w:hAnsi="Wingdings"/>
    </w:rPr>
  </w:style>
  <w:style w:type="character" w:customStyle="1" w:styleId="WW8Num51z0">
    <w:name w:val="WW8Num51z0"/>
    <w:rsid w:val="00744578"/>
    <w:rPr>
      <w:rFonts w:cs="Times New Roman"/>
      <w:b/>
    </w:rPr>
  </w:style>
  <w:style w:type="character" w:customStyle="1" w:styleId="WW8Num51z1">
    <w:name w:val="WW8Num51z1"/>
    <w:rsid w:val="00744578"/>
    <w:rPr>
      <w:rFonts w:cs="Times New Roman"/>
    </w:rPr>
  </w:style>
  <w:style w:type="character" w:customStyle="1" w:styleId="WW8Num52z0">
    <w:name w:val="WW8Num52z0"/>
    <w:rsid w:val="00744578"/>
    <w:rPr>
      <w:rFonts w:cs="Times New Roman"/>
      <w:b/>
      <w:i w:val="0"/>
    </w:rPr>
  </w:style>
  <w:style w:type="character" w:customStyle="1" w:styleId="WW8Num52z1">
    <w:name w:val="WW8Num52z1"/>
    <w:rsid w:val="00744578"/>
    <w:rPr>
      <w:rFonts w:cs="Times New Roman"/>
    </w:rPr>
  </w:style>
  <w:style w:type="character" w:customStyle="1" w:styleId="WW8Num53z0">
    <w:name w:val="WW8Num53z0"/>
    <w:rsid w:val="00744578"/>
    <w:rPr>
      <w:rFonts w:ascii="Wingdings" w:hAnsi="Wingdings"/>
      <w:color w:val="000000"/>
    </w:rPr>
  </w:style>
  <w:style w:type="character" w:customStyle="1" w:styleId="WW8Num53z1">
    <w:name w:val="WW8Num53z1"/>
    <w:rsid w:val="00744578"/>
    <w:rPr>
      <w:rFonts w:ascii="Courier New" w:hAnsi="Courier New"/>
    </w:rPr>
  </w:style>
  <w:style w:type="character" w:customStyle="1" w:styleId="WW8Num53z2">
    <w:name w:val="WW8Num53z2"/>
    <w:rsid w:val="00744578"/>
    <w:rPr>
      <w:rFonts w:ascii="Wingdings" w:hAnsi="Wingdings"/>
    </w:rPr>
  </w:style>
  <w:style w:type="character" w:customStyle="1" w:styleId="WW8Num53z3">
    <w:name w:val="WW8Num53z3"/>
    <w:rsid w:val="00744578"/>
    <w:rPr>
      <w:rFonts w:ascii="Symbol" w:hAnsi="Symbol"/>
    </w:rPr>
  </w:style>
  <w:style w:type="character" w:customStyle="1" w:styleId="WW8Num54z0">
    <w:name w:val="WW8Num54z0"/>
    <w:uiPriority w:val="99"/>
    <w:rsid w:val="00744578"/>
    <w:rPr>
      <w:rFonts w:cs="Times New Roman"/>
      <w:b/>
      <w:i w:val="0"/>
      <w:sz w:val="24"/>
      <w:szCs w:val="24"/>
    </w:rPr>
  </w:style>
  <w:style w:type="character" w:customStyle="1" w:styleId="WW8Num54z1">
    <w:name w:val="WW8Num54z1"/>
    <w:uiPriority w:val="99"/>
    <w:rsid w:val="00744578"/>
    <w:rPr>
      <w:rFonts w:cs="Times New Roman"/>
    </w:rPr>
  </w:style>
  <w:style w:type="character" w:customStyle="1" w:styleId="WW8Num55z0">
    <w:name w:val="WW8Num55z0"/>
    <w:rsid w:val="00744578"/>
    <w:rPr>
      <w:rFonts w:cs="Times New Roman"/>
    </w:rPr>
  </w:style>
  <w:style w:type="character" w:customStyle="1" w:styleId="WW8Num56z0">
    <w:name w:val="WW8Num56z0"/>
    <w:uiPriority w:val="99"/>
    <w:rsid w:val="00744578"/>
    <w:rPr>
      <w:rFonts w:cs="Times New Roman"/>
    </w:rPr>
  </w:style>
  <w:style w:type="character" w:customStyle="1" w:styleId="WW8Num57z0">
    <w:name w:val="WW8Num57z0"/>
    <w:uiPriority w:val="99"/>
    <w:rsid w:val="00744578"/>
    <w:rPr>
      <w:rFonts w:cs="Times New Roman"/>
      <w:b/>
      <w:i w:val="0"/>
      <w:sz w:val="24"/>
      <w:szCs w:val="24"/>
    </w:rPr>
  </w:style>
  <w:style w:type="character" w:customStyle="1" w:styleId="WW8Num57z1">
    <w:name w:val="WW8Num57z1"/>
    <w:rsid w:val="00744578"/>
    <w:rPr>
      <w:rFonts w:cs="Times New Roman"/>
    </w:rPr>
  </w:style>
  <w:style w:type="character" w:customStyle="1" w:styleId="WW8Num58z0">
    <w:name w:val="WW8Num58z0"/>
    <w:rsid w:val="00744578"/>
    <w:rPr>
      <w:rFonts w:cs="Times New Roman"/>
      <w:b/>
      <w:i w:val="0"/>
    </w:rPr>
  </w:style>
  <w:style w:type="character" w:customStyle="1" w:styleId="WW8Num58z1">
    <w:name w:val="WW8Num58z1"/>
    <w:rsid w:val="00744578"/>
    <w:rPr>
      <w:rFonts w:cs="Times New Roman"/>
    </w:rPr>
  </w:style>
  <w:style w:type="character" w:customStyle="1" w:styleId="WW8Num59z0">
    <w:name w:val="WW8Num59z0"/>
    <w:uiPriority w:val="99"/>
    <w:rsid w:val="00744578"/>
    <w:rPr>
      <w:rFonts w:ascii="Wingdings" w:hAnsi="Wingdings"/>
    </w:rPr>
  </w:style>
  <w:style w:type="character" w:customStyle="1" w:styleId="WW8Num59z1">
    <w:name w:val="WW8Num59z1"/>
    <w:uiPriority w:val="99"/>
    <w:rsid w:val="00744578"/>
    <w:rPr>
      <w:rFonts w:ascii="Courier New" w:hAnsi="Courier New"/>
    </w:rPr>
  </w:style>
  <w:style w:type="character" w:customStyle="1" w:styleId="WW8Num59z3">
    <w:name w:val="WW8Num59z3"/>
    <w:rsid w:val="00744578"/>
    <w:rPr>
      <w:rFonts w:ascii="Symbol" w:hAnsi="Symbol"/>
    </w:rPr>
  </w:style>
  <w:style w:type="character" w:customStyle="1" w:styleId="WW8Num60z0">
    <w:name w:val="WW8Num60z0"/>
    <w:rsid w:val="00744578"/>
    <w:rPr>
      <w:rFonts w:cs="Times New Roman"/>
      <w:b/>
      <w:i w:val="0"/>
      <w:sz w:val="24"/>
      <w:szCs w:val="24"/>
    </w:rPr>
  </w:style>
  <w:style w:type="character" w:customStyle="1" w:styleId="WW8Num60z1">
    <w:name w:val="WW8Num60z1"/>
    <w:rsid w:val="00744578"/>
    <w:rPr>
      <w:rFonts w:cs="Times New Roman"/>
    </w:rPr>
  </w:style>
  <w:style w:type="character" w:customStyle="1" w:styleId="DefaultParagraphFont1">
    <w:name w:val="Default Paragraph Font1"/>
    <w:rsid w:val="00744578"/>
  </w:style>
  <w:style w:type="character" w:customStyle="1" w:styleId="Fuentedeprrafopredeter4">
    <w:name w:val="Fuente de párrafo predeter.4"/>
    <w:uiPriority w:val="99"/>
    <w:rsid w:val="00744578"/>
  </w:style>
  <w:style w:type="character" w:customStyle="1" w:styleId="Heading2Char">
    <w:name w:val="Heading 2 Char"/>
    <w:rsid w:val="00744578"/>
    <w:rPr>
      <w:rFonts w:ascii="Arial" w:hAnsi="Arial" w:cs="Arial"/>
      <w:b/>
      <w:i/>
      <w:sz w:val="28"/>
    </w:rPr>
  </w:style>
  <w:style w:type="character" w:customStyle="1" w:styleId="Heading3Char">
    <w:name w:val="Heading 3 Char"/>
    <w:rsid w:val="00744578"/>
    <w:rPr>
      <w:rFonts w:ascii="Arial" w:hAnsi="Arial"/>
      <w:b/>
      <w:bCs/>
      <w:sz w:val="26"/>
      <w:szCs w:val="26"/>
    </w:rPr>
  </w:style>
  <w:style w:type="character" w:customStyle="1" w:styleId="Heading4Char">
    <w:name w:val="Heading 4 Char"/>
    <w:rsid w:val="00744578"/>
    <w:rPr>
      <w:b/>
      <w:bCs/>
      <w:sz w:val="28"/>
      <w:szCs w:val="28"/>
    </w:rPr>
  </w:style>
  <w:style w:type="character" w:customStyle="1" w:styleId="Heading5Char">
    <w:name w:val="Heading 5 Char"/>
    <w:rsid w:val="00744578"/>
    <w:rPr>
      <w:b/>
      <w:bCs/>
      <w:i/>
      <w:iCs/>
      <w:sz w:val="26"/>
      <w:szCs w:val="26"/>
    </w:rPr>
  </w:style>
  <w:style w:type="character" w:customStyle="1" w:styleId="Heading6Char">
    <w:name w:val="Heading 6 Char"/>
    <w:rsid w:val="00744578"/>
    <w:rPr>
      <w:b/>
      <w:bCs/>
      <w:sz w:val="22"/>
      <w:szCs w:val="22"/>
    </w:rPr>
  </w:style>
  <w:style w:type="character" w:customStyle="1" w:styleId="Heading7Char">
    <w:name w:val="Heading 7 Char"/>
    <w:rsid w:val="00744578"/>
    <w:rPr>
      <w:sz w:val="24"/>
      <w:szCs w:val="24"/>
    </w:rPr>
  </w:style>
  <w:style w:type="character" w:customStyle="1" w:styleId="Heading8Char">
    <w:name w:val="Heading 8 Char"/>
    <w:rsid w:val="00744578"/>
    <w:rPr>
      <w:rFonts w:ascii="Arial" w:hAnsi="Arial" w:cs="Arial"/>
      <w:i/>
      <w:lang w:val="es-ES_tradnl"/>
    </w:rPr>
  </w:style>
  <w:style w:type="character" w:customStyle="1" w:styleId="Heading9Char">
    <w:name w:val="Heading 9 Char"/>
    <w:rsid w:val="00744578"/>
    <w:rPr>
      <w:rFonts w:ascii="Arial" w:hAnsi="Arial"/>
      <w:sz w:val="22"/>
      <w:szCs w:val="22"/>
    </w:rPr>
  </w:style>
  <w:style w:type="character" w:customStyle="1" w:styleId="Heading1Char1">
    <w:name w:val="Heading 1 Char1"/>
    <w:rsid w:val="00744578"/>
    <w:rPr>
      <w:rFonts w:ascii="Arial" w:hAnsi="Arial"/>
      <w:b/>
      <w:bCs/>
      <w:kern w:val="1"/>
      <w:sz w:val="32"/>
      <w:szCs w:val="32"/>
    </w:rPr>
  </w:style>
  <w:style w:type="character" w:customStyle="1" w:styleId="Absatz-Standardschriftart">
    <w:name w:val="Absatz-Standardschriftart"/>
    <w:uiPriority w:val="99"/>
    <w:rsid w:val="00744578"/>
  </w:style>
  <w:style w:type="character" w:customStyle="1" w:styleId="WW8Num2z1">
    <w:name w:val="WW8Num2z1"/>
    <w:uiPriority w:val="99"/>
    <w:rsid w:val="00744578"/>
  </w:style>
  <w:style w:type="character" w:customStyle="1" w:styleId="WW8Num4z2">
    <w:name w:val="WW8Num4z2"/>
    <w:uiPriority w:val="99"/>
    <w:rsid w:val="00744578"/>
    <w:rPr>
      <w:rFonts w:ascii="Wingdings" w:hAnsi="Wingdings"/>
    </w:rPr>
  </w:style>
  <w:style w:type="character" w:customStyle="1" w:styleId="WW8Num4z3">
    <w:name w:val="WW8Num4z3"/>
    <w:uiPriority w:val="99"/>
    <w:rsid w:val="00744578"/>
    <w:rPr>
      <w:rFonts w:ascii="Symbol" w:hAnsi="Symbol"/>
    </w:rPr>
  </w:style>
  <w:style w:type="character" w:customStyle="1" w:styleId="WW8Num5z2">
    <w:name w:val="WW8Num5z2"/>
    <w:uiPriority w:val="99"/>
    <w:rsid w:val="00744578"/>
    <w:rPr>
      <w:rFonts w:ascii="Wingdings" w:hAnsi="Wingdings"/>
    </w:rPr>
  </w:style>
  <w:style w:type="character" w:customStyle="1" w:styleId="WW8Num6z1">
    <w:name w:val="WW8Num6z1"/>
    <w:uiPriority w:val="99"/>
    <w:rsid w:val="00744578"/>
    <w:rPr>
      <w:rFonts w:ascii="Courier New" w:hAnsi="Courier New"/>
    </w:rPr>
  </w:style>
  <w:style w:type="character" w:customStyle="1" w:styleId="WW8Num6z2">
    <w:name w:val="WW8Num6z2"/>
    <w:uiPriority w:val="99"/>
    <w:rsid w:val="00744578"/>
    <w:rPr>
      <w:rFonts w:ascii="Wingdings" w:hAnsi="Wingdings"/>
    </w:rPr>
  </w:style>
  <w:style w:type="character" w:customStyle="1" w:styleId="WW8Num8z1">
    <w:name w:val="WW8Num8z1"/>
    <w:uiPriority w:val="99"/>
    <w:rsid w:val="00744578"/>
    <w:rPr>
      <w:rFonts w:ascii="Courier New" w:hAnsi="Courier New"/>
    </w:rPr>
  </w:style>
  <w:style w:type="character" w:customStyle="1" w:styleId="WW8Num10z1">
    <w:name w:val="WW8Num10z1"/>
    <w:rsid w:val="00744578"/>
    <w:rPr>
      <w:rFonts w:ascii="Courier New" w:hAnsi="Courier New"/>
    </w:rPr>
  </w:style>
  <w:style w:type="character" w:customStyle="1" w:styleId="WW8Num10z2">
    <w:name w:val="WW8Num10z2"/>
    <w:rsid w:val="00744578"/>
    <w:rPr>
      <w:rFonts w:ascii="Wingdings" w:hAnsi="Wingdings"/>
    </w:rPr>
  </w:style>
  <w:style w:type="character" w:customStyle="1" w:styleId="WW8Num12z1">
    <w:name w:val="WW8Num12z1"/>
    <w:uiPriority w:val="99"/>
    <w:rsid w:val="00744578"/>
    <w:rPr>
      <w:rFonts w:ascii="Courier New" w:hAnsi="Courier New"/>
    </w:rPr>
  </w:style>
  <w:style w:type="character" w:customStyle="1" w:styleId="WW8Num12z2">
    <w:name w:val="WW8Num12z2"/>
    <w:uiPriority w:val="99"/>
    <w:rsid w:val="00744578"/>
    <w:rPr>
      <w:rFonts w:ascii="Wingdings" w:hAnsi="Wingdings"/>
    </w:rPr>
  </w:style>
  <w:style w:type="character" w:customStyle="1" w:styleId="WW8Num15z1">
    <w:name w:val="WW8Num15z1"/>
    <w:uiPriority w:val="99"/>
    <w:rsid w:val="00744578"/>
    <w:rPr>
      <w:rFonts w:ascii="Courier New" w:hAnsi="Courier New"/>
    </w:rPr>
  </w:style>
  <w:style w:type="character" w:customStyle="1" w:styleId="WW8Num15z2">
    <w:name w:val="WW8Num15z2"/>
    <w:uiPriority w:val="99"/>
    <w:rsid w:val="00744578"/>
    <w:rPr>
      <w:rFonts w:ascii="Wingdings" w:hAnsi="Wingdings"/>
    </w:rPr>
  </w:style>
  <w:style w:type="character" w:customStyle="1" w:styleId="WW8Num17z1">
    <w:name w:val="WW8Num17z1"/>
    <w:uiPriority w:val="99"/>
    <w:rsid w:val="00744578"/>
    <w:rPr>
      <w:rFonts w:ascii="Courier New" w:hAnsi="Courier New"/>
    </w:rPr>
  </w:style>
  <w:style w:type="character" w:customStyle="1" w:styleId="WW8Num17z2">
    <w:name w:val="WW8Num17z2"/>
    <w:uiPriority w:val="99"/>
    <w:rsid w:val="00744578"/>
    <w:rPr>
      <w:rFonts w:ascii="Wingdings" w:hAnsi="Wingdings"/>
    </w:rPr>
  </w:style>
  <w:style w:type="character" w:customStyle="1" w:styleId="WW8Num18z1">
    <w:name w:val="WW8Num18z1"/>
    <w:uiPriority w:val="99"/>
    <w:rsid w:val="00744578"/>
    <w:rPr>
      <w:rFonts w:ascii="Courier New" w:hAnsi="Courier New"/>
    </w:rPr>
  </w:style>
  <w:style w:type="character" w:customStyle="1" w:styleId="WW8Num18z2">
    <w:name w:val="WW8Num18z2"/>
    <w:uiPriority w:val="99"/>
    <w:rsid w:val="00744578"/>
    <w:rPr>
      <w:rFonts w:ascii="Wingdings" w:hAnsi="Wingdings"/>
    </w:rPr>
  </w:style>
  <w:style w:type="character" w:customStyle="1" w:styleId="WW8Num19z1">
    <w:name w:val="WW8Num19z1"/>
    <w:uiPriority w:val="99"/>
    <w:rsid w:val="00744578"/>
    <w:rPr>
      <w:rFonts w:ascii="Courier New" w:hAnsi="Courier New"/>
    </w:rPr>
  </w:style>
  <w:style w:type="character" w:customStyle="1" w:styleId="WW8Num19z2">
    <w:name w:val="WW8Num19z2"/>
    <w:uiPriority w:val="99"/>
    <w:rsid w:val="00744578"/>
    <w:rPr>
      <w:rFonts w:ascii="Wingdings" w:hAnsi="Wingdings"/>
    </w:rPr>
  </w:style>
  <w:style w:type="character" w:customStyle="1" w:styleId="WW8Num20z1">
    <w:name w:val="WW8Num20z1"/>
    <w:uiPriority w:val="99"/>
    <w:rsid w:val="00744578"/>
    <w:rPr>
      <w:rFonts w:ascii="Courier New" w:hAnsi="Courier New"/>
    </w:rPr>
  </w:style>
  <w:style w:type="character" w:customStyle="1" w:styleId="WW8Num20z2">
    <w:name w:val="WW8Num20z2"/>
    <w:uiPriority w:val="99"/>
    <w:rsid w:val="00744578"/>
    <w:rPr>
      <w:rFonts w:ascii="Wingdings" w:hAnsi="Wingdings"/>
    </w:rPr>
  </w:style>
  <w:style w:type="character" w:customStyle="1" w:styleId="WW8Num23z1">
    <w:name w:val="WW8Num23z1"/>
    <w:uiPriority w:val="99"/>
    <w:rsid w:val="00744578"/>
    <w:rPr>
      <w:b/>
    </w:rPr>
  </w:style>
  <w:style w:type="character" w:customStyle="1" w:styleId="WW8Num24z1">
    <w:name w:val="WW8Num24z1"/>
    <w:uiPriority w:val="99"/>
    <w:rsid w:val="00744578"/>
    <w:rPr>
      <w:rFonts w:ascii="Courier New" w:hAnsi="Courier New"/>
    </w:rPr>
  </w:style>
  <w:style w:type="character" w:customStyle="1" w:styleId="WW8Num24z2">
    <w:name w:val="WW8Num24z2"/>
    <w:uiPriority w:val="99"/>
    <w:rsid w:val="00744578"/>
    <w:rPr>
      <w:rFonts w:ascii="Wingdings" w:hAnsi="Wingdings"/>
    </w:rPr>
  </w:style>
  <w:style w:type="character" w:customStyle="1" w:styleId="WW8Num25z1">
    <w:name w:val="WW8Num25z1"/>
    <w:uiPriority w:val="99"/>
    <w:rsid w:val="00744578"/>
    <w:rPr>
      <w:rFonts w:ascii="Courier New" w:hAnsi="Courier New"/>
    </w:rPr>
  </w:style>
  <w:style w:type="character" w:customStyle="1" w:styleId="WW8Num25z3">
    <w:name w:val="WW8Num25z3"/>
    <w:uiPriority w:val="99"/>
    <w:rsid w:val="00744578"/>
    <w:rPr>
      <w:rFonts w:ascii="Symbol" w:hAnsi="Symbol"/>
    </w:rPr>
  </w:style>
  <w:style w:type="character" w:customStyle="1" w:styleId="WW8Num26z1">
    <w:name w:val="WW8Num26z1"/>
    <w:uiPriority w:val="99"/>
    <w:rsid w:val="00744578"/>
    <w:rPr>
      <w:rFonts w:ascii="Courier New" w:hAnsi="Courier New"/>
    </w:rPr>
  </w:style>
  <w:style w:type="character" w:customStyle="1" w:styleId="WW8Num26z2">
    <w:name w:val="WW8Num26z2"/>
    <w:uiPriority w:val="99"/>
    <w:rsid w:val="00744578"/>
    <w:rPr>
      <w:rFonts w:ascii="Wingdings" w:hAnsi="Wingdings"/>
    </w:rPr>
  </w:style>
  <w:style w:type="character" w:customStyle="1" w:styleId="Fuentedeprrafopredeter1">
    <w:name w:val="Fuente de párrafo predeter.1"/>
    <w:rsid w:val="00744578"/>
  </w:style>
  <w:style w:type="character" w:styleId="Nmerodepgina">
    <w:name w:val="page number"/>
    <w:rsid w:val="00744578"/>
    <w:rPr>
      <w:rFonts w:cs="Times New Roman"/>
    </w:rPr>
  </w:style>
  <w:style w:type="character" w:customStyle="1" w:styleId="Carcterdenumeracin">
    <w:name w:val="Carácter de numeración"/>
    <w:uiPriority w:val="99"/>
    <w:rsid w:val="00744578"/>
  </w:style>
  <w:style w:type="character" w:customStyle="1" w:styleId="BodyTextChar">
    <w:name w:val="Body Text Char"/>
    <w:uiPriority w:val="99"/>
    <w:rsid w:val="00744578"/>
    <w:rPr>
      <w:rFonts w:cs="Times New Roman"/>
      <w:kern w:val="1"/>
      <w:sz w:val="24"/>
      <w:szCs w:val="24"/>
      <w:lang w:val="es-MX"/>
    </w:rPr>
  </w:style>
  <w:style w:type="character" w:customStyle="1" w:styleId="BodyTextChar1">
    <w:name w:val="Body Text Char1"/>
    <w:rsid w:val="00744578"/>
    <w:rPr>
      <w:sz w:val="24"/>
      <w:lang w:val="es-ES" w:eastAsia="ar-SA" w:bidi="ar-SA"/>
    </w:rPr>
  </w:style>
  <w:style w:type="character" w:customStyle="1" w:styleId="FooterChar">
    <w:name w:val="Footer Char"/>
    <w:rsid w:val="00744578"/>
    <w:rPr>
      <w:lang w:val="es-MX"/>
    </w:rPr>
  </w:style>
  <w:style w:type="character" w:customStyle="1" w:styleId="FooterChar1">
    <w:name w:val="Footer Char1"/>
    <w:rsid w:val="00744578"/>
    <w:rPr>
      <w:sz w:val="24"/>
      <w:lang w:val="es-ES" w:eastAsia="ar-SA" w:bidi="ar-SA"/>
    </w:rPr>
  </w:style>
  <w:style w:type="character" w:customStyle="1" w:styleId="HeaderChar">
    <w:name w:val="Header Char"/>
    <w:rsid w:val="00744578"/>
    <w:rPr>
      <w:rFonts w:ascii="Arial" w:hAnsi="Arial"/>
      <w:sz w:val="20"/>
      <w:lang w:val="es-ES_tradnl"/>
    </w:rPr>
  </w:style>
  <w:style w:type="character" w:customStyle="1" w:styleId="HeaderChar1">
    <w:name w:val="Header Char1"/>
    <w:rsid w:val="00744578"/>
    <w:rPr>
      <w:rFonts w:ascii="Arial" w:hAnsi="Arial"/>
      <w:lang w:val="es-ES_tradnl" w:eastAsia="ar-SA" w:bidi="ar-SA"/>
    </w:rPr>
  </w:style>
  <w:style w:type="character" w:customStyle="1" w:styleId="TitleChar">
    <w:name w:val="Title Char"/>
    <w:rsid w:val="00744578"/>
    <w:rPr>
      <w:rFonts w:ascii="Cambria" w:hAnsi="Cambria" w:cs="Times New Roman"/>
      <w:b/>
      <w:bCs/>
      <w:kern w:val="1"/>
      <w:sz w:val="32"/>
      <w:szCs w:val="32"/>
      <w:lang w:val="es-MX"/>
    </w:rPr>
  </w:style>
  <w:style w:type="character" w:customStyle="1" w:styleId="SubtitleChar">
    <w:name w:val="Subtitle Char"/>
    <w:rsid w:val="00744578"/>
    <w:rPr>
      <w:rFonts w:ascii="Cambria" w:hAnsi="Cambria" w:cs="Times New Roman"/>
      <w:kern w:val="1"/>
      <w:sz w:val="24"/>
      <w:szCs w:val="24"/>
      <w:lang w:val="es-MX"/>
    </w:rPr>
  </w:style>
  <w:style w:type="character" w:customStyle="1" w:styleId="BodyTextIndentChar">
    <w:name w:val="Body Text Indent Char"/>
    <w:rsid w:val="00744578"/>
    <w:rPr>
      <w:rFonts w:cs="Times New Roman"/>
      <w:kern w:val="1"/>
      <w:sz w:val="24"/>
      <w:szCs w:val="24"/>
      <w:lang w:val="es-MX"/>
    </w:rPr>
  </w:style>
  <w:style w:type="character" w:customStyle="1" w:styleId="BodyTextIndent3Char">
    <w:name w:val="Body Text Indent 3 Char"/>
    <w:rsid w:val="00744578"/>
    <w:rPr>
      <w:sz w:val="16"/>
      <w:szCs w:val="16"/>
    </w:rPr>
  </w:style>
  <w:style w:type="character" w:customStyle="1" w:styleId="WW8Num26z3">
    <w:name w:val="WW8Num26z3"/>
    <w:uiPriority w:val="99"/>
    <w:rsid w:val="00744578"/>
    <w:rPr>
      <w:rFonts w:ascii="Symbol" w:hAnsi="Symbol"/>
    </w:rPr>
  </w:style>
  <w:style w:type="character" w:customStyle="1" w:styleId="WW8Num29z2">
    <w:name w:val="WW8Num29z2"/>
    <w:uiPriority w:val="99"/>
    <w:rsid w:val="00744578"/>
  </w:style>
  <w:style w:type="character" w:customStyle="1" w:styleId="WW8Num31z1">
    <w:name w:val="WW8Num31z1"/>
    <w:uiPriority w:val="99"/>
    <w:rsid w:val="00744578"/>
    <w:rPr>
      <w:rFonts w:ascii="Courier New" w:hAnsi="Courier New"/>
    </w:rPr>
  </w:style>
  <w:style w:type="character" w:customStyle="1" w:styleId="WW8Num31z2">
    <w:name w:val="WW8Num31z2"/>
    <w:uiPriority w:val="99"/>
    <w:rsid w:val="00744578"/>
    <w:rPr>
      <w:rFonts w:ascii="Wingdings" w:hAnsi="Wingdings"/>
    </w:rPr>
  </w:style>
  <w:style w:type="character" w:customStyle="1" w:styleId="WW8Num32z1">
    <w:name w:val="WW8Num32z1"/>
    <w:uiPriority w:val="99"/>
    <w:rsid w:val="00744578"/>
    <w:rPr>
      <w:rFonts w:ascii="Courier New" w:hAnsi="Courier New"/>
    </w:rPr>
  </w:style>
  <w:style w:type="character" w:customStyle="1" w:styleId="WW8Num32z2">
    <w:name w:val="WW8Num32z2"/>
    <w:uiPriority w:val="99"/>
    <w:rsid w:val="00744578"/>
    <w:rPr>
      <w:rFonts w:ascii="Wingdings" w:hAnsi="Wingdings"/>
    </w:rPr>
  </w:style>
  <w:style w:type="character" w:customStyle="1" w:styleId="WW8Num34z1">
    <w:name w:val="WW8Num34z1"/>
    <w:uiPriority w:val="99"/>
    <w:rsid w:val="00744578"/>
    <w:rPr>
      <w:rFonts w:ascii="Courier New" w:hAnsi="Courier New"/>
    </w:rPr>
  </w:style>
  <w:style w:type="character" w:customStyle="1" w:styleId="WW8Num34z2">
    <w:name w:val="WW8Num34z2"/>
    <w:uiPriority w:val="99"/>
    <w:rsid w:val="00744578"/>
    <w:rPr>
      <w:rFonts w:ascii="Wingdings" w:hAnsi="Wingdings"/>
    </w:rPr>
  </w:style>
  <w:style w:type="character" w:customStyle="1" w:styleId="WW8Num34z3">
    <w:name w:val="WW8Num34z3"/>
    <w:uiPriority w:val="99"/>
    <w:rsid w:val="00744578"/>
    <w:rPr>
      <w:rFonts w:ascii="Symbol" w:hAnsi="Symbol"/>
    </w:rPr>
  </w:style>
  <w:style w:type="character" w:customStyle="1" w:styleId="WW8Num35z1">
    <w:name w:val="WW8Num35z1"/>
    <w:uiPriority w:val="99"/>
    <w:rsid w:val="00744578"/>
    <w:rPr>
      <w:rFonts w:ascii="Courier New" w:hAnsi="Courier New"/>
    </w:rPr>
  </w:style>
  <w:style w:type="character" w:customStyle="1" w:styleId="WW8Num35z2">
    <w:name w:val="WW8Num35z2"/>
    <w:uiPriority w:val="99"/>
    <w:rsid w:val="00744578"/>
    <w:rPr>
      <w:rFonts w:ascii="Wingdings" w:hAnsi="Wingdings"/>
    </w:rPr>
  </w:style>
  <w:style w:type="character" w:customStyle="1" w:styleId="WW8Num38z1">
    <w:name w:val="WW8Num38z1"/>
    <w:uiPriority w:val="99"/>
    <w:rsid w:val="00744578"/>
    <w:rPr>
      <w:rFonts w:ascii="Courier New" w:hAnsi="Courier New"/>
    </w:rPr>
  </w:style>
  <w:style w:type="character" w:customStyle="1" w:styleId="WW8Num38z2">
    <w:name w:val="WW8Num38z2"/>
    <w:uiPriority w:val="99"/>
    <w:rsid w:val="00744578"/>
    <w:rPr>
      <w:rFonts w:ascii="Wingdings" w:hAnsi="Wingdings"/>
    </w:rPr>
  </w:style>
  <w:style w:type="character" w:customStyle="1" w:styleId="WW8Num48z1">
    <w:name w:val="WW8Num48z1"/>
    <w:uiPriority w:val="99"/>
    <w:rsid w:val="00744578"/>
    <w:rPr>
      <w:rFonts w:ascii="Courier New" w:hAnsi="Courier New"/>
    </w:rPr>
  </w:style>
  <w:style w:type="character" w:customStyle="1" w:styleId="WW8Num48z2">
    <w:name w:val="WW8Num48z2"/>
    <w:uiPriority w:val="99"/>
    <w:rsid w:val="00744578"/>
    <w:rPr>
      <w:rFonts w:ascii="Wingdings" w:hAnsi="Wingdings"/>
    </w:rPr>
  </w:style>
  <w:style w:type="character" w:customStyle="1" w:styleId="WW8Num48z3">
    <w:name w:val="WW8Num48z3"/>
    <w:uiPriority w:val="99"/>
    <w:rsid w:val="00744578"/>
    <w:rPr>
      <w:rFonts w:ascii="Symbol" w:hAnsi="Symbol"/>
    </w:rPr>
  </w:style>
  <w:style w:type="character" w:customStyle="1" w:styleId="Fuentedeprrafopredeter2">
    <w:name w:val="Fuente de párrafo predeter.2"/>
    <w:rsid w:val="00744578"/>
  </w:style>
  <w:style w:type="character" w:customStyle="1" w:styleId="BalloonTextChar">
    <w:name w:val="Balloon Text Char"/>
    <w:rsid w:val="00744578"/>
    <w:rPr>
      <w:rFonts w:ascii="Tahoma" w:hAnsi="Tahoma"/>
      <w:sz w:val="16"/>
      <w:lang w:val="es-ES" w:eastAsia="ar-SA" w:bidi="ar-SA"/>
    </w:rPr>
  </w:style>
  <w:style w:type="character" w:customStyle="1" w:styleId="BodyText3Char">
    <w:name w:val="Body Text 3 Char"/>
    <w:rsid w:val="00744578"/>
    <w:rPr>
      <w:sz w:val="16"/>
      <w:szCs w:val="16"/>
    </w:rPr>
  </w:style>
  <w:style w:type="character" w:customStyle="1" w:styleId="BodyTextIndent2Char">
    <w:name w:val="Body Text Indent 2 Char"/>
    <w:rsid w:val="00744578"/>
    <w:rPr>
      <w:sz w:val="24"/>
      <w:lang w:val="es-MX"/>
    </w:rPr>
  </w:style>
  <w:style w:type="character" w:customStyle="1" w:styleId="CommentTextChar">
    <w:name w:val="Comment Text Char"/>
    <w:rsid w:val="00744578"/>
    <w:rPr>
      <w:lang w:val="es-MX"/>
    </w:rPr>
  </w:style>
  <w:style w:type="character" w:customStyle="1" w:styleId="CarCar5">
    <w:name w:val="Car Car5"/>
    <w:uiPriority w:val="99"/>
    <w:rsid w:val="00744578"/>
    <w:rPr>
      <w:rFonts w:ascii="Arial Narrow" w:hAnsi="Arial Narrow"/>
      <w:sz w:val="22"/>
      <w:lang w:val="es-ES_tradnl"/>
    </w:rPr>
  </w:style>
  <w:style w:type="character" w:customStyle="1" w:styleId="CommentReference1">
    <w:name w:val="Comment Reference1"/>
    <w:rsid w:val="00744578"/>
    <w:rPr>
      <w:sz w:val="16"/>
    </w:rPr>
  </w:style>
  <w:style w:type="character" w:customStyle="1" w:styleId="DocumentMapChar">
    <w:name w:val="Document Map Char"/>
    <w:rsid w:val="00744578"/>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744578"/>
    <w:rPr>
      <w:rFonts w:ascii="Arial" w:hAnsi="Arial"/>
      <w:b/>
      <w:sz w:val="24"/>
    </w:rPr>
  </w:style>
  <w:style w:type="character" w:customStyle="1" w:styleId="CommentSubjectChar">
    <w:name w:val="Comment Subject Char"/>
    <w:rsid w:val="00744578"/>
    <w:rPr>
      <w:b/>
      <w:lang w:val="es-ES" w:eastAsia="ar-SA" w:bidi="ar-SA"/>
    </w:rPr>
  </w:style>
  <w:style w:type="character" w:customStyle="1" w:styleId="FootnoteTextChar">
    <w:name w:val="Footnote Text Char"/>
    <w:basedOn w:val="DefaultParagraphFont1"/>
    <w:rsid w:val="00744578"/>
  </w:style>
  <w:style w:type="character" w:customStyle="1" w:styleId="EndnoteTextChar">
    <w:name w:val="Endnote Text Char"/>
    <w:basedOn w:val="DefaultParagraphFont1"/>
    <w:rsid w:val="00744578"/>
  </w:style>
  <w:style w:type="character" w:customStyle="1" w:styleId="WW-Absatz-Standardschriftart">
    <w:name w:val="WW-Absatz-Standardschriftart"/>
    <w:uiPriority w:val="99"/>
    <w:rsid w:val="00744578"/>
  </w:style>
  <w:style w:type="character" w:customStyle="1" w:styleId="WW-Absatz-Standardschriftart1">
    <w:name w:val="WW-Absatz-Standardschriftart1"/>
    <w:uiPriority w:val="99"/>
    <w:rsid w:val="00744578"/>
  </w:style>
  <w:style w:type="character" w:customStyle="1" w:styleId="WW-Absatz-Standardschriftart11">
    <w:name w:val="WW-Absatz-Standardschriftart11"/>
    <w:uiPriority w:val="99"/>
    <w:rsid w:val="00744578"/>
  </w:style>
  <w:style w:type="character" w:customStyle="1" w:styleId="WW-Absatz-Standardschriftart111">
    <w:name w:val="WW-Absatz-Standardschriftart111"/>
    <w:uiPriority w:val="99"/>
    <w:rsid w:val="00744578"/>
  </w:style>
  <w:style w:type="character" w:customStyle="1" w:styleId="WW-Absatz-Standardschriftart1111">
    <w:name w:val="WW-Absatz-Standardschriftart1111"/>
    <w:uiPriority w:val="99"/>
    <w:rsid w:val="00744578"/>
  </w:style>
  <w:style w:type="character" w:customStyle="1" w:styleId="WW-Absatz-Standardschriftart11111">
    <w:name w:val="WW-Absatz-Standardschriftart11111"/>
    <w:uiPriority w:val="99"/>
    <w:rsid w:val="00744578"/>
  </w:style>
  <w:style w:type="character" w:customStyle="1" w:styleId="WW-Absatz-Standardschriftart111111">
    <w:name w:val="WW-Absatz-Standardschriftart111111"/>
    <w:uiPriority w:val="99"/>
    <w:rsid w:val="00744578"/>
  </w:style>
  <w:style w:type="character" w:customStyle="1" w:styleId="WW-Absatz-Standardschriftart1111111">
    <w:name w:val="WW-Absatz-Standardschriftart1111111"/>
    <w:uiPriority w:val="99"/>
    <w:rsid w:val="00744578"/>
  </w:style>
  <w:style w:type="character" w:customStyle="1" w:styleId="WW-Absatz-Standardschriftart11111111">
    <w:name w:val="WW-Absatz-Standardschriftart11111111"/>
    <w:uiPriority w:val="99"/>
    <w:rsid w:val="00744578"/>
  </w:style>
  <w:style w:type="character" w:customStyle="1" w:styleId="WW-Absatz-Standardschriftart111111111">
    <w:name w:val="WW-Absatz-Standardschriftart111111111"/>
    <w:uiPriority w:val="99"/>
    <w:rsid w:val="00744578"/>
  </w:style>
  <w:style w:type="character" w:customStyle="1" w:styleId="Vietas">
    <w:name w:val="Viñetas"/>
    <w:uiPriority w:val="99"/>
    <w:rsid w:val="00744578"/>
    <w:rPr>
      <w:rFonts w:ascii="OpenSymbol" w:eastAsia="Times New Roman" w:hAnsi="OpenSymbol"/>
    </w:rPr>
  </w:style>
  <w:style w:type="character" w:customStyle="1" w:styleId="Fuentedeprrafopredeter3">
    <w:name w:val="Fuente de párrafo predeter.3"/>
    <w:uiPriority w:val="99"/>
    <w:rsid w:val="00744578"/>
  </w:style>
  <w:style w:type="character" w:customStyle="1" w:styleId="WW-Absatz-Standardschriftart1111111111">
    <w:name w:val="WW-Absatz-Standardschriftart1111111111"/>
    <w:uiPriority w:val="99"/>
    <w:rsid w:val="00744578"/>
  </w:style>
  <w:style w:type="character" w:customStyle="1" w:styleId="WW-Absatz-Standardschriftart11111111111">
    <w:name w:val="WW-Absatz-Standardschriftart11111111111"/>
    <w:uiPriority w:val="99"/>
    <w:rsid w:val="00744578"/>
  </w:style>
  <w:style w:type="character" w:customStyle="1" w:styleId="WW-Absatz-Standardschriftart111111111111">
    <w:name w:val="WW-Absatz-Standardschriftart111111111111"/>
    <w:uiPriority w:val="99"/>
    <w:rsid w:val="00744578"/>
  </w:style>
  <w:style w:type="character" w:customStyle="1" w:styleId="WW-Absatz-Standardschriftart1111111111111">
    <w:name w:val="WW-Absatz-Standardschriftart1111111111111"/>
    <w:uiPriority w:val="99"/>
    <w:rsid w:val="00744578"/>
  </w:style>
  <w:style w:type="character" w:customStyle="1" w:styleId="WW8Num1z1">
    <w:name w:val="WW8Num1z1"/>
    <w:rsid w:val="00744578"/>
    <w:rPr>
      <w:rFonts w:ascii="Courier New" w:hAnsi="Courier New"/>
    </w:rPr>
  </w:style>
  <w:style w:type="character" w:customStyle="1" w:styleId="WW8Num1z3">
    <w:name w:val="WW8Num1z3"/>
    <w:rsid w:val="00744578"/>
    <w:rPr>
      <w:rFonts w:ascii="Symbol" w:hAnsi="Symbol"/>
    </w:rPr>
  </w:style>
  <w:style w:type="character" w:customStyle="1" w:styleId="WW8Num2z3">
    <w:name w:val="WW8Num2z3"/>
    <w:rsid w:val="00744578"/>
    <w:rPr>
      <w:rFonts w:ascii="Symbol" w:hAnsi="Symbol"/>
    </w:rPr>
  </w:style>
  <w:style w:type="character" w:customStyle="1" w:styleId="WW8Num3z3">
    <w:name w:val="WW8Num3z3"/>
    <w:rsid w:val="00744578"/>
    <w:rPr>
      <w:rFonts w:ascii="Symbol" w:hAnsi="Symbol"/>
    </w:rPr>
  </w:style>
  <w:style w:type="character" w:customStyle="1" w:styleId="WW8Num3z2">
    <w:name w:val="WW8Num3z2"/>
    <w:rsid w:val="00744578"/>
    <w:rPr>
      <w:rFonts w:ascii="Wingdings" w:hAnsi="Wingdings"/>
    </w:rPr>
  </w:style>
  <w:style w:type="character" w:customStyle="1" w:styleId="WW8Num3z6">
    <w:name w:val="WW8Num3z6"/>
    <w:rsid w:val="00744578"/>
    <w:rPr>
      <w:rFonts w:ascii="Symbol" w:hAnsi="Symbol"/>
    </w:rPr>
  </w:style>
  <w:style w:type="character" w:customStyle="1" w:styleId="WW8Num9z1">
    <w:name w:val="WW8Num9z1"/>
    <w:uiPriority w:val="99"/>
    <w:rsid w:val="00744578"/>
    <w:rPr>
      <w:rFonts w:ascii="Courier New" w:hAnsi="Courier New"/>
      <w:color w:val="auto"/>
    </w:rPr>
  </w:style>
  <w:style w:type="character" w:customStyle="1" w:styleId="WW8Num16z1">
    <w:name w:val="WW8Num16z1"/>
    <w:uiPriority w:val="99"/>
    <w:rsid w:val="00744578"/>
    <w:rPr>
      <w:rFonts w:ascii="Wingdings 2" w:hAnsi="Wingdings 2"/>
      <w:sz w:val="18"/>
    </w:rPr>
  </w:style>
  <w:style w:type="character" w:customStyle="1" w:styleId="WW8Num16z2">
    <w:name w:val="WW8Num16z2"/>
    <w:rsid w:val="00744578"/>
    <w:rPr>
      <w:rFonts w:ascii="StarSymbol" w:hAnsi="StarSymbol"/>
      <w:sz w:val="18"/>
    </w:rPr>
  </w:style>
  <w:style w:type="character" w:customStyle="1" w:styleId="WW8Num27z1">
    <w:name w:val="WW8Num27z1"/>
    <w:uiPriority w:val="99"/>
    <w:rsid w:val="00744578"/>
    <w:rPr>
      <w:rFonts w:ascii="Courier New" w:hAnsi="Courier New"/>
    </w:rPr>
  </w:style>
  <w:style w:type="character" w:customStyle="1" w:styleId="WW8Num27z3">
    <w:name w:val="WW8Num27z3"/>
    <w:rsid w:val="00744578"/>
    <w:rPr>
      <w:rFonts w:ascii="Symbol" w:hAnsi="Symbol"/>
    </w:rPr>
  </w:style>
  <w:style w:type="character" w:customStyle="1" w:styleId="WW8Num29z1">
    <w:name w:val="WW8Num29z1"/>
    <w:uiPriority w:val="99"/>
    <w:rsid w:val="00744578"/>
    <w:rPr>
      <w:rFonts w:ascii="Courier New" w:hAnsi="Courier New"/>
    </w:rPr>
  </w:style>
  <w:style w:type="character" w:customStyle="1" w:styleId="WW8Num29z3">
    <w:name w:val="WW8Num29z3"/>
    <w:uiPriority w:val="99"/>
    <w:rsid w:val="00744578"/>
    <w:rPr>
      <w:rFonts w:ascii="Symbol" w:hAnsi="Symbol"/>
    </w:rPr>
  </w:style>
  <w:style w:type="character" w:customStyle="1" w:styleId="WW8Num32z3">
    <w:name w:val="WW8Num32z3"/>
    <w:uiPriority w:val="99"/>
    <w:rsid w:val="00744578"/>
    <w:rPr>
      <w:rFonts w:ascii="Symbol" w:hAnsi="Symbol"/>
    </w:rPr>
  </w:style>
  <w:style w:type="character" w:customStyle="1" w:styleId="WW8Num36z1">
    <w:name w:val="WW8Num36z1"/>
    <w:uiPriority w:val="99"/>
    <w:rsid w:val="00744578"/>
    <w:rPr>
      <w:rFonts w:ascii="Courier New" w:hAnsi="Courier New"/>
    </w:rPr>
  </w:style>
  <w:style w:type="character" w:customStyle="1" w:styleId="WW8Num36z2">
    <w:name w:val="WW8Num36z2"/>
    <w:uiPriority w:val="99"/>
    <w:rsid w:val="00744578"/>
    <w:rPr>
      <w:rFonts w:ascii="Wingdings" w:hAnsi="Wingdings"/>
    </w:rPr>
  </w:style>
  <w:style w:type="character" w:customStyle="1" w:styleId="WW8Num36z3">
    <w:name w:val="WW8Num36z3"/>
    <w:uiPriority w:val="99"/>
    <w:rsid w:val="00744578"/>
    <w:rPr>
      <w:rFonts w:ascii="Symbol" w:hAnsi="Symbol"/>
    </w:rPr>
  </w:style>
  <w:style w:type="character" w:customStyle="1" w:styleId="WW8Num39z2">
    <w:name w:val="WW8Num39z2"/>
    <w:uiPriority w:val="99"/>
    <w:rsid w:val="00744578"/>
    <w:rPr>
      <w:rFonts w:ascii="Wingdings" w:hAnsi="Wingdings"/>
    </w:rPr>
  </w:style>
  <w:style w:type="character" w:customStyle="1" w:styleId="WW8Num39z3">
    <w:name w:val="WW8Num39z3"/>
    <w:uiPriority w:val="99"/>
    <w:rsid w:val="00744578"/>
    <w:rPr>
      <w:rFonts w:ascii="Symbol" w:hAnsi="Symbol"/>
    </w:rPr>
  </w:style>
  <w:style w:type="character" w:customStyle="1" w:styleId="WW8Num40z1">
    <w:name w:val="WW8Num40z1"/>
    <w:uiPriority w:val="99"/>
    <w:rsid w:val="00744578"/>
    <w:rPr>
      <w:rFonts w:ascii="Courier New" w:hAnsi="Courier New"/>
    </w:rPr>
  </w:style>
  <w:style w:type="character" w:customStyle="1" w:styleId="WW8Num40z3">
    <w:name w:val="WW8Num40z3"/>
    <w:uiPriority w:val="99"/>
    <w:rsid w:val="00744578"/>
    <w:rPr>
      <w:rFonts w:ascii="Symbol" w:hAnsi="Symbol"/>
    </w:rPr>
  </w:style>
  <w:style w:type="character" w:customStyle="1" w:styleId="WW8Num4z6">
    <w:name w:val="WW8Num4z6"/>
    <w:rsid w:val="00744578"/>
    <w:rPr>
      <w:rFonts w:ascii="Symbol" w:hAnsi="Symbol"/>
    </w:rPr>
  </w:style>
  <w:style w:type="character" w:customStyle="1" w:styleId="WW8Num21z1">
    <w:name w:val="WW8Num21z1"/>
    <w:rsid w:val="00744578"/>
    <w:rPr>
      <w:rFonts w:ascii="Wingdings 2" w:hAnsi="Wingdings 2"/>
      <w:sz w:val="18"/>
    </w:rPr>
  </w:style>
  <w:style w:type="character" w:customStyle="1" w:styleId="WW8Num21z2">
    <w:name w:val="WW8Num21z2"/>
    <w:rsid w:val="00744578"/>
    <w:rPr>
      <w:rFonts w:ascii="StarSymbol" w:hAnsi="StarSymbol"/>
      <w:sz w:val="18"/>
    </w:rPr>
  </w:style>
  <w:style w:type="character" w:customStyle="1" w:styleId="WW8Num22z1">
    <w:name w:val="WW8Num22z1"/>
    <w:rsid w:val="00744578"/>
    <w:rPr>
      <w:rFonts w:ascii="Wingdings 2" w:hAnsi="Wingdings 2"/>
      <w:sz w:val="18"/>
    </w:rPr>
  </w:style>
  <w:style w:type="character" w:customStyle="1" w:styleId="WW8Num22z2">
    <w:name w:val="WW8Num22z2"/>
    <w:rsid w:val="00744578"/>
    <w:rPr>
      <w:rFonts w:ascii="StarSymbol" w:hAnsi="StarSymbol"/>
      <w:sz w:val="18"/>
    </w:rPr>
  </w:style>
  <w:style w:type="paragraph" w:customStyle="1" w:styleId="Encabezado5">
    <w:name w:val="Encabezado5"/>
    <w:basedOn w:val="Normal"/>
    <w:next w:val="Textoindependiente"/>
    <w:uiPriority w:val="99"/>
    <w:rsid w:val="00744578"/>
    <w:pPr>
      <w:keepNext/>
      <w:suppressAutoHyphens/>
      <w:spacing w:before="240" w:after="120"/>
    </w:pPr>
    <w:rPr>
      <w:rFonts w:ascii="Arial" w:eastAsia="Lucida Sans Unicode" w:hAnsi="Arial" w:cs="Tahoma"/>
      <w:sz w:val="28"/>
      <w:szCs w:val="28"/>
      <w:lang w:val="es-ES" w:eastAsia="ar-SA"/>
    </w:rPr>
  </w:style>
  <w:style w:type="paragraph" w:customStyle="1" w:styleId="Etiqueta">
    <w:name w:val="Etiqueta"/>
    <w:basedOn w:val="Normal"/>
    <w:rsid w:val="00744578"/>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744578"/>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744578"/>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744578"/>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744578"/>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744578"/>
  </w:style>
  <w:style w:type="paragraph" w:customStyle="1" w:styleId="Encabezado1">
    <w:name w:val="Encabezado1"/>
    <w:basedOn w:val="Normal"/>
    <w:next w:val="Textonormal"/>
    <w:rsid w:val="00744578"/>
    <w:pPr>
      <w:keepNext/>
      <w:suppressAutoHyphens/>
      <w:spacing w:before="240" w:after="120"/>
    </w:pPr>
    <w:rPr>
      <w:rFonts w:ascii="Arial" w:eastAsia="Times New Roman" w:hAnsi="Arial" w:cs="Arial"/>
      <w:sz w:val="28"/>
      <w:szCs w:val="20"/>
      <w:lang w:val="es-ES" w:eastAsia="ar-SA"/>
    </w:rPr>
  </w:style>
  <w:style w:type="paragraph" w:styleId="Subttulo">
    <w:name w:val="Subtitle"/>
    <w:aliases w:val=" Car Car Car Car Car Car, Car Car Car Car Car"/>
    <w:basedOn w:val="Encabezado1"/>
    <w:next w:val="Textonormal"/>
    <w:link w:val="SubttuloCar"/>
    <w:qFormat/>
    <w:rsid w:val="00744578"/>
    <w:pPr>
      <w:jc w:val="center"/>
    </w:pPr>
    <w:rPr>
      <w:rFonts w:cs="Times New Roman"/>
      <w:i/>
    </w:rPr>
  </w:style>
  <w:style w:type="character" w:customStyle="1" w:styleId="SubttuloCar">
    <w:name w:val="Subtítulo Car"/>
    <w:aliases w:val=" Car Car Car Car Car Car Car, Car Car Car Car Car Car1"/>
    <w:basedOn w:val="Fuentedeprrafopredeter"/>
    <w:link w:val="Subttulo"/>
    <w:rsid w:val="00744578"/>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744578"/>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744578"/>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744578"/>
    <w:pPr>
      <w:jc w:val="center"/>
    </w:pPr>
    <w:rPr>
      <w:b/>
    </w:rPr>
  </w:style>
  <w:style w:type="paragraph" w:customStyle="1" w:styleId="Sangra2detindependiente11">
    <w:name w:val="Sangría 2 de t. independiente11"/>
    <w:basedOn w:val="Normal"/>
    <w:uiPriority w:val="99"/>
    <w:rsid w:val="00744578"/>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1">
    <w:name w:val="Texto comentario1"/>
    <w:basedOn w:val="Normal"/>
    <w:uiPriority w:val="99"/>
    <w:rsid w:val="00744578"/>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ontenidodelmarco">
    <w:name w:val="Contenido del marco"/>
    <w:basedOn w:val="Textoindependiente"/>
    <w:uiPriority w:val="99"/>
    <w:rsid w:val="00744578"/>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744578"/>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744578"/>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744578"/>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744578"/>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744578"/>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744578"/>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744578"/>
    <w:pPr>
      <w:tabs>
        <w:tab w:val="left" w:pos="1584"/>
      </w:tabs>
      <w:ind w:left="1584" w:hanging="1584"/>
    </w:pPr>
    <w:rPr>
      <w:b/>
      <w:bCs/>
      <w:sz w:val="21"/>
      <w:szCs w:val="21"/>
    </w:rPr>
  </w:style>
  <w:style w:type="paragraph" w:customStyle="1" w:styleId="BodyText250">
    <w:name w:val="Body Text 25"/>
    <w:basedOn w:val="Normal"/>
    <w:uiPriority w:val="99"/>
    <w:rsid w:val="00744578"/>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744578"/>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744578"/>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744578"/>
    <w:pPr>
      <w:numPr>
        <w:numId w:val="3"/>
      </w:numPr>
      <w:spacing w:line="360" w:lineRule="auto"/>
      <w:jc w:val="both"/>
    </w:pPr>
    <w:rPr>
      <w:rFonts w:ascii="Arial" w:eastAsia="Times New Roman" w:hAnsi="Arial" w:cs="Times New Roman"/>
      <w:sz w:val="20"/>
      <w:szCs w:val="20"/>
      <w:lang w:val="es-MX" w:eastAsia="ar-SA"/>
    </w:rPr>
  </w:style>
  <w:style w:type="paragraph" w:customStyle="1" w:styleId="BodyText31">
    <w:name w:val="Body Text 31"/>
    <w:basedOn w:val="Normal"/>
    <w:rsid w:val="00744578"/>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744578"/>
    <w:rPr>
      <w:rFonts w:ascii="Times New Roman" w:eastAsia="Times New Roman" w:hAnsi="Times New Roman" w:cs="Times New Roman"/>
      <w:sz w:val="20"/>
      <w:szCs w:val="20"/>
      <w:lang w:val="es-MX" w:eastAsia="ar-SA"/>
    </w:rPr>
  </w:style>
  <w:style w:type="paragraph" w:customStyle="1" w:styleId="Titulo">
    <w:name w:val="Titulo"/>
    <w:basedOn w:val="Normal"/>
    <w:rsid w:val="00744578"/>
    <w:pPr>
      <w:numPr>
        <w:numId w:val="4"/>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744578"/>
    <w:pPr>
      <w:ind w:left="720"/>
    </w:pPr>
    <w:rPr>
      <w:rFonts w:ascii="Calibri" w:eastAsia="Times New Roman" w:hAnsi="Calibri" w:cs="Times New Roman"/>
      <w:sz w:val="22"/>
      <w:szCs w:val="22"/>
      <w:lang w:val="es-MX" w:eastAsia="ar-SA"/>
    </w:rPr>
  </w:style>
  <w:style w:type="paragraph" w:customStyle="1" w:styleId="DocumentMap1">
    <w:name w:val="Document Map1"/>
    <w:basedOn w:val="Normal"/>
    <w:rsid w:val="00744578"/>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744578"/>
    <w:pPr>
      <w:suppressAutoHyphens/>
    </w:pPr>
    <w:rPr>
      <w:b/>
      <w:bCs/>
      <w:lang w:val="es-ES"/>
    </w:rPr>
  </w:style>
  <w:style w:type="paragraph" w:customStyle="1" w:styleId="Textodebloque2">
    <w:name w:val="Texto de bloque2"/>
    <w:basedOn w:val="Normal"/>
    <w:uiPriority w:val="99"/>
    <w:rsid w:val="00744578"/>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744578"/>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744578"/>
    <w:pPr>
      <w:ind w:left="1540"/>
    </w:pPr>
    <w:rPr>
      <w:rFonts w:eastAsiaTheme="minorHAnsi"/>
      <w:sz w:val="18"/>
      <w:szCs w:val="18"/>
      <w:lang w:val="es-MX"/>
    </w:rPr>
  </w:style>
  <w:style w:type="paragraph" w:styleId="TDC7">
    <w:name w:val="toc 7"/>
    <w:basedOn w:val="Normal"/>
    <w:next w:val="Normal"/>
    <w:uiPriority w:val="39"/>
    <w:rsid w:val="00744578"/>
    <w:pPr>
      <w:ind w:left="1320"/>
    </w:pPr>
    <w:rPr>
      <w:rFonts w:eastAsiaTheme="minorHAnsi"/>
      <w:sz w:val="18"/>
      <w:szCs w:val="18"/>
      <w:lang w:val="es-MX"/>
    </w:rPr>
  </w:style>
  <w:style w:type="paragraph" w:styleId="TDC6">
    <w:name w:val="toc 6"/>
    <w:basedOn w:val="Normal"/>
    <w:next w:val="Normal"/>
    <w:uiPriority w:val="39"/>
    <w:rsid w:val="00744578"/>
    <w:pPr>
      <w:ind w:left="1100"/>
    </w:pPr>
    <w:rPr>
      <w:rFonts w:eastAsiaTheme="minorHAnsi"/>
      <w:sz w:val="18"/>
      <w:szCs w:val="18"/>
      <w:lang w:val="es-MX"/>
    </w:rPr>
  </w:style>
  <w:style w:type="paragraph" w:styleId="TDC5">
    <w:name w:val="toc 5"/>
    <w:basedOn w:val="Normal"/>
    <w:next w:val="Normal"/>
    <w:uiPriority w:val="39"/>
    <w:rsid w:val="00744578"/>
    <w:pPr>
      <w:ind w:left="880"/>
    </w:pPr>
    <w:rPr>
      <w:rFonts w:eastAsiaTheme="minorHAnsi"/>
      <w:sz w:val="18"/>
      <w:szCs w:val="18"/>
      <w:lang w:val="es-MX"/>
    </w:rPr>
  </w:style>
  <w:style w:type="paragraph" w:styleId="TDC4">
    <w:name w:val="toc 4"/>
    <w:basedOn w:val="Normal"/>
    <w:next w:val="Normal"/>
    <w:uiPriority w:val="39"/>
    <w:rsid w:val="00744578"/>
    <w:pPr>
      <w:ind w:left="660"/>
    </w:pPr>
    <w:rPr>
      <w:rFonts w:eastAsiaTheme="minorHAnsi"/>
      <w:sz w:val="18"/>
      <w:szCs w:val="18"/>
      <w:lang w:val="es-MX"/>
    </w:rPr>
  </w:style>
  <w:style w:type="paragraph" w:styleId="TDC3">
    <w:name w:val="toc 3"/>
    <w:basedOn w:val="Normal"/>
    <w:next w:val="Normal"/>
    <w:uiPriority w:val="39"/>
    <w:qFormat/>
    <w:rsid w:val="00744578"/>
    <w:pPr>
      <w:ind w:left="440"/>
    </w:pPr>
    <w:rPr>
      <w:rFonts w:eastAsiaTheme="minorHAnsi"/>
      <w:i/>
      <w:iCs/>
      <w:sz w:val="20"/>
      <w:szCs w:val="20"/>
      <w:lang w:val="es-MX"/>
    </w:rPr>
  </w:style>
  <w:style w:type="paragraph" w:styleId="TDC2">
    <w:name w:val="toc 2"/>
    <w:basedOn w:val="Normal"/>
    <w:next w:val="Normal"/>
    <w:uiPriority w:val="39"/>
    <w:qFormat/>
    <w:rsid w:val="00744578"/>
    <w:pPr>
      <w:ind w:left="220"/>
    </w:pPr>
    <w:rPr>
      <w:rFonts w:eastAsiaTheme="minorHAnsi"/>
      <w:smallCaps/>
      <w:sz w:val="20"/>
      <w:szCs w:val="20"/>
      <w:lang w:val="es-MX"/>
    </w:rPr>
  </w:style>
  <w:style w:type="paragraph" w:styleId="TDC1">
    <w:name w:val="toc 1"/>
    <w:basedOn w:val="Normal"/>
    <w:next w:val="Normal"/>
    <w:uiPriority w:val="39"/>
    <w:qFormat/>
    <w:rsid w:val="00744578"/>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744578"/>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744578"/>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744578"/>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744578"/>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744578"/>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744578"/>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744578"/>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744578"/>
    <w:rPr>
      <w:rFonts w:ascii="CG Times" w:eastAsia="Times New Roman" w:hAnsi="CG Times" w:cs="LinePrinter"/>
      <w:sz w:val="20"/>
      <w:szCs w:val="20"/>
      <w:lang w:val="es-ES_tradnl" w:eastAsia="ar-SA"/>
    </w:rPr>
  </w:style>
  <w:style w:type="paragraph" w:customStyle="1" w:styleId="numerdic">
    <w:name w:val="numerdic"/>
    <w:basedOn w:val="Normal"/>
    <w:uiPriority w:val="99"/>
    <w:rsid w:val="00744578"/>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744578"/>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744578"/>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744578"/>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744578"/>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744578"/>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744578"/>
    <w:pPr>
      <w:suppressAutoHyphens/>
      <w:spacing w:after="160" w:line="240" w:lineRule="exact"/>
    </w:pPr>
    <w:rPr>
      <w:rFonts w:ascii="Tahoma" w:eastAsia="Times New Roman" w:hAnsi="Tahoma" w:cs="Times New Roman"/>
      <w:sz w:val="20"/>
      <w:szCs w:val="20"/>
      <w:lang w:val="en-US" w:eastAsia="ar-SA"/>
    </w:rPr>
  </w:style>
  <w:style w:type="paragraph" w:customStyle="1" w:styleId="WW-Textoindependiente31">
    <w:name w:val="WW-Texto independiente 31"/>
    <w:basedOn w:val="Normal"/>
    <w:rsid w:val="00744578"/>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744578"/>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744578"/>
    <w:pPr>
      <w:widowControl w:val="0"/>
      <w:suppressAutoHyphens/>
      <w:jc w:val="both"/>
    </w:pPr>
    <w:rPr>
      <w:rFonts w:ascii="Arial" w:eastAsia="Times New Roman" w:hAnsi="Arial" w:cs="Times New Roman"/>
      <w:kern w:val="1"/>
      <w:sz w:val="22"/>
      <w:szCs w:val="20"/>
      <w:lang w:val="en-US" w:eastAsia="ar-SA"/>
    </w:rPr>
  </w:style>
  <w:style w:type="table" w:styleId="Tablaconcuadrcula8">
    <w:name w:val="Table Grid 8"/>
    <w:basedOn w:val="Tablanormal"/>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744578"/>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744578"/>
    <w:rPr>
      <w:rFonts w:cs="Times New Roman"/>
    </w:rPr>
  </w:style>
  <w:style w:type="paragraph" w:customStyle="1" w:styleId="noparagraphstyle">
    <w:name w:val="noparagraphstyle"/>
    <w:basedOn w:val="Normal"/>
    <w:rsid w:val="00744578"/>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744578"/>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744578"/>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744578"/>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0">
    <w:name w:val="Body Text 24"/>
    <w:basedOn w:val="Normal"/>
    <w:uiPriority w:val="99"/>
    <w:rsid w:val="00744578"/>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744578"/>
    <w:rPr>
      <w:i/>
      <w:iCs/>
      <w:color w:val="808080"/>
    </w:rPr>
  </w:style>
  <w:style w:type="character" w:styleId="nfasisintenso">
    <w:name w:val="Intense Emphasis"/>
    <w:uiPriority w:val="99"/>
    <w:qFormat/>
    <w:rsid w:val="00744578"/>
    <w:rPr>
      <w:b/>
      <w:bCs/>
      <w:i/>
      <w:iCs/>
      <w:color w:val="4F81BD"/>
    </w:rPr>
  </w:style>
  <w:style w:type="character" w:customStyle="1" w:styleId="Ttulo2Car1">
    <w:name w:val="Título 2 Car1"/>
    <w:aliases w:val="h2 Car1"/>
    <w:uiPriority w:val="9"/>
    <w:locked/>
    <w:rsid w:val="00744578"/>
    <w:rPr>
      <w:rFonts w:ascii="Arial" w:eastAsia="Times New Roman" w:hAnsi="Arial" w:cs="Times New Roman"/>
      <w:b/>
      <w:i/>
      <w:sz w:val="28"/>
      <w:szCs w:val="20"/>
      <w:lang w:eastAsia="ar-SA"/>
    </w:rPr>
  </w:style>
  <w:style w:type="paragraph" w:customStyle="1" w:styleId="Sangra3detNormal">
    <w:name w:val="Sangría 3 de t. Normal"/>
    <w:basedOn w:val="Normal"/>
    <w:rsid w:val="00744578"/>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744578"/>
    <w:rPr>
      <w:rFonts w:cs="Times New Roman"/>
      <w:sz w:val="16"/>
      <w:szCs w:val="16"/>
    </w:rPr>
  </w:style>
  <w:style w:type="paragraph" w:customStyle="1" w:styleId="Ttulo3Anexo">
    <w:name w:val="Título 3 Anexo"/>
    <w:basedOn w:val="Normal"/>
    <w:rsid w:val="00744578"/>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customStyle="1" w:styleId="Ttulo2Anexo">
    <w:name w:val="Título 2 Anexo"/>
    <w:basedOn w:val="Ttulo1"/>
    <w:rsid w:val="00744578"/>
    <w:pPr>
      <w:keepLines w:val="0"/>
      <w:tabs>
        <w:tab w:val="num" w:pos="1260"/>
      </w:tabs>
      <w:spacing w:after="60"/>
      <w:ind w:left="1260" w:hanging="1260"/>
      <w:jc w:val="both"/>
    </w:pPr>
    <w:rPr>
      <w:rFonts w:ascii="Arial" w:eastAsia="Times New Roman" w:hAnsi="Arial" w:cs="Arial"/>
      <w:b/>
      <w:bCs/>
      <w:color w:val="auto"/>
      <w:sz w:val="22"/>
      <w:szCs w:val="22"/>
      <w:lang w:val="es-ES" w:eastAsia="es-ES"/>
    </w:rPr>
  </w:style>
  <w:style w:type="character" w:customStyle="1" w:styleId="WW8Num9z2">
    <w:name w:val="WW8Num9z2"/>
    <w:uiPriority w:val="99"/>
    <w:rsid w:val="00744578"/>
    <w:rPr>
      <w:rFonts w:ascii="Wingdings" w:hAnsi="Wingdings"/>
    </w:rPr>
  </w:style>
  <w:style w:type="character" w:customStyle="1" w:styleId="WW8Num9z6">
    <w:name w:val="WW8Num9z6"/>
    <w:rsid w:val="00744578"/>
    <w:rPr>
      <w:rFonts w:ascii="Symbol" w:hAnsi="Symbol"/>
    </w:rPr>
  </w:style>
  <w:style w:type="character" w:customStyle="1" w:styleId="WW8Num30z1">
    <w:name w:val="WW8Num30z1"/>
    <w:uiPriority w:val="99"/>
    <w:rsid w:val="00744578"/>
    <w:rPr>
      <w:b/>
      <w:color w:val="auto"/>
    </w:rPr>
  </w:style>
  <w:style w:type="character" w:customStyle="1" w:styleId="WW8Num7z2">
    <w:name w:val="WW8Num7z2"/>
    <w:uiPriority w:val="99"/>
    <w:rsid w:val="00744578"/>
    <w:rPr>
      <w:rFonts w:ascii="Wingdings" w:hAnsi="Wingdings"/>
    </w:rPr>
  </w:style>
  <w:style w:type="character" w:customStyle="1" w:styleId="WW8Num7z6">
    <w:name w:val="WW8Num7z6"/>
    <w:rsid w:val="00744578"/>
    <w:rPr>
      <w:rFonts w:ascii="Symbol" w:hAnsi="Symbol"/>
    </w:rPr>
  </w:style>
  <w:style w:type="character" w:customStyle="1" w:styleId="WW8Num26z4">
    <w:name w:val="WW8Num26z4"/>
    <w:rsid w:val="00744578"/>
    <w:rPr>
      <w:rFonts w:ascii="Courier New" w:hAnsi="Courier New" w:cs="Courier New"/>
    </w:rPr>
  </w:style>
  <w:style w:type="character" w:customStyle="1" w:styleId="WW8Num27z2">
    <w:name w:val="WW8Num27z2"/>
    <w:rsid w:val="00744578"/>
    <w:rPr>
      <w:rFonts w:ascii="Wingdings" w:hAnsi="Wingdings"/>
    </w:rPr>
  </w:style>
  <w:style w:type="character" w:customStyle="1" w:styleId="WW8Num27z6">
    <w:name w:val="WW8Num27z6"/>
    <w:rsid w:val="00744578"/>
    <w:rPr>
      <w:rFonts w:ascii="Symbol" w:hAnsi="Symbol"/>
    </w:rPr>
  </w:style>
  <w:style w:type="character" w:customStyle="1" w:styleId="WW8Num28z1">
    <w:name w:val="WW8Num28z1"/>
    <w:uiPriority w:val="99"/>
    <w:rsid w:val="00744578"/>
    <w:rPr>
      <w:rFonts w:ascii="Courier New" w:hAnsi="Courier New" w:cs="Courier New"/>
    </w:rPr>
  </w:style>
  <w:style w:type="character" w:customStyle="1" w:styleId="WW8Num28z2">
    <w:name w:val="WW8Num28z2"/>
    <w:uiPriority w:val="99"/>
    <w:rsid w:val="00744578"/>
    <w:rPr>
      <w:rFonts w:ascii="Wingdings" w:hAnsi="Wingdings"/>
    </w:rPr>
  </w:style>
  <w:style w:type="character" w:customStyle="1" w:styleId="WW8Num43z2">
    <w:name w:val="WW8Num43z2"/>
    <w:uiPriority w:val="99"/>
    <w:rsid w:val="00744578"/>
    <w:rPr>
      <w:rFonts w:ascii="Wingdings" w:hAnsi="Wingdings"/>
    </w:rPr>
  </w:style>
  <w:style w:type="character" w:customStyle="1" w:styleId="WW8Num43z3">
    <w:name w:val="WW8Num43z3"/>
    <w:uiPriority w:val="99"/>
    <w:rsid w:val="00744578"/>
    <w:rPr>
      <w:rFonts w:ascii="Symbol" w:hAnsi="Symbol"/>
    </w:rPr>
  </w:style>
  <w:style w:type="character" w:customStyle="1" w:styleId="WW8Num44z1">
    <w:name w:val="WW8Num44z1"/>
    <w:rsid w:val="00744578"/>
    <w:rPr>
      <w:rFonts w:ascii="Symbol" w:hAnsi="Symbol"/>
      <w:b/>
    </w:rPr>
  </w:style>
  <w:style w:type="character" w:customStyle="1" w:styleId="WW8Num51z2">
    <w:name w:val="WW8Num51z2"/>
    <w:rsid w:val="00744578"/>
    <w:rPr>
      <w:rFonts w:ascii="Wingdings" w:hAnsi="Wingdings"/>
    </w:rPr>
  </w:style>
  <w:style w:type="character" w:customStyle="1" w:styleId="WW8Num52z2">
    <w:name w:val="WW8Num52z2"/>
    <w:rsid w:val="00744578"/>
    <w:rPr>
      <w:rFonts w:ascii="Wingdings" w:hAnsi="Wingdings"/>
    </w:rPr>
  </w:style>
  <w:style w:type="character" w:customStyle="1" w:styleId="CarCar2">
    <w:name w:val="Car Car2"/>
    <w:uiPriority w:val="99"/>
    <w:rsid w:val="00744578"/>
    <w:rPr>
      <w:sz w:val="24"/>
      <w:szCs w:val="24"/>
      <w:lang w:val="es-ES" w:eastAsia="ar-SA" w:bidi="ar-SA"/>
    </w:rPr>
  </w:style>
  <w:style w:type="character" w:customStyle="1" w:styleId="BodyText21Car">
    <w:name w:val="Body Text 21 Car"/>
    <w:uiPriority w:val="99"/>
    <w:rsid w:val="00744578"/>
    <w:rPr>
      <w:rFonts w:ascii="Arial" w:hAnsi="Arial"/>
      <w:sz w:val="24"/>
      <w:lang w:val="es-ES_tradnl" w:eastAsia="ar-SA" w:bidi="ar-SA"/>
    </w:rPr>
  </w:style>
  <w:style w:type="paragraph" w:customStyle="1" w:styleId="xl22">
    <w:name w:val="xl22"/>
    <w:basedOn w:val="Normal"/>
    <w:uiPriority w:val="99"/>
    <w:rsid w:val="00744578"/>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744578"/>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744578"/>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BodyText22">
    <w:name w:val="Body Text 22"/>
    <w:basedOn w:val="Normal"/>
    <w:uiPriority w:val="99"/>
    <w:rsid w:val="00744578"/>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Vieta2">
    <w:name w:val="Viñeta 2"/>
    <w:basedOn w:val="Normal"/>
    <w:rsid w:val="00744578"/>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744578"/>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744578"/>
    <w:pPr>
      <w:widowControl w:val="0"/>
      <w:suppressAutoHyphens/>
      <w:jc w:val="both"/>
    </w:pPr>
    <w:rPr>
      <w:rFonts w:ascii="Arial" w:eastAsia="Times New Roman" w:hAnsi="Arial" w:cs="Times New Roman"/>
      <w:sz w:val="20"/>
      <w:szCs w:val="20"/>
      <w:lang w:val="es-ES" w:eastAsia="ar-SA"/>
    </w:rPr>
  </w:style>
  <w:style w:type="paragraph" w:customStyle="1" w:styleId="TextoVietas">
    <w:name w:val="Texto Viñetas"/>
    <w:basedOn w:val="Texto"/>
    <w:rsid w:val="00744578"/>
    <w:pPr>
      <w:tabs>
        <w:tab w:val="left" w:pos="2084"/>
        <w:tab w:val="left" w:pos="2156"/>
      </w:tabs>
      <w:suppressAutoHyphens/>
      <w:spacing w:before="120" w:after="60" w:line="240" w:lineRule="auto"/>
      <w:ind w:left="431" w:hanging="431"/>
    </w:pPr>
    <w:rPr>
      <w:sz w:val="24"/>
      <w:szCs w:val="22"/>
      <w:lang w:val="es-ES_tradnl" w:eastAsia="ar-SA"/>
    </w:rPr>
  </w:style>
  <w:style w:type="paragraph" w:customStyle="1" w:styleId="Bullet">
    <w:name w:val="Bullet"/>
    <w:basedOn w:val="Normal"/>
    <w:rsid w:val="00744578"/>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744578"/>
  </w:style>
  <w:style w:type="paragraph" w:customStyle="1" w:styleId="RenglondeTabla">
    <w:name w:val="Renglon de Tabla"/>
    <w:basedOn w:val="Normal"/>
    <w:rsid w:val="00744578"/>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744578"/>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744578"/>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744578"/>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744578"/>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744578"/>
    <w:pPr>
      <w:tabs>
        <w:tab w:val="right" w:leader="dot" w:pos="17613"/>
      </w:tabs>
      <w:ind w:left="2547"/>
    </w:pPr>
    <w:rPr>
      <w:rFonts w:cs="Tahoma"/>
      <w:szCs w:val="24"/>
    </w:rPr>
  </w:style>
  <w:style w:type="character" w:customStyle="1" w:styleId="CarCar6">
    <w:name w:val="Car Car6"/>
    <w:uiPriority w:val="99"/>
    <w:rsid w:val="00744578"/>
    <w:rPr>
      <w:sz w:val="24"/>
      <w:szCs w:val="24"/>
      <w:lang w:val="es-ES" w:eastAsia="ar-SA"/>
    </w:rPr>
  </w:style>
  <w:style w:type="paragraph" w:styleId="TtulodeTDC">
    <w:name w:val="TOC Heading"/>
    <w:basedOn w:val="Ttulo1"/>
    <w:next w:val="Normal"/>
    <w:link w:val="TtulodeTDCCar"/>
    <w:uiPriority w:val="39"/>
    <w:qFormat/>
    <w:rsid w:val="00744578"/>
    <w:pPr>
      <w:spacing w:before="480" w:line="276" w:lineRule="auto"/>
      <w:outlineLvl w:val="9"/>
    </w:pPr>
    <w:rPr>
      <w:rFonts w:ascii="Cambria" w:eastAsia="Times New Roman" w:hAnsi="Cambria" w:cs="Times New Roman"/>
      <w:b/>
      <w:bCs/>
      <w:color w:val="365F91"/>
      <w:kern w:val="1"/>
      <w:sz w:val="28"/>
      <w:szCs w:val="28"/>
      <w:lang w:val="es-ES" w:eastAsia="ar-SA"/>
    </w:rPr>
  </w:style>
  <w:style w:type="paragraph" w:customStyle="1" w:styleId="Textoindependiente24">
    <w:name w:val="Texto independiente 24"/>
    <w:basedOn w:val="Normal"/>
    <w:uiPriority w:val="99"/>
    <w:rsid w:val="00744578"/>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744578"/>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Textoindependiente25">
    <w:name w:val="Texto independiente 25"/>
    <w:basedOn w:val="Normal"/>
    <w:uiPriority w:val="99"/>
    <w:rsid w:val="00744578"/>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744578"/>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744578"/>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744578"/>
    <w:rPr>
      <w:rFonts w:ascii="Tahoma" w:eastAsia="Times New Roman" w:hAnsi="Tahoma" w:cs="Times New Roman"/>
      <w:sz w:val="20"/>
      <w:szCs w:val="20"/>
      <w:shd w:val="clear" w:color="auto" w:fill="000080"/>
      <w:lang w:val="es-ES" w:eastAsia="ar-SA"/>
    </w:rPr>
  </w:style>
  <w:style w:type="paragraph" w:styleId="Epgrafe">
    <w:name w:val="caption"/>
    <w:basedOn w:val="Normal"/>
    <w:next w:val="Normal"/>
    <w:uiPriority w:val="35"/>
    <w:qFormat/>
    <w:rsid w:val="00744578"/>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744578"/>
    <w:pPr>
      <w:jc w:val="both"/>
    </w:pPr>
    <w:rPr>
      <w:rFonts w:ascii="Arial" w:eastAsia="Times New Roman" w:hAnsi="Arial" w:cs="Arial"/>
      <w:sz w:val="22"/>
      <w:szCs w:val="22"/>
      <w:lang w:val="en-US"/>
    </w:rPr>
  </w:style>
  <w:style w:type="paragraph" w:styleId="Listaconvietas4">
    <w:name w:val="List Bullet 4"/>
    <w:basedOn w:val="Normal"/>
    <w:rsid w:val="00744578"/>
    <w:pPr>
      <w:numPr>
        <w:numId w:val="7"/>
      </w:numPr>
    </w:pPr>
    <w:rPr>
      <w:rFonts w:ascii="Times New Roman" w:eastAsia="Times New Roman" w:hAnsi="Times New Roman" w:cs="Times New Roman"/>
      <w:sz w:val="20"/>
      <w:szCs w:val="20"/>
      <w:lang w:val="es-MX" w:eastAsia="es-ES"/>
    </w:rPr>
  </w:style>
  <w:style w:type="paragraph" w:styleId="Lista5">
    <w:name w:val="List 5"/>
    <w:basedOn w:val="Normal"/>
    <w:rsid w:val="00744578"/>
    <w:pPr>
      <w:ind w:left="1415" w:hanging="283"/>
    </w:pPr>
    <w:rPr>
      <w:rFonts w:ascii="Times New Roman" w:eastAsia="Times New Roman" w:hAnsi="Times New Roman" w:cs="Times New Roman"/>
      <w:lang w:val="en-US"/>
    </w:rPr>
  </w:style>
  <w:style w:type="numbering" w:styleId="111111">
    <w:name w:val="Outline List 2"/>
    <w:basedOn w:val="Sinlista"/>
    <w:rsid w:val="00744578"/>
  </w:style>
  <w:style w:type="paragraph" w:customStyle="1" w:styleId="p15">
    <w:name w:val="p15"/>
    <w:basedOn w:val="Normal"/>
    <w:rsid w:val="00744578"/>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744578"/>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744578"/>
    <w:rPr>
      <w:sz w:val="16"/>
      <w:szCs w:val="16"/>
    </w:rPr>
  </w:style>
  <w:style w:type="character" w:customStyle="1" w:styleId="WW8Num6z3">
    <w:name w:val="WW8Num6z3"/>
    <w:rsid w:val="00744578"/>
    <w:rPr>
      <w:rFonts w:ascii="Symbol" w:hAnsi="Symbol"/>
    </w:rPr>
  </w:style>
  <w:style w:type="paragraph" w:customStyle="1" w:styleId="Textoindependiente23">
    <w:name w:val="Texto independiente 23"/>
    <w:basedOn w:val="Normal"/>
    <w:uiPriority w:val="99"/>
    <w:rsid w:val="00744578"/>
    <w:pPr>
      <w:suppressAutoHyphens/>
      <w:autoSpaceDE w:val="0"/>
      <w:jc w:val="both"/>
    </w:pPr>
    <w:rPr>
      <w:rFonts w:ascii="Arial Narrow" w:eastAsia="Times New Roman" w:hAnsi="Arial Narrow" w:cs="Times New Roman"/>
      <w:sz w:val="22"/>
      <w:szCs w:val="22"/>
      <w:lang w:eastAsia="ar-SA"/>
    </w:rPr>
  </w:style>
  <w:style w:type="paragraph" w:customStyle="1" w:styleId="Lista22">
    <w:name w:val="Lista 22"/>
    <w:basedOn w:val="Normal"/>
    <w:uiPriority w:val="99"/>
    <w:rsid w:val="00744578"/>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744578"/>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744578"/>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744578"/>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744578"/>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744578"/>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744578"/>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744578"/>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744578"/>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744578"/>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744578"/>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744578"/>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744578"/>
    <w:rPr>
      <w:b/>
    </w:rPr>
  </w:style>
  <w:style w:type="character" w:customStyle="1" w:styleId="WW8Num10z3">
    <w:name w:val="WW8Num10z3"/>
    <w:uiPriority w:val="99"/>
    <w:rsid w:val="00744578"/>
    <w:rPr>
      <w:rFonts w:ascii="Symbol" w:hAnsi="Symbol"/>
    </w:rPr>
  </w:style>
  <w:style w:type="character" w:customStyle="1" w:styleId="WW8Num20z3">
    <w:name w:val="WW8Num20z3"/>
    <w:rsid w:val="00744578"/>
    <w:rPr>
      <w:rFonts w:ascii="Symbol" w:hAnsi="Symbol"/>
    </w:rPr>
  </w:style>
  <w:style w:type="character" w:customStyle="1" w:styleId="eacep1">
    <w:name w:val="eacep1"/>
    <w:rsid w:val="00744578"/>
    <w:rPr>
      <w:color w:val="000000"/>
    </w:rPr>
  </w:style>
  <w:style w:type="character" w:customStyle="1" w:styleId="WW8NumSt3z0">
    <w:name w:val="WW8NumSt3z0"/>
    <w:rsid w:val="00744578"/>
    <w:rPr>
      <w:rFonts w:ascii="Symbol" w:hAnsi="Symbol"/>
    </w:rPr>
  </w:style>
  <w:style w:type="character" w:customStyle="1" w:styleId="WW8NumSt4z0">
    <w:name w:val="WW8NumSt4z0"/>
    <w:rsid w:val="00744578"/>
    <w:rPr>
      <w:rFonts w:ascii="Symbol" w:hAnsi="Symbol"/>
    </w:rPr>
  </w:style>
  <w:style w:type="paragraph" w:styleId="Listaconvietas5">
    <w:name w:val="List Bullet 5"/>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744578"/>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744578"/>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744578"/>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744578"/>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744578"/>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744578"/>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744578"/>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744578"/>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744578"/>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744578"/>
    <w:pPr>
      <w:jc w:val="both"/>
    </w:pPr>
    <w:rPr>
      <w:rFonts w:ascii="Arial" w:eastAsia="Times New Roman" w:hAnsi="Arial" w:cs="Times New Roman"/>
      <w:szCs w:val="20"/>
      <w:lang w:val="es-ES" w:eastAsia="es-ES"/>
    </w:rPr>
  </w:style>
  <w:style w:type="character" w:customStyle="1" w:styleId="InitialStyle">
    <w:name w:val="InitialStyle"/>
    <w:rsid w:val="00744578"/>
    <w:rPr>
      <w:szCs w:val="20"/>
    </w:rPr>
  </w:style>
  <w:style w:type="paragraph" w:customStyle="1" w:styleId="Bullet2">
    <w:name w:val="Bullet 2"/>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744578"/>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744578"/>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744578"/>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744578"/>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744578"/>
    <w:pPr>
      <w:jc w:val="both"/>
    </w:pPr>
    <w:rPr>
      <w:rFonts w:ascii="Arial" w:eastAsia="Times New Roman" w:hAnsi="Arial" w:cs="Times New Roman"/>
      <w:szCs w:val="20"/>
    </w:rPr>
  </w:style>
  <w:style w:type="character" w:customStyle="1" w:styleId="TextosinformatoCar1">
    <w:name w:val="Texto sin formato Car1"/>
    <w:basedOn w:val="Fuentedeprrafopredeter"/>
    <w:semiHidden/>
    <w:rsid w:val="00744578"/>
    <w:rPr>
      <w:rFonts w:ascii="Consolas" w:hAnsi="Consolas" w:cs="Consolas"/>
      <w:noProof/>
      <w:sz w:val="21"/>
      <w:szCs w:val="21"/>
    </w:rPr>
  </w:style>
  <w:style w:type="paragraph" w:customStyle="1" w:styleId="Level1">
    <w:name w:val="Level 1"/>
    <w:basedOn w:val="Normal"/>
    <w:rsid w:val="00744578"/>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744578"/>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744578"/>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744578"/>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744578"/>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744578"/>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744578"/>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744578"/>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744578"/>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744578"/>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744578"/>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744578"/>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744578"/>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744578"/>
    <w:pPr>
      <w:overflowPunct w:val="0"/>
      <w:autoSpaceDE w:val="0"/>
      <w:autoSpaceDN w:val="0"/>
      <w:adjustRightInd w:val="0"/>
      <w:spacing w:before="100"/>
      <w:ind w:firstLine="210"/>
      <w:textAlignment w:val="baseline"/>
    </w:pPr>
    <w:rPr>
      <w:rFonts w:eastAsia="Times New Roman"/>
      <w:szCs w:val="20"/>
      <w:lang w:val="es-ES"/>
    </w:rPr>
  </w:style>
  <w:style w:type="character" w:customStyle="1" w:styleId="Textoindependienteprimerasangra2Car">
    <w:name w:val="Texto independiente primera sangría 2 Car"/>
    <w:basedOn w:val="SangradetextonormalCar"/>
    <w:link w:val="Textoindependienteprimerasangra2"/>
    <w:rsid w:val="00744578"/>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744578"/>
    <w:pPr>
      <w:spacing w:after="160" w:line="240" w:lineRule="exact"/>
    </w:pPr>
    <w:rPr>
      <w:rFonts w:ascii="Tahoma" w:eastAsia="Times New Roman" w:hAnsi="Tahoma" w:cs="Times New Roman"/>
      <w:sz w:val="20"/>
      <w:szCs w:val="20"/>
      <w:lang w:val="en-US"/>
    </w:rPr>
  </w:style>
  <w:style w:type="numbering" w:customStyle="1" w:styleId="Estilo1">
    <w:name w:val="Estilo1"/>
    <w:rsid w:val="00744578"/>
  </w:style>
  <w:style w:type="numbering" w:customStyle="1" w:styleId="111">
    <w:name w:val="1.1.1"/>
    <w:rsid w:val="00744578"/>
  </w:style>
  <w:style w:type="character" w:customStyle="1" w:styleId="CarCar13">
    <w:name w:val="Car Car13"/>
    <w:uiPriority w:val="99"/>
    <w:rsid w:val="00744578"/>
    <w:rPr>
      <w:rFonts w:ascii="Arial" w:hAnsi="Arial" w:cs="Arial"/>
      <w:lang w:val="es-ES_tradnl" w:eastAsia="ar-SA" w:bidi="ar-SA"/>
    </w:rPr>
  </w:style>
  <w:style w:type="character" w:customStyle="1" w:styleId="CarCar14">
    <w:name w:val="Car Car14"/>
    <w:uiPriority w:val="99"/>
    <w:rsid w:val="00744578"/>
    <w:rPr>
      <w:sz w:val="24"/>
      <w:lang w:val="es-ES" w:eastAsia="ar-SA" w:bidi="ar-SA"/>
    </w:rPr>
  </w:style>
  <w:style w:type="character" w:customStyle="1" w:styleId="CarCar12">
    <w:name w:val="Car Car12"/>
    <w:uiPriority w:val="99"/>
    <w:rsid w:val="00744578"/>
    <w:rPr>
      <w:b/>
      <w:sz w:val="28"/>
      <w:lang w:val="es-ES" w:eastAsia="ar-SA" w:bidi="ar-SA"/>
    </w:rPr>
  </w:style>
  <w:style w:type="character" w:customStyle="1" w:styleId="CarCar17">
    <w:name w:val="Car Car17"/>
    <w:uiPriority w:val="99"/>
    <w:rsid w:val="00744578"/>
    <w:rPr>
      <w:rFonts w:ascii="Times New Roman" w:eastAsia="Times New Roman" w:hAnsi="Times New Roman" w:cs="Times New Roman"/>
      <w:sz w:val="24"/>
      <w:szCs w:val="20"/>
      <w:lang w:eastAsia="ar-SA"/>
    </w:rPr>
  </w:style>
  <w:style w:type="character" w:customStyle="1" w:styleId="CarCar16">
    <w:name w:val="Car Car16"/>
    <w:uiPriority w:val="99"/>
    <w:rsid w:val="00744578"/>
    <w:rPr>
      <w:rFonts w:ascii="Arial" w:eastAsia="Times New Roman" w:hAnsi="Arial" w:cs="Arial"/>
      <w:sz w:val="20"/>
      <w:szCs w:val="20"/>
      <w:lang w:val="es-ES_tradnl" w:eastAsia="ar-SA"/>
    </w:rPr>
  </w:style>
  <w:style w:type="character" w:customStyle="1" w:styleId="CarCar15">
    <w:name w:val="Car Car15"/>
    <w:uiPriority w:val="99"/>
    <w:rsid w:val="00744578"/>
    <w:rPr>
      <w:rFonts w:ascii="Times New Roman" w:eastAsia="Times New Roman" w:hAnsi="Times New Roman" w:cs="Times New Roman"/>
      <w:b/>
      <w:sz w:val="28"/>
      <w:szCs w:val="20"/>
      <w:lang w:eastAsia="ar-SA"/>
    </w:rPr>
  </w:style>
  <w:style w:type="character" w:customStyle="1" w:styleId="CarCar10">
    <w:name w:val="Car Car10"/>
    <w:uiPriority w:val="99"/>
    <w:rsid w:val="00744578"/>
    <w:rPr>
      <w:rFonts w:ascii="Times New Roman" w:eastAsia="Times New Roman" w:hAnsi="Times New Roman" w:cs="Times New Roman"/>
      <w:sz w:val="20"/>
      <w:szCs w:val="20"/>
      <w:lang w:eastAsia="ar-SA"/>
    </w:rPr>
  </w:style>
  <w:style w:type="paragraph" w:customStyle="1" w:styleId="Textoindependiente26">
    <w:name w:val="Texto independiente 26"/>
    <w:basedOn w:val="Normal"/>
    <w:rsid w:val="00744578"/>
    <w:pPr>
      <w:widowControl w:val="0"/>
      <w:jc w:val="both"/>
    </w:pPr>
    <w:rPr>
      <w:rFonts w:ascii="Arial" w:eastAsia="Times New Roman" w:hAnsi="Arial" w:cs="Times New Roman"/>
      <w:szCs w:val="20"/>
      <w:lang w:eastAsia="es-ES"/>
    </w:rPr>
  </w:style>
  <w:style w:type="paragraph" w:customStyle="1" w:styleId="xl126">
    <w:name w:val="xl126"/>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744578"/>
    <w:pPr>
      <w:suppressAutoHyphens/>
    </w:pPr>
    <w:rPr>
      <w:rFonts w:ascii="Tahoma" w:eastAsia="Times New Roman" w:hAnsi="Tahoma" w:cs="Tahoma"/>
      <w:sz w:val="16"/>
      <w:szCs w:val="20"/>
      <w:lang w:val="es-ES" w:eastAsia="ar-SA"/>
    </w:rPr>
  </w:style>
  <w:style w:type="paragraph" w:customStyle="1" w:styleId="Estilo1x">
    <w:name w:val="Estilo1x"/>
    <w:basedOn w:val="Texto"/>
    <w:rsid w:val="00744578"/>
    <w:pPr>
      <w:ind w:left="1670" w:hanging="432"/>
    </w:pPr>
    <w:rPr>
      <w:szCs w:val="18"/>
      <w:lang w:val="es-MX" w:eastAsia="es-ES"/>
    </w:rPr>
  </w:style>
  <w:style w:type="character" w:customStyle="1" w:styleId="WW8Num13z1">
    <w:name w:val="WW8Num13z1"/>
    <w:rsid w:val="00744578"/>
    <w:rPr>
      <w:rFonts w:ascii="Courier New" w:hAnsi="Courier New" w:cs="Courier New"/>
    </w:rPr>
  </w:style>
  <w:style w:type="character" w:customStyle="1" w:styleId="WW8Num13z2">
    <w:name w:val="WW8Num13z2"/>
    <w:rsid w:val="00744578"/>
    <w:rPr>
      <w:rFonts w:ascii="Wingdings" w:hAnsi="Wingdings"/>
    </w:rPr>
  </w:style>
  <w:style w:type="character" w:customStyle="1" w:styleId="WW8Num14z3">
    <w:name w:val="WW8Num14z3"/>
    <w:rsid w:val="00744578"/>
    <w:rPr>
      <w:rFonts w:ascii="Symbol" w:hAnsi="Symbol"/>
    </w:rPr>
  </w:style>
  <w:style w:type="character" w:customStyle="1" w:styleId="WW8Num16z3">
    <w:name w:val="WW8Num16z3"/>
    <w:rsid w:val="00744578"/>
    <w:rPr>
      <w:rFonts w:ascii="Symbol" w:hAnsi="Symbol"/>
    </w:rPr>
  </w:style>
  <w:style w:type="character" w:customStyle="1" w:styleId="WW8Num18z3">
    <w:name w:val="WW8Num18z3"/>
    <w:rsid w:val="00744578"/>
    <w:rPr>
      <w:rFonts w:ascii="Symbol" w:hAnsi="Symbol"/>
    </w:rPr>
  </w:style>
  <w:style w:type="character" w:customStyle="1" w:styleId="WW8Num18z4">
    <w:name w:val="WW8Num18z4"/>
    <w:rsid w:val="00744578"/>
    <w:rPr>
      <w:rFonts w:ascii="Courier New" w:hAnsi="Courier New" w:cs="Courier New"/>
    </w:rPr>
  </w:style>
  <w:style w:type="character" w:styleId="Nmerodelnea">
    <w:name w:val="line number"/>
    <w:rsid w:val="00744578"/>
  </w:style>
  <w:style w:type="paragraph" w:customStyle="1" w:styleId="Sangra3detindependiente3">
    <w:name w:val="Sangría 3 de t. independiente3"/>
    <w:basedOn w:val="Normal"/>
    <w:uiPriority w:val="99"/>
    <w:rsid w:val="00744578"/>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744578"/>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744578"/>
    <w:pPr>
      <w:jc w:val="center"/>
    </w:pPr>
    <w:rPr>
      <w:b/>
      <w:bCs/>
    </w:rPr>
  </w:style>
  <w:style w:type="character" w:customStyle="1" w:styleId="searchmatch">
    <w:name w:val="searchmatch"/>
    <w:rsid w:val="00744578"/>
  </w:style>
  <w:style w:type="table" w:customStyle="1" w:styleId="Tablaconcolumnas21">
    <w:name w:val="Tabla con columnas 21"/>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744578"/>
  </w:style>
  <w:style w:type="numbering" w:customStyle="1" w:styleId="1111111">
    <w:name w:val="1 / 1.1 / 1.1.11"/>
    <w:basedOn w:val="Sinlista"/>
    <w:next w:val="111111"/>
    <w:semiHidden/>
    <w:unhideWhenUsed/>
    <w:rsid w:val="00744578"/>
  </w:style>
  <w:style w:type="numbering" w:customStyle="1" w:styleId="1111">
    <w:name w:val="1.1.11"/>
    <w:rsid w:val="00744578"/>
  </w:style>
  <w:style w:type="table" w:customStyle="1" w:styleId="Tablaconcolumnas22">
    <w:name w:val="Tabla con columnas 22"/>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744578"/>
  </w:style>
  <w:style w:type="numbering" w:customStyle="1" w:styleId="1111112">
    <w:name w:val="1 / 1.1 / 1.1.12"/>
    <w:basedOn w:val="Sinlista"/>
    <w:next w:val="111111"/>
    <w:semiHidden/>
    <w:unhideWhenUsed/>
    <w:rsid w:val="00744578"/>
  </w:style>
  <w:style w:type="numbering" w:customStyle="1" w:styleId="1112">
    <w:name w:val="1.1.12"/>
    <w:rsid w:val="00744578"/>
  </w:style>
  <w:style w:type="character" w:customStyle="1" w:styleId="WW8Num37z1">
    <w:name w:val="WW8Num37z1"/>
    <w:uiPriority w:val="99"/>
    <w:rsid w:val="00744578"/>
    <w:rPr>
      <w:rFonts w:ascii="Courier New" w:hAnsi="Courier New" w:cs="Courier New"/>
    </w:rPr>
  </w:style>
  <w:style w:type="character" w:customStyle="1" w:styleId="WW8Num37z2">
    <w:name w:val="WW8Num37z2"/>
    <w:uiPriority w:val="99"/>
    <w:rsid w:val="00744578"/>
    <w:rPr>
      <w:rFonts w:ascii="Wingdings" w:hAnsi="Wingdings"/>
    </w:rPr>
  </w:style>
  <w:style w:type="paragraph" w:customStyle="1" w:styleId="Encabezado6">
    <w:name w:val="Encabezado6"/>
    <w:basedOn w:val="Normal"/>
    <w:next w:val="Textoindependiente"/>
    <w:uiPriority w:val="99"/>
    <w:rsid w:val="00744578"/>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7445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rsid w:val="00744578"/>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744578"/>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744578"/>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744578"/>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744578"/>
  </w:style>
  <w:style w:type="paragraph" w:customStyle="1" w:styleId="p0">
    <w:name w:val="p0"/>
    <w:basedOn w:val="Normal"/>
    <w:rsid w:val="00744578"/>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744578"/>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744578"/>
  </w:style>
  <w:style w:type="numbering" w:customStyle="1" w:styleId="Sinlista3">
    <w:name w:val="Sin lista3"/>
    <w:next w:val="Sinlista"/>
    <w:uiPriority w:val="99"/>
    <w:semiHidden/>
    <w:unhideWhenUsed/>
    <w:rsid w:val="00744578"/>
  </w:style>
  <w:style w:type="table" w:customStyle="1" w:styleId="Tablaconcuadrcula2">
    <w:name w:val="Tabla con cuadrícula2"/>
    <w:basedOn w:val="Tablanormal"/>
    <w:next w:val="Tablaconcuadrcula"/>
    <w:uiPriority w:val="59"/>
    <w:rsid w:val="0074457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744578"/>
    <w:pPr>
      <w:numPr>
        <w:numId w:val="8"/>
      </w:numPr>
    </w:pPr>
  </w:style>
  <w:style w:type="numbering" w:customStyle="1" w:styleId="Estilo13">
    <w:name w:val="Estilo13"/>
    <w:rsid w:val="00744578"/>
    <w:pPr>
      <w:numPr>
        <w:numId w:val="10"/>
      </w:numPr>
    </w:pPr>
  </w:style>
  <w:style w:type="numbering" w:customStyle="1" w:styleId="1113">
    <w:name w:val="1.1.13"/>
    <w:rsid w:val="00744578"/>
    <w:pPr>
      <w:numPr>
        <w:numId w:val="9"/>
      </w:numPr>
    </w:pPr>
  </w:style>
  <w:style w:type="table" w:customStyle="1" w:styleId="Tablaconcolumnas211">
    <w:name w:val="Tabla con columnas 211"/>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744578"/>
  </w:style>
  <w:style w:type="numbering" w:customStyle="1" w:styleId="11111111">
    <w:name w:val="1 / 1.1 / 1.1.111"/>
    <w:basedOn w:val="Sinlista"/>
    <w:next w:val="111111"/>
    <w:semiHidden/>
    <w:unhideWhenUsed/>
    <w:rsid w:val="00744578"/>
  </w:style>
  <w:style w:type="numbering" w:customStyle="1" w:styleId="11111">
    <w:name w:val="1.1.111"/>
    <w:rsid w:val="00744578"/>
  </w:style>
  <w:style w:type="table" w:customStyle="1" w:styleId="Tablaconcolumnas221">
    <w:name w:val="Tabla con columnas 221"/>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744578"/>
    <w:pPr>
      <w:numPr>
        <w:numId w:val="5"/>
      </w:numPr>
    </w:pPr>
  </w:style>
  <w:style w:type="numbering" w:customStyle="1" w:styleId="11111121">
    <w:name w:val="1 / 1.1 / 1.1.121"/>
    <w:basedOn w:val="Sinlista"/>
    <w:next w:val="111111"/>
    <w:semiHidden/>
    <w:unhideWhenUsed/>
    <w:rsid w:val="00744578"/>
  </w:style>
  <w:style w:type="numbering" w:customStyle="1" w:styleId="11121">
    <w:name w:val="1.1.121"/>
    <w:rsid w:val="00744578"/>
  </w:style>
  <w:style w:type="table" w:customStyle="1" w:styleId="Tablaconcuadrcula11">
    <w:name w:val="Tabla con cuadrícula11"/>
    <w:basedOn w:val="Tablanormal"/>
    <w:next w:val="Tablaconcuadrcula"/>
    <w:uiPriority w:val="59"/>
    <w:rsid w:val="007445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744578"/>
  </w:style>
  <w:style w:type="numbering" w:customStyle="1" w:styleId="Sinlista21">
    <w:name w:val="Sin lista21"/>
    <w:next w:val="Sinlista"/>
    <w:uiPriority w:val="99"/>
    <w:semiHidden/>
    <w:unhideWhenUsed/>
    <w:rsid w:val="00744578"/>
  </w:style>
  <w:style w:type="numbering" w:customStyle="1" w:styleId="Sinlista4">
    <w:name w:val="Sin lista4"/>
    <w:next w:val="Sinlista"/>
    <w:uiPriority w:val="99"/>
    <w:semiHidden/>
    <w:unhideWhenUsed/>
    <w:rsid w:val="00744578"/>
  </w:style>
  <w:style w:type="numbering" w:customStyle="1" w:styleId="1111114">
    <w:name w:val="1 / 1.1 / 1.1.14"/>
    <w:basedOn w:val="Sinlista"/>
    <w:next w:val="111111"/>
    <w:rsid w:val="00744578"/>
  </w:style>
  <w:style w:type="numbering" w:customStyle="1" w:styleId="Estilo14">
    <w:name w:val="Estilo14"/>
    <w:rsid w:val="00744578"/>
  </w:style>
  <w:style w:type="numbering" w:customStyle="1" w:styleId="1114">
    <w:name w:val="1.1.14"/>
    <w:rsid w:val="00744578"/>
  </w:style>
  <w:style w:type="numbering" w:customStyle="1" w:styleId="Estilo112">
    <w:name w:val="Estilo112"/>
    <w:rsid w:val="00744578"/>
  </w:style>
  <w:style w:type="numbering" w:customStyle="1" w:styleId="11111112">
    <w:name w:val="1 / 1.1 / 1.1.112"/>
    <w:basedOn w:val="Sinlista"/>
    <w:next w:val="111111"/>
    <w:semiHidden/>
    <w:unhideWhenUsed/>
    <w:rsid w:val="00744578"/>
  </w:style>
  <w:style w:type="numbering" w:customStyle="1" w:styleId="11112">
    <w:name w:val="1.1.112"/>
    <w:rsid w:val="00744578"/>
  </w:style>
  <w:style w:type="numbering" w:customStyle="1" w:styleId="Estilo122">
    <w:name w:val="Estilo122"/>
    <w:rsid w:val="00744578"/>
  </w:style>
  <w:style w:type="numbering" w:customStyle="1" w:styleId="11111122">
    <w:name w:val="1 / 1.1 / 1.1.122"/>
    <w:basedOn w:val="Sinlista"/>
    <w:next w:val="111111"/>
    <w:semiHidden/>
    <w:unhideWhenUsed/>
    <w:rsid w:val="00744578"/>
  </w:style>
  <w:style w:type="numbering" w:customStyle="1" w:styleId="11122">
    <w:name w:val="1.1.122"/>
    <w:rsid w:val="00744578"/>
  </w:style>
  <w:style w:type="numbering" w:customStyle="1" w:styleId="Sinlista13">
    <w:name w:val="Sin lista13"/>
    <w:next w:val="Sinlista"/>
    <w:uiPriority w:val="99"/>
    <w:semiHidden/>
    <w:unhideWhenUsed/>
    <w:rsid w:val="00744578"/>
  </w:style>
  <w:style w:type="numbering" w:customStyle="1" w:styleId="Sinlista22">
    <w:name w:val="Sin lista22"/>
    <w:next w:val="Sinlista"/>
    <w:uiPriority w:val="99"/>
    <w:semiHidden/>
    <w:unhideWhenUsed/>
    <w:rsid w:val="00744578"/>
  </w:style>
  <w:style w:type="numbering" w:customStyle="1" w:styleId="Sinlista5">
    <w:name w:val="Sin lista5"/>
    <w:next w:val="Sinlista"/>
    <w:uiPriority w:val="99"/>
    <w:semiHidden/>
    <w:unhideWhenUsed/>
    <w:rsid w:val="00744578"/>
  </w:style>
  <w:style w:type="numbering" w:customStyle="1" w:styleId="1111115">
    <w:name w:val="1 / 1.1 / 1.1.15"/>
    <w:basedOn w:val="Sinlista"/>
    <w:next w:val="111111"/>
    <w:rsid w:val="00744578"/>
    <w:pPr>
      <w:numPr>
        <w:numId w:val="11"/>
      </w:numPr>
    </w:pPr>
  </w:style>
  <w:style w:type="numbering" w:customStyle="1" w:styleId="Estilo15">
    <w:name w:val="Estilo15"/>
    <w:rsid w:val="00744578"/>
    <w:pPr>
      <w:numPr>
        <w:numId w:val="13"/>
      </w:numPr>
    </w:pPr>
  </w:style>
  <w:style w:type="numbering" w:customStyle="1" w:styleId="1115">
    <w:name w:val="1.1.15"/>
    <w:rsid w:val="00744578"/>
    <w:pPr>
      <w:numPr>
        <w:numId w:val="12"/>
      </w:numPr>
    </w:pPr>
  </w:style>
  <w:style w:type="numbering" w:customStyle="1" w:styleId="Estilo113">
    <w:name w:val="Estilo113"/>
    <w:rsid w:val="00744578"/>
  </w:style>
  <w:style w:type="numbering" w:customStyle="1" w:styleId="11111113">
    <w:name w:val="1 / 1.1 / 1.1.113"/>
    <w:basedOn w:val="Sinlista"/>
    <w:next w:val="111111"/>
    <w:semiHidden/>
    <w:unhideWhenUsed/>
    <w:rsid w:val="00744578"/>
  </w:style>
  <w:style w:type="numbering" w:customStyle="1" w:styleId="11113">
    <w:name w:val="1.1.113"/>
    <w:rsid w:val="00744578"/>
  </w:style>
  <w:style w:type="numbering" w:customStyle="1" w:styleId="Estilo123">
    <w:name w:val="Estilo123"/>
    <w:rsid w:val="00744578"/>
    <w:pPr>
      <w:numPr>
        <w:numId w:val="6"/>
      </w:numPr>
    </w:pPr>
  </w:style>
  <w:style w:type="numbering" w:customStyle="1" w:styleId="11111123">
    <w:name w:val="1 / 1.1 / 1.1.123"/>
    <w:basedOn w:val="Sinlista"/>
    <w:next w:val="111111"/>
    <w:semiHidden/>
    <w:unhideWhenUsed/>
    <w:rsid w:val="00744578"/>
    <w:pPr>
      <w:numPr>
        <w:numId w:val="14"/>
      </w:numPr>
    </w:pPr>
  </w:style>
  <w:style w:type="numbering" w:customStyle="1" w:styleId="11123">
    <w:name w:val="1.1.123"/>
    <w:rsid w:val="00744578"/>
    <w:pPr>
      <w:numPr>
        <w:numId w:val="15"/>
      </w:numPr>
    </w:pPr>
  </w:style>
  <w:style w:type="numbering" w:customStyle="1" w:styleId="Sinlista14">
    <w:name w:val="Sin lista14"/>
    <w:next w:val="Sinlista"/>
    <w:uiPriority w:val="99"/>
    <w:semiHidden/>
    <w:unhideWhenUsed/>
    <w:rsid w:val="00744578"/>
  </w:style>
  <w:style w:type="numbering" w:customStyle="1" w:styleId="Sinlista23">
    <w:name w:val="Sin lista23"/>
    <w:next w:val="Sinlista"/>
    <w:uiPriority w:val="99"/>
    <w:semiHidden/>
    <w:unhideWhenUsed/>
    <w:rsid w:val="00744578"/>
  </w:style>
  <w:style w:type="character" w:customStyle="1" w:styleId="Ttulo5Car1">
    <w:name w:val="Título 5 Car1"/>
    <w:basedOn w:val="Fuentedeprrafopredeter"/>
    <w:locked/>
    <w:rsid w:val="00744578"/>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744578"/>
    <w:rPr>
      <w:rFonts w:ascii="Arial" w:eastAsia="Times New Roman" w:hAnsi="Arial" w:cs="Arial"/>
      <w:i/>
      <w:sz w:val="20"/>
      <w:szCs w:val="20"/>
      <w:lang w:val="es-ES_tradnl" w:eastAsia="ar-SA"/>
    </w:rPr>
  </w:style>
  <w:style w:type="character" w:customStyle="1" w:styleId="WW8Num27z4">
    <w:name w:val="WW8Num27z4"/>
    <w:uiPriority w:val="99"/>
    <w:rsid w:val="00744578"/>
    <w:rPr>
      <w:rFonts w:ascii="Courier New" w:hAnsi="Courier New"/>
    </w:rPr>
  </w:style>
  <w:style w:type="character" w:customStyle="1" w:styleId="WW8Num47z5">
    <w:name w:val="WW8Num47z5"/>
    <w:uiPriority w:val="99"/>
    <w:rsid w:val="00744578"/>
    <w:rPr>
      <w:rFonts w:ascii="Wingdings" w:hAnsi="Wingdings"/>
    </w:rPr>
  </w:style>
  <w:style w:type="character" w:customStyle="1" w:styleId="WW8Num50z3">
    <w:name w:val="WW8Num50z3"/>
    <w:uiPriority w:val="99"/>
    <w:rsid w:val="00744578"/>
    <w:rPr>
      <w:rFonts w:ascii="Symbol" w:hAnsi="Symbol"/>
    </w:rPr>
  </w:style>
  <w:style w:type="character" w:customStyle="1" w:styleId="WW8Num54z2">
    <w:name w:val="WW8Num54z2"/>
    <w:uiPriority w:val="99"/>
    <w:rsid w:val="00744578"/>
    <w:rPr>
      <w:rFonts w:ascii="Wingdings" w:hAnsi="Wingdings"/>
    </w:rPr>
  </w:style>
  <w:style w:type="character" w:customStyle="1" w:styleId="WW8Num54z4">
    <w:name w:val="WW8Num54z4"/>
    <w:uiPriority w:val="99"/>
    <w:rsid w:val="00744578"/>
    <w:rPr>
      <w:rFonts w:ascii="Courier New" w:hAnsi="Courier New"/>
    </w:rPr>
  </w:style>
  <w:style w:type="character" w:customStyle="1" w:styleId="WW8Num63z0">
    <w:name w:val="WW8Num63z0"/>
    <w:uiPriority w:val="99"/>
    <w:rsid w:val="00744578"/>
    <w:rPr>
      <w:rFonts w:ascii="Arial" w:hAnsi="Arial"/>
    </w:rPr>
  </w:style>
  <w:style w:type="character" w:customStyle="1" w:styleId="WW8Num65z0">
    <w:name w:val="WW8Num65z0"/>
    <w:uiPriority w:val="99"/>
    <w:rsid w:val="00744578"/>
    <w:rPr>
      <w:u w:val="none"/>
    </w:rPr>
  </w:style>
  <w:style w:type="character" w:customStyle="1" w:styleId="WW8Num66z0">
    <w:name w:val="WW8Num66z0"/>
    <w:uiPriority w:val="99"/>
    <w:rsid w:val="00744578"/>
    <w:rPr>
      <w:sz w:val="24"/>
    </w:rPr>
  </w:style>
  <w:style w:type="character" w:customStyle="1" w:styleId="WW8NumSt29z0">
    <w:name w:val="WW8NumSt29z0"/>
    <w:uiPriority w:val="99"/>
    <w:rsid w:val="00744578"/>
    <w:rPr>
      <w:rFonts w:ascii="Arial" w:hAnsi="Arial"/>
    </w:rPr>
  </w:style>
  <w:style w:type="character" w:customStyle="1" w:styleId="WW8NumSt30z0">
    <w:name w:val="WW8NumSt30z0"/>
    <w:uiPriority w:val="99"/>
    <w:rsid w:val="00744578"/>
    <w:rPr>
      <w:rFonts w:ascii="Arial" w:hAnsi="Arial"/>
    </w:rPr>
  </w:style>
  <w:style w:type="character" w:customStyle="1" w:styleId="WW8NumSt31z0">
    <w:name w:val="WW8NumSt31z0"/>
    <w:uiPriority w:val="99"/>
    <w:rsid w:val="00744578"/>
    <w:rPr>
      <w:rFonts w:ascii="Arial" w:hAnsi="Arial"/>
    </w:rPr>
  </w:style>
  <w:style w:type="character" w:customStyle="1" w:styleId="Definition">
    <w:name w:val="Definition"/>
    <w:uiPriority w:val="99"/>
    <w:rsid w:val="00744578"/>
    <w:rPr>
      <w:rFonts w:ascii="Arial" w:hAnsi="Arial"/>
      <w:sz w:val="17"/>
      <w:lang w:val="en-US"/>
    </w:rPr>
  </w:style>
  <w:style w:type="character" w:customStyle="1" w:styleId="tx1">
    <w:name w:val="tx1"/>
    <w:uiPriority w:val="99"/>
    <w:rsid w:val="00744578"/>
    <w:rPr>
      <w:b/>
    </w:rPr>
  </w:style>
  <w:style w:type="character" w:customStyle="1" w:styleId="TextoindependienteCar1">
    <w:name w:val="Texto independiente Car1"/>
    <w:basedOn w:val="Fuentedeprrafopredeter"/>
    <w:locked/>
    <w:rsid w:val="00744578"/>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744578"/>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744578"/>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744578"/>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744578"/>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744578"/>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744578"/>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744578"/>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744578"/>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744578"/>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744578"/>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744578"/>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744578"/>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744578"/>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744578"/>
    <w:pPr>
      <w:ind w:left="1920"/>
    </w:pPr>
    <w:rPr>
      <w:rFonts w:ascii="Times New Roman" w:eastAsia="Times New Roman" w:hAnsi="Times New Roman" w:cs="Times New Roman"/>
      <w:lang w:val="es-MX" w:eastAsia="ar-SA"/>
    </w:rPr>
  </w:style>
  <w:style w:type="paragraph" w:customStyle="1" w:styleId="BodyText260">
    <w:name w:val="Body Text 26"/>
    <w:basedOn w:val="Normal"/>
    <w:uiPriority w:val="99"/>
    <w:rsid w:val="00744578"/>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744578"/>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744578"/>
    <w:pPr>
      <w:tabs>
        <w:tab w:val="left" w:pos="2984"/>
      </w:tabs>
      <w:ind w:left="1492" w:hanging="360"/>
    </w:pPr>
    <w:rPr>
      <w:rFonts w:ascii="Times New Roman" w:eastAsia="Times New Roman" w:hAnsi="Times New Roman" w:cs="Times New Roman"/>
      <w:lang w:val="es-MX" w:eastAsia="ar-SA"/>
    </w:rPr>
  </w:style>
  <w:style w:type="paragraph" w:customStyle="1" w:styleId="TableMediumHeader">
    <w:name w:val="TableMediumHeader"/>
    <w:basedOn w:val="Normal"/>
    <w:next w:val="Normal"/>
    <w:uiPriority w:val="99"/>
    <w:rsid w:val="00744578"/>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744578"/>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744578"/>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744578"/>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744578"/>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744578"/>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744578"/>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744578"/>
    <w:pPr>
      <w:tabs>
        <w:tab w:val="left" w:pos="8280"/>
      </w:tabs>
    </w:pPr>
    <w:rPr>
      <w:u w:val="single"/>
    </w:rPr>
  </w:style>
  <w:style w:type="paragraph" w:styleId="HTMLconformatoprevio">
    <w:name w:val="HTML Preformatted"/>
    <w:basedOn w:val="Normal"/>
    <w:link w:val="HTMLconformatoprevioCar"/>
    <w:uiPriority w:val="99"/>
    <w:rsid w:val="00744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744578"/>
    <w:rPr>
      <w:rFonts w:ascii="Arial Unicode MS" w:eastAsia="Arial Unicode MS" w:hAnsi="Arial Unicode MS" w:cs="Arial Unicode MS"/>
      <w:sz w:val="20"/>
      <w:szCs w:val="20"/>
      <w:lang w:eastAsia="ar-SA"/>
    </w:rPr>
  </w:style>
  <w:style w:type="paragraph" w:customStyle="1" w:styleId="xl23">
    <w:name w:val="xl23"/>
    <w:basedOn w:val="Normal"/>
    <w:uiPriority w:val="99"/>
    <w:rsid w:val="00744578"/>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744578"/>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744578"/>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744578"/>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744578"/>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744578"/>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744578"/>
    <w:rPr>
      <w:rFonts w:ascii="Times New Roman" w:eastAsia="Times New Roman" w:hAnsi="Times New Roman" w:cs="Times New Roman"/>
      <w:lang w:val="es-MX" w:eastAsia="ar-SA"/>
    </w:rPr>
  </w:style>
  <w:style w:type="paragraph" w:customStyle="1" w:styleId="Fecha1">
    <w:name w:val="Fecha1"/>
    <w:basedOn w:val="Normal"/>
    <w:next w:val="Normal"/>
    <w:uiPriority w:val="99"/>
    <w:rsid w:val="00744578"/>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744578"/>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744578"/>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744578"/>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744578"/>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744578"/>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744578"/>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744578"/>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744578"/>
    <w:rPr>
      <w:rFonts w:ascii="Times New Roman" w:eastAsia="Times New Roman" w:hAnsi="Times New Roman" w:cs="Times New Roman"/>
      <w:lang w:val="es-MX" w:eastAsia="ar-SA"/>
    </w:rPr>
  </w:style>
  <w:style w:type="paragraph" w:customStyle="1" w:styleId="Lneadeasunto">
    <w:name w:val="Línea de asunto"/>
    <w:basedOn w:val="Normal"/>
    <w:uiPriority w:val="99"/>
    <w:rsid w:val="00744578"/>
    <w:rPr>
      <w:rFonts w:ascii="Times New Roman" w:eastAsia="Times New Roman" w:hAnsi="Times New Roman" w:cs="Times New Roman"/>
      <w:lang w:val="es-MX" w:eastAsia="ar-SA"/>
    </w:rPr>
  </w:style>
  <w:style w:type="paragraph" w:customStyle="1" w:styleId="Infodocumentosadjuntos">
    <w:name w:val="Info documentos adjuntos"/>
    <w:basedOn w:val="Normal"/>
    <w:rsid w:val="00744578"/>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744578"/>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744578"/>
    <w:pPr>
      <w:ind w:firstLine="210"/>
    </w:pPr>
    <w:rPr>
      <w:rFonts w:eastAsia="Times New Roman"/>
      <w:lang w:eastAsia="ar-SA"/>
    </w:rPr>
  </w:style>
  <w:style w:type="paragraph" w:customStyle="1" w:styleId="BodyText33">
    <w:name w:val="Body Text 33"/>
    <w:basedOn w:val="Normal"/>
    <w:uiPriority w:val="99"/>
    <w:rsid w:val="00744578"/>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744578"/>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744578"/>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744578"/>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744578"/>
    <w:rPr>
      <w:rFonts w:ascii="Symbol" w:hAnsi="Symbol"/>
    </w:rPr>
  </w:style>
  <w:style w:type="character" w:customStyle="1" w:styleId="Fuentedeprrafopredeter5">
    <w:name w:val="Fuente de párrafo predeter.5"/>
    <w:uiPriority w:val="99"/>
    <w:rsid w:val="00744578"/>
  </w:style>
  <w:style w:type="character" w:customStyle="1" w:styleId="WW8Num33z1">
    <w:name w:val="WW8Num33z1"/>
    <w:uiPriority w:val="99"/>
    <w:rsid w:val="00744578"/>
    <w:rPr>
      <w:rFonts w:ascii="OpenSymbol" w:hAnsi="OpenSymbol"/>
    </w:rPr>
  </w:style>
  <w:style w:type="character" w:customStyle="1" w:styleId="WW8Num28z3">
    <w:name w:val="WW8Num28z3"/>
    <w:uiPriority w:val="99"/>
    <w:rsid w:val="00744578"/>
    <w:rPr>
      <w:rFonts w:ascii="Symbol" w:hAnsi="Symbol"/>
    </w:rPr>
  </w:style>
  <w:style w:type="character" w:customStyle="1" w:styleId="WW8Num30z3">
    <w:name w:val="WW8Num30z3"/>
    <w:uiPriority w:val="99"/>
    <w:rsid w:val="00744578"/>
    <w:rPr>
      <w:rFonts w:ascii="Symbol" w:hAnsi="Symbol"/>
    </w:rPr>
  </w:style>
  <w:style w:type="character" w:customStyle="1" w:styleId="WW8Num30z4">
    <w:name w:val="WW8Num30z4"/>
    <w:uiPriority w:val="99"/>
    <w:rsid w:val="00744578"/>
    <w:rPr>
      <w:rFonts w:ascii="Courier New" w:hAnsi="Courier New"/>
    </w:rPr>
  </w:style>
  <w:style w:type="character" w:customStyle="1" w:styleId="WW-Absatz-Standardschriftart11111111111111">
    <w:name w:val="WW-Absatz-Standardschriftart11111111111111"/>
    <w:uiPriority w:val="99"/>
    <w:rsid w:val="00744578"/>
  </w:style>
  <w:style w:type="character" w:customStyle="1" w:styleId="WW-Absatz-Standardschriftart111111111111111">
    <w:name w:val="WW-Absatz-Standardschriftart111111111111111"/>
    <w:uiPriority w:val="99"/>
    <w:rsid w:val="00744578"/>
  </w:style>
  <w:style w:type="character" w:customStyle="1" w:styleId="WW-Absatz-Standardschriftart1111111111111111">
    <w:name w:val="WW-Absatz-Standardschriftart1111111111111111"/>
    <w:uiPriority w:val="99"/>
    <w:rsid w:val="00744578"/>
  </w:style>
  <w:style w:type="character" w:customStyle="1" w:styleId="WW-Absatz-Standardschriftart11111111111111111">
    <w:name w:val="WW-Absatz-Standardschriftart11111111111111111"/>
    <w:uiPriority w:val="99"/>
    <w:rsid w:val="00744578"/>
  </w:style>
  <w:style w:type="character" w:customStyle="1" w:styleId="WW8Num31z3">
    <w:name w:val="WW8Num31z3"/>
    <w:uiPriority w:val="99"/>
    <w:rsid w:val="00744578"/>
    <w:rPr>
      <w:rFonts w:ascii="Symbol" w:hAnsi="Symbol"/>
    </w:rPr>
  </w:style>
  <w:style w:type="character" w:customStyle="1" w:styleId="WW8Num31z4">
    <w:name w:val="WW8Num31z4"/>
    <w:uiPriority w:val="99"/>
    <w:rsid w:val="00744578"/>
    <w:rPr>
      <w:rFonts w:ascii="Courier New" w:hAnsi="Courier New"/>
    </w:rPr>
  </w:style>
  <w:style w:type="character" w:customStyle="1" w:styleId="WW-Absatz-Standardschriftart111111111111111111">
    <w:name w:val="WW-Absatz-Standardschriftart111111111111111111"/>
    <w:uiPriority w:val="99"/>
    <w:rsid w:val="00744578"/>
  </w:style>
  <w:style w:type="character" w:customStyle="1" w:styleId="WW8Num32z4">
    <w:name w:val="WW8Num32z4"/>
    <w:uiPriority w:val="99"/>
    <w:rsid w:val="00744578"/>
    <w:rPr>
      <w:rFonts w:ascii="Courier New" w:hAnsi="Courier New"/>
    </w:rPr>
  </w:style>
  <w:style w:type="character" w:customStyle="1" w:styleId="WW-Absatz-Standardschriftart1111111111111111111">
    <w:name w:val="WW-Absatz-Standardschriftart1111111111111111111"/>
    <w:uiPriority w:val="99"/>
    <w:rsid w:val="00744578"/>
  </w:style>
  <w:style w:type="character" w:customStyle="1" w:styleId="WW-Absatz-Standardschriftart11111111111111111111">
    <w:name w:val="WW-Absatz-Standardschriftart11111111111111111111"/>
    <w:uiPriority w:val="99"/>
    <w:rsid w:val="00744578"/>
  </w:style>
  <w:style w:type="character" w:customStyle="1" w:styleId="WW-Absatz-Standardschriftart111111111111111111111">
    <w:name w:val="WW-Absatz-Standardschriftart111111111111111111111"/>
    <w:uiPriority w:val="99"/>
    <w:rsid w:val="00744578"/>
  </w:style>
  <w:style w:type="character" w:customStyle="1" w:styleId="WW-Absatz-Standardschriftart1111111111111111111111">
    <w:name w:val="WW-Absatz-Standardschriftart1111111111111111111111"/>
    <w:uiPriority w:val="99"/>
    <w:rsid w:val="00744578"/>
  </w:style>
  <w:style w:type="character" w:customStyle="1" w:styleId="WW-Absatz-Standardschriftart11111111111111111111111">
    <w:name w:val="WW-Absatz-Standardschriftart11111111111111111111111"/>
    <w:uiPriority w:val="99"/>
    <w:rsid w:val="00744578"/>
  </w:style>
  <w:style w:type="character" w:customStyle="1" w:styleId="WW8Num41z1">
    <w:name w:val="WW8Num41z1"/>
    <w:uiPriority w:val="99"/>
    <w:rsid w:val="00744578"/>
    <w:rPr>
      <w:rFonts w:ascii="Times New Roman" w:hAnsi="Times New Roman"/>
    </w:rPr>
  </w:style>
  <w:style w:type="character" w:customStyle="1" w:styleId="WW8Num41z2">
    <w:name w:val="WW8Num41z2"/>
    <w:uiPriority w:val="99"/>
    <w:rsid w:val="00744578"/>
    <w:rPr>
      <w:b/>
    </w:rPr>
  </w:style>
  <w:style w:type="character" w:customStyle="1" w:styleId="WW8Num42z2">
    <w:name w:val="WW8Num42z2"/>
    <w:uiPriority w:val="99"/>
    <w:rsid w:val="00744578"/>
    <w:rPr>
      <w:rFonts w:ascii="Wingdings" w:hAnsi="Wingdings"/>
    </w:rPr>
  </w:style>
  <w:style w:type="character" w:customStyle="1" w:styleId="WW8Num42z4">
    <w:name w:val="WW8Num42z4"/>
    <w:uiPriority w:val="99"/>
    <w:rsid w:val="00744578"/>
    <w:rPr>
      <w:rFonts w:ascii="Courier New" w:hAnsi="Courier New"/>
    </w:rPr>
  </w:style>
  <w:style w:type="character" w:customStyle="1" w:styleId="WW8Num45z3">
    <w:name w:val="WW8Num45z3"/>
    <w:uiPriority w:val="99"/>
    <w:rsid w:val="00744578"/>
    <w:rPr>
      <w:rFonts w:ascii="Symbol" w:hAnsi="Symbol"/>
    </w:rPr>
  </w:style>
  <w:style w:type="character" w:customStyle="1" w:styleId="WW8Num45z4">
    <w:name w:val="WW8Num45z4"/>
    <w:uiPriority w:val="99"/>
    <w:rsid w:val="00744578"/>
    <w:rPr>
      <w:rFonts w:ascii="Courier New" w:hAnsi="Courier New"/>
    </w:rPr>
  </w:style>
  <w:style w:type="character" w:customStyle="1" w:styleId="WW-Absatz-Standardschriftart111111111111111111111111">
    <w:name w:val="WW-Absatz-Standardschriftart111111111111111111111111"/>
    <w:uiPriority w:val="99"/>
    <w:rsid w:val="00744578"/>
  </w:style>
  <w:style w:type="character" w:customStyle="1" w:styleId="CarCarCar2">
    <w:name w:val="Car Car Car2"/>
    <w:uiPriority w:val="99"/>
    <w:rsid w:val="00744578"/>
    <w:rPr>
      <w:rFonts w:ascii="Arial" w:hAnsi="Arial"/>
      <w:b/>
      <w:sz w:val="24"/>
      <w:lang w:val="es-ES_tradnl"/>
    </w:rPr>
  </w:style>
  <w:style w:type="character" w:customStyle="1" w:styleId="2Car">
    <w:name w:val="2 Car"/>
    <w:uiPriority w:val="99"/>
    <w:rsid w:val="00744578"/>
    <w:rPr>
      <w:rFonts w:ascii="Arial Narrow" w:hAnsi="Arial Narrow"/>
      <w:sz w:val="22"/>
      <w:lang w:val="es-ES_tradnl"/>
    </w:rPr>
  </w:style>
  <w:style w:type="paragraph" w:customStyle="1" w:styleId="Encabezado7">
    <w:name w:val="Encabezado7"/>
    <w:basedOn w:val="Normal"/>
    <w:next w:val="Textoindependiente"/>
    <w:uiPriority w:val="99"/>
    <w:rsid w:val="00744578"/>
    <w:pPr>
      <w:keepNext/>
      <w:suppressAutoHyphens/>
      <w:spacing w:before="240" w:after="120"/>
    </w:pPr>
    <w:rPr>
      <w:rFonts w:ascii="Arial" w:eastAsia="MS Mincho" w:hAnsi="Arial" w:cs="Tahoma"/>
      <w:sz w:val="28"/>
      <w:szCs w:val="28"/>
      <w:lang w:val="es-MX" w:eastAsia="ar-SA"/>
    </w:rPr>
  </w:style>
  <w:style w:type="paragraph" w:customStyle="1" w:styleId="BodyText270">
    <w:name w:val="Body Text 27"/>
    <w:basedOn w:val="Normal"/>
    <w:uiPriority w:val="99"/>
    <w:rsid w:val="00744578"/>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744578"/>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744578"/>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744578"/>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744578"/>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744578"/>
    <w:pPr>
      <w:autoSpaceDE w:val="0"/>
      <w:spacing w:after="0" w:line="360" w:lineRule="auto"/>
      <w:ind w:left="1068" w:firstLine="348"/>
    </w:pPr>
    <w:rPr>
      <w:rFonts w:ascii="Arial" w:eastAsia="Times New Roman" w:hAnsi="Arial" w:cs="Arial"/>
      <w:sz w:val="20"/>
      <w:szCs w:val="20"/>
      <w:lang w:val="es-ES_tradnl" w:eastAsia="ar-SA"/>
    </w:rPr>
  </w:style>
  <w:style w:type="paragraph" w:customStyle="1" w:styleId="Arial2">
    <w:name w:val="Arial2"/>
    <w:basedOn w:val="Normal"/>
    <w:uiPriority w:val="99"/>
    <w:rsid w:val="00744578"/>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744578"/>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744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744578"/>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744578"/>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744578"/>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744578"/>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744578"/>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744578"/>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744578"/>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744578"/>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744578"/>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744578"/>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744578"/>
    <w:rPr>
      <w:rFonts w:cs="Times New Roman"/>
      <w:sz w:val="24"/>
      <w:lang w:val="es-ES" w:eastAsia="ar-SA" w:bidi="ar-SA"/>
    </w:rPr>
  </w:style>
  <w:style w:type="character" w:customStyle="1" w:styleId="CarCar23">
    <w:name w:val="Car Car23"/>
    <w:basedOn w:val="Fuentedeprrafopredeter"/>
    <w:uiPriority w:val="99"/>
    <w:rsid w:val="00744578"/>
    <w:rPr>
      <w:rFonts w:ascii="Arial" w:hAnsi="Arial" w:cs="Times New Roman"/>
      <w:sz w:val="18"/>
      <w:lang w:eastAsia="es-ES"/>
    </w:rPr>
  </w:style>
  <w:style w:type="character" w:customStyle="1" w:styleId="WW8Num8z2">
    <w:name w:val="WW8Num8z2"/>
    <w:uiPriority w:val="99"/>
    <w:rsid w:val="00744578"/>
    <w:rPr>
      <w:rFonts w:ascii="Wingdings" w:hAnsi="Wingdings"/>
    </w:rPr>
  </w:style>
  <w:style w:type="character" w:customStyle="1" w:styleId="WW8Num11z1">
    <w:name w:val="WW8Num11z1"/>
    <w:uiPriority w:val="99"/>
    <w:rsid w:val="00744578"/>
    <w:rPr>
      <w:rFonts w:ascii="Courier New" w:hAnsi="Courier New"/>
    </w:rPr>
  </w:style>
  <w:style w:type="character" w:customStyle="1" w:styleId="WW8Num11z2">
    <w:name w:val="WW8Num11z2"/>
    <w:uiPriority w:val="99"/>
    <w:rsid w:val="00744578"/>
    <w:rPr>
      <w:rFonts w:ascii="Wingdings" w:hAnsi="Wingdings"/>
    </w:rPr>
  </w:style>
  <w:style w:type="character" w:customStyle="1" w:styleId="WW8Num6z4">
    <w:name w:val="WW8Num6z4"/>
    <w:uiPriority w:val="99"/>
    <w:rsid w:val="00744578"/>
    <w:rPr>
      <w:rFonts w:ascii="Courier New" w:hAnsi="Courier New"/>
    </w:rPr>
  </w:style>
  <w:style w:type="paragraph" w:customStyle="1" w:styleId="CarCarCarCar2">
    <w:name w:val="Car Car Car Car2"/>
    <w:basedOn w:val="Normal"/>
    <w:uiPriority w:val="99"/>
    <w:rsid w:val="00744578"/>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744578"/>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4">
    <w:name w:val="bodytext3"/>
    <w:basedOn w:val="Normal"/>
    <w:uiPriority w:val="99"/>
    <w:rsid w:val="00744578"/>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744578"/>
    <w:pPr>
      <w:suppressAutoHyphens/>
      <w:ind w:left="426" w:hanging="426"/>
      <w:jc w:val="both"/>
    </w:pPr>
    <w:rPr>
      <w:rFonts w:ascii="Arial" w:eastAsia="Times New Roman" w:hAnsi="Arial" w:cs="Arial"/>
      <w:lang w:val="es-ES" w:eastAsia="ar-SA"/>
    </w:rPr>
  </w:style>
  <w:style w:type="numbering" w:customStyle="1" w:styleId="Sinlista6">
    <w:name w:val="Sin lista6"/>
    <w:next w:val="Sinlista"/>
    <w:uiPriority w:val="99"/>
    <w:semiHidden/>
    <w:rsid w:val="00744578"/>
  </w:style>
  <w:style w:type="character" w:customStyle="1" w:styleId="CarCar">
    <w:name w:val="Car Car"/>
    <w:uiPriority w:val="99"/>
    <w:locked/>
    <w:rsid w:val="00744578"/>
    <w:rPr>
      <w:rFonts w:ascii="Arial Narrow" w:hAnsi="Arial Narrow"/>
      <w:sz w:val="22"/>
      <w:szCs w:val="22"/>
      <w:lang w:val="es-ES_tradnl" w:eastAsia="es-ES" w:bidi="ar-SA"/>
    </w:rPr>
  </w:style>
  <w:style w:type="paragraph" w:customStyle="1" w:styleId="MMNotes">
    <w:name w:val="MM Notes"/>
    <w:basedOn w:val="Textoindependiente"/>
    <w:link w:val="MMNotesCar"/>
    <w:rsid w:val="00744578"/>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744578"/>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744578"/>
    <w:pPr>
      <w:numPr>
        <w:numId w:val="16"/>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744578"/>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744578"/>
    <w:rPr>
      <w:rFonts w:ascii="Arial" w:hAnsi="Arial" w:cs="Arial"/>
      <w:b/>
    </w:rPr>
  </w:style>
  <w:style w:type="paragraph" w:customStyle="1" w:styleId="MMTopic3">
    <w:name w:val="MM Topic 3"/>
    <w:basedOn w:val="ndice3"/>
    <w:link w:val="MMTopic3Car"/>
    <w:autoRedefine/>
    <w:qFormat/>
    <w:rsid w:val="00744578"/>
    <w:pPr>
      <w:widowControl/>
      <w:numPr>
        <w:ilvl w:val="2"/>
        <w:numId w:val="16"/>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744578"/>
    <w:pPr>
      <w:widowControl/>
      <w:numPr>
        <w:ilvl w:val="3"/>
        <w:numId w:val="16"/>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74457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744578"/>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744578"/>
    <w:pPr>
      <w:contextualSpacing/>
      <w:jc w:val="left"/>
    </w:pPr>
    <w:rPr>
      <w:rFonts w:asciiTheme="majorHAnsi" w:eastAsiaTheme="majorEastAsia" w:hAnsiTheme="majorHAnsi" w:cstheme="majorBidi"/>
      <w:b w:val="0"/>
      <w:bCs w:val="0"/>
      <w:spacing w:val="-10"/>
      <w:kern w:val="28"/>
      <w:sz w:val="56"/>
      <w:szCs w:val="56"/>
      <w:lang w:val="es-ES" w:eastAsia="ar-SA"/>
    </w:rPr>
  </w:style>
  <w:style w:type="character" w:customStyle="1" w:styleId="MMTitleCar">
    <w:name w:val="MM Title Car"/>
    <w:basedOn w:val="TtuloCar"/>
    <w:link w:val="MMTitle"/>
    <w:rsid w:val="00744578"/>
    <w:rPr>
      <w:rFonts w:asciiTheme="majorHAnsi" w:eastAsiaTheme="majorEastAsia" w:hAnsiTheme="majorHAnsi" w:cstheme="majorBidi"/>
      <w:b w:val="0"/>
      <w:bCs w:val="0"/>
      <w:spacing w:val="-10"/>
      <w:kern w:val="28"/>
      <w:sz w:val="56"/>
      <w:szCs w:val="56"/>
      <w:lang w:val="es-ES" w:eastAsia="ar-SA"/>
    </w:rPr>
  </w:style>
  <w:style w:type="character" w:customStyle="1" w:styleId="TtulodeTDCCar">
    <w:name w:val="Título de TDC Car"/>
    <w:basedOn w:val="Ttulo1Car"/>
    <w:link w:val="TtulodeTDC"/>
    <w:uiPriority w:val="39"/>
    <w:rsid w:val="00744578"/>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744578"/>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744578"/>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744578"/>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744578"/>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744578"/>
    <w:rPr>
      <w:color w:val="984806" w:themeColor="accent6" w:themeShade="80"/>
      <w:sz w:val="28"/>
    </w:rPr>
  </w:style>
  <w:style w:type="character" w:customStyle="1" w:styleId="MMTopic4Car">
    <w:name w:val="MM Topic 4 Car"/>
    <w:basedOn w:val="ndice3Car"/>
    <w:link w:val="MMTopic4"/>
    <w:rsid w:val="00744578"/>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744578"/>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744578"/>
  </w:style>
  <w:style w:type="paragraph" w:styleId="ndice4">
    <w:name w:val="index 4"/>
    <w:basedOn w:val="Normal"/>
    <w:next w:val="Normal"/>
    <w:link w:val="ndice4Car"/>
    <w:autoRedefine/>
    <w:unhideWhenUsed/>
    <w:rsid w:val="00744578"/>
    <w:pPr>
      <w:ind w:left="880" w:hanging="220"/>
    </w:pPr>
    <w:rPr>
      <w:rFonts w:eastAsiaTheme="minorHAnsi"/>
      <w:sz w:val="22"/>
      <w:szCs w:val="22"/>
      <w:lang w:val="es-MX"/>
    </w:rPr>
  </w:style>
  <w:style w:type="character" w:customStyle="1" w:styleId="ndice4Car">
    <w:name w:val="Índice 4 Car"/>
    <w:basedOn w:val="Fuentedeprrafopredeter"/>
    <w:link w:val="ndice4"/>
    <w:rsid w:val="00744578"/>
  </w:style>
  <w:style w:type="paragraph" w:customStyle="1" w:styleId="MMTopic5">
    <w:name w:val="MM Topic 5"/>
    <w:basedOn w:val="ndice4"/>
    <w:link w:val="MMTopic5Car"/>
    <w:rsid w:val="00744578"/>
  </w:style>
  <w:style w:type="character" w:customStyle="1" w:styleId="MMTopic5Car">
    <w:name w:val="MM Topic 5 Car"/>
    <w:basedOn w:val="ndice4Car"/>
    <w:link w:val="MMTopic5"/>
    <w:rsid w:val="00744578"/>
  </w:style>
  <w:style w:type="paragraph" w:styleId="ndice5">
    <w:name w:val="index 5"/>
    <w:basedOn w:val="Normal"/>
    <w:next w:val="Normal"/>
    <w:link w:val="ndice5Car"/>
    <w:autoRedefine/>
    <w:unhideWhenUsed/>
    <w:rsid w:val="00744578"/>
    <w:pPr>
      <w:ind w:left="1100" w:hanging="220"/>
    </w:pPr>
    <w:rPr>
      <w:rFonts w:eastAsiaTheme="minorHAnsi"/>
      <w:sz w:val="22"/>
      <w:szCs w:val="22"/>
      <w:lang w:val="es-MX"/>
    </w:rPr>
  </w:style>
  <w:style w:type="character" w:customStyle="1" w:styleId="ndice5Car">
    <w:name w:val="Índice 5 Car"/>
    <w:basedOn w:val="Fuentedeprrafopredeter"/>
    <w:link w:val="ndice5"/>
    <w:rsid w:val="00744578"/>
  </w:style>
  <w:style w:type="paragraph" w:customStyle="1" w:styleId="MMTopic6">
    <w:name w:val="MM Topic 6"/>
    <w:basedOn w:val="ndice5"/>
    <w:link w:val="MMTopic6Car"/>
    <w:rsid w:val="00744578"/>
  </w:style>
  <w:style w:type="character" w:customStyle="1" w:styleId="MMTopic6Car">
    <w:name w:val="MM Topic 6 Car"/>
    <w:basedOn w:val="ndice5Car"/>
    <w:link w:val="MMTopic6"/>
    <w:rsid w:val="00744578"/>
  </w:style>
  <w:style w:type="paragraph" w:customStyle="1" w:styleId="Tabletext">
    <w:name w:val="Tabletext"/>
    <w:basedOn w:val="Normal"/>
    <w:rsid w:val="00744578"/>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744578"/>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74457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744578"/>
    <w:pPr>
      <w:numPr>
        <w:numId w:val="17"/>
      </w:numPr>
    </w:pPr>
  </w:style>
  <w:style w:type="numbering" w:customStyle="1" w:styleId="List11">
    <w:name w:val="List 11"/>
    <w:basedOn w:val="Sinlista"/>
    <w:rsid w:val="00744578"/>
    <w:pPr>
      <w:numPr>
        <w:numId w:val="18"/>
      </w:numPr>
    </w:pPr>
  </w:style>
  <w:style w:type="numbering" w:customStyle="1" w:styleId="List12">
    <w:name w:val="List 12"/>
    <w:basedOn w:val="Sinlista"/>
    <w:rsid w:val="00744578"/>
    <w:pPr>
      <w:numPr>
        <w:numId w:val="19"/>
      </w:numPr>
    </w:pPr>
  </w:style>
  <w:style w:type="paragraph" w:customStyle="1" w:styleId="Style6">
    <w:name w:val="Style6"/>
    <w:basedOn w:val="Normal"/>
    <w:uiPriority w:val="99"/>
    <w:rsid w:val="00744578"/>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744578"/>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744578"/>
    <w:rPr>
      <w:rFonts w:ascii="Arial" w:hAnsi="Arial" w:cs="Arial"/>
      <w:sz w:val="18"/>
      <w:szCs w:val="18"/>
    </w:rPr>
  </w:style>
  <w:style w:type="character" w:customStyle="1" w:styleId="FontStyle14">
    <w:name w:val="Font Style14"/>
    <w:basedOn w:val="Fuentedeprrafopredeter"/>
    <w:uiPriority w:val="99"/>
    <w:rsid w:val="00744578"/>
    <w:rPr>
      <w:rFonts w:ascii="Arial" w:hAnsi="Arial" w:cs="Arial"/>
      <w:b/>
      <w:bCs/>
      <w:sz w:val="18"/>
      <w:szCs w:val="18"/>
    </w:rPr>
  </w:style>
  <w:style w:type="paragraph" w:customStyle="1" w:styleId="Style7">
    <w:name w:val="Style7"/>
    <w:basedOn w:val="Normal"/>
    <w:uiPriority w:val="99"/>
    <w:rsid w:val="00744578"/>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744578"/>
    <w:rPr>
      <w:rFonts w:ascii="Arial" w:hAnsi="Arial" w:cs="Arial"/>
      <w:sz w:val="18"/>
      <w:szCs w:val="18"/>
    </w:rPr>
  </w:style>
  <w:style w:type="character" w:customStyle="1" w:styleId="NormalWebCar">
    <w:name w:val="Normal (Web) Car"/>
    <w:link w:val="NormalWeb"/>
    <w:uiPriority w:val="99"/>
    <w:locked/>
    <w:rsid w:val="00744578"/>
    <w:rPr>
      <w:rFonts w:ascii="Times New Roman" w:eastAsia="Times New Roman" w:hAnsi="Times New Roman" w:cs="Times New Roman"/>
      <w:sz w:val="24"/>
      <w:szCs w:val="24"/>
      <w:lang w:eastAsia="es-MX"/>
    </w:rPr>
  </w:style>
  <w:style w:type="paragraph" w:customStyle="1" w:styleId="pcstexto">
    <w:name w:val="pcstexto"/>
    <w:basedOn w:val="Normal"/>
    <w:rsid w:val="00744578"/>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74457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744578"/>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744578"/>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744578"/>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744578"/>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744578"/>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744578"/>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744578"/>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744578"/>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744578"/>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744578"/>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744578"/>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744578"/>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744578"/>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744578"/>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74457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744578"/>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744578"/>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744578"/>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744578"/>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744578"/>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744578"/>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744578"/>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744578"/>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744578"/>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744578"/>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744578"/>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74457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744578"/>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744578"/>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744578"/>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744578"/>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74457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744578"/>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744578"/>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744578"/>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744578"/>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744578"/>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744578"/>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744578"/>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744578"/>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744578"/>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744578"/>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744578"/>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744578"/>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744578"/>
    <w:rPr>
      <w:vertAlign w:val="superscript"/>
    </w:rPr>
  </w:style>
  <w:style w:type="character" w:customStyle="1" w:styleId="EstiloCar">
    <w:name w:val="Estilo Car"/>
    <w:basedOn w:val="Fuentedeprrafopredeter"/>
    <w:link w:val="Estilo"/>
    <w:rsid w:val="00744578"/>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744578"/>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744578"/>
    <w:rPr>
      <w:i/>
      <w:iCs/>
      <w:color w:val="000000" w:themeColor="text1"/>
    </w:rPr>
  </w:style>
  <w:style w:type="numbering" w:customStyle="1" w:styleId="Sinlista7">
    <w:name w:val="Sin lista7"/>
    <w:next w:val="Sinlista"/>
    <w:uiPriority w:val="99"/>
    <w:semiHidden/>
    <w:unhideWhenUsed/>
    <w:rsid w:val="00744578"/>
  </w:style>
  <w:style w:type="numbering" w:customStyle="1" w:styleId="Sinlista15">
    <w:name w:val="Sin lista15"/>
    <w:next w:val="Sinlista"/>
    <w:semiHidden/>
    <w:unhideWhenUsed/>
    <w:rsid w:val="00744578"/>
  </w:style>
  <w:style w:type="character" w:customStyle="1" w:styleId="WW8Num33z3">
    <w:name w:val="WW8Num33z3"/>
    <w:uiPriority w:val="99"/>
    <w:rsid w:val="00744578"/>
    <w:rPr>
      <w:rFonts w:ascii="Symbol" w:hAnsi="Symbol"/>
    </w:rPr>
  </w:style>
  <w:style w:type="character" w:customStyle="1" w:styleId="WW8Num36z4">
    <w:name w:val="WW8Num36z4"/>
    <w:uiPriority w:val="99"/>
    <w:rsid w:val="00744578"/>
    <w:rPr>
      <w:rFonts w:ascii="Courier New" w:hAnsi="Courier New" w:cs="Courier New"/>
    </w:rPr>
  </w:style>
  <w:style w:type="character" w:customStyle="1" w:styleId="CarCar21">
    <w:name w:val="Car Car21"/>
    <w:uiPriority w:val="99"/>
    <w:rsid w:val="00744578"/>
    <w:rPr>
      <w:rFonts w:ascii="Arial" w:hAnsi="Arial" w:cs="Arial"/>
      <w:b/>
      <w:bCs/>
      <w:kern w:val="1"/>
      <w:sz w:val="32"/>
      <w:szCs w:val="32"/>
      <w:lang w:val="es-ES"/>
    </w:rPr>
  </w:style>
  <w:style w:type="character" w:customStyle="1" w:styleId="CarCar20">
    <w:name w:val="Car Car20"/>
    <w:uiPriority w:val="99"/>
    <w:rsid w:val="00744578"/>
    <w:rPr>
      <w:rFonts w:ascii="Arial" w:hAnsi="Arial" w:cs="Arial"/>
      <w:b/>
      <w:i/>
      <w:sz w:val="28"/>
      <w:lang w:val="es-ES"/>
    </w:rPr>
  </w:style>
  <w:style w:type="character" w:customStyle="1" w:styleId="CarCar19">
    <w:name w:val="Car Car19"/>
    <w:uiPriority w:val="99"/>
    <w:rsid w:val="00744578"/>
    <w:rPr>
      <w:rFonts w:ascii="Arial" w:hAnsi="Arial" w:cs="Arial"/>
      <w:b/>
      <w:bCs/>
      <w:sz w:val="26"/>
      <w:szCs w:val="26"/>
      <w:lang w:val="es-ES"/>
    </w:rPr>
  </w:style>
  <w:style w:type="character" w:customStyle="1" w:styleId="CarCar18">
    <w:name w:val="Car Car18"/>
    <w:uiPriority w:val="99"/>
    <w:rsid w:val="00744578"/>
    <w:rPr>
      <w:b/>
      <w:bCs/>
      <w:sz w:val="28"/>
      <w:szCs w:val="28"/>
      <w:lang w:val="es-ES"/>
    </w:rPr>
  </w:style>
  <w:style w:type="character" w:customStyle="1" w:styleId="CarCar11">
    <w:name w:val="Car Car11"/>
    <w:uiPriority w:val="99"/>
    <w:rsid w:val="00744578"/>
    <w:rPr>
      <w:sz w:val="24"/>
      <w:lang w:val="es-ES" w:eastAsia="ar-SA" w:bidi="ar-SA"/>
    </w:rPr>
  </w:style>
  <w:style w:type="character" w:customStyle="1" w:styleId="CarCar9">
    <w:name w:val="Car Car9"/>
    <w:uiPriority w:val="99"/>
    <w:rsid w:val="00744578"/>
    <w:rPr>
      <w:b/>
      <w:sz w:val="28"/>
      <w:lang w:val="es-ES" w:eastAsia="ar-SA" w:bidi="ar-SA"/>
    </w:rPr>
  </w:style>
  <w:style w:type="character" w:customStyle="1" w:styleId="CarCar7">
    <w:name w:val="Car Car7"/>
    <w:uiPriority w:val="99"/>
    <w:rsid w:val="00744578"/>
    <w:rPr>
      <w:rFonts w:ascii="Arial Narrow" w:hAnsi="Arial Narrow"/>
      <w:sz w:val="22"/>
      <w:szCs w:val="22"/>
      <w:lang w:val="es-ES_tradnl" w:eastAsia="ar-SA" w:bidi="ar-SA"/>
    </w:rPr>
  </w:style>
  <w:style w:type="character" w:customStyle="1" w:styleId="CarCar3">
    <w:name w:val="Car Car3"/>
    <w:uiPriority w:val="99"/>
    <w:rsid w:val="00744578"/>
    <w:rPr>
      <w:rFonts w:ascii="Tahoma" w:hAnsi="Tahoma" w:cs="Tahoma"/>
      <w:sz w:val="16"/>
      <w:szCs w:val="16"/>
      <w:lang w:val="es-ES" w:eastAsia="ar-SA" w:bidi="ar-SA"/>
    </w:rPr>
  </w:style>
  <w:style w:type="character" w:customStyle="1" w:styleId="IsabelLara">
    <w:name w:val="Isabel Lara"/>
    <w:uiPriority w:val="99"/>
    <w:semiHidden/>
    <w:rsid w:val="00744578"/>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744578"/>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744578"/>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744578"/>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744578"/>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744578"/>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744578"/>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744578"/>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744578"/>
    <w:pPr>
      <w:spacing w:after="160" w:line="240" w:lineRule="exact"/>
    </w:pPr>
    <w:rPr>
      <w:rFonts w:ascii="Tahoma" w:eastAsia="Times New Roman" w:hAnsi="Tahoma" w:cs="Times New Roman"/>
      <w:sz w:val="20"/>
      <w:szCs w:val="20"/>
      <w:lang w:val="en-US" w:eastAsia="ar-SA"/>
    </w:rPr>
  </w:style>
  <w:style w:type="character" w:customStyle="1" w:styleId="apple-style-span">
    <w:name w:val="apple-style-span"/>
    <w:uiPriority w:val="99"/>
    <w:rsid w:val="00744578"/>
  </w:style>
  <w:style w:type="numbering" w:customStyle="1" w:styleId="Sinlista111">
    <w:name w:val="Sin lista111"/>
    <w:next w:val="Sinlista"/>
    <w:semiHidden/>
    <w:unhideWhenUsed/>
    <w:rsid w:val="00744578"/>
  </w:style>
  <w:style w:type="character" w:customStyle="1" w:styleId="WW8NumSt2z0">
    <w:name w:val="WW8NumSt2z0"/>
    <w:rsid w:val="00744578"/>
    <w:rPr>
      <w:rFonts w:ascii="Symbol" w:hAnsi="Symbol"/>
    </w:rPr>
  </w:style>
  <w:style w:type="table" w:customStyle="1" w:styleId="Tablaconcuadrcula4">
    <w:name w:val="Tabla con cuadrícula4"/>
    <w:basedOn w:val="Tablanormal"/>
    <w:next w:val="Tablaconcuadrcula"/>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744578"/>
    <w:rPr>
      <w:rFonts w:ascii="Arial" w:hAnsi="Arial"/>
      <w:sz w:val="24"/>
    </w:rPr>
  </w:style>
  <w:style w:type="paragraph" w:customStyle="1" w:styleId="Style3">
    <w:name w:val="Style 3"/>
    <w:rsid w:val="00744578"/>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744578"/>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744578"/>
    <w:rPr>
      <w:vertAlign w:val="superscript"/>
    </w:rPr>
  </w:style>
  <w:style w:type="paragraph" w:customStyle="1" w:styleId="xl265">
    <w:name w:val="xl265"/>
    <w:basedOn w:val="Normal"/>
    <w:rsid w:val="00744578"/>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744578"/>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744578"/>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744578"/>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744578"/>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744578"/>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744578"/>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744578"/>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744578"/>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744578"/>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744578"/>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744578"/>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744578"/>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744578"/>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744578"/>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744578"/>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744578"/>
  </w:style>
  <w:style w:type="table" w:customStyle="1" w:styleId="Tablaconcuadrcula12">
    <w:name w:val="Tabla con cuadrícula12"/>
    <w:basedOn w:val="Tablanormal"/>
    <w:next w:val="Tablaconcuadrcula"/>
    <w:uiPriority w:val="99"/>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744578"/>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744578"/>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744578"/>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744578"/>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744578"/>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744578"/>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744578"/>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744578"/>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744578"/>
    <w:rPr>
      <w:rFonts w:ascii="Arial" w:eastAsia="Times New Roman" w:hAnsi="Arial" w:cs="Arial"/>
      <w:lang w:val="es-ES" w:eastAsia="ar-SA"/>
    </w:rPr>
  </w:style>
  <w:style w:type="paragraph" w:customStyle="1" w:styleId="Prrafodelista11">
    <w:name w:val="Párrafo de lista11"/>
    <w:basedOn w:val="Normal"/>
    <w:rsid w:val="00744578"/>
    <w:pPr>
      <w:ind w:left="720"/>
    </w:pPr>
    <w:rPr>
      <w:rFonts w:ascii="Arial" w:eastAsia="Times New Roman" w:hAnsi="Arial" w:cs="Arial"/>
      <w:lang w:val="es-MX" w:eastAsia="es-ES"/>
    </w:rPr>
  </w:style>
  <w:style w:type="paragraph" w:customStyle="1" w:styleId="xl257">
    <w:name w:val="xl257"/>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744578"/>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744578"/>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74457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744578"/>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744578"/>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74457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744578"/>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744578"/>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744578"/>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744578"/>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744578"/>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74457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744578"/>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744578"/>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744578"/>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744578"/>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744578"/>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744578"/>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744578"/>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744578"/>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744578"/>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744578"/>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744578"/>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744578"/>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744578"/>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744578"/>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744578"/>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744578"/>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744578"/>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744578"/>
    <w:rPr>
      <w:rFonts w:cs="Times New Roman"/>
    </w:rPr>
  </w:style>
  <w:style w:type="paragraph" w:customStyle="1" w:styleId="Textoindependiente27">
    <w:name w:val="Texto independiente 27"/>
    <w:basedOn w:val="Normal"/>
    <w:rsid w:val="0074457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xl349">
    <w:name w:val="xl349"/>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744578"/>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744578"/>
    <w:rPr>
      <w:rFonts w:ascii="Lucida Sans" w:hAnsi="Lucida Sans" w:hint="default"/>
      <w:b/>
      <w:bCs/>
      <w:color w:val="28574D"/>
      <w:sz w:val="27"/>
      <w:szCs w:val="27"/>
    </w:rPr>
  </w:style>
  <w:style w:type="paragraph" w:styleId="Sangranormal">
    <w:name w:val="Normal Indent"/>
    <w:basedOn w:val="Normal"/>
    <w:rsid w:val="00744578"/>
    <w:pPr>
      <w:ind w:left="708"/>
    </w:pPr>
    <w:rPr>
      <w:rFonts w:ascii="Arial" w:eastAsia="Times New Roman" w:hAnsi="Arial" w:cs="Times New Roman"/>
      <w:szCs w:val="20"/>
      <w:lang w:eastAsia="es-ES"/>
    </w:rPr>
  </w:style>
  <w:style w:type="paragraph" w:styleId="ndice7">
    <w:name w:val="index 7"/>
    <w:basedOn w:val="Normal"/>
    <w:next w:val="Normal"/>
    <w:semiHidden/>
    <w:rsid w:val="00744578"/>
    <w:pPr>
      <w:ind w:left="1698"/>
    </w:pPr>
    <w:rPr>
      <w:rFonts w:ascii="Arial" w:eastAsia="Times New Roman" w:hAnsi="Arial" w:cs="Times New Roman"/>
      <w:szCs w:val="20"/>
      <w:lang w:eastAsia="es-ES"/>
    </w:rPr>
  </w:style>
  <w:style w:type="paragraph" w:styleId="ndice6">
    <w:name w:val="index 6"/>
    <w:basedOn w:val="Normal"/>
    <w:next w:val="Normal"/>
    <w:semiHidden/>
    <w:rsid w:val="00744578"/>
    <w:pPr>
      <w:ind w:left="1415"/>
    </w:pPr>
    <w:rPr>
      <w:rFonts w:ascii="Arial" w:eastAsia="Times New Roman" w:hAnsi="Arial" w:cs="Times New Roman"/>
      <w:szCs w:val="20"/>
      <w:lang w:eastAsia="es-ES"/>
    </w:rPr>
  </w:style>
  <w:style w:type="character" w:customStyle="1" w:styleId="JoseIgnacioCruzIbarra">
    <w:name w:val="Jose Ignacio Cruz Ibarra"/>
    <w:semiHidden/>
    <w:rsid w:val="00744578"/>
    <w:rPr>
      <w:rFonts w:ascii="Arial" w:hAnsi="Arial" w:cs="Arial"/>
      <w:color w:val="auto"/>
      <w:sz w:val="20"/>
      <w:szCs w:val="20"/>
    </w:rPr>
  </w:style>
  <w:style w:type="paragraph" w:customStyle="1" w:styleId="Prrafodelista6">
    <w:name w:val="Párrafo de lista6"/>
    <w:basedOn w:val="Normal"/>
    <w:qFormat/>
    <w:rsid w:val="00744578"/>
    <w:pPr>
      <w:ind w:left="708"/>
    </w:pPr>
    <w:rPr>
      <w:rFonts w:ascii="Times New Roman" w:eastAsia="Calibri" w:hAnsi="Times New Roman" w:cs="Times New Roman"/>
      <w:lang w:val="es-MX"/>
    </w:rPr>
  </w:style>
  <w:style w:type="paragraph" w:customStyle="1" w:styleId="Textoindependiente28">
    <w:name w:val="Texto independiente 28"/>
    <w:basedOn w:val="Normal"/>
    <w:rsid w:val="00744578"/>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character" w:customStyle="1" w:styleId="FontStyle15">
    <w:name w:val="Font Style15"/>
    <w:uiPriority w:val="99"/>
    <w:rsid w:val="00744578"/>
    <w:rPr>
      <w:rFonts w:ascii="Microsoft Sans Serif" w:hAnsi="Microsoft Sans Serif" w:cs="Microsoft Sans Serif"/>
      <w:b/>
      <w:bCs/>
      <w:sz w:val="20"/>
      <w:szCs w:val="20"/>
    </w:rPr>
  </w:style>
  <w:style w:type="character" w:customStyle="1" w:styleId="FontStyle50">
    <w:name w:val="Font Style50"/>
    <w:uiPriority w:val="99"/>
    <w:rsid w:val="00744578"/>
    <w:rPr>
      <w:rFonts w:ascii="Arial" w:hAnsi="Arial" w:cs="Arial" w:hint="default"/>
      <w:sz w:val="18"/>
      <w:szCs w:val="18"/>
    </w:rPr>
  </w:style>
  <w:style w:type="character" w:customStyle="1" w:styleId="FontStyle53">
    <w:name w:val="Font Style53"/>
    <w:uiPriority w:val="99"/>
    <w:rsid w:val="00744578"/>
    <w:rPr>
      <w:rFonts w:ascii="Arial" w:hAnsi="Arial" w:cs="Arial" w:hint="default"/>
      <w:b/>
      <w:bCs/>
      <w:sz w:val="18"/>
      <w:szCs w:val="18"/>
    </w:rPr>
  </w:style>
  <w:style w:type="character" w:customStyle="1" w:styleId="FontStyle16">
    <w:name w:val="Font Style16"/>
    <w:uiPriority w:val="99"/>
    <w:rsid w:val="00744578"/>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744578"/>
  </w:style>
  <w:style w:type="paragraph" w:customStyle="1" w:styleId="CarCar7CarCar">
    <w:name w:val="Car Car7 Car Car"/>
    <w:basedOn w:val="Normal"/>
    <w:rsid w:val="00744578"/>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744578"/>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744578"/>
  </w:style>
  <w:style w:type="paragraph" w:styleId="Encabezadodemensaje">
    <w:name w:val="Message Header"/>
    <w:basedOn w:val="Normal"/>
    <w:link w:val="EncabezadodemensajeCar"/>
    <w:uiPriority w:val="99"/>
    <w:rsid w:val="0074457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744578"/>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74457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52">
    <w:name w:val="xl452"/>
    <w:basedOn w:val="Normal"/>
    <w:rsid w:val="00744578"/>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7445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744578"/>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74457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744578"/>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74457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744578"/>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7445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74457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744578"/>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744578"/>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744578"/>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74457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74457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2">
    <w:name w:val="xl502"/>
    <w:basedOn w:val="Normal"/>
    <w:rsid w:val="0074457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744578"/>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744578"/>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744578"/>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744578"/>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74457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74457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744578"/>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744578"/>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744578"/>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744578"/>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744578"/>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74457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74457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744578"/>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744578"/>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7445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74457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744578"/>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744578"/>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74457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744578"/>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74457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74457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74457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744578"/>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744578"/>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744578"/>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744578"/>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744578"/>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744578"/>
  </w:style>
  <w:style w:type="numbering" w:customStyle="1" w:styleId="Sinlista16">
    <w:name w:val="Sin lista16"/>
    <w:next w:val="Sinlista"/>
    <w:semiHidden/>
    <w:unhideWhenUsed/>
    <w:rsid w:val="00744578"/>
  </w:style>
  <w:style w:type="numbering" w:customStyle="1" w:styleId="Sinlista112">
    <w:name w:val="Sin lista112"/>
    <w:next w:val="Sinlista"/>
    <w:semiHidden/>
    <w:unhideWhenUsed/>
    <w:rsid w:val="00744578"/>
  </w:style>
  <w:style w:type="table" w:customStyle="1" w:styleId="Tablaconcuadrcula6">
    <w:name w:val="Tabla con cuadrícula6"/>
    <w:basedOn w:val="Tablanormal"/>
    <w:next w:val="Tablaconcuadrcula"/>
    <w:uiPriority w:val="39"/>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744578"/>
  </w:style>
  <w:style w:type="table" w:customStyle="1" w:styleId="Tablaconcuadrcula13">
    <w:name w:val="Tabla con cuadrícula13"/>
    <w:basedOn w:val="Tablanormal"/>
    <w:next w:val="Tablaconcuadrcula"/>
    <w:uiPriority w:val="99"/>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744578"/>
  </w:style>
  <w:style w:type="table" w:customStyle="1" w:styleId="Tablaconcuadrcula51">
    <w:name w:val="Tabla con cuadrícula51"/>
    <w:basedOn w:val="Tablanormal"/>
    <w:next w:val="Tablaconcuadrcula"/>
    <w:uiPriority w:val="59"/>
    <w:rsid w:val="00744578"/>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744578"/>
  </w:style>
  <w:style w:type="table" w:customStyle="1" w:styleId="Tablaconcuadrcula112">
    <w:name w:val="Tabla con cuadrícula112"/>
    <w:basedOn w:val="Tablanormal"/>
    <w:next w:val="Tablaconcuadrcula"/>
    <w:uiPriority w:val="99"/>
    <w:rsid w:val="0074457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744578"/>
  </w:style>
  <w:style w:type="numbering" w:customStyle="1" w:styleId="Sinlista17">
    <w:name w:val="Sin lista17"/>
    <w:next w:val="Sinlista"/>
    <w:semiHidden/>
    <w:unhideWhenUsed/>
    <w:rsid w:val="00744578"/>
  </w:style>
  <w:style w:type="numbering" w:customStyle="1" w:styleId="Sinlista113">
    <w:name w:val="Sin lista113"/>
    <w:next w:val="Sinlista"/>
    <w:semiHidden/>
    <w:unhideWhenUsed/>
    <w:rsid w:val="00744578"/>
  </w:style>
  <w:style w:type="table" w:customStyle="1" w:styleId="Tablaconcuadrcula7">
    <w:name w:val="Tabla con cuadrícula7"/>
    <w:basedOn w:val="Tablanormal"/>
    <w:next w:val="Tablaconcuadrcula"/>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744578"/>
  </w:style>
  <w:style w:type="table" w:customStyle="1" w:styleId="Tablaconcuadrcula14">
    <w:name w:val="Tabla con cuadrícula14"/>
    <w:basedOn w:val="Tablanormal"/>
    <w:next w:val="Tablaconcuadrcula"/>
    <w:uiPriority w:val="99"/>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744578"/>
  </w:style>
  <w:style w:type="table" w:customStyle="1" w:styleId="Tablaconcuadrcula52">
    <w:name w:val="Tabla con cuadrícula52"/>
    <w:basedOn w:val="Tablanormal"/>
    <w:next w:val="Tablaconcuadrcula"/>
    <w:uiPriority w:val="59"/>
    <w:rsid w:val="00744578"/>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744578"/>
  </w:style>
  <w:style w:type="table" w:customStyle="1" w:styleId="Tablaconcuadrcula113">
    <w:name w:val="Tabla con cuadrícula113"/>
    <w:basedOn w:val="Tablanormal"/>
    <w:next w:val="Tablaconcuadrcula"/>
    <w:uiPriority w:val="99"/>
    <w:rsid w:val="0074457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74457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744578"/>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744578"/>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744578"/>
    <w:rPr>
      <w:rFonts w:ascii="Calibri" w:eastAsia="Calibri" w:hAnsi="Calibri" w:cs="Times New Roman"/>
    </w:rPr>
  </w:style>
  <w:style w:type="character" w:styleId="Referenciaintensa">
    <w:name w:val="Intense Reference"/>
    <w:uiPriority w:val="99"/>
    <w:qFormat/>
    <w:rsid w:val="00744578"/>
    <w:rPr>
      <w:rFonts w:cs="Times New Roman"/>
      <w:b/>
      <w:sz w:val="24"/>
      <w:u w:val="single"/>
    </w:rPr>
  </w:style>
  <w:style w:type="paragraph" w:styleId="Citadestacada">
    <w:name w:val="Intense Quote"/>
    <w:basedOn w:val="Normal"/>
    <w:next w:val="Normal"/>
    <w:link w:val="CitadestacadaCar"/>
    <w:uiPriority w:val="99"/>
    <w:qFormat/>
    <w:rsid w:val="00744578"/>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744578"/>
    <w:rPr>
      <w:rFonts w:ascii="Calibri" w:eastAsia="Calibri" w:hAnsi="Calibri" w:cs="Times New Roman"/>
      <w:b/>
      <w:i/>
      <w:sz w:val="24"/>
      <w:szCs w:val="20"/>
    </w:rPr>
  </w:style>
  <w:style w:type="character" w:styleId="Referenciasutil">
    <w:name w:val="Subtle Reference"/>
    <w:uiPriority w:val="99"/>
    <w:qFormat/>
    <w:rsid w:val="00744578"/>
    <w:rPr>
      <w:rFonts w:cs="Times New Roman"/>
      <w:sz w:val="24"/>
      <w:szCs w:val="24"/>
      <w:u w:val="single"/>
    </w:rPr>
  </w:style>
  <w:style w:type="character" w:styleId="Ttulodellibro">
    <w:name w:val="Book Title"/>
    <w:uiPriority w:val="99"/>
    <w:qFormat/>
    <w:rsid w:val="00744578"/>
    <w:rPr>
      <w:rFonts w:ascii="Cambria" w:hAnsi="Cambria" w:cs="Times New Roman"/>
      <w:b/>
      <w:i/>
      <w:sz w:val="24"/>
      <w:szCs w:val="24"/>
    </w:rPr>
  </w:style>
  <w:style w:type="paragraph" w:customStyle="1" w:styleId="Sangra2detindependiente12">
    <w:name w:val="Sangría 2 de t. independiente12"/>
    <w:basedOn w:val="Normal"/>
    <w:uiPriority w:val="99"/>
    <w:rsid w:val="00744578"/>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744578"/>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744578"/>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744578"/>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744578"/>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744578"/>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744578"/>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744578"/>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744578"/>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744578"/>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744578"/>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744578"/>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744578"/>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744578"/>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744578"/>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744578"/>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744578"/>
    <w:pPr>
      <w:numPr>
        <w:ilvl w:val="1"/>
      </w:numPr>
      <w:spacing w:before="0" w:after="120"/>
      <w:ind w:left="709" w:right="-142" w:hanging="567"/>
      <w:jc w:val="both"/>
    </w:pPr>
    <w:rPr>
      <w:rFonts w:ascii="Calibri" w:eastAsia="MS Gothic" w:hAnsi="Calibri" w:cs="Times New Roman"/>
      <w:color w:val="auto"/>
      <w:sz w:val="22"/>
      <w:lang w:eastAsia="es-ES"/>
    </w:rPr>
  </w:style>
  <w:style w:type="character" w:customStyle="1" w:styleId="TtuloE2Car">
    <w:name w:val="Título E2 Car"/>
    <w:link w:val="TtuloE2"/>
    <w:rsid w:val="00744578"/>
    <w:rPr>
      <w:rFonts w:ascii="Calibri" w:eastAsia="MS Gothic" w:hAnsi="Calibri" w:cs="Times New Roman"/>
      <w:b/>
      <w:bCs/>
      <w:szCs w:val="26"/>
      <w:lang w:val="es-ES_tradnl" w:eastAsia="es-ES"/>
    </w:rPr>
  </w:style>
  <w:style w:type="numbering" w:customStyle="1" w:styleId="WW8Num451">
    <w:name w:val="WW8Num451"/>
    <w:rsid w:val="00744578"/>
    <w:pPr>
      <w:numPr>
        <w:numId w:val="27"/>
      </w:numPr>
    </w:pPr>
  </w:style>
  <w:style w:type="numbering" w:customStyle="1" w:styleId="WW8Num321">
    <w:name w:val="WW8Num321"/>
    <w:rsid w:val="00744578"/>
    <w:pPr>
      <w:numPr>
        <w:numId w:val="28"/>
      </w:numPr>
    </w:pPr>
  </w:style>
  <w:style w:type="character" w:customStyle="1" w:styleId="e24kjd">
    <w:name w:val="e24kjd"/>
    <w:basedOn w:val="Fuentedeprrafopredeter"/>
    <w:rsid w:val="00744578"/>
  </w:style>
  <w:style w:type="table" w:customStyle="1" w:styleId="Tabladelista3-nfasis51">
    <w:name w:val="Tabla de lista 3 - Énfasis 51"/>
    <w:basedOn w:val="Tablanormal"/>
    <w:uiPriority w:val="48"/>
    <w:rsid w:val="00744578"/>
    <w:pPr>
      <w:spacing w:after="0" w:line="240" w:lineRule="auto"/>
    </w:pPr>
    <w:rPr>
      <w:rFonts w:eastAsiaTheme="minorEastAsia"/>
      <w:sz w:val="24"/>
      <w:szCs w:val="24"/>
      <w:lang w:val="es-ES_tradnl" w:eastAsia="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744578"/>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744578"/>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744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serrat1">
    <w:name w:val="Moserrat 1"/>
    <w:basedOn w:val="Texto"/>
    <w:link w:val="Moserrat1Car"/>
    <w:qFormat/>
    <w:rsid w:val="00744578"/>
    <w:pPr>
      <w:numPr>
        <w:numId w:val="45"/>
      </w:numPr>
      <w:spacing w:after="0" w:line="240" w:lineRule="auto"/>
      <w:ind w:left="0" w:firstLine="0"/>
    </w:pPr>
    <w:rPr>
      <w:rFonts w:ascii="Montserrat Medium" w:hAnsi="Montserrat Medium"/>
      <w:b/>
      <w:sz w:val="20"/>
      <w:lang w:val="es-MX"/>
    </w:rPr>
  </w:style>
  <w:style w:type="paragraph" w:customStyle="1" w:styleId="Monserrat1">
    <w:name w:val="Monserrat 1"/>
    <w:basedOn w:val="Moserrat1"/>
    <w:link w:val="Monserrat1Car"/>
    <w:qFormat/>
    <w:rsid w:val="00744578"/>
    <w:pPr>
      <w:ind w:left="720" w:hanging="360"/>
    </w:pPr>
  </w:style>
  <w:style w:type="character" w:customStyle="1" w:styleId="Monserrat1Car">
    <w:name w:val="Monserrat 1 Car"/>
    <w:basedOn w:val="Fuentedeprrafopredeter"/>
    <w:link w:val="Monserrat1"/>
    <w:rsid w:val="00744578"/>
    <w:rPr>
      <w:rFonts w:ascii="Montserrat Medium" w:eastAsia="Times New Roman" w:hAnsi="Montserrat Medium" w:cs="Arial"/>
      <w:b/>
      <w:sz w:val="20"/>
      <w:szCs w:val="20"/>
      <w:lang w:eastAsia="es-MX"/>
    </w:rPr>
  </w:style>
  <w:style w:type="character" w:customStyle="1" w:styleId="Moserrat1Car">
    <w:name w:val="Moserrat 1 Car"/>
    <w:link w:val="Moserrat1"/>
    <w:rsid w:val="00744578"/>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744578"/>
    <w:pPr>
      <w:numPr>
        <w:ilvl w:val="1"/>
        <w:numId w:val="48"/>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744578"/>
    <w:rPr>
      <w:rFonts w:ascii="Montserrat Medium" w:eastAsia="Times New Roman" w:hAnsi="Montserrat Medium" w:cs="Arial"/>
      <w:b/>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mpranet.gob.mx" TargetMode="External"/><Relationship Id="rId18" Type="http://schemas.openxmlformats.org/officeDocument/2006/relationships/hyperlink" Target="http://www.gob.mx/sfp" TargetMode="External"/><Relationship Id="rId26" Type="http://schemas.openxmlformats.org/officeDocument/2006/relationships/header" Target="header1.xml"/><Relationship Id="rId39"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yperlink" Target="http://www.comprasdegobierno.gob.mx/calculadora" TargetMode="External"/><Relationship Id="rId34" Type="http://schemas.openxmlformats.org/officeDocument/2006/relationships/package" Target="embeddings/Microsoft_Word_Document3.docx"/><Relationship Id="rId42" Type="http://schemas.openxmlformats.org/officeDocument/2006/relationships/package" Target="embeddings/Microsoft_Excel_Worksheet7.xlsx"/><Relationship Id="rId47" Type="http://schemas.openxmlformats.org/officeDocument/2006/relationships/image" Target="media/image12.emf"/><Relationship Id="rId50" Type="http://schemas.openxmlformats.org/officeDocument/2006/relationships/package" Target="embeddings/Microsoft_Word_Document11.docx"/><Relationship Id="rId7" Type="http://schemas.microsoft.com/office/2007/relationships/stylesWithEffects" Target="stylesWithEffects.xml"/><Relationship Id="rId12" Type="http://schemas.openxmlformats.org/officeDocument/2006/relationships/hyperlink" Target="http://compranet.gob.mx" TargetMode="External"/><Relationship Id="rId17" Type="http://schemas.openxmlformats.org/officeDocument/2006/relationships/hyperlink" Target="mailto:cnet_inconformidades@hacienda.gob.mx" TargetMode="External"/><Relationship Id="rId25" Type="http://schemas.openxmlformats.org/officeDocument/2006/relationships/package" Target="embeddings/Microsoft_Excel_Worksheet1.xlsx"/><Relationship Id="rId33" Type="http://schemas.openxmlformats.org/officeDocument/2006/relationships/image" Target="media/image5.emf"/><Relationship Id="rId38" Type="http://schemas.openxmlformats.org/officeDocument/2006/relationships/package" Target="embeddings/Microsoft_Word_Document5.docx"/><Relationship Id="rId46" Type="http://schemas.openxmlformats.org/officeDocument/2006/relationships/package" Target="embeddings/Microsoft_Excel_Worksheet9.xlsx"/><Relationship Id="rId2" Type="http://schemas.openxmlformats.org/officeDocument/2006/relationships/customXml" Target="../customXml/item2.xml"/><Relationship Id="rId16" Type="http://schemas.openxmlformats.org/officeDocument/2006/relationships/hyperlink" Target="https://manifiesto.funcionpublica.gob.mx/SMP-web/loginPage.jsf" TargetMode="External"/><Relationship Id="rId20" Type="http://schemas.openxmlformats.org/officeDocument/2006/relationships/hyperlink" Target="https://manifiesto.funcionpublica.gob.mx/SMP-web/loginPage.jsf" TargetMode="External"/><Relationship Id="rId29" Type="http://schemas.openxmlformats.org/officeDocument/2006/relationships/hyperlink" Target="mailto:unidad.enlace@imss.gob.mx" TargetMode="External"/><Relationship Id="rId41" Type="http://schemas.openxmlformats.org/officeDocument/2006/relationships/image" Target="media/image9.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emf"/><Relationship Id="rId32" Type="http://schemas.openxmlformats.org/officeDocument/2006/relationships/package" Target="embeddings/Microsoft_Word_Document2.docx"/><Relationship Id="rId37" Type="http://schemas.openxmlformats.org/officeDocument/2006/relationships/image" Target="media/image7.emf"/><Relationship Id="rId40" Type="http://schemas.openxmlformats.org/officeDocument/2006/relationships/package" Target="embeddings/Microsoft_Excel_Worksheet6.xlsx"/><Relationship Id="rId45" Type="http://schemas.openxmlformats.org/officeDocument/2006/relationships/image" Target="media/image11.emf"/><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gob.mx/sfp" TargetMode="External"/><Relationship Id="rId23" Type="http://schemas.openxmlformats.org/officeDocument/2006/relationships/hyperlink" Target="https://manifiesto.funcionpublica.gob.mx/SMP-web/loginPage.jsf" TargetMode="External"/><Relationship Id="rId28" Type="http://schemas.openxmlformats.org/officeDocument/2006/relationships/hyperlink" Target="http://www.plataformadetransparencia.org.mx/" TargetMode="External"/><Relationship Id="rId36" Type="http://schemas.openxmlformats.org/officeDocument/2006/relationships/package" Target="embeddings/Microsoft_Word_Document4.docx"/><Relationship Id="rId49" Type="http://schemas.openxmlformats.org/officeDocument/2006/relationships/image" Target="media/image13.emf"/><Relationship Id="rId10" Type="http://schemas.openxmlformats.org/officeDocument/2006/relationships/footnotes" Target="footnotes.xml"/><Relationship Id="rId19" Type="http://schemas.openxmlformats.org/officeDocument/2006/relationships/hyperlink" Target="http://www.gob.mx/sfp" TargetMode="External"/><Relationship Id="rId31" Type="http://schemas.openxmlformats.org/officeDocument/2006/relationships/image" Target="media/image4.emf"/><Relationship Id="rId44" Type="http://schemas.openxmlformats.org/officeDocument/2006/relationships/package" Target="embeddings/Microsoft_Excel_Worksheet8.xlsx"/><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orge.famoso@imss.gob.mx" TargetMode="External"/><Relationship Id="rId22" Type="http://schemas.openxmlformats.org/officeDocument/2006/relationships/hyperlink" Target="http://www.gob.mx/sfp" TargetMode="External"/><Relationship Id="rId27" Type="http://schemas.openxmlformats.org/officeDocument/2006/relationships/footer" Target="footer1.xml"/><Relationship Id="rId30" Type="http://schemas.openxmlformats.org/officeDocument/2006/relationships/hyperlink" Target="http://www.imss.gob.mx/" TargetMode="External"/><Relationship Id="rId35" Type="http://schemas.openxmlformats.org/officeDocument/2006/relationships/image" Target="media/image6.emf"/><Relationship Id="rId43" Type="http://schemas.openxmlformats.org/officeDocument/2006/relationships/image" Target="media/image10.emf"/><Relationship Id="rId48" Type="http://schemas.openxmlformats.org/officeDocument/2006/relationships/package" Target="embeddings/Microsoft_Excel_Worksheet10.xlsx"/><Relationship Id="rId8" Type="http://schemas.openxmlformats.org/officeDocument/2006/relationships/settings" Target="settings.xml"/><Relationship Id="rId51"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4.xml><?xml version="1.0" encoding="utf-8"?>
<ds:datastoreItem xmlns:ds="http://schemas.openxmlformats.org/officeDocument/2006/customXml" ds:itemID="{5D85C854-8434-4433-8F49-01B668C84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87</Pages>
  <Words>28819</Words>
  <Characters>158508</Characters>
  <Application>Microsoft Office Word</Application>
  <DocSecurity>0</DocSecurity>
  <Lines>1320</Lines>
  <Paragraphs>373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186954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Eloy Rodriguez Dorantes</dc:creator>
  <cp:lastModifiedBy>Aurora Marisol Famoso Avila</cp:lastModifiedBy>
  <cp:revision>17</cp:revision>
  <cp:lastPrinted>2022-12-30T18:23:00Z</cp:lastPrinted>
  <dcterms:created xsi:type="dcterms:W3CDTF">2024-04-09T18:57:00Z</dcterms:created>
  <dcterms:modified xsi:type="dcterms:W3CDTF">2024-05-29T16:55:00Z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